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3B1BB30F" w14:textId="77777777" w:rsidTr="003F46E9">
        <w:trPr>
          <w:trHeight w:hRule="exact" w:val="1418"/>
        </w:trPr>
        <w:tc>
          <w:tcPr>
            <w:tcW w:w="7761" w:type="dxa"/>
            <w:vAlign w:val="center"/>
          </w:tcPr>
          <w:p w14:paraId="71C01EAC" w14:textId="4735F460" w:rsidR="009B1003" w:rsidRDefault="00824E4F" w:rsidP="009B1003">
            <w:pPr>
              <w:pStyle w:val="Title"/>
            </w:pPr>
            <w:r>
              <w:t>Cape to Cape Resilience</w:t>
            </w:r>
            <w:r w:rsidR="001D4DC6">
              <w:t xml:space="preserve"> </w:t>
            </w:r>
            <w:r w:rsidR="001832A0">
              <w:t>P</w:t>
            </w:r>
            <w:r w:rsidR="001D4DC6">
              <w:t>roject</w:t>
            </w:r>
          </w:p>
          <w:p w14:paraId="7B9FC37E" w14:textId="61D4661D" w:rsidR="0097513C" w:rsidRPr="00861636" w:rsidRDefault="0097513C" w:rsidP="00C70C8F">
            <w:pPr>
              <w:pStyle w:val="BodyText"/>
              <w:jc w:val="right"/>
            </w:pPr>
            <w:r w:rsidRPr="00E637AF">
              <w:rPr>
                <w:color w:val="FFFFFF" w:themeColor="background1"/>
              </w:rPr>
              <w:t>FACTSHEET #</w:t>
            </w:r>
            <w:r w:rsidR="00E637AF" w:rsidRPr="00E637AF">
              <w:rPr>
                <w:color w:val="FFFFFF" w:themeColor="background1"/>
              </w:rPr>
              <w:t>3 Coastal processes and hazards</w:t>
            </w:r>
          </w:p>
        </w:tc>
      </w:tr>
    </w:tbl>
    <w:p w14:paraId="30B10AB6" w14:textId="77777777" w:rsidR="00806AB6" w:rsidRDefault="0066436B" w:rsidP="00307C36">
      <w:r w:rsidRPr="00806AB6">
        <w:rPr>
          <w:noProof/>
        </w:rPr>
        <mc:AlternateContent>
          <mc:Choice Requires="wps">
            <w:drawing>
              <wp:anchor distT="36195" distB="107950" distL="114300" distR="114300" simplePos="0" relativeHeight="251658240" behindDoc="1" locked="1" layoutInCell="1" allowOverlap="1" wp14:anchorId="1C0A23AB" wp14:editId="2B17BDB1">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4AD61C" id="PicSingle" o:spid="_x0000_s1026" style="position:absolute;margin-left:22.7pt;margin-top:92.8pt;width:552.75pt;height:141.7pt;z-index:-251658239;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" stroked="f">
                <v:fill r:id="rId14" o:title="" recolor="t" rotate="t" type="frame"/>
                <w10:wrap anchorx="page" anchory="page"/>
                <w10:anchorlock/>
              </v:rect>
            </w:pict>
          </mc:Fallback>
        </mc:AlternateContent>
      </w:r>
    </w:p>
    <w:p w14:paraId="12F4ADCE" w14:textId="77777777" w:rsidR="00806AB6" w:rsidRDefault="00806AB6" w:rsidP="00806AB6">
      <w:pPr>
        <w:pStyle w:val="BodyText"/>
        <w:sectPr w:rsidR="00806AB6" w:rsidSect="0066436B">
          <w:headerReference w:type="even" r:id="rId15"/>
          <w:headerReference w:type="default" r:id="rId16"/>
          <w:footerReference w:type="even" r:id="rId17"/>
          <w:footerReference w:type="default" r:id="rId18"/>
          <w:headerReference w:type="first" r:id="rId19"/>
          <w:footerReference w:type="first" r:id="rId20"/>
          <w:pgSz w:w="11907" w:h="16840" w:code="9"/>
          <w:pgMar w:top="4723" w:right="737" w:bottom="1758" w:left="851" w:header="284" w:footer="284" w:gutter="0"/>
          <w:cols w:space="284"/>
          <w:titlePg/>
          <w:docGrid w:linePitch="360"/>
        </w:sectPr>
      </w:pPr>
    </w:p>
    <w:p w14:paraId="30499431" w14:textId="0B578CDC" w:rsidR="008C0B8D" w:rsidRDefault="008C0B8D" w:rsidP="008C0B8D">
      <w:pPr>
        <w:pStyle w:val="IntroFeatureText"/>
        <w:rPr>
          <w:sz w:val="28"/>
          <w:szCs w:val="28"/>
        </w:rPr>
      </w:pPr>
      <w:bookmarkStart w:id="0" w:name="Here"/>
      <w:bookmarkEnd w:id="0"/>
      <w:r w:rsidRPr="008C5E56">
        <w:rPr>
          <w:sz w:val="28"/>
          <w:szCs w:val="28"/>
        </w:rPr>
        <w:t xml:space="preserve">This fact sheet provides </w:t>
      </w:r>
      <w:r w:rsidR="00F50380">
        <w:rPr>
          <w:sz w:val="28"/>
          <w:szCs w:val="28"/>
        </w:rPr>
        <w:t xml:space="preserve">a summary </w:t>
      </w:r>
      <w:r w:rsidR="00FD028F">
        <w:rPr>
          <w:sz w:val="28"/>
          <w:szCs w:val="28"/>
        </w:rPr>
        <w:t xml:space="preserve">of </w:t>
      </w:r>
      <w:r w:rsidR="00375D2D">
        <w:rPr>
          <w:sz w:val="28"/>
          <w:szCs w:val="28"/>
        </w:rPr>
        <w:t xml:space="preserve">the </w:t>
      </w:r>
      <w:r w:rsidRPr="008C5E56">
        <w:rPr>
          <w:sz w:val="28"/>
          <w:szCs w:val="28"/>
        </w:rPr>
        <w:t xml:space="preserve">coastal </w:t>
      </w:r>
      <w:r w:rsidR="00736DA0" w:rsidRPr="008C5E56">
        <w:rPr>
          <w:sz w:val="28"/>
          <w:szCs w:val="28"/>
        </w:rPr>
        <w:t>landscape</w:t>
      </w:r>
      <w:r w:rsidR="00FD028F">
        <w:rPr>
          <w:sz w:val="28"/>
          <w:szCs w:val="28"/>
        </w:rPr>
        <w:t xml:space="preserve"> context</w:t>
      </w:r>
      <w:r w:rsidR="00736DA0" w:rsidRPr="008C5E56">
        <w:rPr>
          <w:sz w:val="28"/>
          <w:szCs w:val="28"/>
        </w:rPr>
        <w:t xml:space="preserve">, </w:t>
      </w:r>
      <w:r w:rsidRPr="008C5E56">
        <w:rPr>
          <w:sz w:val="28"/>
          <w:szCs w:val="28"/>
        </w:rPr>
        <w:t>processes and hazards</w:t>
      </w:r>
      <w:r w:rsidR="00CF65B7">
        <w:rPr>
          <w:sz w:val="28"/>
          <w:szCs w:val="28"/>
        </w:rPr>
        <w:t xml:space="preserve"> </w:t>
      </w:r>
      <w:r w:rsidR="00981987">
        <w:rPr>
          <w:sz w:val="28"/>
          <w:szCs w:val="28"/>
        </w:rPr>
        <w:t xml:space="preserve">considered </w:t>
      </w:r>
      <w:r w:rsidR="00EF009B">
        <w:rPr>
          <w:sz w:val="28"/>
          <w:szCs w:val="28"/>
        </w:rPr>
        <w:t>in adaptation planning.</w:t>
      </w:r>
    </w:p>
    <w:p w14:paraId="1D24A307" w14:textId="585DC586" w:rsidR="00A620FD" w:rsidRPr="000923A7" w:rsidRDefault="00337151" w:rsidP="008C5E56">
      <w:pPr>
        <w:pStyle w:val="BodyText"/>
      </w:pPr>
      <w:r>
        <w:rPr>
          <w:lang w:eastAsia="en-AU"/>
        </w:rPr>
        <w:t>These</w:t>
      </w:r>
      <w:r w:rsidR="002B3B0F">
        <w:rPr>
          <w:lang w:eastAsia="en-AU"/>
        </w:rPr>
        <w:t xml:space="preserve"> factors inform technical modelling and options assessments for managing coastal </w:t>
      </w:r>
      <w:r w:rsidR="0010273B">
        <w:rPr>
          <w:lang w:eastAsia="en-AU"/>
        </w:rPr>
        <w:t>processes</w:t>
      </w:r>
      <w:r w:rsidR="002B3B0F">
        <w:rPr>
          <w:lang w:eastAsia="en-AU"/>
        </w:rPr>
        <w:t xml:space="preserve"> in the short and longer-term.</w:t>
      </w:r>
    </w:p>
    <w:p w14:paraId="11C6F545" w14:textId="77777777" w:rsidR="008C0B8D" w:rsidRDefault="008C0B8D" w:rsidP="008C0B8D">
      <w:pPr>
        <w:pStyle w:val="Heading2"/>
      </w:pPr>
      <w:r>
        <w:t>The coastal landscape</w:t>
      </w:r>
    </w:p>
    <w:p w14:paraId="18BC1549" w14:textId="77777777" w:rsidR="008C0B8D" w:rsidRDefault="008C0B8D" w:rsidP="008C0B8D">
      <w:pPr>
        <w:pStyle w:val="BodyText"/>
        <w:rPr>
          <w:lang w:eastAsia="en-AU"/>
        </w:rPr>
      </w:pPr>
      <w:r w:rsidRPr="00771024">
        <w:rPr>
          <w:lang w:eastAsia="en-AU"/>
        </w:rPr>
        <w:t>Coastal zones are dynamic and picturesque parts of the landscape, where the land meets the sea.</w:t>
      </w:r>
      <w:r>
        <w:rPr>
          <w:lang w:eastAsia="en-AU"/>
        </w:rPr>
        <w:t xml:space="preserve"> Across the </w:t>
      </w:r>
      <w:proofErr w:type="gramStart"/>
      <w:r>
        <w:rPr>
          <w:lang w:eastAsia="en-AU"/>
        </w:rPr>
        <w:t>Cape to Cape</w:t>
      </w:r>
      <w:proofErr w:type="gramEnd"/>
      <w:r>
        <w:rPr>
          <w:lang w:eastAsia="en-AU"/>
        </w:rPr>
        <w:t xml:space="preserve"> region, the coastal landscape features:</w:t>
      </w:r>
    </w:p>
    <w:p w14:paraId="0289545C" w14:textId="55E0209F" w:rsidR="008C0B8D" w:rsidRDefault="008C0B8D" w:rsidP="008C0B8D">
      <w:pPr>
        <w:pStyle w:val="ListBullet"/>
      </w:pPr>
      <w:r>
        <w:t>Open coast, including beaches, dunes, cliffs</w:t>
      </w:r>
      <w:r w:rsidR="00CF2D46">
        <w:t>, rock platforms</w:t>
      </w:r>
      <w:r>
        <w:t xml:space="preserve"> and foreshore</w:t>
      </w:r>
      <w:r w:rsidR="00AC774B">
        <w:t>s</w:t>
      </w:r>
    </w:p>
    <w:p w14:paraId="697601CB" w14:textId="77777777" w:rsidR="008C0B8D" w:rsidRDefault="008C0B8D" w:rsidP="008C0B8D">
      <w:pPr>
        <w:pStyle w:val="ListBullet"/>
      </w:pPr>
      <w:r>
        <w:t>Dynamic estuaries and tidal mudflats</w:t>
      </w:r>
    </w:p>
    <w:p w14:paraId="6F2FC7AD" w14:textId="047ADA4F" w:rsidR="008C0B8D" w:rsidRDefault="008C0B8D" w:rsidP="008C0B8D">
      <w:pPr>
        <w:pStyle w:val="ListBullet"/>
      </w:pPr>
      <w:r>
        <w:t>Upstream waterways and inland groundwater connections</w:t>
      </w:r>
      <w:r w:rsidR="00CC3AA5">
        <w:t>.</w:t>
      </w:r>
    </w:p>
    <w:p w14:paraId="170C1D27" w14:textId="688A253C" w:rsidR="008C0B8D" w:rsidRDefault="008C0B8D" w:rsidP="008C0B8D">
      <w:pPr>
        <w:pStyle w:val="BodyText"/>
      </w:pPr>
      <w:r>
        <w:t xml:space="preserve">One of the more challenging aspects of the coastal landscape is that it experiences constant and </w:t>
      </w:r>
      <w:proofErr w:type="gramStart"/>
      <w:r w:rsidR="00667049">
        <w:t xml:space="preserve">sometimes </w:t>
      </w:r>
      <w:r>
        <w:t xml:space="preserve"> rapid</w:t>
      </w:r>
      <w:proofErr w:type="gramEnd"/>
      <w:r>
        <w:t xml:space="preserve"> change. </w:t>
      </w:r>
      <w:r w:rsidR="009F4AC8">
        <w:t>Drivers of change such as w</w:t>
      </w:r>
      <w:r>
        <w:t xml:space="preserve">ind, waves and </w:t>
      </w:r>
      <w:r w:rsidR="00CF2D46">
        <w:t>tides</w:t>
      </w:r>
      <w:r>
        <w:t xml:space="preserve"> continually work to move </w:t>
      </w:r>
      <w:r w:rsidR="0023647C">
        <w:t xml:space="preserve">sand </w:t>
      </w:r>
      <w:r>
        <w:t xml:space="preserve">and shape the shoreline and adjacent coastal land. </w:t>
      </w:r>
    </w:p>
    <w:p w14:paraId="492901BE" w14:textId="3F53AF8E" w:rsidR="0090754B" w:rsidRDefault="00A952A4" w:rsidP="008C0B8D">
      <w:pPr>
        <w:pStyle w:val="BodyText"/>
      </w:pPr>
      <w:r>
        <w:rPr>
          <w:noProof/>
        </w:rPr>
        <mc:AlternateContent>
          <mc:Choice Requires="wps">
            <w:drawing>
              <wp:anchor distT="0" distB="0" distL="114300" distR="114300" simplePos="0" relativeHeight="251658242" behindDoc="1" locked="0" layoutInCell="1" allowOverlap="1" wp14:anchorId="33366126" wp14:editId="7F63A162">
                <wp:simplePos x="0" y="0"/>
                <wp:positionH relativeFrom="column">
                  <wp:posOffset>-38735</wp:posOffset>
                </wp:positionH>
                <wp:positionV relativeFrom="paragraph">
                  <wp:posOffset>144349</wp:posOffset>
                </wp:positionV>
                <wp:extent cx="3267075" cy="990600"/>
                <wp:effectExtent l="0" t="0" r="9525" b="0"/>
                <wp:wrapNone/>
                <wp:docPr id="64" name="Flowchart: Document 64"/>
                <wp:cNvGraphicFramePr/>
                <a:graphic xmlns:a="http://schemas.openxmlformats.org/drawingml/2006/main">
                  <a:graphicData uri="http://schemas.microsoft.com/office/word/2010/wordprocessingShape">
                    <wps:wsp>
                      <wps:cNvSpPr/>
                      <wps:spPr>
                        <a:xfrm>
                          <a:off x="0" y="0"/>
                          <a:ext cx="3267075" cy="990600"/>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B5C2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64" o:spid="_x0000_s1026" type="#_x0000_t114" style="position:absolute;margin-left:-3.05pt;margin-top:11.35pt;width:257.25pt;height:7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" fillcolor="white [3212]" stroked="f" strokeweight="2pt"/>
            </w:pict>
          </mc:Fallback>
        </mc:AlternateContent>
      </w:r>
      <w:r w:rsidR="00B34574">
        <w:rPr>
          <w:noProof/>
        </w:rPr>
        <w:drawing>
          <wp:anchor distT="0" distB="0" distL="114300" distR="114300" simplePos="0" relativeHeight="251658241" behindDoc="1" locked="0" layoutInCell="1" allowOverlap="1" wp14:anchorId="61FF2A96" wp14:editId="41C7DF01">
            <wp:simplePos x="0" y="0"/>
            <wp:positionH relativeFrom="margin">
              <wp:align>left</wp:align>
            </wp:positionH>
            <wp:positionV relativeFrom="page">
              <wp:posOffset>7976978</wp:posOffset>
            </wp:positionV>
            <wp:extent cx="3145309" cy="1859694"/>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110000"/>
                              </a14:imgEffect>
                              <a14:imgEffect>
                                <a14:brightnessContrast bright="5000" contrast="5000"/>
                              </a14:imgEffect>
                            </a14:imgLayer>
                          </a14:imgProps>
                        </a:ext>
                        <a:ext uri="{28A0092B-C50C-407E-A947-70E740481C1C}">
                          <a14:useLocalDpi xmlns:a14="http://schemas.microsoft.com/office/drawing/2010/main" val="0"/>
                        </a:ext>
                      </a:extLst>
                    </a:blip>
                    <a:srcRect l="6650" t="11363" r="16" b="15090"/>
                    <a:stretch/>
                  </pic:blipFill>
                  <pic:spPr bwMode="auto">
                    <a:xfrm>
                      <a:off x="0" y="0"/>
                      <a:ext cx="3145309" cy="1859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EDA">
        <w:t xml:space="preserve">Actions we take to manage coastal processes </w:t>
      </w:r>
      <w:r w:rsidR="007D49B2">
        <w:t xml:space="preserve">may have significant implications for </w:t>
      </w:r>
      <w:r w:rsidR="00411526">
        <w:t>environ</w:t>
      </w:r>
      <w:r>
        <w:t xml:space="preserve">mental, </w:t>
      </w:r>
      <w:proofErr w:type="gramStart"/>
      <w:r>
        <w:t>cultural</w:t>
      </w:r>
      <w:proofErr w:type="gramEnd"/>
      <w:r w:rsidR="007D49B2">
        <w:t xml:space="preserve"> </w:t>
      </w:r>
      <w:r>
        <w:t xml:space="preserve">and economic </w:t>
      </w:r>
      <w:r w:rsidR="007D49B2">
        <w:t xml:space="preserve">values of coastal areas. </w:t>
      </w:r>
      <w:r w:rsidR="008C0B8D">
        <w:t>Understanding the key drivers of landscape change is the first step to developing a plan to balance values and land use, both now and into the future.</w:t>
      </w:r>
      <w:r w:rsidR="008B3A6E">
        <w:t xml:space="preserve"> </w:t>
      </w:r>
    </w:p>
    <w:p w14:paraId="5744AFA2" w14:textId="77777777" w:rsidR="00211C7A" w:rsidRDefault="00211C7A" w:rsidP="008C0B8D">
      <w:pPr>
        <w:pStyle w:val="BodyText"/>
      </w:pPr>
    </w:p>
    <w:p w14:paraId="61C2A955" w14:textId="0F63BC55" w:rsidR="008C0B8D" w:rsidRDefault="008C0B8D" w:rsidP="008C0B8D">
      <w:pPr>
        <w:pStyle w:val="BodyText"/>
      </w:pPr>
    </w:p>
    <w:p w14:paraId="2D678FB0" w14:textId="11DEBCC1" w:rsidR="00E15BAB" w:rsidRDefault="00E15BAB" w:rsidP="008C0B8D">
      <w:pPr>
        <w:pStyle w:val="BodyText"/>
      </w:pPr>
    </w:p>
    <w:p w14:paraId="3ADCF0A0" w14:textId="6AE014E0" w:rsidR="00B260C7" w:rsidRDefault="00B260C7" w:rsidP="008C0B8D">
      <w:pPr>
        <w:pStyle w:val="BodyText"/>
        <w:rPr>
          <w:lang w:eastAsia="en-AU"/>
        </w:rPr>
      </w:pPr>
    </w:p>
    <w:tbl>
      <w:tblPr>
        <w:tblStyle w:val="HighlightTable"/>
        <w:tblW w:w="5000" w:type="pct"/>
        <w:shd w:val="clear" w:color="auto" w:fill="EAF8F8" w:themeFill="accent3" w:themeFillTint="33"/>
        <w:tblCellMar>
          <w:top w:w="0" w:type="dxa"/>
          <w:bottom w:w="0" w:type="dxa"/>
        </w:tblCellMar>
        <w:tblLook w:val="04A0" w:firstRow="1" w:lastRow="0" w:firstColumn="1" w:lastColumn="0" w:noHBand="0" w:noVBand="1"/>
      </w:tblPr>
      <w:tblGrid>
        <w:gridCol w:w="567"/>
        <w:gridCol w:w="4465"/>
      </w:tblGrid>
      <w:tr w:rsidR="00211C7A" w:rsidRPr="000923A7" w14:paraId="1240FD10" w14:textId="77777777" w:rsidTr="008C5E56">
        <w:trPr>
          <w:trHeight w:val="135"/>
        </w:trPr>
        <w:tc>
          <w:tcPr>
            <w:tcW w:w="5000" w:type="pct"/>
            <w:gridSpan w:val="2"/>
            <w:shd w:val="clear" w:color="auto" w:fill="EAF8F8" w:themeFill="accent3" w:themeFillTint="33"/>
            <w:vAlign w:val="center"/>
          </w:tcPr>
          <w:p w14:paraId="20E5281F" w14:textId="15031647" w:rsidR="00211C7A" w:rsidRPr="00F414BE" w:rsidRDefault="00211C7A" w:rsidP="00001714">
            <w:pPr>
              <w:pStyle w:val="TableTextLeft"/>
              <w:rPr>
                <w:b/>
                <w:bCs/>
                <w:color w:val="auto"/>
              </w:rPr>
            </w:pPr>
            <w:r w:rsidRPr="00F414BE">
              <w:rPr>
                <w:b/>
                <w:bCs/>
                <w:color w:val="auto"/>
              </w:rPr>
              <w:t>Drivers of change include:</w:t>
            </w:r>
          </w:p>
        </w:tc>
      </w:tr>
      <w:tr w:rsidR="000923A7" w:rsidRPr="000923A7" w14:paraId="0390CDF8" w14:textId="77777777" w:rsidTr="00841AAC">
        <w:trPr>
          <w:trHeight w:val="135"/>
        </w:trPr>
        <w:tc>
          <w:tcPr>
            <w:tcW w:w="563" w:type="pct"/>
            <w:shd w:val="clear" w:color="auto" w:fill="EAF8F8" w:themeFill="accent3" w:themeFillTint="33"/>
          </w:tcPr>
          <w:p w14:paraId="2143BB2F" w14:textId="77777777" w:rsidR="008C0B8D" w:rsidRPr="008C5E56" w:rsidRDefault="008C0B8D" w:rsidP="00001714">
            <w:pPr>
              <w:pStyle w:val="BodyText"/>
              <w:spacing w:after="60"/>
              <w:jc w:val="center"/>
              <w:rPr>
                <w:color w:val="auto"/>
                <w:sz w:val="18"/>
                <w:szCs w:val="14"/>
                <w:lang w:eastAsia="en-AU"/>
              </w:rPr>
            </w:pPr>
            <w:r w:rsidRPr="008C5E56">
              <w:rPr>
                <w:noProof/>
                <w:color w:val="auto"/>
                <w:sz w:val="18"/>
                <w:szCs w:val="14"/>
                <w:lang w:eastAsia="en-AU"/>
              </w:rPr>
              <mc:AlternateContent>
                <mc:Choice Requires="wpg">
                  <w:drawing>
                    <wp:inline distT="0" distB="0" distL="0" distR="0" wp14:anchorId="5EF7AA18" wp14:editId="75B6F384">
                      <wp:extent cx="288000" cy="288000"/>
                      <wp:effectExtent l="0" t="38100" r="0" b="0"/>
                      <wp:docPr id="30" name="Group 30"/>
                      <wp:cNvGraphicFramePr/>
                      <a:graphic xmlns:a="http://schemas.openxmlformats.org/drawingml/2006/main">
                        <a:graphicData uri="http://schemas.microsoft.com/office/word/2010/wordprocessingGroup">
                          <wpg:wgp>
                            <wpg:cNvGrpSpPr/>
                            <wpg:grpSpPr>
                              <a:xfrm>
                                <a:off x="0" y="0"/>
                                <a:ext cx="288000" cy="288000"/>
                                <a:chOff x="0" y="0"/>
                                <a:chExt cx="359410" cy="301863"/>
                              </a:xfrm>
                              <a:noFill/>
                            </wpg:grpSpPr>
                            <wps:wsp>
                              <wps:cNvPr id="28" name="Straight Arrow Connector 28"/>
                              <wps:cNvCnPr/>
                              <wps:spPr>
                                <a:xfrm flipH="1" flipV="1">
                                  <a:off x="124199" y="0"/>
                                  <a:ext cx="0" cy="179705"/>
                                </a:xfrm>
                                <a:prstGeom prst="straightConnector1">
                                  <a:avLst/>
                                </a:prstGeom>
                                <a:grpFill/>
                                <a:ln cap="rnd">
                                  <a:solidFill>
                                    <a:schemeClr val="tx1"/>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flipV="1">
                                  <a:off x="215125" y="6779"/>
                                  <a:ext cx="0" cy="179705"/>
                                </a:xfrm>
                                <a:prstGeom prst="straightConnector1">
                                  <a:avLst/>
                                </a:prstGeom>
                                <a:grpFill/>
                                <a:ln cap="rnd">
                                  <a:solidFill>
                                    <a:schemeClr val="tx1"/>
                                  </a:solidFill>
                                  <a:headEnd type="arrow" w="sm" len="sm"/>
                                  <a:tailEnd type="none"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Graphic 27" descr="Wave outline"/>
                                <pic:cNvPicPr>
                                  <a:picLocks noChangeAspect="1"/>
                                </pic:cNvPicPr>
                              </pic:nvPicPr>
                              <pic:blipFill rotWithShape="1">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t="67779"/>
                                <a:stretch/>
                              </pic:blipFill>
                              <pic:spPr bwMode="auto">
                                <a:xfrm>
                                  <a:off x="0" y="186293"/>
                                  <a:ext cx="359410" cy="11557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ABE032F" id="Group 30" o:spid="_x0000_s1026" style="width:22.7pt;height:22.7pt;mso-position-horizontal-relative:char;mso-position-vertical-relative:line" coordsize="359410,30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">
                      <v:shapetype id="_x0000_t32" coordsize="21600,21600" o:spt="32" o:oned="t" path="m,l21600,21600e" filled="f">
                        <v:path arrowok="t" fillok="f" o:connecttype="none"/>
                        <o:lock v:ext="edit" shapetype="t"/>
                      </v:shapetype>
                      <v:shape id="Straight Arrow Connector 28" o:spid="_x0000_s1027" type="#_x0000_t32" style="position:absolute;left:124199;width:0;height:1797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" strokecolor="#363534 [3213]">
                        <v:stroke startarrowwidth="narrow" startarrowlength="short" endarrow="open" endarrowwidth="narrow" endarrowlength="short" endcap="round"/>
                      </v:shape>
                      <v:shape id="Straight Arrow Connector 29" o:spid="_x0000_s1028" type="#_x0000_t32" style="position:absolute;left:215125;top:6779;width:0;height:1797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" strokecolor="#363534 [3213]">
                        <v:stroke startarrow="open" startarrowwidth="narrow" startarrowlength="short" endarrowwidth="narrow" endarrowlength="short" endcap="round"/>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7" o:spid="_x0000_s1029" type="#_x0000_t75" alt="Wave outline" style="position:absolute;top:186293;width:359410;height:1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">
                        <v:imagedata r:id="rId25" o:title="Wave outline" croptop="44420f"/>
                      </v:shape>
                      <w10:anchorlock/>
                    </v:group>
                  </w:pict>
                </mc:Fallback>
              </mc:AlternateContent>
            </w:r>
          </w:p>
        </w:tc>
        <w:tc>
          <w:tcPr>
            <w:tcW w:w="4437" w:type="pct"/>
            <w:shd w:val="clear" w:color="auto" w:fill="EAF8F8" w:themeFill="accent3" w:themeFillTint="33"/>
          </w:tcPr>
          <w:p w14:paraId="45D6140D" w14:textId="1FA86F94" w:rsidR="00736E3D" w:rsidRPr="008C5E56" w:rsidRDefault="008C0B8D" w:rsidP="00841AAC">
            <w:pPr>
              <w:pStyle w:val="TableTextLeft"/>
              <w:spacing w:before="20" w:after="20"/>
              <w:ind w:left="57" w:right="57"/>
              <w:rPr>
                <w:color w:val="auto"/>
              </w:rPr>
            </w:pPr>
            <w:r w:rsidRPr="008C5E56">
              <w:rPr>
                <w:b/>
                <w:bCs/>
                <w:color w:val="auto"/>
              </w:rPr>
              <w:t>Tides</w:t>
            </w:r>
          </w:p>
          <w:p w14:paraId="3E70AC5A" w14:textId="0ABC4C53" w:rsidR="008C0B8D" w:rsidRPr="008C5E56" w:rsidRDefault="008C0B8D" w:rsidP="00841AAC">
            <w:pPr>
              <w:pStyle w:val="TableTextLeft"/>
              <w:spacing w:before="20" w:after="20"/>
              <w:ind w:left="57" w:right="57"/>
              <w:rPr>
                <w:color w:val="auto"/>
              </w:rPr>
            </w:pPr>
            <w:r w:rsidRPr="008C5E56">
              <w:rPr>
                <w:color w:val="auto"/>
              </w:rPr>
              <w:t xml:space="preserve">The periodic rise and fall of the daily tide </w:t>
            </w:r>
            <w:proofErr w:type="gramStart"/>
            <w:r w:rsidRPr="008C5E56">
              <w:rPr>
                <w:color w:val="auto"/>
              </w:rPr>
              <w:t>moves</w:t>
            </w:r>
            <w:proofErr w:type="gramEnd"/>
            <w:r w:rsidRPr="008C5E56">
              <w:rPr>
                <w:color w:val="auto"/>
              </w:rPr>
              <w:t xml:space="preserve"> sand off and onshore</w:t>
            </w:r>
            <w:r w:rsidR="00E0252F">
              <w:rPr>
                <w:color w:val="auto"/>
              </w:rPr>
              <w:t>, i</w:t>
            </w:r>
            <w:r w:rsidR="0087046E">
              <w:rPr>
                <w:color w:val="auto"/>
              </w:rPr>
              <w:t>nto and out of tidal channels</w:t>
            </w:r>
            <w:r w:rsidR="00E0252F">
              <w:rPr>
                <w:color w:val="auto"/>
              </w:rPr>
              <w:t xml:space="preserve"> and along the coast</w:t>
            </w:r>
            <w:r w:rsidRPr="008C5E56">
              <w:rPr>
                <w:color w:val="auto"/>
              </w:rPr>
              <w:t xml:space="preserve">. This shapes the beach and near-shore environment as well as </w:t>
            </w:r>
            <w:r w:rsidR="0005521B" w:rsidRPr="008C5E56">
              <w:rPr>
                <w:color w:val="auto"/>
              </w:rPr>
              <w:t xml:space="preserve">impacting </w:t>
            </w:r>
            <w:r w:rsidRPr="008C5E56">
              <w:rPr>
                <w:color w:val="auto"/>
              </w:rPr>
              <w:t>groundwater levels</w:t>
            </w:r>
            <w:r w:rsidR="0087046E">
              <w:rPr>
                <w:color w:val="auto"/>
              </w:rPr>
              <w:t xml:space="preserve"> and coastal wetlands</w:t>
            </w:r>
            <w:r w:rsidRPr="008C5E56">
              <w:rPr>
                <w:color w:val="auto"/>
              </w:rPr>
              <w:t>.</w:t>
            </w:r>
          </w:p>
        </w:tc>
      </w:tr>
      <w:tr w:rsidR="000923A7" w:rsidRPr="000923A7" w14:paraId="363843E8" w14:textId="77777777" w:rsidTr="00841AAC">
        <w:tc>
          <w:tcPr>
            <w:tcW w:w="563" w:type="pct"/>
            <w:shd w:val="clear" w:color="auto" w:fill="EAF8F8" w:themeFill="accent3" w:themeFillTint="33"/>
          </w:tcPr>
          <w:p w14:paraId="2510740C" w14:textId="77777777" w:rsidR="00FB6729" w:rsidRDefault="00FB6729" w:rsidP="00211C7A">
            <w:pPr>
              <w:pStyle w:val="BodyText"/>
              <w:spacing w:after="60"/>
              <w:jc w:val="center"/>
              <w:rPr>
                <w:color w:val="auto"/>
                <w:sz w:val="18"/>
                <w:szCs w:val="14"/>
                <w:lang w:eastAsia="en-AU"/>
              </w:rPr>
            </w:pPr>
          </w:p>
          <w:p w14:paraId="653A4B54" w14:textId="138D0BF5" w:rsidR="008C0B8D" w:rsidRPr="008C5E56" w:rsidRDefault="008C0B8D" w:rsidP="00001714">
            <w:pPr>
              <w:pStyle w:val="BodyText"/>
              <w:spacing w:after="60"/>
              <w:jc w:val="center"/>
              <w:rPr>
                <w:color w:val="auto"/>
                <w:sz w:val="18"/>
                <w:szCs w:val="14"/>
                <w:lang w:eastAsia="en-AU"/>
              </w:rPr>
            </w:pPr>
            <w:r w:rsidRPr="008C5E56">
              <w:rPr>
                <w:noProof/>
                <w:color w:val="auto"/>
              </w:rPr>
              <w:drawing>
                <wp:inline distT="0" distB="0" distL="0" distR="0" wp14:anchorId="1FB0871D" wp14:editId="2AF4FBCB">
                  <wp:extent cx="288000" cy="288000"/>
                  <wp:effectExtent l="0" t="0" r="0" b="0"/>
                  <wp:docPr id="25" name="Graphic 25" descr="Wa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r w:rsidRPr="008C5E56">
              <w:rPr>
                <w:noProof/>
                <w:color w:val="auto"/>
              </w:rPr>
              <w:drawing>
                <wp:inline distT="0" distB="0" distL="0" distR="0" wp14:anchorId="6B6784EB" wp14:editId="721CBA20">
                  <wp:extent cx="288000" cy="288000"/>
                  <wp:effectExtent l="0" t="0" r="0" b="0"/>
                  <wp:docPr id="26" name="Graphic 26" descr="Win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4437" w:type="pct"/>
            <w:shd w:val="clear" w:color="auto" w:fill="EAF8F8" w:themeFill="accent3" w:themeFillTint="33"/>
          </w:tcPr>
          <w:p w14:paraId="65006FBA" w14:textId="77777777" w:rsidR="00736E3D" w:rsidRPr="008C5E56" w:rsidRDefault="00736E3D" w:rsidP="00841AAC">
            <w:pPr>
              <w:pStyle w:val="TableTextLeft"/>
              <w:spacing w:before="20" w:after="20"/>
              <w:ind w:left="0"/>
              <w:rPr>
                <w:b/>
                <w:bCs/>
                <w:color w:val="auto"/>
              </w:rPr>
            </w:pPr>
          </w:p>
          <w:p w14:paraId="26CC1DA3" w14:textId="6F803010" w:rsidR="00736E3D" w:rsidRPr="008C5E56" w:rsidRDefault="008C0B8D" w:rsidP="00841AAC">
            <w:pPr>
              <w:pStyle w:val="TableTextLeft"/>
              <w:spacing w:before="20" w:after="20"/>
              <w:ind w:left="57" w:right="57"/>
              <w:rPr>
                <w:color w:val="auto"/>
              </w:rPr>
            </w:pPr>
            <w:r w:rsidRPr="008C5E56">
              <w:rPr>
                <w:b/>
                <w:bCs/>
                <w:color w:val="auto"/>
              </w:rPr>
              <w:t>Wind and waves</w:t>
            </w:r>
          </w:p>
          <w:p w14:paraId="0868C41D" w14:textId="721B124D" w:rsidR="008C0B8D" w:rsidRPr="008C5E56" w:rsidRDefault="008C0B8D" w:rsidP="00841AAC">
            <w:pPr>
              <w:pStyle w:val="TableTextLeft"/>
              <w:spacing w:before="20" w:after="20"/>
              <w:ind w:left="57" w:right="57"/>
              <w:rPr>
                <w:color w:val="auto"/>
              </w:rPr>
            </w:pPr>
            <w:r w:rsidRPr="008C5E56">
              <w:rPr>
                <w:color w:val="auto"/>
              </w:rPr>
              <w:t>Waves are generated by wind blowing across the water</w:t>
            </w:r>
            <w:r w:rsidR="0087046E">
              <w:rPr>
                <w:color w:val="auto"/>
              </w:rPr>
              <w:t>, both locally and across long distances</w:t>
            </w:r>
            <w:r w:rsidRPr="008C5E56">
              <w:rPr>
                <w:color w:val="auto"/>
              </w:rPr>
              <w:t xml:space="preserve">. Wind, combined with the morphology (shape) of the sea floor, drives the size, frequency, </w:t>
            </w:r>
            <w:proofErr w:type="gramStart"/>
            <w:r w:rsidRPr="008C5E56">
              <w:rPr>
                <w:color w:val="auto"/>
              </w:rPr>
              <w:t>duration</w:t>
            </w:r>
            <w:proofErr w:type="gramEnd"/>
            <w:r w:rsidRPr="008C5E56">
              <w:rPr>
                <w:color w:val="auto"/>
              </w:rPr>
              <w:t xml:space="preserve"> and energy of waves. Wave energy has the potential to move </w:t>
            </w:r>
            <w:r w:rsidR="009B3761" w:rsidRPr="008C5E56">
              <w:rPr>
                <w:color w:val="auto"/>
              </w:rPr>
              <w:t xml:space="preserve">sand </w:t>
            </w:r>
            <w:r w:rsidRPr="008C5E56">
              <w:rPr>
                <w:color w:val="auto"/>
              </w:rPr>
              <w:t>off-shore, on-shore, along the coastline</w:t>
            </w:r>
            <w:r w:rsidR="0087046E">
              <w:rPr>
                <w:color w:val="auto"/>
              </w:rPr>
              <w:t xml:space="preserve"> and into and out of inlets</w:t>
            </w:r>
            <w:r w:rsidRPr="008C5E56">
              <w:rPr>
                <w:color w:val="auto"/>
              </w:rPr>
              <w:t>.</w:t>
            </w:r>
            <w:r w:rsidR="0087046E">
              <w:rPr>
                <w:color w:val="auto"/>
              </w:rPr>
              <w:t xml:space="preserve"> Wind</w:t>
            </w:r>
            <w:r w:rsidR="00E0252F">
              <w:rPr>
                <w:color w:val="auto"/>
              </w:rPr>
              <w:t xml:space="preserve"> and wave</w:t>
            </w:r>
            <w:r w:rsidR="0087046E">
              <w:rPr>
                <w:color w:val="auto"/>
              </w:rPr>
              <w:t xml:space="preserve"> direction also affects the direction sand is moved</w:t>
            </w:r>
            <w:r w:rsidR="00E0252F">
              <w:rPr>
                <w:color w:val="auto"/>
              </w:rPr>
              <w:t xml:space="preserve"> along the coast. </w:t>
            </w:r>
          </w:p>
        </w:tc>
      </w:tr>
      <w:tr w:rsidR="000923A7" w:rsidRPr="000923A7" w14:paraId="288D8556" w14:textId="77777777" w:rsidTr="00841AAC">
        <w:tc>
          <w:tcPr>
            <w:tcW w:w="563" w:type="pct"/>
            <w:shd w:val="clear" w:color="auto" w:fill="EAF8F8" w:themeFill="accent3" w:themeFillTint="33"/>
          </w:tcPr>
          <w:p w14:paraId="6B837B04" w14:textId="77777777" w:rsidR="00FB6729" w:rsidRDefault="00FB6729" w:rsidP="00FB6729">
            <w:pPr>
              <w:pStyle w:val="BodyText"/>
              <w:spacing w:after="60"/>
              <w:jc w:val="center"/>
              <w:rPr>
                <w:color w:val="auto"/>
                <w:sz w:val="18"/>
                <w:szCs w:val="14"/>
                <w:lang w:eastAsia="en-AU"/>
              </w:rPr>
            </w:pPr>
          </w:p>
          <w:p w14:paraId="2791FE0A" w14:textId="45C9D880" w:rsidR="008C0B8D" w:rsidRPr="008C5E56" w:rsidRDefault="008C0B8D" w:rsidP="00001714">
            <w:pPr>
              <w:pStyle w:val="BodyText"/>
              <w:spacing w:after="60"/>
              <w:jc w:val="center"/>
              <w:rPr>
                <w:color w:val="auto"/>
                <w:sz w:val="18"/>
                <w:szCs w:val="14"/>
                <w:lang w:eastAsia="en-AU"/>
              </w:rPr>
            </w:pPr>
            <w:r w:rsidRPr="008C5E56">
              <w:rPr>
                <w:noProof/>
                <w:color w:val="auto"/>
              </w:rPr>
              <w:drawing>
                <wp:inline distT="0" distB="0" distL="0" distR="0" wp14:anchorId="5B6F92EB" wp14:editId="1EFE0C37">
                  <wp:extent cx="288000" cy="288000"/>
                  <wp:effectExtent l="0" t="0" r="0" b="0"/>
                  <wp:docPr id="24" name="Graphic 24" descr="Thermome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p w14:paraId="26CB888C" w14:textId="77777777" w:rsidR="008C0B8D" w:rsidRPr="008C5E56" w:rsidRDefault="008C0B8D" w:rsidP="00001714">
            <w:pPr>
              <w:pStyle w:val="BodyText"/>
              <w:spacing w:after="60"/>
              <w:jc w:val="center"/>
              <w:rPr>
                <w:color w:val="auto"/>
                <w:sz w:val="18"/>
                <w:szCs w:val="14"/>
                <w:lang w:eastAsia="en-AU"/>
              </w:rPr>
            </w:pPr>
            <w:r w:rsidRPr="008C5E56">
              <w:rPr>
                <w:noProof/>
                <w:color w:val="auto"/>
              </w:rPr>
              <w:drawing>
                <wp:inline distT="0" distB="0" distL="0" distR="0" wp14:anchorId="34B14116" wp14:editId="29D5A771">
                  <wp:extent cx="288000" cy="288000"/>
                  <wp:effectExtent l="0" t="0" r="0" b="0"/>
                  <wp:docPr id="1816888722" name="Graphic 1816888722" descr="Cloud With Lightning And 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1688872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4437" w:type="pct"/>
            <w:shd w:val="clear" w:color="auto" w:fill="EAF8F8" w:themeFill="accent3" w:themeFillTint="33"/>
          </w:tcPr>
          <w:p w14:paraId="04E5DCAD" w14:textId="77777777" w:rsidR="00736E3D" w:rsidRPr="008C5E56" w:rsidRDefault="00736E3D" w:rsidP="00841AAC">
            <w:pPr>
              <w:pStyle w:val="TableTextLeft"/>
              <w:spacing w:before="20" w:after="20"/>
              <w:rPr>
                <w:b/>
                <w:bCs/>
                <w:color w:val="auto"/>
              </w:rPr>
            </w:pPr>
          </w:p>
          <w:p w14:paraId="57460B26" w14:textId="00B2C8CC" w:rsidR="00736E3D" w:rsidRPr="008C5E56" w:rsidRDefault="008C0B8D" w:rsidP="00841AAC">
            <w:pPr>
              <w:pStyle w:val="TableTextLeft"/>
              <w:spacing w:before="20" w:after="20"/>
              <w:ind w:left="57" w:right="57"/>
              <w:rPr>
                <w:color w:val="auto"/>
              </w:rPr>
            </w:pPr>
            <w:r w:rsidRPr="008C5E56">
              <w:rPr>
                <w:b/>
                <w:bCs/>
                <w:color w:val="auto"/>
              </w:rPr>
              <w:t>Climate patterns</w:t>
            </w:r>
          </w:p>
          <w:p w14:paraId="69421E33" w14:textId="52C67C6D" w:rsidR="008C0B8D" w:rsidRPr="008C5E56" w:rsidRDefault="008C0B8D" w:rsidP="00841AAC">
            <w:pPr>
              <w:pStyle w:val="TableTextLeft"/>
              <w:spacing w:before="20" w:after="20"/>
              <w:ind w:left="57" w:right="57"/>
              <w:rPr>
                <w:color w:val="auto"/>
              </w:rPr>
            </w:pPr>
            <w:r w:rsidRPr="008C5E56">
              <w:rPr>
                <w:color w:val="auto"/>
              </w:rPr>
              <w:t>Local climate conditions (</w:t>
            </w:r>
            <w:proofErr w:type="gramStart"/>
            <w:r w:rsidRPr="008C5E56">
              <w:rPr>
                <w:color w:val="auto"/>
              </w:rPr>
              <w:t>e.g.</w:t>
            </w:r>
            <w:proofErr w:type="gramEnd"/>
            <w:r w:rsidRPr="008C5E56">
              <w:rPr>
                <w:color w:val="auto"/>
              </w:rPr>
              <w:t xml:space="preserve"> dominant wind patterns)</w:t>
            </w:r>
            <w:r w:rsidR="0049302E" w:rsidRPr="008C5E56">
              <w:rPr>
                <w:color w:val="auto"/>
              </w:rPr>
              <w:t>,</w:t>
            </w:r>
            <w:r w:rsidRPr="008C5E56">
              <w:rPr>
                <w:color w:val="auto"/>
              </w:rPr>
              <w:t xml:space="preserve"> as well as extreme events</w:t>
            </w:r>
            <w:r w:rsidR="0087046E">
              <w:rPr>
                <w:color w:val="auto"/>
              </w:rPr>
              <w:t xml:space="preserve"> (e.g. flooding)</w:t>
            </w:r>
            <w:r w:rsidR="0049302E" w:rsidRPr="008C5E56">
              <w:rPr>
                <w:color w:val="auto"/>
              </w:rPr>
              <w:t>,</w:t>
            </w:r>
            <w:r w:rsidRPr="008C5E56">
              <w:rPr>
                <w:color w:val="auto"/>
              </w:rPr>
              <w:t xml:space="preserve"> will influence how the coastal landscape develops and changes over time. Extreme weather events such as storms can </w:t>
            </w:r>
            <w:r w:rsidR="009B3761" w:rsidRPr="008C5E56">
              <w:rPr>
                <w:color w:val="auto"/>
              </w:rPr>
              <w:t xml:space="preserve">cause </w:t>
            </w:r>
            <w:r w:rsidRPr="008C5E56">
              <w:rPr>
                <w:color w:val="auto"/>
              </w:rPr>
              <w:t>major coastline changes in a short period of time, due to coastal erosion. Beaches typically rebuild gradually</w:t>
            </w:r>
            <w:r w:rsidR="00841AAC">
              <w:rPr>
                <w:color w:val="auto"/>
              </w:rPr>
              <w:t xml:space="preserve"> </w:t>
            </w:r>
            <w:r w:rsidRPr="008C5E56">
              <w:rPr>
                <w:color w:val="auto"/>
              </w:rPr>
              <w:t>between extreme events</w:t>
            </w:r>
            <w:r w:rsidR="00841AAC">
              <w:rPr>
                <w:color w:val="auto"/>
              </w:rPr>
              <w:t xml:space="preserve"> over years/decades unless sediment supply changes</w:t>
            </w:r>
            <w:r w:rsidRPr="008C5E56">
              <w:rPr>
                <w:color w:val="auto"/>
              </w:rPr>
              <w:t>.</w:t>
            </w:r>
          </w:p>
        </w:tc>
      </w:tr>
      <w:tr w:rsidR="000923A7" w:rsidRPr="000923A7" w14:paraId="63FD7AA7" w14:textId="77777777" w:rsidTr="00841AAC">
        <w:trPr>
          <w:trHeight w:val="2048"/>
        </w:trPr>
        <w:tc>
          <w:tcPr>
            <w:tcW w:w="563" w:type="pct"/>
            <w:shd w:val="clear" w:color="auto" w:fill="EAF8F8" w:themeFill="accent3" w:themeFillTint="33"/>
          </w:tcPr>
          <w:p w14:paraId="6394C8EC" w14:textId="77777777" w:rsidR="00FB6729" w:rsidRDefault="00FB6729" w:rsidP="00FB6729">
            <w:pPr>
              <w:pStyle w:val="BodyText"/>
              <w:spacing w:after="60"/>
              <w:jc w:val="center"/>
              <w:rPr>
                <w:color w:val="auto"/>
                <w:sz w:val="18"/>
                <w:szCs w:val="14"/>
                <w:lang w:eastAsia="en-AU"/>
              </w:rPr>
            </w:pPr>
          </w:p>
          <w:p w14:paraId="584102EA" w14:textId="051DCED7" w:rsidR="008C0B8D" w:rsidRPr="008C5E56" w:rsidRDefault="008C0B8D" w:rsidP="00001714">
            <w:pPr>
              <w:pStyle w:val="BodyText"/>
              <w:spacing w:after="60"/>
              <w:jc w:val="center"/>
              <w:rPr>
                <w:color w:val="auto"/>
                <w:sz w:val="18"/>
                <w:szCs w:val="14"/>
                <w:lang w:eastAsia="en-AU"/>
              </w:rPr>
            </w:pPr>
            <w:r w:rsidRPr="008C5E56">
              <w:rPr>
                <w:noProof/>
                <w:color w:val="auto"/>
              </w:rPr>
              <w:drawing>
                <wp:inline distT="0" distB="0" distL="0" distR="0" wp14:anchorId="0CA0A5DF" wp14:editId="0A256598">
                  <wp:extent cx="288000" cy="288000"/>
                  <wp:effectExtent l="0" t="0" r="0" b="0"/>
                  <wp:docPr id="23" name="Graphic 23" descr="Bucket and shove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4437" w:type="pct"/>
            <w:shd w:val="clear" w:color="auto" w:fill="EAF8F8" w:themeFill="accent3" w:themeFillTint="33"/>
          </w:tcPr>
          <w:p w14:paraId="764302C9" w14:textId="77777777" w:rsidR="00736E3D" w:rsidRPr="008C5E56" w:rsidRDefault="00736E3D" w:rsidP="00841AAC">
            <w:pPr>
              <w:pStyle w:val="TableTextLeft"/>
              <w:spacing w:before="20" w:after="20"/>
              <w:rPr>
                <w:b/>
                <w:bCs/>
                <w:color w:val="auto"/>
              </w:rPr>
            </w:pPr>
          </w:p>
          <w:p w14:paraId="2E1797FF" w14:textId="4254101C" w:rsidR="00736E3D" w:rsidRPr="008C5E56" w:rsidRDefault="008C0B8D" w:rsidP="00841AAC">
            <w:pPr>
              <w:pStyle w:val="TableTextLeft"/>
              <w:spacing w:before="20" w:after="20"/>
              <w:ind w:left="57" w:right="57"/>
              <w:rPr>
                <w:color w:val="auto"/>
              </w:rPr>
            </w:pPr>
            <w:r w:rsidRPr="008C5E56">
              <w:rPr>
                <w:b/>
                <w:bCs/>
                <w:color w:val="auto"/>
              </w:rPr>
              <w:t>Sediment supply</w:t>
            </w:r>
          </w:p>
          <w:p w14:paraId="5119C092" w14:textId="77D47CC4" w:rsidR="00D33EFC" w:rsidRPr="008C5E56" w:rsidRDefault="008C0B8D" w:rsidP="00841AAC">
            <w:pPr>
              <w:pStyle w:val="TableTextLeft"/>
              <w:spacing w:before="20" w:after="20"/>
              <w:ind w:left="57" w:right="57"/>
              <w:rPr>
                <w:color w:val="auto"/>
              </w:rPr>
            </w:pPr>
            <w:r w:rsidRPr="008C5E56">
              <w:rPr>
                <w:color w:val="auto"/>
              </w:rPr>
              <w:t xml:space="preserve">Sediment (sand) is delivered to coastlines from catchments, rivers, </w:t>
            </w:r>
            <w:proofErr w:type="gramStart"/>
            <w:r w:rsidRPr="008C5E56">
              <w:rPr>
                <w:color w:val="auto"/>
              </w:rPr>
              <w:t>dunes</w:t>
            </w:r>
            <w:proofErr w:type="gramEnd"/>
            <w:r w:rsidRPr="008C5E56">
              <w:rPr>
                <w:color w:val="auto"/>
              </w:rPr>
              <w:t xml:space="preserve"> and offshore environments. When historical sediment supplies reduce or cease, affected coastlines will be prone to erosion. But, when sediment supply is abundant, coastlines will tend to</w:t>
            </w:r>
            <w:r w:rsidR="00841AAC">
              <w:rPr>
                <w:color w:val="auto"/>
              </w:rPr>
              <w:t xml:space="preserve"> remain stable or</w:t>
            </w:r>
            <w:r w:rsidRPr="008C5E56">
              <w:rPr>
                <w:color w:val="auto"/>
              </w:rPr>
              <w:t xml:space="preserve"> build seaward.</w:t>
            </w:r>
            <w:r w:rsidR="00E0252F">
              <w:rPr>
                <w:color w:val="auto"/>
              </w:rPr>
              <w:t xml:space="preserve"> </w:t>
            </w:r>
          </w:p>
        </w:tc>
      </w:tr>
    </w:tbl>
    <w:tbl>
      <w:tblPr>
        <w:tblStyle w:val="GridTable4-Accent2"/>
        <w:tblW w:w="5000" w:type="pct"/>
        <w:jc w:val="right"/>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57" w:type="dxa"/>
          <w:bottom w:w="28" w:type="dxa"/>
          <w:right w:w="57" w:type="dxa"/>
        </w:tblCellMar>
        <w:tblLook w:val="04A0" w:firstRow="1" w:lastRow="0" w:firstColumn="1" w:lastColumn="0" w:noHBand="0" w:noVBand="1"/>
      </w:tblPr>
      <w:tblGrid>
        <w:gridCol w:w="567"/>
        <w:gridCol w:w="4465"/>
      </w:tblGrid>
      <w:tr w:rsidR="00A50ADD" w:rsidRPr="005D28DB" w14:paraId="584F0ED2" w14:textId="77777777" w:rsidTr="009A6BCA">
        <w:trPr>
          <w:cnfStyle w:val="100000000000" w:firstRow="1" w:lastRow="0" w:firstColumn="0" w:lastColumn="0" w:oddVBand="0" w:evenVBand="0" w:oddHBand="0"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563" w:type="pct"/>
            <w:tcBorders>
              <w:left w:val="nil"/>
            </w:tcBorders>
            <w:shd w:val="clear" w:color="auto" w:fill="C1ECEA" w:themeFill="accent2" w:themeFillTint="66"/>
            <w:vAlign w:val="center"/>
          </w:tcPr>
          <w:p w14:paraId="62D3B52F" w14:textId="77777777" w:rsidR="00A50ADD" w:rsidRPr="00A43BDB" w:rsidRDefault="00A50ADD" w:rsidP="00C77114">
            <w:pPr>
              <w:pStyle w:val="TableHeadingLeft"/>
              <w:rPr>
                <w:b/>
                <w:bCs w:val="0"/>
                <w:color w:val="auto"/>
              </w:rPr>
            </w:pPr>
            <w:r>
              <w:rPr>
                <w:noProof/>
              </w:rPr>
              <w:drawing>
                <wp:inline distT="0" distB="0" distL="0" distR="0" wp14:anchorId="6BF87683" wp14:editId="158185EA">
                  <wp:extent cx="252000" cy="252000"/>
                  <wp:effectExtent l="0" t="0" r="0" b="0"/>
                  <wp:docPr id="43" name="Graphic 4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2000" cy="252000"/>
                          </a:xfrm>
                          <a:prstGeom prst="rect">
                            <a:avLst/>
                          </a:prstGeom>
                        </pic:spPr>
                      </pic:pic>
                    </a:graphicData>
                  </a:graphic>
                </wp:inline>
              </w:drawing>
            </w:r>
          </w:p>
        </w:tc>
        <w:tc>
          <w:tcPr>
            <w:tcW w:w="4437" w:type="pct"/>
            <w:tcBorders>
              <w:right w:val="nil"/>
            </w:tcBorders>
            <w:shd w:val="clear" w:color="auto" w:fill="C1ECEA" w:themeFill="accent2" w:themeFillTint="66"/>
          </w:tcPr>
          <w:p w14:paraId="6EDABB44" w14:textId="717AAD41" w:rsidR="00A50ADD" w:rsidRPr="008C5E56" w:rsidRDefault="0092595C">
            <w:pPr>
              <w:pStyle w:val="BodyText"/>
              <w:spacing w:after="60"/>
              <w:ind w:left="113"/>
              <w:cnfStyle w:val="100000000000" w:firstRow="1" w:lastRow="0" w:firstColumn="0" w:lastColumn="0" w:oddVBand="0" w:evenVBand="0" w:oddHBand="0" w:evenHBand="0" w:firstRowFirstColumn="0" w:firstRowLastColumn="0" w:lastRowFirstColumn="0" w:lastRowLastColumn="0"/>
              <w:rPr>
                <w:color w:val="auto"/>
                <w:sz w:val="18"/>
                <w:szCs w:val="18"/>
              </w:rPr>
            </w:pPr>
            <w:r>
              <w:rPr>
                <w:b w:val="0"/>
                <w:bCs w:val="0"/>
                <w:color w:val="auto"/>
                <w:sz w:val="18"/>
                <w:szCs w:val="18"/>
              </w:rPr>
              <w:t xml:space="preserve">This is the </w:t>
            </w:r>
            <w:r w:rsidR="009A6BCA">
              <w:rPr>
                <w:b w:val="0"/>
                <w:bCs w:val="0"/>
                <w:color w:val="auto"/>
                <w:sz w:val="18"/>
                <w:szCs w:val="18"/>
              </w:rPr>
              <w:t>third</w:t>
            </w:r>
            <w:r>
              <w:rPr>
                <w:b w:val="0"/>
                <w:bCs w:val="0"/>
                <w:color w:val="auto"/>
                <w:sz w:val="18"/>
                <w:szCs w:val="18"/>
              </w:rPr>
              <w:t xml:space="preserve"> in a series of fact sheets</w:t>
            </w:r>
            <w:r w:rsidR="00A50ADD">
              <w:rPr>
                <w:b w:val="0"/>
                <w:bCs w:val="0"/>
                <w:color w:val="auto"/>
                <w:sz w:val="18"/>
                <w:szCs w:val="18"/>
              </w:rPr>
              <w:t xml:space="preserve"> </w:t>
            </w:r>
            <w:r w:rsidR="00F42557">
              <w:rPr>
                <w:b w:val="0"/>
                <w:bCs w:val="0"/>
                <w:color w:val="auto"/>
                <w:sz w:val="18"/>
                <w:szCs w:val="18"/>
              </w:rPr>
              <w:t>available on the project website</w:t>
            </w:r>
            <w:r w:rsidR="0072734A">
              <w:rPr>
                <w:b w:val="0"/>
                <w:bCs w:val="0"/>
                <w:color w:val="auto"/>
                <w:sz w:val="18"/>
                <w:szCs w:val="18"/>
              </w:rPr>
              <w:t>.</w:t>
            </w:r>
            <w:r w:rsidR="00273451">
              <w:rPr>
                <w:b w:val="0"/>
                <w:bCs w:val="0"/>
                <w:color w:val="auto"/>
                <w:sz w:val="18"/>
                <w:szCs w:val="18"/>
              </w:rPr>
              <w:t xml:space="preserve"> </w:t>
            </w:r>
            <w:hyperlink r:id="rId37" w:history="1">
              <w:r w:rsidR="00A50ADD" w:rsidRPr="005D28DB">
                <w:rPr>
                  <w:rStyle w:val="Hyperlink"/>
                  <w:b w:val="0"/>
                  <w:bCs w:val="0"/>
                  <w:color w:val="00B2A9" w:themeColor="accent1"/>
                  <w:sz w:val="18"/>
                  <w:szCs w:val="18"/>
                </w:rPr>
                <w:t>marineandcoasts.vic.gov.au/coastal-programs/cape-to-cape-resilience-project</w:t>
              </w:r>
            </w:hyperlink>
            <w:r w:rsidR="00A50ADD" w:rsidRPr="005D28DB">
              <w:rPr>
                <w:b w:val="0"/>
                <w:bCs w:val="0"/>
                <w:color w:val="00B2A9" w:themeColor="accent1"/>
                <w:sz w:val="18"/>
                <w:szCs w:val="18"/>
              </w:rPr>
              <w:t xml:space="preserve"> </w:t>
            </w:r>
          </w:p>
        </w:tc>
      </w:tr>
    </w:tbl>
    <w:p w14:paraId="1CE757BC" w14:textId="62A312DE" w:rsidR="007F6247" w:rsidRDefault="007F6247" w:rsidP="008C0B8D">
      <w:pPr>
        <w:pStyle w:val="BodyText"/>
        <w:rPr>
          <w:lang w:eastAsia="en-AU"/>
        </w:rPr>
      </w:pPr>
    </w:p>
    <w:p w14:paraId="411A2377" w14:textId="77777777" w:rsidR="00A50ADD" w:rsidRDefault="00A50ADD" w:rsidP="000D1810">
      <w:pPr>
        <w:pStyle w:val="Heading2"/>
        <w:framePr w:hSpace="180" w:wrap="around" w:vAnchor="page" w:hAnchor="margin" w:y="681"/>
        <w:spacing w:before="40" w:afterLines="40" w:after="96"/>
        <w:rPr>
          <w:noProof/>
        </w:rPr>
      </w:pPr>
    </w:p>
    <w:p w14:paraId="52D277A1" w14:textId="77777777" w:rsidR="000D7E57" w:rsidRDefault="000D7E57" w:rsidP="00A50ADD">
      <w:pPr>
        <w:pStyle w:val="Heading2"/>
        <w:numPr>
          <w:ilvl w:val="0"/>
          <w:numId w:val="0"/>
        </w:numPr>
        <w:spacing w:before="40" w:afterLines="40" w:after="96"/>
        <w:rPr>
          <w:noProof/>
        </w:rPr>
        <w:sectPr w:rsidR="000D7E57" w:rsidSect="008C0B8D">
          <w:type w:val="continuous"/>
          <w:pgSz w:w="11907" w:h="16840" w:code="9"/>
          <w:pgMar w:top="2211" w:right="708" w:bottom="1418" w:left="851" w:header="284" w:footer="284" w:gutter="0"/>
          <w:cols w:num="2" w:space="283"/>
          <w:docGrid w:linePitch="360"/>
        </w:sectPr>
      </w:pPr>
    </w:p>
    <w:p w14:paraId="22538E5B" w14:textId="2868AD70" w:rsidR="00A50ADD" w:rsidRDefault="00A50ADD">
      <w:pPr>
        <w:pStyle w:val="Heading2"/>
        <w:numPr>
          <w:ilvl w:val="0"/>
          <w:numId w:val="0"/>
        </w:numPr>
        <w:spacing w:before="40" w:afterLines="40" w:after="96"/>
        <w:rPr>
          <w:noProof/>
        </w:rPr>
      </w:pPr>
      <w:r w:rsidRPr="10FDF6D5">
        <w:rPr>
          <w:noProof/>
        </w:rPr>
        <w:lastRenderedPageBreak/>
        <w:t xml:space="preserve">Coastal hazards </w:t>
      </w:r>
    </w:p>
    <w:p w14:paraId="778AB393" w14:textId="45563FC3" w:rsidR="00C24ED7" w:rsidRDefault="00C24ED7" w:rsidP="008C5E56">
      <w:pPr>
        <w:pStyle w:val="BodyText"/>
        <w:spacing w:after="240"/>
        <w:rPr>
          <w:lang w:eastAsia="en-AU"/>
        </w:rPr>
      </w:pPr>
      <w:r>
        <w:rPr>
          <w:noProof/>
        </w:rPr>
        <mc:AlternateContent>
          <mc:Choice Requires="wps">
            <w:drawing>
              <wp:anchor distT="0" distB="0" distL="114300" distR="114300" simplePos="0" relativeHeight="251658248" behindDoc="1" locked="0" layoutInCell="1" allowOverlap="1" wp14:anchorId="7EC1EB27" wp14:editId="0878C7B0">
                <wp:simplePos x="0" y="0"/>
                <wp:positionH relativeFrom="column">
                  <wp:posOffset>3324860</wp:posOffset>
                </wp:positionH>
                <wp:positionV relativeFrom="paragraph">
                  <wp:posOffset>996315</wp:posOffset>
                </wp:positionV>
                <wp:extent cx="3338195" cy="7307580"/>
                <wp:effectExtent l="0" t="0" r="0" b="7620"/>
                <wp:wrapNone/>
                <wp:docPr id="77" name="Rectangle 77"/>
                <wp:cNvGraphicFramePr/>
                <a:graphic xmlns:a="http://schemas.openxmlformats.org/drawingml/2006/main">
                  <a:graphicData uri="http://schemas.microsoft.com/office/word/2010/wordprocessingShape">
                    <wps:wsp>
                      <wps:cNvSpPr/>
                      <wps:spPr>
                        <a:xfrm>
                          <a:off x="0" y="0"/>
                          <a:ext cx="3338195" cy="73075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D898E" id="Rectangle 77" o:spid="_x0000_s1026" style="position:absolute;margin-left:261.8pt;margin-top:78.45pt;width:262.85pt;height:575.4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" fillcolor="#f2f2f2 [3052]" stroked="f" strokeweight="2pt"/>
            </w:pict>
          </mc:Fallback>
        </mc:AlternateContent>
      </w:r>
      <w:r>
        <w:rPr>
          <w:noProof/>
          <w:lang w:eastAsia="en-AU"/>
        </w:rPr>
        <mc:AlternateContent>
          <mc:Choice Requires="wps">
            <w:drawing>
              <wp:anchor distT="0" distB="0" distL="114300" distR="114300" simplePos="0" relativeHeight="251658247" behindDoc="1" locked="0" layoutInCell="1" allowOverlap="1" wp14:anchorId="2A69501F" wp14:editId="38491589">
                <wp:simplePos x="0" y="0"/>
                <wp:positionH relativeFrom="column">
                  <wp:posOffset>-83185</wp:posOffset>
                </wp:positionH>
                <wp:positionV relativeFrom="paragraph">
                  <wp:posOffset>998855</wp:posOffset>
                </wp:positionV>
                <wp:extent cx="3338195" cy="4838700"/>
                <wp:effectExtent l="0" t="0" r="0" b="0"/>
                <wp:wrapNone/>
                <wp:docPr id="1816888729" name="Rectangle 1816888729"/>
                <wp:cNvGraphicFramePr/>
                <a:graphic xmlns:a="http://schemas.openxmlformats.org/drawingml/2006/main">
                  <a:graphicData uri="http://schemas.microsoft.com/office/word/2010/wordprocessingShape">
                    <wps:wsp>
                      <wps:cNvSpPr/>
                      <wps:spPr>
                        <a:xfrm>
                          <a:off x="0" y="0"/>
                          <a:ext cx="3338195" cy="48387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031C4" id="Rectangle 1816888729" o:spid="_x0000_s1026" style="position:absolute;margin-left:-6.55pt;margin-top:78.65pt;width:262.85pt;height:381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" fillcolor="#e4e3e9 [665]" stroked="f" strokeweight="2pt"/>
            </w:pict>
          </mc:Fallback>
        </mc:AlternateContent>
      </w:r>
      <w:r w:rsidR="001769A9" w:rsidRPr="008C5E56">
        <w:rPr>
          <w:lang w:eastAsia="en-AU"/>
        </w:rPr>
        <w:t xml:space="preserve">Natural coastal processes such as </w:t>
      </w:r>
      <w:r w:rsidR="004F3FCD">
        <w:rPr>
          <w:lang w:eastAsia="en-AU"/>
        </w:rPr>
        <w:t xml:space="preserve">short- and long-term </w:t>
      </w:r>
      <w:r w:rsidR="001769A9" w:rsidRPr="008C5E56">
        <w:rPr>
          <w:lang w:eastAsia="en-AU"/>
        </w:rPr>
        <w:t>erosion and inundation</w:t>
      </w:r>
      <w:r w:rsidR="007831F4" w:rsidRPr="008C5E56">
        <w:rPr>
          <w:lang w:eastAsia="en-AU"/>
        </w:rPr>
        <w:t xml:space="preserve"> shape the diverse features of the coastal zone. </w:t>
      </w:r>
      <w:r w:rsidR="00AC459D" w:rsidRPr="00F847BC">
        <w:rPr>
          <w:lang w:eastAsia="en-AU"/>
        </w:rPr>
        <w:t>These processes are</w:t>
      </w:r>
      <w:r w:rsidR="004C4184" w:rsidRPr="008C5E56">
        <w:rPr>
          <w:lang w:eastAsia="en-AU"/>
        </w:rPr>
        <w:t xml:space="preserve"> often referred to as coastal hazards when they impact on coastal values and uses, including infrastructure. </w:t>
      </w:r>
      <w:r w:rsidR="00A50ADD" w:rsidRPr="008C5E56">
        <w:rPr>
          <w:lang w:eastAsia="en-AU"/>
        </w:rPr>
        <w:t>Coastal hazards</w:t>
      </w:r>
      <w:r w:rsidR="0036580D" w:rsidRPr="008C5E56">
        <w:rPr>
          <w:lang w:eastAsia="en-AU"/>
        </w:rPr>
        <w:t xml:space="preserve"> considered in adaptation planning </w:t>
      </w:r>
      <w:r w:rsidR="00A50ADD" w:rsidRPr="008C5E56">
        <w:rPr>
          <w:lang w:eastAsia="en-AU"/>
        </w:rPr>
        <w:t xml:space="preserve">include coastal erosion, </w:t>
      </w:r>
      <w:r w:rsidR="0036580D" w:rsidRPr="008C5E56">
        <w:rPr>
          <w:lang w:eastAsia="en-AU"/>
        </w:rPr>
        <w:t xml:space="preserve">storm tide inundation, </w:t>
      </w:r>
      <w:r w:rsidR="00A50ADD" w:rsidRPr="008C5E56">
        <w:rPr>
          <w:lang w:eastAsia="en-AU"/>
        </w:rPr>
        <w:t xml:space="preserve">permanent </w:t>
      </w:r>
      <w:r w:rsidR="0057228D">
        <w:rPr>
          <w:lang w:eastAsia="en-AU"/>
        </w:rPr>
        <w:t>inundation</w:t>
      </w:r>
      <w:r w:rsidR="009E1A0A" w:rsidRPr="008C5E56">
        <w:rPr>
          <w:lang w:eastAsia="en-AU"/>
        </w:rPr>
        <w:t>,</w:t>
      </w:r>
      <w:r w:rsidR="00A50ADD" w:rsidRPr="008C5E56">
        <w:rPr>
          <w:lang w:eastAsia="en-AU"/>
        </w:rPr>
        <w:t xml:space="preserve"> and groundwater intrusion. </w:t>
      </w:r>
      <w:r>
        <w:rPr>
          <w:lang w:eastAsia="en-AU"/>
        </w:rPr>
        <w:t xml:space="preserve">As the </w:t>
      </w:r>
      <w:proofErr w:type="gramStart"/>
      <w:r>
        <w:rPr>
          <w:lang w:eastAsia="en-AU"/>
        </w:rPr>
        <w:t>Cape to Cape</w:t>
      </w:r>
      <w:proofErr w:type="gramEnd"/>
      <w:r>
        <w:rPr>
          <w:lang w:eastAsia="en-AU"/>
        </w:rPr>
        <w:t xml:space="preserve"> coastline is </w:t>
      </w:r>
      <w:r>
        <w:rPr>
          <w:lang w:eastAsia="en-AU"/>
        </w:rPr>
        <w:t>diverse</w:t>
      </w:r>
      <w:r>
        <w:rPr>
          <w:lang w:eastAsia="en-AU"/>
        </w:rPr>
        <w:t>, a range of erosion processes</w:t>
      </w:r>
      <w:r>
        <w:rPr>
          <w:lang w:eastAsia="en-AU"/>
        </w:rPr>
        <w:t>, includ</w:t>
      </w:r>
      <w:r>
        <w:rPr>
          <w:lang w:eastAsia="en-AU"/>
        </w:rPr>
        <w:t>ing</w:t>
      </w:r>
      <w:r>
        <w:rPr>
          <w:lang w:eastAsia="en-AU"/>
        </w:rPr>
        <w:t xml:space="preserve"> </w:t>
      </w:r>
      <w:r w:rsidR="00140C30">
        <w:rPr>
          <w:lang w:eastAsia="en-AU"/>
        </w:rPr>
        <w:t>at</w:t>
      </w:r>
      <w:r w:rsidR="00C40DEA">
        <w:rPr>
          <w:lang w:eastAsia="en-AU"/>
        </w:rPr>
        <w:t xml:space="preserve"> </w:t>
      </w:r>
      <w:r>
        <w:rPr>
          <w:lang w:eastAsia="en-AU"/>
        </w:rPr>
        <w:t>sandy coasts, rocky coasts and inlet driven process</w:t>
      </w:r>
      <w:r>
        <w:rPr>
          <w:lang w:eastAsia="en-AU"/>
        </w:rPr>
        <w:t xml:space="preserve">, </w:t>
      </w:r>
      <w:r w:rsidR="00C40DEA">
        <w:rPr>
          <w:lang w:eastAsia="en-AU"/>
        </w:rPr>
        <w:t xml:space="preserve">are being </w:t>
      </w:r>
      <w:r>
        <w:rPr>
          <w:lang w:eastAsia="en-AU"/>
        </w:rPr>
        <w:t>examined to understand</w:t>
      </w:r>
      <w:r w:rsidR="003A65CB">
        <w:rPr>
          <w:lang w:eastAsia="en-AU"/>
        </w:rPr>
        <w:t xml:space="preserve"> the</w:t>
      </w:r>
      <w:r>
        <w:rPr>
          <w:lang w:eastAsia="en-AU"/>
        </w:rPr>
        <w:t xml:space="preserve"> erosion hazards</w:t>
      </w:r>
      <w:r w:rsidR="003A65CB">
        <w:rPr>
          <w:lang w:eastAsia="en-AU"/>
        </w:rPr>
        <w:t xml:space="preserve"> for the region</w:t>
      </w:r>
      <w:r>
        <w:rPr>
          <w:lang w:eastAsia="en-AU"/>
        </w:rPr>
        <w:t xml:space="preserve">. </w:t>
      </w:r>
    </w:p>
    <w:p w14:paraId="28B5B28F" w14:textId="47727375" w:rsidR="00C94D13" w:rsidRPr="00C94D13" w:rsidRDefault="00C94D13" w:rsidP="00C94D13">
      <w:pPr>
        <w:pStyle w:val="BodyText"/>
        <w:rPr>
          <w:lang w:eastAsia="en-AU"/>
        </w:rPr>
        <w:sectPr w:rsidR="00C94D13" w:rsidRPr="00C94D13" w:rsidSect="00C24ED7">
          <w:type w:val="continuous"/>
          <w:pgSz w:w="11907" w:h="16840" w:code="9"/>
          <w:pgMar w:top="2127" w:right="708" w:bottom="1418" w:left="851" w:header="284" w:footer="284" w:gutter="0"/>
          <w:cols w:space="283"/>
          <w:docGrid w:linePitch="360"/>
        </w:sectPr>
      </w:pPr>
    </w:p>
    <w:p w14:paraId="76350731" w14:textId="22A299F1" w:rsidR="00C94D13" w:rsidRPr="0045243C" w:rsidRDefault="00C94D13" w:rsidP="00C94D13">
      <w:pPr>
        <w:pStyle w:val="Heading3"/>
        <w:numPr>
          <w:ilvl w:val="0"/>
          <w:numId w:val="0"/>
        </w:numPr>
        <w:spacing w:before="120" w:after="40"/>
        <w:rPr>
          <w:bCs/>
        </w:rPr>
      </w:pPr>
      <w:r w:rsidRPr="0045243C">
        <w:rPr>
          <w:bCs/>
        </w:rPr>
        <w:t xml:space="preserve">Storm tide inundation </w:t>
      </w:r>
    </w:p>
    <w:p w14:paraId="6B61E001" w14:textId="46C0DA90" w:rsidR="00C94D13" w:rsidRPr="002C1998" w:rsidRDefault="00C94D13" w:rsidP="00C94D13">
      <w:pPr>
        <w:pStyle w:val="BodyText"/>
        <w:spacing w:before="40" w:afterLines="40" w:after="96"/>
        <w:rPr>
          <w:sz w:val="19"/>
          <w:szCs w:val="19"/>
        </w:rPr>
      </w:pPr>
      <w:r w:rsidRPr="002C1998">
        <w:rPr>
          <w:sz w:val="19"/>
          <w:szCs w:val="19"/>
        </w:rPr>
        <w:t>Storm tide inundation is the temporary inundation (flooding) of low-lying coastal land from a locally elevated sea level (storm tide). The storm tide is caused by the combined influence of:</w:t>
      </w:r>
    </w:p>
    <w:p w14:paraId="24DB7449" w14:textId="77777777" w:rsidR="00C94D13" w:rsidRPr="002C1998" w:rsidRDefault="00C94D13" w:rsidP="00C94D13">
      <w:pPr>
        <w:pStyle w:val="BodyText"/>
        <w:numPr>
          <w:ilvl w:val="0"/>
          <w:numId w:val="15"/>
        </w:numPr>
        <w:spacing w:before="40" w:afterLines="40" w:after="96"/>
        <w:ind w:left="227" w:hanging="227"/>
        <w:rPr>
          <w:sz w:val="19"/>
          <w:szCs w:val="19"/>
        </w:rPr>
      </w:pPr>
      <w:r w:rsidRPr="002C1998">
        <w:rPr>
          <w:sz w:val="19"/>
          <w:szCs w:val="19"/>
        </w:rPr>
        <w:t>The predicted tide</w:t>
      </w:r>
    </w:p>
    <w:p w14:paraId="1208D9FB" w14:textId="77777777" w:rsidR="00C94D13" w:rsidRPr="002C1998" w:rsidRDefault="00C94D13" w:rsidP="00C94D13">
      <w:pPr>
        <w:pStyle w:val="BodyText"/>
        <w:numPr>
          <w:ilvl w:val="0"/>
          <w:numId w:val="15"/>
        </w:numPr>
        <w:spacing w:before="40" w:afterLines="40" w:after="96"/>
        <w:ind w:left="227" w:hanging="227"/>
        <w:rPr>
          <w:sz w:val="19"/>
          <w:szCs w:val="19"/>
        </w:rPr>
      </w:pPr>
      <w:r w:rsidRPr="002C1998">
        <w:rPr>
          <w:sz w:val="19"/>
          <w:szCs w:val="19"/>
        </w:rPr>
        <w:t>Low pressure air systems causing increases in sea level (storm surge)</w:t>
      </w:r>
    </w:p>
    <w:p w14:paraId="789F3444" w14:textId="77777777" w:rsidR="00C94D13" w:rsidRPr="002C1998" w:rsidRDefault="00C94D13" w:rsidP="00C94D13">
      <w:pPr>
        <w:pStyle w:val="BodyText"/>
        <w:numPr>
          <w:ilvl w:val="0"/>
          <w:numId w:val="15"/>
        </w:numPr>
        <w:spacing w:before="40" w:afterLines="40" w:after="96"/>
        <w:ind w:left="227" w:hanging="227"/>
        <w:rPr>
          <w:sz w:val="19"/>
          <w:szCs w:val="19"/>
        </w:rPr>
      </w:pPr>
      <w:r w:rsidRPr="002C1998">
        <w:rPr>
          <w:sz w:val="19"/>
          <w:szCs w:val="19"/>
        </w:rPr>
        <w:t>High wind-generated waves associated with a severe storm.</w:t>
      </w:r>
    </w:p>
    <w:p w14:paraId="0EA51CDA" w14:textId="6B706F7B" w:rsidR="00C94D13" w:rsidRPr="002C1998" w:rsidRDefault="00C94D13" w:rsidP="00C94D13">
      <w:pPr>
        <w:pStyle w:val="BodyText"/>
        <w:spacing w:before="40" w:afterLines="40" w:after="96"/>
        <w:rPr>
          <w:sz w:val="19"/>
          <w:szCs w:val="19"/>
        </w:rPr>
      </w:pPr>
      <w:r w:rsidRPr="002C1998">
        <w:rPr>
          <w:sz w:val="19"/>
          <w:szCs w:val="19"/>
        </w:rPr>
        <w:t xml:space="preserve">Storm tides inundate low-lying land for periods of </w:t>
      </w:r>
      <w:r w:rsidR="00DE4380">
        <w:rPr>
          <w:sz w:val="19"/>
          <w:szCs w:val="19"/>
        </w:rPr>
        <w:t xml:space="preserve">hours to </w:t>
      </w:r>
      <w:r w:rsidRPr="002C1998">
        <w:rPr>
          <w:sz w:val="19"/>
          <w:szCs w:val="19"/>
        </w:rPr>
        <w:t xml:space="preserve">days, including coastal wetlands, marshes, </w:t>
      </w:r>
      <w:proofErr w:type="gramStart"/>
      <w:r w:rsidRPr="002C1998">
        <w:rPr>
          <w:sz w:val="19"/>
          <w:szCs w:val="19"/>
        </w:rPr>
        <w:t>inlets</w:t>
      </w:r>
      <w:proofErr w:type="gramEnd"/>
      <w:r w:rsidRPr="002C1998">
        <w:rPr>
          <w:sz w:val="19"/>
          <w:szCs w:val="19"/>
        </w:rPr>
        <w:t xml:space="preserve"> and estuaries. </w:t>
      </w:r>
    </w:p>
    <w:p w14:paraId="6F508C51" w14:textId="1570C05D" w:rsidR="00C94D13" w:rsidRPr="002C1998" w:rsidRDefault="00C94D13" w:rsidP="00C94D13">
      <w:pPr>
        <w:pStyle w:val="BodyText"/>
        <w:rPr>
          <w:sz w:val="19"/>
          <w:szCs w:val="19"/>
        </w:rPr>
      </w:pPr>
      <w:r w:rsidRPr="002C1998">
        <w:rPr>
          <w:sz w:val="19"/>
          <w:szCs w:val="19"/>
          <w:lang w:eastAsia="en-AU"/>
        </w:rPr>
        <w:t>Storm tide inundation can also combine with catchment flooding from severe rainfall events, increasing the extent or depth of inundation in some areas</w:t>
      </w:r>
      <w:r w:rsidR="00DE4380">
        <w:rPr>
          <w:sz w:val="19"/>
          <w:szCs w:val="19"/>
          <w:lang w:eastAsia="en-AU"/>
        </w:rPr>
        <w:t>, and the event duration</w:t>
      </w:r>
      <w:r w:rsidRPr="002C1998">
        <w:rPr>
          <w:sz w:val="19"/>
          <w:szCs w:val="19"/>
          <w:lang w:eastAsia="en-AU"/>
        </w:rPr>
        <w:t>.</w:t>
      </w:r>
      <w:r w:rsidRPr="002C1998">
        <w:rPr>
          <w:sz w:val="19"/>
          <w:szCs w:val="19"/>
        </w:rPr>
        <w:t xml:space="preserve"> </w:t>
      </w:r>
    </w:p>
    <w:p w14:paraId="0023F751" w14:textId="21CE61CA" w:rsidR="00C94D13" w:rsidRDefault="00C94D13" w:rsidP="00C94D13">
      <w:pPr>
        <w:pStyle w:val="BodyText"/>
      </w:pPr>
      <w:r w:rsidRPr="008C5E56">
        <w:rPr>
          <w:noProof/>
          <w:shd w:val="clear" w:color="auto" w:fill="FFFFFF" w:themeFill="background1"/>
        </w:rPr>
        <w:drawing>
          <wp:inline distT="0" distB="0" distL="0" distR="0" wp14:anchorId="42231080" wp14:editId="21F92DD4">
            <wp:extent cx="3168000" cy="893519"/>
            <wp:effectExtent l="0" t="0" r="0" b="1905"/>
            <wp:docPr id="1816888716" name="Picture 18168887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716" name="Picture 1816888716" descr="Diagram&#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092" t="31122" r="10440" b="17992"/>
                    <a:stretch/>
                  </pic:blipFill>
                  <pic:spPr bwMode="auto">
                    <a:xfrm>
                      <a:off x="0" y="0"/>
                      <a:ext cx="3168000" cy="893519"/>
                    </a:xfrm>
                    <a:prstGeom prst="rect">
                      <a:avLst/>
                    </a:prstGeom>
                    <a:noFill/>
                    <a:ln>
                      <a:noFill/>
                    </a:ln>
                    <a:extLst>
                      <a:ext uri="{53640926-AAD7-44D8-BBD7-CCE9431645EC}">
                        <a14:shadowObscured xmlns:a14="http://schemas.microsoft.com/office/drawing/2010/main"/>
                      </a:ext>
                    </a:extLst>
                  </pic:spPr>
                </pic:pic>
              </a:graphicData>
            </a:graphic>
          </wp:inline>
        </w:drawing>
      </w:r>
    </w:p>
    <w:p w14:paraId="7ED38383" w14:textId="77777777" w:rsidR="00C94D13" w:rsidRPr="005915A2" w:rsidRDefault="00C94D13" w:rsidP="00C94D13">
      <w:pPr>
        <w:pStyle w:val="Heading3"/>
        <w:numPr>
          <w:ilvl w:val="0"/>
          <w:numId w:val="0"/>
        </w:numPr>
        <w:spacing w:before="120" w:after="40"/>
      </w:pPr>
      <w:r w:rsidRPr="005915A2">
        <w:t>Permanent inundation</w:t>
      </w:r>
    </w:p>
    <w:p w14:paraId="1369356D" w14:textId="5F3AEAE1" w:rsidR="00C94D13" w:rsidRPr="002C1998" w:rsidRDefault="00C94D13" w:rsidP="00C94D13">
      <w:pPr>
        <w:pStyle w:val="BodyText"/>
        <w:spacing w:before="40" w:afterLines="40" w:after="96"/>
        <w:rPr>
          <w:sz w:val="19"/>
          <w:szCs w:val="19"/>
          <w:lang w:eastAsia="en-AU"/>
        </w:rPr>
      </w:pPr>
      <w:r w:rsidRPr="002C1998">
        <w:rPr>
          <w:sz w:val="19"/>
          <w:szCs w:val="19"/>
          <w:lang w:eastAsia="en-AU"/>
        </w:rPr>
        <w:t xml:space="preserve">Permanent inundation occurs when low-lying areas </w:t>
      </w:r>
      <w:r w:rsidR="00DE4380">
        <w:rPr>
          <w:sz w:val="19"/>
          <w:szCs w:val="19"/>
          <w:lang w:eastAsia="en-AU"/>
        </w:rPr>
        <w:t>become</w:t>
      </w:r>
      <w:r w:rsidRPr="002C1998">
        <w:rPr>
          <w:sz w:val="19"/>
          <w:szCs w:val="19"/>
          <w:lang w:eastAsia="en-AU"/>
        </w:rPr>
        <w:t xml:space="preserve"> regularly inundated as part of the local tidal cycle, up to and including the Highest Astronomical Tide (HAT). </w:t>
      </w:r>
      <w:r w:rsidR="00DE4380">
        <w:rPr>
          <w:sz w:val="19"/>
          <w:szCs w:val="19"/>
          <w:lang w:eastAsia="en-AU"/>
        </w:rPr>
        <w:t>Increases</w:t>
      </w:r>
      <w:r w:rsidRPr="002C1998">
        <w:rPr>
          <w:sz w:val="19"/>
          <w:szCs w:val="19"/>
          <w:lang w:eastAsia="en-AU"/>
        </w:rPr>
        <w:t xml:space="preserve"> in mean sea level over time will influence the extent of permanently inundated areas.</w:t>
      </w:r>
    </w:p>
    <w:p w14:paraId="463349A0" w14:textId="7251ACE6" w:rsidR="00C94D13" w:rsidRPr="0045243C" w:rsidRDefault="00AA46F3" w:rsidP="00C94D13">
      <w:pPr>
        <w:pStyle w:val="Heading3"/>
        <w:spacing w:before="120" w:after="40"/>
      </w:pPr>
      <w:r>
        <w:rPr>
          <w:noProof/>
        </w:rPr>
        <mc:AlternateContent>
          <mc:Choice Requires="wps">
            <w:drawing>
              <wp:anchor distT="0" distB="0" distL="114300" distR="114300" simplePos="0" relativeHeight="251660299" behindDoc="1" locked="0" layoutInCell="1" allowOverlap="1" wp14:anchorId="1EB0811E" wp14:editId="2628C69B">
                <wp:simplePos x="0" y="0"/>
                <wp:positionH relativeFrom="column">
                  <wp:posOffset>-73660</wp:posOffset>
                </wp:positionH>
                <wp:positionV relativeFrom="paragraph">
                  <wp:posOffset>10795</wp:posOffset>
                </wp:positionV>
                <wp:extent cx="3338195" cy="2411730"/>
                <wp:effectExtent l="0" t="0" r="0" b="7620"/>
                <wp:wrapNone/>
                <wp:docPr id="42" name="Rectangle 42"/>
                <wp:cNvGraphicFramePr/>
                <a:graphic xmlns:a="http://schemas.openxmlformats.org/drawingml/2006/main">
                  <a:graphicData uri="http://schemas.microsoft.com/office/word/2010/wordprocessingShape">
                    <wps:wsp>
                      <wps:cNvSpPr/>
                      <wps:spPr>
                        <a:xfrm>
                          <a:off x="0" y="0"/>
                          <a:ext cx="3338195" cy="24117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9D399" id="Rectangle 42" o:spid="_x0000_s1026" style="position:absolute;margin-left:-5.8pt;margin-top:.85pt;width:262.85pt;height:189.9pt;z-index:-2516561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" fillcolor="#e5f7f6 [3214]" stroked="f" strokeweight="2pt"/>
            </w:pict>
          </mc:Fallback>
        </mc:AlternateContent>
      </w:r>
      <w:r w:rsidR="00C94D13" w:rsidRPr="0045243C">
        <w:t>Saline groundwater intrusion</w:t>
      </w:r>
    </w:p>
    <w:p w14:paraId="389C4D5A" w14:textId="77777777" w:rsidR="00C94D13" w:rsidRPr="002C1998" w:rsidRDefault="00C94D13" w:rsidP="00C94D13">
      <w:pPr>
        <w:pStyle w:val="BodyText"/>
        <w:spacing w:before="40" w:afterLines="40" w:after="96"/>
        <w:rPr>
          <w:sz w:val="19"/>
          <w:szCs w:val="19"/>
        </w:rPr>
      </w:pPr>
      <w:r w:rsidRPr="002C1998">
        <w:rPr>
          <w:sz w:val="19"/>
          <w:szCs w:val="19"/>
        </w:rPr>
        <w:t xml:space="preserve">Saline groundwater intrusion is the movement of saline groundwater into fresh aquifers over time. Increased salinity can affect water quality, including for drinking water and irrigation. </w:t>
      </w:r>
    </w:p>
    <w:p w14:paraId="5F504172" w14:textId="77777777" w:rsidR="00C94D13" w:rsidRPr="002C1998" w:rsidRDefault="00C94D13" w:rsidP="00C94D13">
      <w:pPr>
        <w:pStyle w:val="BodyText"/>
        <w:spacing w:before="40"/>
        <w:rPr>
          <w:sz w:val="19"/>
          <w:szCs w:val="19"/>
        </w:rPr>
      </w:pPr>
      <w:r w:rsidRPr="002C1998">
        <w:rPr>
          <w:sz w:val="19"/>
          <w:szCs w:val="19"/>
        </w:rPr>
        <w:t xml:space="preserve">Saline intrusion can occur in many ways, including vertical movement of the water table, and lateral movement of coastal waters. Changes in land use, coastal processes, and mean sea level over time can influence the extent of saline groundwater intrusion. </w:t>
      </w:r>
    </w:p>
    <w:p w14:paraId="24EBA4C2" w14:textId="77777777" w:rsidR="00C94D13" w:rsidRDefault="00C94D13" w:rsidP="00C94D13">
      <w:pPr>
        <w:pStyle w:val="BodyText"/>
        <w:shd w:val="clear" w:color="auto" w:fill="EAF8F8" w:themeFill="accent3" w:themeFillTint="33"/>
        <w:rPr>
          <w:lang w:eastAsia="en-AU"/>
        </w:rPr>
      </w:pPr>
      <w:r w:rsidRPr="008C5E56">
        <w:rPr>
          <w:noProof/>
          <w:shd w:val="clear" w:color="auto" w:fill="FFFFFF" w:themeFill="background1"/>
          <w:lang w:eastAsia="en-AU"/>
        </w:rPr>
        <w:drawing>
          <wp:inline distT="0" distB="0" distL="0" distR="0" wp14:anchorId="785846DC" wp14:editId="6DA359AF">
            <wp:extent cx="3168000" cy="624437"/>
            <wp:effectExtent l="0" t="0" r="0" b="4445"/>
            <wp:docPr id="1816888719" name="Picture 18168887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719" name="Picture 1816888719" descr="Char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6273" b="35195"/>
                    <a:stretch/>
                  </pic:blipFill>
                  <pic:spPr bwMode="auto">
                    <a:xfrm>
                      <a:off x="0" y="0"/>
                      <a:ext cx="3168000" cy="624437"/>
                    </a:xfrm>
                    <a:prstGeom prst="rect">
                      <a:avLst/>
                    </a:prstGeom>
                    <a:noFill/>
                    <a:ln>
                      <a:noFill/>
                    </a:ln>
                    <a:extLst>
                      <a:ext uri="{53640926-AAD7-44D8-BBD7-CCE9431645EC}">
                        <a14:shadowObscured xmlns:a14="http://schemas.microsoft.com/office/drawing/2010/main"/>
                      </a:ext>
                    </a:extLst>
                  </pic:spPr>
                </pic:pic>
              </a:graphicData>
            </a:graphic>
          </wp:inline>
        </w:drawing>
      </w:r>
    </w:p>
    <w:p w14:paraId="1179B36A" w14:textId="77777777" w:rsidR="00C94D13" w:rsidRDefault="00C94D13" w:rsidP="00C94D13">
      <w:pPr>
        <w:pStyle w:val="Heading3"/>
        <w:numPr>
          <w:ilvl w:val="0"/>
          <w:numId w:val="0"/>
        </w:numPr>
        <w:spacing w:before="120" w:after="40"/>
      </w:pPr>
      <w:r w:rsidRPr="00A402D1">
        <w:t>Coastal erosion</w:t>
      </w:r>
      <w:r w:rsidRPr="00F847BC">
        <w:t xml:space="preserve"> </w:t>
      </w:r>
      <w:r>
        <w:t xml:space="preserve">- </w:t>
      </w:r>
      <w:r w:rsidRPr="00F847BC">
        <w:t>sandy coasts</w:t>
      </w:r>
    </w:p>
    <w:p w14:paraId="675407D1" w14:textId="56E0D577" w:rsidR="008C2C8A" w:rsidRPr="002C1998" w:rsidRDefault="008C2C8A" w:rsidP="002C53E9">
      <w:pPr>
        <w:pStyle w:val="BodyText"/>
        <w:rPr>
          <w:sz w:val="19"/>
          <w:szCs w:val="19"/>
        </w:rPr>
      </w:pPr>
      <w:r w:rsidRPr="002C1998">
        <w:rPr>
          <w:sz w:val="19"/>
          <w:szCs w:val="19"/>
        </w:rPr>
        <w:t xml:space="preserve">Natural dune systems go through periods of erosion and accretion. Dune vegetation has a key role in assisting dune growth, by helping trap sand. </w:t>
      </w:r>
    </w:p>
    <w:p w14:paraId="32031338" w14:textId="5AB4908F" w:rsidR="004955B1" w:rsidRPr="00F847BC" w:rsidRDefault="004955B1" w:rsidP="002C53E9">
      <w:pPr>
        <w:pStyle w:val="BodyText"/>
      </w:pPr>
      <w:r w:rsidRPr="008C5E56">
        <w:rPr>
          <w:noProof/>
          <w:shd w:val="clear" w:color="auto" w:fill="FFFFFF" w:themeFill="background1"/>
        </w:rPr>
        <w:drawing>
          <wp:inline distT="0" distB="0" distL="0" distR="0" wp14:anchorId="6201C266" wp14:editId="70E91FB8">
            <wp:extent cx="3168000" cy="715012"/>
            <wp:effectExtent l="0" t="0" r="0" b="8890"/>
            <wp:docPr id="1816888714" name="Picture 181688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146" r="21785" b="35065"/>
                    <a:stretch/>
                  </pic:blipFill>
                  <pic:spPr bwMode="auto">
                    <a:xfrm>
                      <a:off x="0" y="0"/>
                      <a:ext cx="3168000" cy="715012"/>
                    </a:xfrm>
                    <a:prstGeom prst="rect">
                      <a:avLst/>
                    </a:prstGeom>
                    <a:noFill/>
                    <a:ln>
                      <a:noFill/>
                    </a:ln>
                    <a:extLst>
                      <a:ext uri="{53640926-AAD7-44D8-BBD7-CCE9431645EC}">
                        <a14:shadowObscured xmlns:a14="http://schemas.microsoft.com/office/drawing/2010/main"/>
                      </a:ext>
                    </a:extLst>
                  </pic:spPr>
                </pic:pic>
              </a:graphicData>
            </a:graphic>
          </wp:inline>
        </w:drawing>
      </w:r>
    </w:p>
    <w:p w14:paraId="6E5A10BD" w14:textId="77777777" w:rsidR="008C2C8A" w:rsidRPr="002C1998" w:rsidRDefault="008C2C8A" w:rsidP="002C53E9">
      <w:pPr>
        <w:pStyle w:val="BodyText"/>
        <w:spacing w:before="40" w:afterLines="40" w:after="96"/>
        <w:rPr>
          <w:sz w:val="19"/>
          <w:szCs w:val="19"/>
        </w:rPr>
      </w:pPr>
      <w:r w:rsidRPr="002C1998">
        <w:rPr>
          <w:sz w:val="19"/>
          <w:szCs w:val="19"/>
        </w:rPr>
        <w:t xml:space="preserve">Erosion can occur when winds, waves and coastal currents shift sediment away or along the shoreline, sometimes just offshore. Short term erosion (storm bite) is associated with big storms. </w:t>
      </w:r>
    </w:p>
    <w:p w14:paraId="2CCEB39D" w14:textId="759FECF2" w:rsidR="00AD6081" w:rsidRDefault="004039D4" w:rsidP="002C53E9">
      <w:pPr>
        <w:pStyle w:val="BodyText"/>
        <w:spacing w:before="40" w:afterLines="40" w:after="96"/>
      </w:pPr>
      <w:r w:rsidRPr="008C5E56">
        <w:rPr>
          <w:noProof/>
          <w:shd w:val="clear" w:color="auto" w:fill="FFFFFF" w:themeFill="background1"/>
        </w:rPr>
        <w:drawing>
          <wp:inline distT="0" distB="0" distL="0" distR="0" wp14:anchorId="241EAED7" wp14:editId="24F7E0D5">
            <wp:extent cx="3166879" cy="970498"/>
            <wp:effectExtent l="0" t="0" r="0" b="1270"/>
            <wp:docPr id="1816888725" name="Picture 181688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205" t="24668" r="9656" b="33104"/>
                    <a:stretch/>
                  </pic:blipFill>
                  <pic:spPr bwMode="auto">
                    <a:xfrm>
                      <a:off x="0" y="0"/>
                      <a:ext cx="3168000" cy="970841"/>
                    </a:xfrm>
                    <a:prstGeom prst="rect">
                      <a:avLst/>
                    </a:prstGeom>
                    <a:noFill/>
                    <a:ln>
                      <a:noFill/>
                    </a:ln>
                    <a:extLst>
                      <a:ext uri="{53640926-AAD7-44D8-BBD7-CCE9431645EC}">
                        <a14:shadowObscured xmlns:a14="http://schemas.microsoft.com/office/drawing/2010/main"/>
                      </a:ext>
                    </a:extLst>
                  </pic:spPr>
                </pic:pic>
              </a:graphicData>
            </a:graphic>
          </wp:inline>
        </w:drawing>
      </w:r>
    </w:p>
    <w:p w14:paraId="2DA6ECD3" w14:textId="2E0DF1AD" w:rsidR="008C2C8A" w:rsidRPr="002C1998" w:rsidRDefault="008C2C8A" w:rsidP="002C53E9">
      <w:pPr>
        <w:pStyle w:val="BodyText"/>
        <w:rPr>
          <w:sz w:val="19"/>
          <w:szCs w:val="19"/>
        </w:rPr>
      </w:pPr>
      <w:r w:rsidRPr="002C1998">
        <w:rPr>
          <w:sz w:val="19"/>
          <w:szCs w:val="19"/>
        </w:rPr>
        <w:t>In calm conditions, wind and waves act to transport sand onshore, building up the dune. For a stable beach, all the sand moved offshore in a storm eventually moves back onto the beach, and overall shoreline position stays the same over time.</w:t>
      </w:r>
    </w:p>
    <w:p w14:paraId="77D8256D" w14:textId="29B925E5" w:rsidR="00EB0F99" w:rsidRDefault="00EB0F99" w:rsidP="002C53E9">
      <w:pPr>
        <w:pStyle w:val="BodyText"/>
      </w:pPr>
      <w:r w:rsidRPr="008C5E56">
        <w:rPr>
          <w:noProof/>
          <w:shd w:val="clear" w:color="auto" w:fill="FFFFFF" w:themeFill="background1"/>
        </w:rPr>
        <w:drawing>
          <wp:inline distT="0" distB="0" distL="0" distR="0" wp14:anchorId="3F22A7AD" wp14:editId="7CC8D5C2">
            <wp:extent cx="3168000" cy="929925"/>
            <wp:effectExtent l="0" t="0" r="0" b="3810"/>
            <wp:docPr id="1816888726" name="Picture 181688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247" t="39793" r="19436" b="21255"/>
                    <a:stretch/>
                  </pic:blipFill>
                  <pic:spPr bwMode="auto">
                    <a:xfrm>
                      <a:off x="0" y="0"/>
                      <a:ext cx="3168000" cy="929925"/>
                    </a:xfrm>
                    <a:prstGeom prst="rect">
                      <a:avLst/>
                    </a:prstGeom>
                    <a:noFill/>
                    <a:ln>
                      <a:noFill/>
                    </a:ln>
                    <a:extLst>
                      <a:ext uri="{53640926-AAD7-44D8-BBD7-CCE9431645EC}">
                        <a14:shadowObscured xmlns:a14="http://schemas.microsoft.com/office/drawing/2010/main"/>
                      </a:ext>
                    </a:extLst>
                  </pic:spPr>
                </pic:pic>
              </a:graphicData>
            </a:graphic>
          </wp:inline>
        </w:drawing>
      </w:r>
    </w:p>
    <w:p w14:paraId="3A20D171" w14:textId="77777777" w:rsidR="008C2C8A" w:rsidRPr="002C1998" w:rsidRDefault="008C2C8A" w:rsidP="002C53E9">
      <w:pPr>
        <w:pStyle w:val="BodyText"/>
        <w:spacing w:before="40" w:afterLines="40" w:after="96"/>
        <w:rPr>
          <w:sz w:val="19"/>
          <w:szCs w:val="19"/>
        </w:rPr>
      </w:pPr>
      <w:r w:rsidRPr="002C1998">
        <w:rPr>
          <w:sz w:val="19"/>
          <w:szCs w:val="19"/>
        </w:rPr>
        <w:t xml:space="preserve">In some cases, changes in sediment supply or climate conditions (such as bigger or more frequent storms), means the beach may not rebuild fully between storm events.  </w:t>
      </w:r>
    </w:p>
    <w:p w14:paraId="501FC6CF" w14:textId="31BD1E6E" w:rsidR="002C1998" w:rsidRDefault="008C2C8A" w:rsidP="002C53E9">
      <w:pPr>
        <w:pStyle w:val="BodyText"/>
        <w:rPr>
          <w:sz w:val="19"/>
          <w:szCs w:val="19"/>
        </w:rPr>
      </w:pPr>
      <w:r w:rsidRPr="002C1998">
        <w:rPr>
          <w:sz w:val="19"/>
          <w:szCs w:val="19"/>
        </w:rPr>
        <w:t>With less sand retained on the beach over time, long-term erosion (recession) may occur; this means the shoreline position (</w:t>
      </w:r>
      <w:proofErr w:type="gramStart"/>
      <w:r w:rsidRPr="002C1998">
        <w:rPr>
          <w:sz w:val="19"/>
          <w:szCs w:val="19"/>
        </w:rPr>
        <w:t>e.g.</w:t>
      </w:r>
      <w:proofErr w:type="gramEnd"/>
      <w:r w:rsidRPr="002C1998">
        <w:rPr>
          <w:sz w:val="19"/>
          <w:szCs w:val="19"/>
        </w:rPr>
        <w:t xml:space="preserve"> vegetated dunes and high tide beach) moves incrementally landward (over several decades).</w:t>
      </w:r>
    </w:p>
    <w:p w14:paraId="3396EF75" w14:textId="319A8632" w:rsidR="002C53E9" w:rsidRDefault="00975B4F" w:rsidP="002C53E9">
      <w:pPr>
        <w:pStyle w:val="BodyText"/>
        <w:spacing w:after="240"/>
      </w:pPr>
      <w:r w:rsidRPr="008C5E56">
        <w:rPr>
          <w:noProof/>
          <w:shd w:val="clear" w:color="auto" w:fill="FFFFFF" w:themeFill="background1"/>
        </w:rPr>
        <w:drawing>
          <wp:inline distT="0" distB="0" distL="0" distR="0" wp14:anchorId="0F2A17FA" wp14:editId="44F2D4C5">
            <wp:extent cx="3166110" cy="838073"/>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257" t="37770" r="17074" b="18340"/>
                    <a:stretch/>
                  </pic:blipFill>
                  <pic:spPr bwMode="auto">
                    <a:xfrm>
                      <a:off x="0" y="0"/>
                      <a:ext cx="3166110" cy="838073"/>
                    </a:xfrm>
                    <a:prstGeom prst="rect">
                      <a:avLst/>
                    </a:prstGeom>
                    <a:noFill/>
                    <a:ln>
                      <a:noFill/>
                    </a:ln>
                    <a:extLst>
                      <a:ext uri="{53640926-AAD7-44D8-BBD7-CCE9431645EC}">
                        <a14:shadowObscured xmlns:a14="http://schemas.microsoft.com/office/drawing/2010/main"/>
                      </a:ext>
                    </a:extLst>
                  </pic:spPr>
                </pic:pic>
              </a:graphicData>
            </a:graphic>
          </wp:inline>
        </w:drawing>
      </w:r>
    </w:p>
    <w:p w14:paraId="1116EA49" w14:textId="5EE92725" w:rsidR="00F42FC2" w:rsidRDefault="00F42FC2" w:rsidP="008C5E56">
      <w:pPr>
        <w:pStyle w:val="BodyText"/>
        <w:shd w:val="clear" w:color="auto" w:fill="EAF8F8" w:themeFill="accent3" w:themeFillTint="33"/>
        <w:rPr>
          <w:lang w:eastAsia="en-AU"/>
        </w:rPr>
        <w:sectPr w:rsidR="00F42FC2" w:rsidSect="00C20B64">
          <w:type w:val="continuous"/>
          <w:pgSz w:w="11907" w:h="16840" w:code="9"/>
          <w:pgMar w:top="2211" w:right="708" w:bottom="1134" w:left="851" w:header="284" w:footer="284" w:gutter="0"/>
          <w:cols w:num="2" w:space="283"/>
          <w:docGrid w:linePitch="360"/>
        </w:sectPr>
      </w:pPr>
    </w:p>
    <w:p w14:paraId="3DA7142F" w14:textId="63D4F0A8" w:rsidR="003C0FCB" w:rsidRDefault="003C0FCB" w:rsidP="00C94D13">
      <w:pPr>
        <w:pStyle w:val="Heading3"/>
        <w:numPr>
          <w:ilvl w:val="0"/>
          <w:numId w:val="0"/>
        </w:numPr>
        <w:spacing w:before="120" w:after="40"/>
        <w:rPr>
          <w:bCs/>
        </w:rPr>
      </w:pPr>
      <w:r>
        <w:rPr>
          <w:noProof/>
        </w:rPr>
        <w:lastRenderedPageBreak/>
        <mc:AlternateContent>
          <mc:Choice Requires="wps">
            <w:drawing>
              <wp:anchor distT="0" distB="0" distL="114300" distR="114300" simplePos="0" relativeHeight="251658249" behindDoc="1" locked="0" layoutInCell="1" allowOverlap="1" wp14:anchorId="777EAB8F" wp14:editId="33DC9356">
                <wp:simplePos x="0" y="0"/>
                <wp:positionH relativeFrom="column">
                  <wp:posOffset>-102235</wp:posOffset>
                </wp:positionH>
                <wp:positionV relativeFrom="paragraph">
                  <wp:posOffset>177800</wp:posOffset>
                </wp:positionV>
                <wp:extent cx="3338195" cy="8305800"/>
                <wp:effectExtent l="0" t="0" r="0" b="0"/>
                <wp:wrapNone/>
                <wp:docPr id="37" name="Rectangle 37"/>
                <wp:cNvGraphicFramePr/>
                <a:graphic xmlns:a="http://schemas.openxmlformats.org/drawingml/2006/main">
                  <a:graphicData uri="http://schemas.microsoft.com/office/word/2010/wordprocessingShape">
                    <wps:wsp>
                      <wps:cNvSpPr/>
                      <wps:spPr>
                        <a:xfrm>
                          <a:off x="0" y="0"/>
                          <a:ext cx="3338195" cy="83058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FE9AF" id="Rectangle 37" o:spid="_x0000_s1026" style="position:absolute;margin-left:-8.05pt;margin-top:14pt;width:262.85pt;height:654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" fillcolor="#eaf8f8 [662]" stroked="f" strokeweight="2pt"/>
            </w:pict>
          </mc:Fallback>
        </mc:AlternateContent>
      </w:r>
    </w:p>
    <w:p w14:paraId="61E35BB4" w14:textId="3565B986" w:rsidR="00C94D13" w:rsidRDefault="00C94D13" w:rsidP="00C94D13">
      <w:pPr>
        <w:pStyle w:val="Heading3"/>
        <w:numPr>
          <w:ilvl w:val="0"/>
          <w:numId w:val="0"/>
        </w:numPr>
        <w:spacing w:before="120" w:after="40"/>
        <w:rPr>
          <w:bCs/>
        </w:rPr>
      </w:pPr>
      <w:r>
        <w:rPr>
          <w:bCs/>
        </w:rPr>
        <w:t>Coastal erosion – rocky coasts</w:t>
      </w:r>
    </w:p>
    <w:p w14:paraId="7EBB8A24" w14:textId="348FE75B" w:rsidR="00C94D13" w:rsidRPr="00C94D13" w:rsidRDefault="00C94D13" w:rsidP="007E62A0">
      <w:pPr>
        <w:pStyle w:val="BodyText"/>
        <w:spacing w:before="40" w:afterLines="40" w:after="96"/>
        <w:rPr>
          <w:sz w:val="19"/>
          <w:szCs w:val="19"/>
          <w:lang w:eastAsia="en-AU"/>
        </w:rPr>
      </w:pPr>
      <w:r w:rsidRPr="00C94D13">
        <w:rPr>
          <w:sz w:val="19"/>
          <w:szCs w:val="19"/>
          <w:lang w:eastAsia="en-AU"/>
        </w:rPr>
        <w:t xml:space="preserve">Over geological timescales </w:t>
      </w:r>
      <w:r w:rsidRPr="004F3FCD">
        <w:rPr>
          <w:sz w:val="19"/>
          <w:szCs w:val="19"/>
          <w:lang w:eastAsia="en-AU"/>
        </w:rPr>
        <w:t xml:space="preserve">(thousands of </w:t>
      </w:r>
      <w:r w:rsidR="003C0FCB" w:rsidRPr="004F3FCD">
        <w:rPr>
          <w:sz w:val="19"/>
          <w:szCs w:val="19"/>
          <w:lang w:eastAsia="en-AU"/>
        </w:rPr>
        <w:t>y</w:t>
      </w:r>
      <w:r w:rsidRPr="004F3FCD">
        <w:rPr>
          <w:sz w:val="19"/>
          <w:szCs w:val="19"/>
          <w:lang w:eastAsia="en-AU"/>
        </w:rPr>
        <w:t>ears)</w:t>
      </w:r>
      <w:r w:rsidR="007E62A0">
        <w:rPr>
          <w:sz w:val="19"/>
          <w:szCs w:val="19"/>
          <w:lang w:eastAsia="en-AU"/>
        </w:rPr>
        <w:t>,</w:t>
      </w:r>
      <w:r w:rsidRPr="004F3FCD">
        <w:rPr>
          <w:sz w:val="19"/>
          <w:szCs w:val="19"/>
          <w:lang w:eastAsia="en-AU"/>
        </w:rPr>
        <w:t xml:space="preserve"> softer</w:t>
      </w:r>
      <w:r w:rsidRPr="00C94D13">
        <w:rPr>
          <w:sz w:val="19"/>
          <w:szCs w:val="19"/>
          <w:lang w:eastAsia="en-AU"/>
        </w:rPr>
        <w:t xml:space="preserve"> sediments are eroded away, exposing hard rocky coasts. These coasts are more common in areas of high energy</w:t>
      </w:r>
      <w:r w:rsidR="004F3FCD">
        <w:rPr>
          <w:sz w:val="19"/>
          <w:szCs w:val="19"/>
          <w:lang w:eastAsia="en-AU"/>
        </w:rPr>
        <w:t xml:space="preserve"> </w:t>
      </w:r>
      <w:r w:rsidRPr="00C94D13">
        <w:rPr>
          <w:sz w:val="19"/>
          <w:szCs w:val="19"/>
          <w:lang w:eastAsia="en-AU"/>
        </w:rPr>
        <w:t xml:space="preserve">(strong wave action). </w:t>
      </w:r>
    </w:p>
    <w:p w14:paraId="7BAF9118" w14:textId="3B4957D4" w:rsidR="00C94D13" w:rsidRPr="00C94D13" w:rsidRDefault="00C94D13" w:rsidP="001206D1">
      <w:pPr>
        <w:pStyle w:val="Heading3"/>
        <w:numPr>
          <w:ilvl w:val="0"/>
          <w:numId w:val="0"/>
        </w:numPr>
        <w:spacing w:before="120" w:after="40"/>
        <w:ind w:left="142"/>
        <w:rPr>
          <w:sz w:val="19"/>
          <w:szCs w:val="19"/>
        </w:rPr>
      </w:pPr>
      <w:r w:rsidRPr="00C94D13">
        <w:rPr>
          <w:sz w:val="19"/>
          <w:szCs w:val="19"/>
        </w:rPr>
        <w:t>Hard rock</w:t>
      </w:r>
    </w:p>
    <w:p w14:paraId="16A4F7F4" w14:textId="4B257C33" w:rsidR="00AF7ECF" w:rsidRDefault="00C94D13" w:rsidP="001206D1">
      <w:pPr>
        <w:pStyle w:val="BodyText"/>
        <w:spacing w:before="40" w:afterLines="40" w:after="96"/>
        <w:ind w:left="142"/>
        <w:rPr>
          <w:sz w:val="19"/>
          <w:szCs w:val="19"/>
          <w:lang w:eastAsia="en-AU"/>
        </w:rPr>
      </w:pPr>
      <w:r w:rsidRPr="00EA0DB6">
        <w:rPr>
          <w:sz w:val="19"/>
          <w:szCs w:val="19"/>
          <w:lang w:eastAsia="en-AU"/>
        </w:rPr>
        <w:t>Hard rock cliff slopes are susceptible to deep-seated mass movements (</w:t>
      </w:r>
      <w:proofErr w:type="gramStart"/>
      <w:r w:rsidRPr="00EA0DB6">
        <w:rPr>
          <w:sz w:val="19"/>
          <w:szCs w:val="19"/>
          <w:lang w:eastAsia="en-AU"/>
        </w:rPr>
        <w:t>i.e.</w:t>
      </w:r>
      <w:proofErr w:type="gramEnd"/>
      <w:r w:rsidRPr="00EA0DB6">
        <w:rPr>
          <w:sz w:val="19"/>
          <w:szCs w:val="19"/>
          <w:lang w:eastAsia="en-AU"/>
        </w:rPr>
        <w:t xml:space="preserve"> cliff fall) that may be initiated by a combination of surface processes (rain, surface runoff) and/or due to marine influences at the base of the cliff (e.g. toe undercutting). </w:t>
      </w:r>
    </w:p>
    <w:p w14:paraId="2BE0C199" w14:textId="3507F5D6" w:rsidR="008673C9" w:rsidRPr="008673C9" w:rsidRDefault="00C94D13" w:rsidP="001206D1">
      <w:pPr>
        <w:pStyle w:val="BodyText"/>
        <w:spacing w:before="40" w:afterLines="100" w:after="240"/>
        <w:ind w:left="142"/>
        <w:rPr>
          <w:sz w:val="14"/>
          <w:szCs w:val="14"/>
          <w:lang w:eastAsia="en-AU"/>
        </w:rPr>
      </w:pPr>
      <w:r w:rsidRPr="00C94D13">
        <w:rPr>
          <w:sz w:val="19"/>
          <w:szCs w:val="19"/>
          <w:lang w:eastAsia="en-AU"/>
        </w:rPr>
        <w:t>Hard rock erosion can occur with little or no warning.</w:t>
      </w:r>
    </w:p>
    <w:p w14:paraId="731EBBBA" w14:textId="19B9A770" w:rsidR="00DE7A9C" w:rsidRDefault="00F819D3" w:rsidP="001206D1">
      <w:pPr>
        <w:pStyle w:val="BodyText"/>
        <w:spacing w:before="40" w:afterLines="40" w:after="96"/>
        <w:ind w:left="-142" w:firstLine="284"/>
        <w:rPr>
          <w:sz w:val="19"/>
          <w:szCs w:val="19"/>
          <w:lang w:eastAsia="en-AU"/>
        </w:rPr>
      </w:pPr>
      <w:r w:rsidRPr="00962C21">
        <w:rPr>
          <w:noProof/>
          <w:sz w:val="19"/>
          <w:szCs w:val="19"/>
          <w:shd w:val="clear" w:color="auto" w:fill="FFFFFF" w:themeFill="background1"/>
          <w:lang w:eastAsia="en-AU"/>
        </w:rPr>
        <w:drawing>
          <wp:inline distT="0" distB="0" distL="0" distR="0" wp14:anchorId="78F9738D" wp14:editId="330C333D">
            <wp:extent cx="910424" cy="863600"/>
            <wp:effectExtent l="0" t="0" r="444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1664" r="35225" b="21339"/>
                    <a:stretch/>
                  </pic:blipFill>
                  <pic:spPr bwMode="auto">
                    <a:xfrm>
                      <a:off x="0" y="0"/>
                      <a:ext cx="910846" cy="864000"/>
                    </a:xfrm>
                    <a:prstGeom prst="rect">
                      <a:avLst/>
                    </a:prstGeom>
                    <a:noFill/>
                    <a:ln>
                      <a:noFill/>
                    </a:ln>
                    <a:extLst>
                      <a:ext uri="{53640926-AAD7-44D8-BBD7-CCE9431645EC}">
                        <a14:shadowObscured xmlns:a14="http://schemas.microsoft.com/office/drawing/2010/main"/>
                      </a:ext>
                    </a:extLst>
                  </pic:spPr>
                </pic:pic>
              </a:graphicData>
            </a:graphic>
          </wp:inline>
        </w:drawing>
      </w:r>
      <w:r>
        <w:rPr>
          <w:sz w:val="19"/>
          <w:szCs w:val="19"/>
          <w:lang w:eastAsia="en-AU"/>
        </w:rPr>
        <w:t xml:space="preserve"> </w:t>
      </w:r>
      <w:r w:rsidRPr="00962C21">
        <w:rPr>
          <w:noProof/>
          <w:sz w:val="19"/>
          <w:szCs w:val="19"/>
          <w:shd w:val="clear" w:color="auto" w:fill="FFFFFF" w:themeFill="background1"/>
          <w:lang w:eastAsia="en-AU"/>
        </w:rPr>
        <w:drawing>
          <wp:inline distT="0" distB="0" distL="0" distR="0" wp14:anchorId="4F02FA5A" wp14:editId="6ACA1E01">
            <wp:extent cx="993913" cy="86314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818" r="31973" b="21250"/>
                    <a:stretch/>
                  </pic:blipFill>
                  <pic:spPr bwMode="auto">
                    <a:xfrm>
                      <a:off x="0" y="0"/>
                      <a:ext cx="994902" cy="864000"/>
                    </a:xfrm>
                    <a:prstGeom prst="rect">
                      <a:avLst/>
                    </a:prstGeom>
                    <a:noFill/>
                    <a:ln>
                      <a:noFill/>
                    </a:ln>
                    <a:extLst>
                      <a:ext uri="{53640926-AAD7-44D8-BBD7-CCE9431645EC}">
                        <a14:shadowObscured xmlns:a14="http://schemas.microsoft.com/office/drawing/2010/main"/>
                      </a:ext>
                    </a:extLst>
                  </pic:spPr>
                </pic:pic>
              </a:graphicData>
            </a:graphic>
          </wp:inline>
        </w:drawing>
      </w:r>
      <w:r>
        <w:rPr>
          <w:sz w:val="19"/>
          <w:szCs w:val="19"/>
          <w:lang w:eastAsia="en-AU"/>
        </w:rPr>
        <w:t xml:space="preserve"> </w:t>
      </w:r>
      <w:r w:rsidRPr="00962C21">
        <w:rPr>
          <w:noProof/>
          <w:sz w:val="19"/>
          <w:szCs w:val="19"/>
          <w:shd w:val="clear" w:color="auto" w:fill="FFFFFF" w:themeFill="background1"/>
          <w:lang w:eastAsia="en-AU"/>
        </w:rPr>
        <w:drawing>
          <wp:inline distT="0" distB="0" distL="0" distR="0" wp14:anchorId="6677CD88" wp14:editId="4A9D5C81">
            <wp:extent cx="1000125" cy="86356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1975" t="1" r="31641" b="21322"/>
                    <a:stretch/>
                  </pic:blipFill>
                  <pic:spPr bwMode="auto">
                    <a:xfrm>
                      <a:off x="0" y="0"/>
                      <a:ext cx="1000627"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4F3FDE38" w14:textId="6AFAAB35" w:rsidR="00C94D13" w:rsidRDefault="00C94D13" w:rsidP="00E269DE">
      <w:pPr>
        <w:pStyle w:val="BodyText"/>
        <w:spacing w:before="240" w:afterLines="40" w:after="96"/>
        <w:ind w:left="142"/>
        <w:rPr>
          <w:sz w:val="19"/>
          <w:szCs w:val="19"/>
          <w:lang w:eastAsia="en-AU"/>
        </w:rPr>
      </w:pPr>
      <w:r w:rsidRPr="00EA0DB6">
        <w:rPr>
          <w:sz w:val="19"/>
          <w:szCs w:val="19"/>
          <w:lang w:eastAsia="en-AU"/>
        </w:rPr>
        <w:t xml:space="preserve">Where a sandy beach is </w:t>
      </w:r>
      <w:r w:rsidR="0021665E">
        <w:rPr>
          <w:sz w:val="19"/>
          <w:szCs w:val="19"/>
          <w:lang w:eastAsia="en-AU"/>
        </w:rPr>
        <w:t>‘</w:t>
      </w:r>
      <w:r w:rsidRPr="00EA0DB6">
        <w:rPr>
          <w:sz w:val="19"/>
          <w:szCs w:val="19"/>
          <w:lang w:eastAsia="en-AU"/>
        </w:rPr>
        <w:t>perched</w:t>
      </w:r>
      <w:r w:rsidR="0021665E">
        <w:rPr>
          <w:sz w:val="19"/>
          <w:szCs w:val="19"/>
          <w:lang w:eastAsia="en-AU"/>
        </w:rPr>
        <w:t>’</w:t>
      </w:r>
      <w:r w:rsidRPr="00EA0DB6">
        <w:rPr>
          <w:sz w:val="19"/>
          <w:szCs w:val="19"/>
          <w:lang w:eastAsia="en-AU"/>
        </w:rPr>
        <w:t xml:space="preserve"> </w:t>
      </w:r>
      <w:r w:rsidR="00C24ED7">
        <w:rPr>
          <w:sz w:val="19"/>
          <w:szCs w:val="19"/>
          <w:lang w:eastAsia="en-AU"/>
        </w:rPr>
        <w:t xml:space="preserve">on a rock platform at the base of a cliff, </w:t>
      </w:r>
      <w:r w:rsidRPr="00EA0DB6">
        <w:rPr>
          <w:sz w:val="19"/>
          <w:szCs w:val="19"/>
          <w:lang w:eastAsia="en-AU"/>
        </w:rPr>
        <w:t>increasing sea levels and wave energy can result in sand loss, due to limited sand volumes and increased wave reflection off the rocky coast.</w:t>
      </w:r>
    </w:p>
    <w:p w14:paraId="1E074E59" w14:textId="77777777" w:rsidR="00C94D13" w:rsidRPr="00C94D13" w:rsidRDefault="00C94D13" w:rsidP="001206D1">
      <w:pPr>
        <w:pStyle w:val="Heading3"/>
        <w:numPr>
          <w:ilvl w:val="0"/>
          <w:numId w:val="0"/>
        </w:numPr>
        <w:spacing w:before="120" w:after="40"/>
        <w:ind w:left="142"/>
        <w:rPr>
          <w:sz w:val="19"/>
          <w:szCs w:val="19"/>
        </w:rPr>
      </w:pPr>
      <w:r w:rsidRPr="00C94D13">
        <w:rPr>
          <w:sz w:val="19"/>
          <w:szCs w:val="19"/>
        </w:rPr>
        <w:t>Soft rock</w:t>
      </w:r>
    </w:p>
    <w:p w14:paraId="7DAABE73" w14:textId="7B3BCAEC" w:rsidR="00C94D13" w:rsidRPr="00EA0DB6" w:rsidRDefault="00C94D13" w:rsidP="001206D1">
      <w:pPr>
        <w:pStyle w:val="BodyText"/>
        <w:spacing w:before="40" w:afterLines="40" w:after="96"/>
        <w:ind w:left="142"/>
        <w:rPr>
          <w:sz w:val="19"/>
          <w:szCs w:val="19"/>
          <w:lang w:eastAsia="en-AU"/>
        </w:rPr>
      </w:pPr>
      <w:r w:rsidRPr="00EA0DB6">
        <w:rPr>
          <w:sz w:val="19"/>
          <w:szCs w:val="19"/>
          <w:lang w:eastAsia="en-AU"/>
        </w:rPr>
        <w:t>Some rocky coastal areas have softer, more erodible rock. These coasts can be more vulnerable to erosion from both surface processes and cliff toe undercutting.</w:t>
      </w:r>
    </w:p>
    <w:p w14:paraId="1A594A39" w14:textId="08E5A6C3" w:rsidR="00C94D13" w:rsidRPr="00EA0DB6" w:rsidRDefault="00C94D13" w:rsidP="001206D1">
      <w:pPr>
        <w:pStyle w:val="BodyText"/>
        <w:spacing w:before="40" w:afterLines="40" w:after="96"/>
        <w:ind w:left="142"/>
        <w:rPr>
          <w:sz w:val="19"/>
          <w:szCs w:val="19"/>
          <w:lang w:eastAsia="en-AU"/>
        </w:rPr>
      </w:pPr>
      <w:r w:rsidRPr="00EA0DB6">
        <w:rPr>
          <w:sz w:val="19"/>
          <w:szCs w:val="19"/>
          <w:lang w:eastAsia="en-AU"/>
        </w:rPr>
        <w:t>Erosion of soft, rocky coasts can occur as both cliff falls and slumping (material movement down its slope).</w:t>
      </w:r>
    </w:p>
    <w:p w14:paraId="6F2909CA" w14:textId="77777777" w:rsidR="00C94D13" w:rsidRPr="00C94D13" w:rsidRDefault="00C94D13" w:rsidP="00C94D13">
      <w:pPr>
        <w:pStyle w:val="CommentText"/>
        <w:rPr>
          <w:rFonts w:cstheme="minorHAnsi"/>
          <w:sz w:val="19"/>
          <w:szCs w:val="19"/>
        </w:rPr>
      </w:pPr>
    </w:p>
    <w:p w14:paraId="7753601F" w14:textId="10DD5B68" w:rsidR="00AF7ECF" w:rsidRDefault="00C94D13" w:rsidP="007E62A0">
      <w:pPr>
        <w:pStyle w:val="BodyText"/>
        <w:spacing w:before="40" w:afterLines="40" w:after="96"/>
        <w:rPr>
          <w:sz w:val="19"/>
          <w:szCs w:val="19"/>
          <w:lang w:eastAsia="en-AU"/>
        </w:rPr>
      </w:pPr>
      <w:r w:rsidRPr="00230946">
        <w:rPr>
          <w:sz w:val="19"/>
          <w:szCs w:val="19"/>
          <w:lang w:eastAsia="en-AU"/>
        </w:rPr>
        <w:t xml:space="preserve">Rocky coastlines do not </w:t>
      </w:r>
      <w:r w:rsidR="0021665E">
        <w:rPr>
          <w:sz w:val="19"/>
          <w:szCs w:val="19"/>
          <w:lang w:eastAsia="en-AU"/>
        </w:rPr>
        <w:t>‘</w:t>
      </w:r>
      <w:r w:rsidRPr="00230946">
        <w:rPr>
          <w:sz w:val="19"/>
          <w:szCs w:val="19"/>
          <w:lang w:eastAsia="en-AU"/>
        </w:rPr>
        <w:t>recover</w:t>
      </w:r>
      <w:r w:rsidR="0021665E">
        <w:rPr>
          <w:sz w:val="19"/>
          <w:szCs w:val="19"/>
          <w:lang w:eastAsia="en-AU"/>
        </w:rPr>
        <w:t>’</w:t>
      </w:r>
      <w:r w:rsidRPr="00230946">
        <w:rPr>
          <w:sz w:val="19"/>
          <w:szCs w:val="19"/>
          <w:lang w:eastAsia="en-AU"/>
        </w:rPr>
        <w:t xml:space="preserve"> after erosion like sandy coasts do. However, as they have some resistance, they also erode less frequently.</w:t>
      </w:r>
    </w:p>
    <w:p w14:paraId="688A7835" w14:textId="77777777" w:rsidR="003A65CB" w:rsidRDefault="003A65CB" w:rsidP="007E62A0">
      <w:pPr>
        <w:pStyle w:val="BodyText"/>
        <w:spacing w:before="40" w:afterLines="40" w:after="96"/>
        <w:rPr>
          <w:sz w:val="19"/>
          <w:szCs w:val="19"/>
          <w:lang w:eastAsia="en-AU"/>
        </w:rPr>
      </w:pPr>
    </w:p>
    <w:p w14:paraId="6B974AE7" w14:textId="77777777" w:rsidR="00BB4360" w:rsidRDefault="00BB4360" w:rsidP="007E62A0">
      <w:pPr>
        <w:pStyle w:val="BodyText"/>
        <w:spacing w:before="40" w:afterLines="40" w:after="96"/>
        <w:rPr>
          <w:sz w:val="19"/>
          <w:szCs w:val="19"/>
          <w:lang w:eastAsia="en-AU"/>
        </w:rPr>
      </w:pPr>
    </w:p>
    <w:p w14:paraId="3E2A1858" w14:textId="77777777" w:rsidR="00E269DE" w:rsidRDefault="00E269DE" w:rsidP="007E62A0">
      <w:pPr>
        <w:pStyle w:val="BodyText"/>
        <w:spacing w:before="40" w:afterLines="40" w:after="96"/>
        <w:rPr>
          <w:rFonts w:cstheme="minorHAnsi"/>
          <w:sz w:val="19"/>
          <w:szCs w:val="19"/>
        </w:rPr>
      </w:pPr>
    </w:p>
    <w:p w14:paraId="7DD2026F" w14:textId="47C50C87" w:rsidR="00EA0DB6" w:rsidRDefault="00C94D13" w:rsidP="00C94D13">
      <w:pPr>
        <w:pStyle w:val="CommentText"/>
        <w:rPr>
          <w:rFonts w:cstheme="minorHAnsi"/>
          <w:sz w:val="19"/>
          <w:szCs w:val="19"/>
        </w:rPr>
      </w:pPr>
      <w:r w:rsidRPr="00C94D13">
        <w:rPr>
          <w:rFonts w:cstheme="minorHAnsi"/>
          <w:sz w:val="19"/>
          <w:szCs w:val="19"/>
        </w:rPr>
        <w:t xml:space="preserve"> </w:t>
      </w:r>
    </w:p>
    <w:p w14:paraId="1EC7A3BF" w14:textId="08FBD378" w:rsidR="00A70965" w:rsidRDefault="00A70965" w:rsidP="00C94D13">
      <w:pPr>
        <w:pStyle w:val="CommentText"/>
        <w:rPr>
          <w:rFonts w:cstheme="minorHAnsi"/>
          <w:sz w:val="19"/>
          <w:szCs w:val="19"/>
        </w:rPr>
      </w:pPr>
      <w:r>
        <w:rPr>
          <w:noProof/>
        </w:rPr>
        <w:drawing>
          <wp:inline distT="0" distB="0" distL="0" distR="0" wp14:anchorId="2D31F9A7" wp14:editId="74EC87F2">
            <wp:extent cx="3128010" cy="1733550"/>
            <wp:effectExtent l="0" t="0" r="0" b="0"/>
            <wp:docPr id="189" name="Picture 189" descr="A body of water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body of water with trees around it&#10;&#10;Description automatically generated with low confidence"/>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4000"/>
                              </a14:imgEffect>
                              <a14:imgEffect>
                                <a14:saturation sat="118000"/>
                              </a14:imgEffect>
                              <a14:imgEffect>
                                <a14:brightnessContrast contrast="2000"/>
                              </a14:imgEffect>
                            </a14:imgLayer>
                          </a14:imgProps>
                        </a:ext>
                        <a:ext uri="{28A0092B-C50C-407E-A947-70E740481C1C}">
                          <a14:useLocalDpi xmlns:a14="http://schemas.microsoft.com/office/drawing/2010/main" val="0"/>
                        </a:ext>
                      </a:extLst>
                    </a:blip>
                    <a:srcRect t="13987" b="2891"/>
                    <a:stretch/>
                  </pic:blipFill>
                  <pic:spPr bwMode="auto">
                    <a:xfrm>
                      <a:off x="0" y="0"/>
                      <a:ext cx="3132000" cy="1735761"/>
                    </a:xfrm>
                    <a:prstGeom prst="rect">
                      <a:avLst/>
                    </a:prstGeom>
                    <a:noFill/>
                    <a:ln>
                      <a:noFill/>
                    </a:ln>
                    <a:extLst>
                      <a:ext uri="{53640926-AAD7-44D8-BBD7-CCE9431645EC}">
                        <a14:shadowObscured xmlns:a14="http://schemas.microsoft.com/office/drawing/2010/main"/>
                      </a:ext>
                    </a:extLst>
                  </pic:spPr>
                </pic:pic>
              </a:graphicData>
            </a:graphic>
          </wp:inline>
        </w:drawing>
      </w:r>
    </w:p>
    <w:p w14:paraId="3FEC4789" w14:textId="77777777" w:rsidR="00824445" w:rsidRDefault="00824445" w:rsidP="00C94D13">
      <w:pPr>
        <w:pStyle w:val="CommentText"/>
        <w:rPr>
          <w:rFonts w:cstheme="minorHAnsi"/>
          <w:sz w:val="19"/>
          <w:szCs w:val="19"/>
        </w:rPr>
      </w:pPr>
    </w:p>
    <w:p w14:paraId="3EEA3BF8" w14:textId="77777777" w:rsidR="001206D1" w:rsidRDefault="001206D1" w:rsidP="00C94D13">
      <w:pPr>
        <w:pStyle w:val="CommentText"/>
        <w:rPr>
          <w:rFonts w:cstheme="minorHAnsi"/>
          <w:sz w:val="19"/>
          <w:szCs w:val="19"/>
        </w:rPr>
      </w:pPr>
    </w:p>
    <w:p w14:paraId="3D54CE7D" w14:textId="1B09EC2D" w:rsidR="00E269DE" w:rsidRDefault="009E3227" w:rsidP="008A14AD">
      <w:pPr>
        <w:pStyle w:val="Heading3"/>
        <w:numPr>
          <w:ilvl w:val="0"/>
          <w:numId w:val="0"/>
        </w:numPr>
        <w:spacing w:before="120" w:after="40"/>
        <w:rPr>
          <w:bCs/>
        </w:rPr>
      </w:pPr>
      <w:r>
        <w:rPr>
          <w:noProof/>
        </w:rPr>
        <mc:AlternateContent>
          <mc:Choice Requires="wps">
            <w:drawing>
              <wp:anchor distT="0" distB="0" distL="114300" distR="114300" simplePos="0" relativeHeight="251658250" behindDoc="1" locked="0" layoutInCell="1" allowOverlap="1" wp14:anchorId="67E96FF7" wp14:editId="2717CBBC">
                <wp:simplePos x="0" y="0"/>
                <wp:positionH relativeFrom="column">
                  <wp:posOffset>-57785</wp:posOffset>
                </wp:positionH>
                <wp:positionV relativeFrom="paragraph">
                  <wp:posOffset>177800</wp:posOffset>
                </wp:positionV>
                <wp:extent cx="3338195" cy="2133600"/>
                <wp:effectExtent l="0" t="0" r="0" b="0"/>
                <wp:wrapNone/>
                <wp:docPr id="47" name="Rectangle 47"/>
                <wp:cNvGraphicFramePr/>
                <a:graphic xmlns:a="http://schemas.openxmlformats.org/drawingml/2006/main">
                  <a:graphicData uri="http://schemas.microsoft.com/office/word/2010/wordprocessingShape">
                    <wps:wsp>
                      <wps:cNvSpPr/>
                      <wps:spPr>
                        <a:xfrm>
                          <a:off x="0" y="0"/>
                          <a:ext cx="3338195" cy="21336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310FD" id="Rectangle 47" o:spid="_x0000_s1026" style="position:absolute;margin-left:-4.55pt;margin-top:14pt;width:262.85pt;height:168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" fillcolor="#bfebe9 [2894]" stroked="f" strokeweight="2pt"/>
            </w:pict>
          </mc:Fallback>
        </mc:AlternateContent>
      </w:r>
    </w:p>
    <w:p w14:paraId="0776BC6A" w14:textId="6ED5CC42" w:rsidR="008A14AD" w:rsidRDefault="003C0FCB" w:rsidP="008A14AD">
      <w:pPr>
        <w:pStyle w:val="Heading3"/>
        <w:numPr>
          <w:ilvl w:val="0"/>
          <w:numId w:val="0"/>
        </w:numPr>
        <w:spacing w:before="120" w:after="40"/>
        <w:rPr>
          <w:rFonts w:cstheme="minorHAnsi"/>
        </w:rPr>
      </w:pPr>
      <w:r>
        <w:rPr>
          <w:bCs/>
        </w:rPr>
        <w:t xml:space="preserve">Coastal erosion – </w:t>
      </w:r>
      <w:r w:rsidR="008A14AD">
        <w:rPr>
          <w:bCs/>
        </w:rPr>
        <w:t xml:space="preserve">low earthed cliff </w:t>
      </w:r>
    </w:p>
    <w:p w14:paraId="61181D3C" w14:textId="55C765D3" w:rsidR="00937582" w:rsidRPr="00EA0DB6" w:rsidRDefault="008A14AD" w:rsidP="007E62A0">
      <w:pPr>
        <w:pStyle w:val="BodyText"/>
        <w:spacing w:before="40" w:afterLines="40" w:after="96"/>
        <w:rPr>
          <w:rFonts w:cstheme="minorHAnsi"/>
          <w:sz w:val="19"/>
          <w:szCs w:val="19"/>
        </w:rPr>
      </w:pPr>
      <w:r w:rsidRPr="00EA0DB6">
        <w:rPr>
          <w:rFonts w:cstheme="minorHAnsi"/>
          <w:sz w:val="19"/>
          <w:szCs w:val="19"/>
        </w:rPr>
        <w:t xml:space="preserve">Low earthed cliffs are common in low energy environments like Anderson Inlet. Erosion processes are </w:t>
      </w:r>
      <w:proofErr w:type="gramStart"/>
      <w:r w:rsidRPr="00EA0DB6">
        <w:rPr>
          <w:rFonts w:cstheme="minorHAnsi"/>
          <w:sz w:val="19"/>
          <w:szCs w:val="19"/>
        </w:rPr>
        <w:t>similar to</w:t>
      </w:r>
      <w:proofErr w:type="gramEnd"/>
      <w:r w:rsidRPr="00EA0DB6">
        <w:rPr>
          <w:rFonts w:cstheme="minorHAnsi"/>
          <w:sz w:val="19"/>
          <w:szCs w:val="19"/>
        </w:rPr>
        <w:t xml:space="preserve"> soft rock coastlines, with</w:t>
      </w:r>
      <w:r w:rsidR="00EA0DB6" w:rsidRPr="00EA0DB6">
        <w:rPr>
          <w:rFonts w:cstheme="minorHAnsi"/>
          <w:sz w:val="19"/>
          <w:szCs w:val="19"/>
        </w:rPr>
        <w:t xml:space="preserve"> </w:t>
      </w:r>
      <w:r w:rsidR="002C4417" w:rsidRPr="00EA0DB6">
        <w:rPr>
          <w:rFonts w:cstheme="minorHAnsi"/>
          <w:sz w:val="19"/>
          <w:szCs w:val="19"/>
        </w:rPr>
        <w:t>surface processes and undercutting due to waves</w:t>
      </w:r>
      <w:r w:rsidR="002C4417">
        <w:rPr>
          <w:rFonts w:cstheme="minorHAnsi"/>
          <w:sz w:val="19"/>
          <w:szCs w:val="19"/>
        </w:rPr>
        <w:t xml:space="preserve"> driving </w:t>
      </w:r>
      <w:r w:rsidR="00153407">
        <w:rPr>
          <w:rFonts w:cstheme="minorHAnsi"/>
          <w:sz w:val="19"/>
          <w:szCs w:val="19"/>
        </w:rPr>
        <w:t>shoreline</w:t>
      </w:r>
      <w:r w:rsidR="00153407" w:rsidRPr="00EA0DB6">
        <w:rPr>
          <w:rFonts w:cstheme="minorHAnsi"/>
          <w:sz w:val="19"/>
          <w:szCs w:val="19"/>
        </w:rPr>
        <w:t xml:space="preserve"> </w:t>
      </w:r>
      <w:r w:rsidRPr="00EA0DB6">
        <w:rPr>
          <w:rFonts w:cstheme="minorHAnsi"/>
          <w:sz w:val="19"/>
          <w:szCs w:val="19"/>
        </w:rPr>
        <w:t>recession</w:t>
      </w:r>
      <w:r w:rsidR="00EA33B5">
        <w:rPr>
          <w:rFonts w:cstheme="minorHAnsi"/>
          <w:sz w:val="19"/>
          <w:szCs w:val="19"/>
        </w:rPr>
        <w:t xml:space="preserve"> (</w:t>
      </w:r>
      <w:r w:rsidR="00153407">
        <w:rPr>
          <w:rFonts w:cstheme="minorHAnsi"/>
          <w:sz w:val="19"/>
          <w:szCs w:val="19"/>
        </w:rPr>
        <w:t>mov</w:t>
      </w:r>
      <w:r w:rsidR="000450B4">
        <w:rPr>
          <w:rFonts w:cstheme="minorHAnsi"/>
          <w:sz w:val="19"/>
          <w:szCs w:val="19"/>
        </w:rPr>
        <w:t xml:space="preserve">ing its position </w:t>
      </w:r>
      <w:r w:rsidR="00153407">
        <w:rPr>
          <w:rFonts w:cstheme="minorHAnsi"/>
          <w:sz w:val="19"/>
          <w:szCs w:val="19"/>
        </w:rPr>
        <w:t>further landward</w:t>
      </w:r>
      <w:r w:rsidR="00EA33B5">
        <w:rPr>
          <w:rFonts w:cstheme="minorHAnsi"/>
          <w:sz w:val="19"/>
          <w:szCs w:val="19"/>
        </w:rPr>
        <w:t>)</w:t>
      </w:r>
      <w:r w:rsidR="000450B4">
        <w:rPr>
          <w:rFonts w:cstheme="minorHAnsi"/>
          <w:sz w:val="19"/>
          <w:szCs w:val="19"/>
        </w:rPr>
        <w:t>.</w:t>
      </w:r>
    </w:p>
    <w:p w14:paraId="571E1FFB" w14:textId="01D7D7F8" w:rsidR="002F79CF" w:rsidRDefault="008A14AD" w:rsidP="007E62A0">
      <w:pPr>
        <w:pStyle w:val="BodyText"/>
        <w:spacing w:before="40" w:afterLines="40" w:after="96"/>
        <w:rPr>
          <w:sz w:val="19"/>
          <w:szCs w:val="19"/>
          <w:lang w:eastAsia="en-AU"/>
        </w:rPr>
      </w:pPr>
      <w:r w:rsidRPr="00EA0DB6">
        <w:rPr>
          <w:rFonts w:cstheme="minorHAnsi"/>
          <w:sz w:val="19"/>
          <w:szCs w:val="19"/>
        </w:rPr>
        <w:t xml:space="preserve">The recovery </w:t>
      </w:r>
      <w:r w:rsidR="00923BF4">
        <w:rPr>
          <w:rFonts w:cstheme="minorHAnsi"/>
          <w:sz w:val="19"/>
          <w:szCs w:val="19"/>
        </w:rPr>
        <w:t xml:space="preserve">(rebuilding) </w:t>
      </w:r>
      <w:r w:rsidRPr="00EA0DB6">
        <w:rPr>
          <w:rFonts w:cstheme="minorHAnsi"/>
          <w:sz w:val="19"/>
          <w:szCs w:val="19"/>
        </w:rPr>
        <w:t xml:space="preserve">of a low earthed cliff is limited by </w:t>
      </w:r>
      <w:r w:rsidR="007857D6">
        <w:rPr>
          <w:rFonts w:cstheme="minorHAnsi"/>
          <w:sz w:val="19"/>
          <w:szCs w:val="19"/>
        </w:rPr>
        <w:t xml:space="preserve">the </w:t>
      </w:r>
      <w:r w:rsidR="00FD21E8">
        <w:rPr>
          <w:rFonts w:cstheme="minorHAnsi"/>
          <w:sz w:val="19"/>
          <w:szCs w:val="19"/>
        </w:rPr>
        <w:t xml:space="preserve">available </w:t>
      </w:r>
      <w:r w:rsidR="00390E50">
        <w:rPr>
          <w:rFonts w:cstheme="minorHAnsi"/>
          <w:sz w:val="19"/>
          <w:szCs w:val="19"/>
        </w:rPr>
        <w:t xml:space="preserve">sand </w:t>
      </w:r>
      <w:r w:rsidRPr="00EA0DB6">
        <w:rPr>
          <w:rFonts w:cstheme="minorHAnsi"/>
          <w:sz w:val="19"/>
          <w:szCs w:val="19"/>
        </w:rPr>
        <w:t>in nearshore area</w:t>
      </w:r>
      <w:r w:rsidR="001931F0">
        <w:rPr>
          <w:rFonts w:cstheme="minorHAnsi"/>
          <w:sz w:val="19"/>
          <w:szCs w:val="19"/>
        </w:rPr>
        <w:t>s</w:t>
      </w:r>
      <w:r w:rsidRPr="00EA0DB6">
        <w:rPr>
          <w:rFonts w:cstheme="minorHAnsi"/>
          <w:sz w:val="19"/>
          <w:szCs w:val="19"/>
        </w:rPr>
        <w:t xml:space="preserve"> or</w:t>
      </w:r>
      <w:r w:rsidR="00EA0DB6">
        <w:rPr>
          <w:rFonts w:cstheme="minorHAnsi"/>
          <w:sz w:val="19"/>
          <w:szCs w:val="19"/>
        </w:rPr>
        <w:t xml:space="preserve"> being</w:t>
      </w:r>
      <w:r w:rsidRPr="00EA0DB6">
        <w:rPr>
          <w:rFonts w:cstheme="minorHAnsi"/>
          <w:sz w:val="19"/>
          <w:szCs w:val="19"/>
        </w:rPr>
        <w:t xml:space="preserve"> </w:t>
      </w:r>
      <w:r w:rsidR="00EA0DB6">
        <w:rPr>
          <w:rFonts w:cstheme="minorHAnsi"/>
          <w:sz w:val="19"/>
          <w:szCs w:val="19"/>
        </w:rPr>
        <w:t>moved</w:t>
      </w:r>
      <w:r w:rsidRPr="00EA0DB6">
        <w:rPr>
          <w:rFonts w:cstheme="minorHAnsi"/>
          <w:sz w:val="19"/>
          <w:szCs w:val="19"/>
        </w:rPr>
        <w:t xml:space="preserve"> along the coast.</w:t>
      </w:r>
      <w:r w:rsidR="00937582">
        <w:rPr>
          <w:rFonts w:cstheme="minorHAnsi"/>
          <w:sz w:val="19"/>
          <w:szCs w:val="19"/>
        </w:rPr>
        <w:t xml:space="preserve"> These</w:t>
      </w:r>
      <w:r w:rsidRPr="00EA0DB6">
        <w:rPr>
          <w:rFonts w:cstheme="minorHAnsi"/>
          <w:sz w:val="19"/>
          <w:szCs w:val="19"/>
        </w:rPr>
        <w:t xml:space="preserve"> coastlines are likely to be more susceptible </w:t>
      </w:r>
      <w:r w:rsidR="000338ED">
        <w:rPr>
          <w:rFonts w:cstheme="minorHAnsi"/>
          <w:sz w:val="19"/>
          <w:szCs w:val="19"/>
        </w:rPr>
        <w:t xml:space="preserve">to rising sea levels </w:t>
      </w:r>
      <w:r w:rsidRPr="00EA0DB6">
        <w:rPr>
          <w:rFonts w:cstheme="minorHAnsi"/>
          <w:sz w:val="19"/>
          <w:szCs w:val="19"/>
        </w:rPr>
        <w:t>than rocky coastlines</w:t>
      </w:r>
      <w:r w:rsidR="000338ED">
        <w:rPr>
          <w:rFonts w:cstheme="minorHAnsi"/>
          <w:sz w:val="19"/>
          <w:szCs w:val="19"/>
        </w:rPr>
        <w:t xml:space="preserve">. </w:t>
      </w:r>
      <w:r w:rsidR="001347CE">
        <w:rPr>
          <w:rFonts w:cstheme="minorHAnsi"/>
          <w:sz w:val="19"/>
          <w:szCs w:val="19"/>
        </w:rPr>
        <w:t>Being l</w:t>
      </w:r>
      <w:r w:rsidR="0060634F">
        <w:rPr>
          <w:rFonts w:cstheme="minorHAnsi"/>
          <w:sz w:val="19"/>
          <w:szCs w:val="19"/>
        </w:rPr>
        <w:t xml:space="preserve">ower </w:t>
      </w:r>
      <w:r w:rsidR="00356F27">
        <w:rPr>
          <w:rFonts w:cstheme="minorHAnsi"/>
          <w:sz w:val="19"/>
          <w:szCs w:val="19"/>
        </w:rPr>
        <w:t xml:space="preserve">in </w:t>
      </w:r>
      <w:r w:rsidR="0060634F">
        <w:rPr>
          <w:rFonts w:cstheme="minorHAnsi"/>
          <w:sz w:val="19"/>
          <w:szCs w:val="19"/>
        </w:rPr>
        <w:t>elevation</w:t>
      </w:r>
      <w:r w:rsidR="007F145D">
        <w:rPr>
          <w:rFonts w:cstheme="minorHAnsi"/>
          <w:sz w:val="19"/>
          <w:szCs w:val="19"/>
        </w:rPr>
        <w:t>,</w:t>
      </w:r>
      <w:r w:rsidR="00575B0B">
        <w:rPr>
          <w:rFonts w:cstheme="minorHAnsi"/>
          <w:sz w:val="19"/>
          <w:szCs w:val="19"/>
        </w:rPr>
        <w:t xml:space="preserve"> </w:t>
      </w:r>
      <w:r w:rsidR="000E025A">
        <w:rPr>
          <w:rFonts w:cstheme="minorHAnsi"/>
          <w:sz w:val="19"/>
          <w:szCs w:val="19"/>
        </w:rPr>
        <w:t xml:space="preserve">sea level </w:t>
      </w:r>
      <w:r w:rsidR="000338ED">
        <w:rPr>
          <w:rFonts w:cstheme="minorHAnsi"/>
          <w:sz w:val="19"/>
          <w:szCs w:val="19"/>
        </w:rPr>
        <w:t xml:space="preserve">increases may </w:t>
      </w:r>
      <w:r w:rsidRPr="0051044E">
        <w:rPr>
          <w:rFonts w:cstheme="minorHAnsi"/>
          <w:sz w:val="19"/>
          <w:szCs w:val="19"/>
        </w:rPr>
        <w:t>inundate the landward edge</w:t>
      </w:r>
      <w:r w:rsidR="00A75C21" w:rsidRPr="0051044E">
        <w:rPr>
          <w:rFonts w:cstheme="minorHAnsi"/>
          <w:sz w:val="19"/>
          <w:szCs w:val="19"/>
        </w:rPr>
        <w:t xml:space="preserve"> of the clif</w:t>
      </w:r>
      <w:r w:rsidR="008E5E7C" w:rsidRPr="0051044E">
        <w:rPr>
          <w:rFonts w:cstheme="minorHAnsi"/>
          <w:sz w:val="19"/>
          <w:szCs w:val="19"/>
        </w:rPr>
        <w:t>f, leading to l</w:t>
      </w:r>
      <w:r w:rsidR="008E5E7C">
        <w:rPr>
          <w:rFonts w:cstheme="minorHAnsi"/>
          <w:sz w:val="19"/>
          <w:szCs w:val="19"/>
        </w:rPr>
        <w:t>ong-term erosion (l</w:t>
      </w:r>
      <w:r w:rsidR="008E5E7C" w:rsidRPr="0051044E">
        <w:rPr>
          <w:rFonts w:cstheme="minorHAnsi"/>
          <w:sz w:val="19"/>
          <w:szCs w:val="19"/>
        </w:rPr>
        <w:t>andward recession) of the</w:t>
      </w:r>
      <w:r w:rsidR="00BB1A04" w:rsidRPr="0051044E">
        <w:rPr>
          <w:rFonts w:cstheme="minorHAnsi"/>
          <w:sz w:val="19"/>
          <w:szCs w:val="19"/>
        </w:rPr>
        <w:t xml:space="preserve"> </w:t>
      </w:r>
      <w:r w:rsidR="008E5E7C" w:rsidRPr="0051044E">
        <w:rPr>
          <w:rFonts w:cstheme="minorHAnsi"/>
          <w:sz w:val="19"/>
          <w:szCs w:val="19"/>
        </w:rPr>
        <w:t>coastline.</w:t>
      </w:r>
    </w:p>
    <w:p w14:paraId="7B814D7F" w14:textId="0D6EE923" w:rsidR="008A14AD" w:rsidRDefault="00BD7069" w:rsidP="008A14AD">
      <w:pPr>
        <w:pStyle w:val="Heading3"/>
        <w:numPr>
          <w:ilvl w:val="0"/>
          <w:numId w:val="0"/>
        </w:numPr>
        <w:spacing w:before="120" w:after="40"/>
        <w:rPr>
          <w:rFonts w:cstheme="minorHAnsi"/>
        </w:rPr>
      </w:pPr>
      <w:r>
        <w:rPr>
          <w:noProof/>
        </w:rPr>
        <mc:AlternateContent>
          <mc:Choice Requires="wps">
            <w:drawing>
              <wp:anchor distT="0" distB="0" distL="114300" distR="114300" simplePos="0" relativeHeight="251658251" behindDoc="1" locked="0" layoutInCell="1" allowOverlap="1" wp14:anchorId="379ACAB6" wp14:editId="045EDF7A">
                <wp:simplePos x="0" y="0"/>
                <wp:positionH relativeFrom="column">
                  <wp:posOffset>-57785</wp:posOffset>
                </wp:positionH>
                <wp:positionV relativeFrom="paragraph">
                  <wp:posOffset>1905</wp:posOffset>
                </wp:positionV>
                <wp:extent cx="3338195" cy="6105525"/>
                <wp:effectExtent l="0" t="0" r="0" b="9525"/>
                <wp:wrapNone/>
                <wp:docPr id="65" name="Rectangle 65"/>
                <wp:cNvGraphicFramePr/>
                <a:graphic xmlns:a="http://schemas.openxmlformats.org/drawingml/2006/main">
                  <a:graphicData uri="http://schemas.microsoft.com/office/word/2010/wordprocessingShape">
                    <wps:wsp>
                      <wps:cNvSpPr/>
                      <wps:spPr>
                        <a:xfrm>
                          <a:off x="0" y="0"/>
                          <a:ext cx="3338195" cy="61055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4D46A" w14:textId="7F5C0314" w:rsidR="002F79CF" w:rsidRDefault="002F79CF" w:rsidP="002F79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ACAB6" id="Rectangle 65" o:spid="_x0000_s1026" style="position:absolute;margin-left:-4.55pt;margin-top:.15pt;width:262.85pt;height:480.7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" fillcolor="#d9d5e5 [664]" stroked="f" strokeweight="2pt">
                <v:textbox>
                  <w:txbxContent>
                    <w:p w14:paraId="1E14D46A" w14:textId="7F5C0314" w:rsidR="002F79CF" w:rsidRDefault="002F79CF" w:rsidP="002F79CF">
                      <w:pPr>
                        <w:jc w:val="center"/>
                      </w:pPr>
                    </w:p>
                  </w:txbxContent>
                </v:textbox>
              </v:rect>
            </w:pict>
          </mc:Fallback>
        </mc:AlternateContent>
      </w:r>
      <w:r w:rsidR="008A14AD">
        <w:rPr>
          <w:bCs/>
        </w:rPr>
        <w:t>Coastal erosion – tidal channels</w:t>
      </w:r>
    </w:p>
    <w:p w14:paraId="2973AD9C" w14:textId="6D17C0D0" w:rsidR="00C23A58" w:rsidRDefault="008A14AD" w:rsidP="00EA0DB6">
      <w:pPr>
        <w:pStyle w:val="BodyText"/>
        <w:spacing w:before="40" w:afterLines="40" w:after="96"/>
        <w:rPr>
          <w:sz w:val="19"/>
          <w:szCs w:val="19"/>
          <w:lang w:eastAsia="en-AU"/>
        </w:rPr>
      </w:pPr>
      <w:r w:rsidRPr="00EA0DB6">
        <w:rPr>
          <w:sz w:val="19"/>
          <w:szCs w:val="19"/>
          <w:lang w:eastAsia="en-AU"/>
        </w:rPr>
        <w:t>The rise and fall of the offshore tide pushes and pulls water into and out of Anderson Inlet</w:t>
      </w:r>
      <w:r w:rsidRPr="005D7241">
        <w:rPr>
          <w:sz w:val="19"/>
          <w:szCs w:val="19"/>
          <w:lang w:eastAsia="en-AU"/>
        </w:rPr>
        <w:t>.</w:t>
      </w:r>
      <w:r w:rsidR="005D7241" w:rsidRPr="005D7241">
        <w:rPr>
          <w:sz w:val="19"/>
          <w:szCs w:val="19"/>
          <w:lang w:eastAsia="en-AU"/>
        </w:rPr>
        <w:t xml:space="preserve"> </w:t>
      </w:r>
      <w:r w:rsidRPr="005D7241">
        <w:rPr>
          <w:sz w:val="19"/>
          <w:szCs w:val="19"/>
          <w:lang w:eastAsia="en-AU"/>
        </w:rPr>
        <w:t xml:space="preserve">This </w:t>
      </w:r>
      <w:r w:rsidR="002A1F74" w:rsidRPr="005D7241">
        <w:rPr>
          <w:sz w:val="19"/>
          <w:szCs w:val="19"/>
          <w:lang w:eastAsia="en-AU"/>
        </w:rPr>
        <w:t xml:space="preserve">water </w:t>
      </w:r>
      <w:r w:rsidRPr="005D7241">
        <w:rPr>
          <w:sz w:val="19"/>
          <w:szCs w:val="19"/>
          <w:lang w:eastAsia="en-AU"/>
        </w:rPr>
        <w:t xml:space="preserve">exchange </w:t>
      </w:r>
      <w:r w:rsidR="005D7241" w:rsidRPr="005D7241">
        <w:rPr>
          <w:sz w:val="19"/>
          <w:szCs w:val="19"/>
          <w:lang w:eastAsia="en-AU"/>
        </w:rPr>
        <w:t>results</w:t>
      </w:r>
      <w:r w:rsidR="005D7241" w:rsidRPr="00EA0DB6">
        <w:rPr>
          <w:sz w:val="19"/>
          <w:szCs w:val="19"/>
          <w:lang w:eastAsia="en-AU"/>
        </w:rPr>
        <w:t xml:space="preserve"> in deep channels forming as water rushes in </w:t>
      </w:r>
      <w:r w:rsidR="001B608E">
        <w:rPr>
          <w:sz w:val="19"/>
          <w:szCs w:val="19"/>
          <w:lang w:eastAsia="en-AU"/>
        </w:rPr>
        <w:t xml:space="preserve">and </w:t>
      </w:r>
      <w:r w:rsidR="005D7241" w:rsidRPr="00EA0DB6">
        <w:rPr>
          <w:sz w:val="19"/>
          <w:szCs w:val="19"/>
          <w:lang w:eastAsia="en-AU"/>
        </w:rPr>
        <w:t>out of the Inlet</w:t>
      </w:r>
      <w:r w:rsidR="00937582">
        <w:rPr>
          <w:sz w:val="19"/>
          <w:szCs w:val="19"/>
          <w:lang w:eastAsia="en-AU"/>
        </w:rPr>
        <w:t>.</w:t>
      </w:r>
    </w:p>
    <w:tbl>
      <w:tblPr>
        <w:tblStyle w:val="GridTable4-Accent2"/>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ADCB" w:themeFill="accent5" w:themeFillTint="66"/>
        <w:tblLayout w:type="fixed"/>
        <w:tblCellMar>
          <w:top w:w="28" w:type="dxa"/>
          <w:left w:w="57" w:type="dxa"/>
          <w:bottom w:w="28" w:type="dxa"/>
          <w:right w:w="57" w:type="dxa"/>
        </w:tblCellMar>
        <w:tblLook w:val="04A0" w:firstRow="1" w:lastRow="0" w:firstColumn="1" w:lastColumn="0" w:noHBand="0" w:noVBand="1"/>
      </w:tblPr>
      <w:tblGrid>
        <w:gridCol w:w="1134"/>
        <w:gridCol w:w="3898"/>
      </w:tblGrid>
      <w:tr w:rsidR="00C77114" w:rsidRPr="005D28DB" w14:paraId="240F5DA3" w14:textId="77777777" w:rsidTr="00806189">
        <w:trPr>
          <w:cnfStyle w:val="100000000000" w:firstRow="1" w:lastRow="0" w:firstColumn="0" w:lastColumn="0" w:oddVBand="0" w:evenVBand="0" w:oddHBand="0" w:evenHBand="0" w:firstRowFirstColumn="0" w:firstRowLastColumn="0" w:lastRowFirstColumn="0" w:lastRowLastColumn="0"/>
          <w:trHeight w:val="1008"/>
          <w:jc w:val="right"/>
        </w:trPr>
        <w:tc>
          <w:tcPr>
            <w:cnfStyle w:val="001000000000" w:firstRow="0" w:lastRow="0" w:firstColumn="1" w:lastColumn="0" w:oddVBand="0" w:evenVBand="0" w:oddHBand="0" w:evenHBand="0" w:firstRowFirstColumn="0" w:firstRowLastColumn="0" w:lastRowFirstColumn="0" w:lastRowLastColumn="0"/>
            <w:tcW w:w="1127" w:type="pct"/>
            <w:tcBorders>
              <w:top w:val="none" w:sz="0" w:space="0" w:color="auto"/>
              <w:left w:val="none" w:sz="0" w:space="0" w:color="auto"/>
              <w:bottom w:val="none" w:sz="0" w:space="0" w:color="auto"/>
              <w:right w:val="none" w:sz="0" w:space="0" w:color="auto"/>
            </w:tcBorders>
            <w:shd w:val="clear" w:color="auto" w:fill="B3ADCB" w:themeFill="accent5" w:themeFillTint="66"/>
            <w:vAlign w:val="center"/>
          </w:tcPr>
          <w:p w14:paraId="1226C0B7" w14:textId="147E7D9F" w:rsidR="00C77114" w:rsidRPr="00C77114" w:rsidRDefault="00C77114" w:rsidP="00AC25E0">
            <w:pPr>
              <w:pStyle w:val="TableHeadingLeft"/>
              <w:spacing w:before="0" w:after="100" w:afterAutospacing="1"/>
              <w:ind w:left="0" w:right="-54"/>
              <w:jc w:val="center"/>
              <w:rPr>
                <w:b/>
                <w:bCs w:val="0"/>
                <w:color w:val="auto"/>
              </w:rPr>
            </w:pPr>
            <w:r>
              <w:rPr>
                <w:noProof/>
                <w:color w:val="auto"/>
              </w:rPr>
              <w:drawing>
                <wp:inline distT="0" distB="0" distL="0" distR="0" wp14:anchorId="53A5F063" wp14:editId="1AA4A0C9">
                  <wp:extent cx="287655" cy="287655"/>
                  <wp:effectExtent l="0" t="0" r="0" b="0"/>
                  <wp:docPr id="196" name="Graphic 196"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Warning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7655" cy="287655"/>
                          </a:xfrm>
                          <a:prstGeom prst="rect">
                            <a:avLst/>
                          </a:prstGeom>
                        </pic:spPr>
                      </pic:pic>
                    </a:graphicData>
                  </a:graphic>
                </wp:inline>
              </w:drawing>
            </w:r>
          </w:p>
        </w:tc>
        <w:tc>
          <w:tcPr>
            <w:tcW w:w="3873" w:type="pct"/>
            <w:tcBorders>
              <w:top w:val="none" w:sz="0" w:space="0" w:color="auto"/>
              <w:left w:val="none" w:sz="0" w:space="0" w:color="auto"/>
              <w:bottom w:val="none" w:sz="0" w:space="0" w:color="auto"/>
              <w:right w:val="none" w:sz="0" w:space="0" w:color="auto"/>
            </w:tcBorders>
            <w:shd w:val="clear" w:color="auto" w:fill="B3ADCB" w:themeFill="accent5" w:themeFillTint="66"/>
          </w:tcPr>
          <w:p w14:paraId="50F6B876" w14:textId="305E7E66" w:rsidR="00C77114" w:rsidRPr="00C77114" w:rsidRDefault="00C77114" w:rsidP="00AC25E0">
            <w:pPr>
              <w:pStyle w:val="BodyText"/>
              <w:spacing w:before="40" w:after="100" w:afterAutospacing="1" w:line="240" w:lineRule="atLeast"/>
              <w:cnfStyle w:val="100000000000" w:firstRow="1" w:lastRow="0" w:firstColumn="0" w:lastColumn="0" w:oddVBand="0" w:evenVBand="0" w:oddHBand="0" w:evenHBand="0" w:firstRowFirstColumn="0" w:firstRowLastColumn="0" w:lastRowFirstColumn="0" w:lastRowLastColumn="0"/>
              <w:rPr>
                <w:b w:val="0"/>
                <w:bCs w:val="0"/>
                <w:sz w:val="19"/>
                <w:szCs w:val="19"/>
                <w:lang w:eastAsia="en-AU"/>
              </w:rPr>
            </w:pPr>
            <w:r w:rsidRPr="007636B8">
              <w:rPr>
                <w:b w:val="0"/>
                <w:bCs w:val="0"/>
                <w:sz w:val="19"/>
                <w:szCs w:val="19"/>
                <w:lang w:eastAsia="en-AU"/>
              </w:rPr>
              <w:t>Spring tide volumes at the Inlet are close to</w:t>
            </w:r>
            <w:r w:rsidR="00C23A58" w:rsidRPr="007636B8">
              <w:rPr>
                <w:b w:val="0"/>
                <w:bCs w:val="0"/>
                <w:sz w:val="19"/>
                <w:szCs w:val="19"/>
                <w:lang w:eastAsia="en-AU"/>
              </w:rPr>
              <w:t xml:space="preserve"> </w:t>
            </w:r>
            <w:r w:rsidRPr="007636B8">
              <w:rPr>
                <w:b w:val="0"/>
                <w:bCs w:val="0"/>
                <w:sz w:val="19"/>
                <w:szCs w:val="19"/>
                <w:lang w:eastAsia="en-AU"/>
              </w:rPr>
              <w:t>27</w:t>
            </w:r>
            <w:r w:rsidR="00C23A58" w:rsidRPr="007636B8">
              <w:rPr>
                <w:b w:val="0"/>
                <w:bCs w:val="0"/>
                <w:sz w:val="19"/>
                <w:szCs w:val="19"/>
                <w:lang w:eastAsia="en-AU"/>
              </w:rPr>
              <w:t xml:space="preserve"> </w:t>
            </w:r>
            <w:r w:rsidRPr="007636B8">
              <w:rPr>
                <w:b w:val="0"/>
                <w:bCs w:val="0"/>
                <w:sz w:val="19"/>
                <w:szCs w:val="19"/>
                <w:lang w:eastAsia="en-AU"/>
              </w:rPr>
              <w:t>million m</w:t>
            </w:r>
            <w:r w:rsidRPr="007636B8">
              <w:rPr>
                <w:b w:val="0"/>
                <w:bCs w:val="0"/>
                <w:sz w:val="19"/>
                <w:szCs w:val="19"/>
                <w:vertAlign w:val="superscript"/>
                <w:lang w:eastAsia="en-AU"/>
              </w:rPr>
              <w:t>3</w:t>
            </w:r>
            <w:r w:rsidRPr="007636B8">
              <w:rPr>
                <w:b w:val="0"/>
                <w:bCs w:val="0"/>
                <w:sz w:val="19"/>
                <w:szCs w:val="19"/>
                <w:lang w:eastAsia="en-AU"/>
              </w:rPr>
              <w:t xml:space="preserve">. This is equivalent to 11,000 Olympic size swimming pools of water pouring past Inverloch over a </w:t>
            </w:r>
            <w:r w:rsidR="00C23A58" w:rsidRPr="007636B8">
              <w:rPr>
                <w:b w:val="0"/>
                <w:bCs w:val="0"/>
                <w:sz w:val="19"/>
                <w:szCs w:val="19"/>
                <w:lang w:eastAsia="en-AU"/>
              </w:rPr>
              <w:t>6-hour</w:t>
            </w:r>
            <w:r w:rsidRPr="007636B8">
              <w:rPr>
                <w:b w:val="0"/>
                <w:bCs w:val="0"/>
                <w:sz w:val="19"/>
                <w:szCs w:val="19"/>
                <w:lang w:eastAsia="en-AU"/>
              </w:rPr>
              <w:t xml:space="preserve"> period.</w:t>
            </w:r>
          </w:p>
        </w:tc>
      </w:tr>
    </w:tbl>
    <w:p w14:paraId="3952C730" w14:textId="08864DA3" w:rsidR="00BD7069" w:rsidRDefault="005B783E" w:rsidP="00BD7069">
      <w:pPr>
        <w:pStyle w:val="BodyText"/>
        <w:spacing w:before="120" w:afterLines="50"/>
        <w:rPr>
          <w:sz w:val="19"/>
          <w:szCs w:val="19"/>
          <w:lang w:eastAsia="en-AU"/>
        </w:rPr>
      </w:pPr>
      <w:r w:rsidRPr="005B783E">
        <w:rPr>
          <w:noProof/>
          <w:sz w:val="19"/>
          <w:szCs w:val="19"/>
          <w:lang w:eastAsia="en-AU"/>
        </w:rPr>
        <mc:AlternateContent>
          <mc:Choice Requires="wps">
            <w:drawing>
              <wp:anchor distT="45720" distB="45720" distL="114300" distR="114300" simplePos="0" relativeHeight="251662347" behindDoc="0" locked="0" layoutInCell="1" allowOverlap="1" wp14:anchorId="371DE414" wp14:editId="5F320B97">
                <wp:simplePos x="0" y="0"/>
                <wp:positionH relativeFrom="column">
                  <wp:posOffset>-10160</wp:posOffset>
                </wp:positionH>
                <wp:positionV relativeFrom="paragraph">
                  <wp:posOffset>934720</wp:posOffset>
                </wp:positionV>
                <wp:extent cx="1057275"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29AB0ADC" w14:textId="3FDDF429" w:rsidR="005B783E" w:rsidRPr="005B783E" w:rsidRDefault="005B783E">
                            <w:pPr>
                              <w:rPr>
                                <w:i/>
                                <w:iCs/>
                                <w:color w:val="FFFFFF" w:themeColor="background1"/>
                              </w:rPr>
                            </w:pPr>
                            <w:r w:rsidRPr="005B783E">
                              <w:rPr>
                                <w:i/>
                                <w:iCs/>
                                <w:color w:val="FFFFFF" w:themeColor="background1"/>
                              </w:rPr>
                              <w:t>February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DE414" id="_x0000_t202" coordsize="21600,21600" o:spt="202" path="m,l,21600r21600,l21600,xe">
                <v:stroke joinstyle="miter"/>
                <v:path gradientshapeok="t" o:connecttype="rect"/>
              </v:shapetype>
              <v:shape id="Text Box 2" o:spid="_x0000_s1027" type="#_x0000_t202" style="position:absolute;margin-left:-.8pt;margin-top:73.6pt;width:83.25pt;height:110.6pt;z-index:2516623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" filled="f" stroked="f">
                <v:textbox style="mso-fit-shape-to-text:t">
                  <w:txbxContent>
                    <w:p w14:paraId="29AB0ADC" w14:textId="3FDDF429" w:rsidR="005B783E" w:rsidRPr="005B783E" w:rsidRDefault="005B783E">
                      <w:pPr>
                        <w:rPr>
                          <w:i/>
                          <w:iCs/>
                          <w:color w:val="FFFFFF" w:themeColor="background1"/>
                        </w:rPr>
                      </w:pPr>
                      <w:r w:rsidRPr="005B783E">
                        <w:rPr>
                          <w:i/>
                          <w:iCs/>
                          <w:color w:val="FFFFFF" w:themeColor="background1"/>
                        </w:rPr>
                        <w:t>February 2021</w:t>
                      </w:r>
                    </w:p>
                  </w:txbxContent>
                </v:textbox>
              </v:shape>
            </w:pict>
          </mc:Fallback>
        </mc:AlternateContent>
      </w:r>
      <w:r w:rsidR="0091704B">
        <w:rPr>
          <w:noProof/>
        </w:rPr>
        <w:drawing>
          <wp:inline distT="0" distB="0" distL="0" distR="0" wp14:anchorId="73EF53F2" wp14:editId="5CE6818A">
            <wp:extent cx="3190875" cy="1091316"/>
            <wp:effectExtent l="0" t="0" r="0" b="0"/>
            <wp:docPr id="54" name="Picture 54" descr="A picture containing nature, water,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nature, water, outdoor, shore&#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96" t="14213" r="-896" b="22414"/>
                    <a:stretch/>
                  </pic:blipFill>
                  <pic:spPr bwMode="auto">
                    <a:xfrm>
                      <a:off x="0" y="0"/>
                      <a:ext cx="3228422" cy="1104158"/>
                    </a:xfrm>
                    <a:prstGeom prst="rect">
                      <a:avLst/>
                    </a:prstGeom>
                    <a:noFill/>
                    <a:ln>
                      <a:noFill/>
                    </a:ln>
                    <a:extLst>
                      <a:ext uri="{53640926-AAD7-44D8-BBD7-CCE9431645EC}">
                        <a14:shadowObscured xmlns:a14="http://schemas.microsoft.com/office/drawing/2010/main"/>
                      </a:ext>
                    </a:extLst>
                  </pic:spPr>
                </pic:pic>
              </a:graphicData>
            </a:graphic>
          </wp:inline>
        </w:drawing>
      </w:r>
    </w:p>
    <w:p w14:paraId="034DB0A5" w14:textId="10A8DDD4" w:rsidR="00D77FCC" w:rsidRDefault="008A14AD" w:rsidP="00BD7069">
      <w:pPr>
        <w:pStyle w:val="BodyText"/>
        <w:spacing w:before="0" w:afterLines="100" w:after="240"/>
        <w:rPr>
          <w:sz w:val="19"/>
          <w:szCs w:val="19"/>
          <w:lang w:eastAsia="en-AU"/>
        </w:rPr>
      </w:pPr>
      <w:r w:rsidRPr="00937582">
        <w:rPr>
          <w:sz w:val="19"/>
          <w:szCs w:val="19"/>
          <w:lang w:eastAsia="en-AU"/>
        </w:rPr>
        <w:t>The inlet channels move around in the sand within the entrance</w:t>
      </w:r>
      <w:r w:rsidR="00F00C66">
        <w:rPr>
          <w:sz w:val="19"/>
          <w:szCs w:val="19"/>
          <w:lang w:eastAsia="en-AU"/>
        </w:rPr>
        <w:t xml:space="preserve">. </w:t>
      </w:r>
      <w:r w:rsidR="005933C6">
        <w:rPr>
          <w:sz w:val="19"/>
          <w:szCs w:val="19"/>
          <w:lang w:eastAsia="en-AU"/>
        </w:rPr>
        <w:t xml:space="preserve">Different </w:t>
      </w:r>
      <w:r w:rsidR="00264558" w:rsidRPr="00937582">
        <w:rPr>
          <w:sz w:val="19"/>
          <w:szCs w:val="19"/>
          <w:lang w:eastAsia="en-AU"/>
        </w:rPr>
        <w:t>conditions</w:t>
      </w:r>
      <w:r w:rsidR="00264558">
        <w:rPr>
          <w:sz w:val="19"/>
          <w:szCs w:val="19"/>
          <w:lang w:eastAsia="en-AU"/>
        </w:rPr>
        <w:t xml:space="preserve"> </w:t>
      </w:r>
      <w:r w:rsidR="00181B82">
        <w:rPr>
          <w:sz w:val="19"/>
          <w:szCs w:val="19"/>
          <w:lang w:eastAsia="en-AU"/>
        </w:rPr>
        <w:t>-</w:t>
      </w:r>
      <w:r w:rsidR="00264558">
        <w:rPr>
          <w:sz w:val="19"/>
          <w:szCs w:val="19"/>
          <w:lang w:eastAsia="en-AU"/>
        </w:rPr>
        <w:t xml:space="preserve"> such as </w:t>
      </w:r>
      <w:r w:rsidR="005933C6">
        <w:rPr>
          <w:sz w:val="19"/>
          <w:szCs w:val="19"/>
          <w:lang w:eastAsia="en-AU"/>
        </w:rPr>
        <w:t>t</w:t>
      </w:r>
      <w:r w:rsidR="00665B37" w:rsidRPr="00937582">
        <w:rPr>
          <w:sz w:val="19"/>
          <w:szCs w:val="19"/>
          <w:lang w:eastAsia="en-AU"/>
        </w:rPr>
        <w:t>id</w:t>
      </w:r>
      <w:r w:rsidR="00636220">
        <w:rPr>
          <w:sz w:val="19"/>
          <w:szCs w:val="19"/>
          <w:lang w:eastAsia="en-AU"/>
        </w:rPr>
        <w:t>al</w:t>
      </w:r>
      <w:r w:rsidR="00665B37" w:rsidRPr="00937582">
        <w:rPr>
          <w:sz w:val="19"/>
          <w:szCs w:val="19"/>
          <w:lang w:eastAsia="en-AU"/>
        </w:rPr>
        <w:t xml:space="preserve"> </w:t>
      </w:r>
      <w:r w:rsidR="002A1F74" w:rsidRPr="00937582">
        <w:rPr>
          <w:sz w:val="19"/>
          <w:szCs w:val="19"/>
          <w:lang w:eastAsia="en-AU"/>
        </w:rPr>
        <w:t>stages</w:t>
      </w:r>
      <w:proofErr w:type="gramStart"/>
      <w:r w:rsidR="002A1F74" w:rsidRPr="00937582">
        <w:rPr>
          <w:sz w:val="19"/>
          <w:szCs w:val="19"/>
          <w:lang w:eastAsia="en-AU"/>
        </w:rPr>
        <w:t xml:space="preserve"> </w:t>
      </w:r>
      <w:r w:rsidR="00CA6405">
        <w:rPr>
          <w:sz w:val="19"/>
          <w:szCs w:val="19"/>
          <w:lang w:eastAsia="en-AU"/>
        </w:rPr>
        <w:t xml:space="preserve">  </w:t>
      </w:r>
      <w:r w:rsidRPr="00937582">
        <w:rPr>
          <w:sz w:val="19"/>
          <w:szCs w:val="19"/>
          <w:lang w:eastAsia="en-AU"/>
        </w:rPr>
        <w:t>(</w:t>
      </w:r>
      <w:proofErr w:type="gramEnd"/>
      <w:r w:rsidRPr="00937582">
        <w:rPr>
          <w:sz w:val="19"/>
          <w:szCs w:val="19"/>
          <w:lang w:eastAsia="en-AU"/>
        </w:rPr>
        <w:t>spring v</w:t>
      </w:r>
      <w:r w:rsidR="00CA6405">
        <w:rPr>
          <w:sz w:val="19"/>
          <w:szCs w:val="19"/>
          <w:lang w:eastAsia="en-AU"/>
        </w:rPr>
        <w:t>s</w:t>
      </w:r>
      <w:r w:rsidRPr="00937582">
        <w:rPr>
          <w:sz w:val="19"/>
          <w:szCs w:val="19"/>
          <w:lang w:eastAsia="en-AU"/>
        </w:rPr>
        <w:t xml:space="preserve"> neap tides), wave</w:t>
      </w:r>
      <w:r w:rsidR="001E7FCD">
        <w:rPr>
          <w:sz w:val="19"/>
          <w:szCs w:val="19"/>
          <w:lang w:eastAsia="en-AU"/>
        </w:rPr>
        <w:t>s</w:t>
      </w:r>
      <w:r w:rsidRPr="00937582">
        <w:rPr>
          <w:sz w:val="19"/>
          <w:szCs w:val="19"/>
          <w:lang w:eastAsia="en-AU"/>
        </w:rPr>
        <w:t xml:space="preserve"> and storm surge</w:t>
      </w:r>
      <w:r w:rsidR="001E7FCD">
        <w:rPr>
          <w:sz w:val="19"/>
          <w:szCs w:val="19"/>
          <w:lang w:eastAsia="en-AU"/>
        </w:rPr>
        <w:t>s</w:t>
      </w:r>
      <w:r w:rsidRPr="00937582">
        <w:rPr>
          <w:sz w:val="19"/>
          <w:szCs w:val="19"/>
          <w:lang w:eastAsia="en-AU"/>
        </w:rPr>
        <w:t xml:space="preserve"> and flood flows from the Tarwin River</w:t>
      </w:r>
      <w:r w:rsidR="00264558">
        <w:rPr>
          <w:sz w:val="19"/>
          <w:szCs w:val="19"/>
          <w:lang w:eastAsia="en-AU"/>
        </w:rPr>
        <w:t xml:space="preserve"> - </w:t>
      </w:r>
      <w:r w:rsidRPr="00937582">
        <w:rPr>
          <w:sz w:val="19"/>
          <w:szCs w:val="19"/>
          <w:lang w:eastAsia="en-AU"/>
        </w:rPr>
        <w:t>chang</w:t>
      </w:r>
      <w:r w:rsidR="00F00C66">
        <w:rPr>
          <w:sz w:val="19"/>
          <w:szCs w:val="19"/>
          <w:lang w:eastAsia="en-AU"/>
        </w:rPr>
        <w:t>e</w:t>
      </w:r>
      <w:r w:rsidRPr="00937582">
        <w:rPr>
          <w:sz w:val="19"/>
          <w:szCs w:val="19"/>
          <w:lang w:eastAsia="en-AU"/>
        </w:rPr>
        <w:t xml:space="preserve"> the </w:t>
      </w:r>
      <w:r w:rsidR="00E018C3" w:rsidRPr="00937582">
        <w:rPr>
          <w:sz w:val="19"/>
          <w:szCs w:val="19"/>
          <w:lang w:eastAsia="en-AU"/>
        </w:rPr>
        <w:t xml:space="preserve">water </w:t>
      </w:r>
      <w:r w:rsidRPr="00937582">
        <w:rPr>
          <w:sz w:val="19"/>
          <w:szCs w:val="19"/>
          <w:lang w:eastAsia="en-AU"/>
        </w:rPr>
        <w:t xml:space="preserve">volume </w:t>
      </w:r>
      <w:r w:rsidR="003D3C30">
        <w:rPr>
          <w:sz w:val="19"/>
          <w:szCs w:val="19"/>
          <w:lang w:eastAsia="en-AU"/>
        </w:rPr>
        <w:t>of</w:t>
      </w:r>
      <w:r w:rsidRPr="00937582">
        <w:rPr>
          <w:sz w:val="19"/>
          <w:szCs w:val="19"/>
          <w:lang w:eastAsia="en-AU"/>
        </w:rPr>
        <w:t xml:space="preserve"> each tide and the </w:t>
      </w:r>
      <w:r w:rsidR="00B00C55">
        <w:rPr>
          <w:sz w:val="19"/>
          <w:szCs w:val="19"/>
          <w:lang w:eastAsia="en-AU"/>
        </w:rPr>
        <w:t xml:space="preserve">strength and direction of </w:t>
      </w:r>
      <w:r w:rsidRPr="00937582">
        <w:rPr>
          <w:sz w:val="19"/>
          <w:szCs w:val="19"/>
          <w:lang w:eastAsia="en-AU"/>
        </w:rPr>
        <w:t xml:space="preserve">currents which move sediment. </w:t>
      </w:r>
    </w:p>
    <w:p w14:paraId="1436C103" w14:textId="5AA9DA05" w:rsidR="007636B8" w:rsidRDefault="008A14AD" w:rsidP="00C82155">
      <w:pPr>
        <w:pStyle w:val="BodyText"/>
        <w:spacing w:before="120" w:afterLines="50"/>
        <w:rPr>
          <w:sz w:val="19"/>
          <w:szCs w:val="19"/>
          <w:lang w:eastAsia="en-AU"/>
        </w:rPr>
      </w:pPr>
      <w:r w:rsidRPr="00937582">
        <w:rPr>
          <w:sz w:val="19"/>
          <w:szCs w:val="19"/>
          <w:lang w:eastAsia="en-AU"/>
        </w:rPr>
        <w:t xml:space="preserve">The movement </w:t>
      </w:r>
      <w:r w:rsidR="00B00C55">
        <w:rPr>
          <w:sz w:val="19"/>
          <w:szCs w:val="19"/>
          <w:lang w:eastAsia="en-AU"/>
        </w:rPr>
        <w:t xml:space="preserve">of tidal channels </w:t>
      </w:r>
      <w:r w:rsidRPr="00937582">
        <w:rPr>
          <w:sz w:val="19"/>
          <w:szCs w:val="19"/>
          <w:lang w:eastAsia="en-AU"/>
        </w:rPr>
        <w:t>can result in the coastline receding or accreting at different times</w:t>
      </w:r>
      <w:r w:rsidR="00B00C55">
        <w:rPr>
          <w:sz w:val="19"/>
          <w:szCs w:val="19"/>
          <w:lang w:eastAsia="en-AU"/>
        </w:rPr>
        <w:t xml:space="preserve"> and places</w:t>
      </w:r>
      <w:r w:rsidRPr="00937582">
        <w:rPr>
          <w:sz w:val="19"/>
          <w:szCs w:val="19"/>
          <w:lang w:eastAsia="en-AU"/>
        </w:rPr>
        <w:t>.</w:t>
      </w:r>
      <w:r w:rsidR="007636B8" w:rsidRPr="007636B8">
        <w:rPr>
          <w:noProof/>
        </w:rPr>
        <w:t xml:space="preserve"> </w:t>
      </w:r>
    </w:p>
    <w:tbl>
      <w:tblPr>
        <w:tblStyle w:val="GridTable4-Accent2"/>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2A9" w:themeFill="accent1"/>
        <w:tblLayout w:type="fixed"/>
        <w:tblCellMar>
          <w:top w:w="28" w:type="dxa"/>
          <w:left w:w="57" w:type="dxa"/>
          <w:bottom w:w="28" w:type="dxa"/>
          <w:right w:w="57" w:type="dxa"/>
        </w:tblCellMar>
        <w:tblLook w:val="04A0" w:firstRow="1" w:lastRow="0" w:firstColumn="1" w:lastColumn="0" w:noHBand="0" w:noVBand="1"/>
      </w:tblPr>
      <w:tblGrid>
        <w:gridCol w:w="538"/>
        <w:gridCol w:w="4484"/>
      </w:tblGrid>
      <w:tr w:rsidR="00C77114" w:rsidRPr="005D28DB" w14:paraId="641B38E2" w14:textId="77777777" w:rsidTr="00CA1624">
        <w:trPr>
          <w:cnfStyle w:val="100000000000" w:firstRow="1" w:lastRow="0" w:firstColumn="0" w:lastColumn="0" w:oddVBand="0" w:evenVBand="0" w:oddHBand="0" w:evenHBand="0" w:firstRowFirstColumn="0" w:firstRowLastColumn="0" w:lastRowFirstColumn="0" w:lastRowLastColumn="0"/>
          <w:trHeight w:val="1805"/>
          <w:jc w:val="right"/>
        </w:trPr>
        <w:tc>
          <w:tcPr>
            <w:cnfStyle w:val="001000000000" w:firstRow="0" w:lastRow="0" w:firstColumn="1" w:lastColumn="0" w:oddVBand="0" w:evenVBand="0" w:oddHBand="0" w:evenHBand="0" w:firstRowFirstColumn="0" w:firstRowLastColumn="0" w:lastRowFirstColumn="0" w:lastRowLastColumn="0"/>
            <w:tcW w:w="536" w:type="pct"/>
            <w:shd w:val="clear" w:color="auto" w:fill="00B2A9" w:themeFill="accent1"/>
          </w:tcPr>
          <w:p w14:paraId="763B22BA" w14:textId="2F042171" w:rsidR="00C77114" w:rsidRPr="00C77114" w:rsidRDefault="00C77114" w:rsidP="007636B8">
            <w:pPr>
              <w:pStyle w:val="TableHeadingLeft"/>
              <w:spacing w:after="0"/>
              <w:ind w:left="0"/>
              <w:rPr>
                <w:b/>
                <w:bCs w:val="0"/>
                <w:color w:val="auto"/>
              </w:rPr>
            </w:pPr>
            <w:r>
              <w:rPr>
                <w:noProof/>
                <w:color w:val="auto"/>
              </w:rPr>
              <w:drawing>
                <wp:inline distT="0" distB="0" distL="0" distR="0" wp14:anchorId="4C83B302" wp14:editId="08B17192">
                  <wp:extent cx="286385" cy="286385"/>
                  <wp:effectExtent l="0" t="0" r="0" b="0"/>
                  <wp:docPr id="193" name="Graphic 19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Badge Question Mark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6385" cy="286385"/>
                          </a:xfrm>
                          <a:prstGeom prst="rect">
                            <a:avLst/>
                          </a:prstGeom>
                        </pic:spPr>
                      </pic:pic>
                    </a:graphicData>
                  </a:graphic>
                </wp:inline>
              </w:drawing>
            </w:r>
          </w:p>
        </w:tc>
        <w:tc>
          <w:tcPr>
            <w:tcW w:w="4464" w:type="pct"/>
            <w:shd w:val="clear" w:color="auto" w:fill="00B2A9" w:themeFill="accent1"/>
          </w:tcPr>
          <w:p w14:paraId="6DC90CEE" w14:textId="3FAFBE2B" w:rsidR="00F61D0F" w:rsidRPr="00BB4360" w:rsidRDefault="00C77114" w:rsidP="00CA1624">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sz w:val="19"/>
                <w:szCs w:val="19"/>
                <w:lang w:eastAsia="en-AU"/>
              </w:rPr>
            </w:pPr>
            <w:r w:rsidRPr="00BB4360">
              <w:rPr>
                <w:sz w:val="19"/>
                <w:szCs w:val="19"/>
                <w:lang w:eastAsia="en-AU"/>
              </w:rPr>
              <w:t>Tid</w:t>
            </w:r>
            <w:r w:rsidR="004F01CB" w:rsidRPr="00BB4360">
              <w:rPr>
                <w:sz w:val="19"/>
                <w:szCs w:val="19"/>
                <w:lang w:eastAsia="en-AU"/>
              </w:rPr>
              <w:t>al range</w:t>
            </w:r>
            <w:r w:rsidR="00DB7C81" w:rsidRPr="00BB4360">
              <w:rPr>
                <w:b w:val="0"/>
                <w:bCs w:val="0"/>
                <w:sz w:val="19"/>
                <w:szCs w:val="19"/>
                <w:lang w:eastAsia="en-AU"/>
              </w:rPr>
              <w:t xml:space="preserve"> – </w:t>
            </w:r>
            <w:r w:rsidR="00F61D0F" w:rsidRPr="00BB4360">
              <w:rPr>
                <w:b w:val="0"/>
                <w:bCs w:val="0"/>
                <w:sz w:val="19"/>
                <w:szCs w:val="19"/>
                <w:lang w:eastAsia="en-AU"/>
              </w:rPr>
              <w:t xml:space="preserve">the difference between the water </w:t>
            </w:r>
            <w:r w:rsidR="005235E7" w:rsidRPr="00BB4360">
              <w:rPr>
                <w:b w:val="0"/>
                <w:bCs w:val="0"/>
                <w:sz w:val="19"/>
                <w:szCs w:val="19"/>
                <w:lang w:eastAsia="en-AU"/>
              </w:rPr>
              <w:t>level</w:t>
            </w:r>
            <w:r w:rsidR="00F61D0F" w:rsidRPr="00BB4360">
              <w:rPr>
                <w:b w:val="0"/>
                <w:bCs w:val="0"/>
                <w:sz w:val="19"/>
                <w:szCs w:val="19"/>
                <w:lang w:eastAsia="en-AU"/>
              </w:rPr>
              <w:t xml:space="preserve"> at high </w:t>
            </w:r>
            <w:r w:rsidR="00E363ED" w:rsidRPr="00BB4360">
              <w:rPr>
                <w:b w:val="0"/>
                <w:bCs w:val="0"/>
                <w:sz w:val="19"/>
                <w:szCs w:val="19"/>
                <w:lang w:eastAsia="en-AU"/>
              </w:rPr>
              <w:t xml:space="preserve">tide </w:t>
            </w:r>
            <w:r w:rsidR="00F61D0F" w:rsidRPr="00BB4360">
              <w:rPr>
                <w:b w:val="0"/>
                <w:bCs w:val="0"/>
                <w:sz w:val="19"/>
                <w:szCs w:val="19"/>
                <w:lang w:eastAsia="en-AU"/>
              </w:rPr>
              <w:t xml:space="preserve">and </w:t>
            </w:r>
            <w:r w:rsidR="00F74620" w:rsidRPr="00BB4360">
              <w:rPr>
                <w:b w:val="0"/>
                <w:bCs w:val="0"/>
                <w:sz w:val="19"/>
                <w:szCs w:val="19"/>
                <w:lang w:eastAsia="en-AU"/>
              </w:rPr>
              <w:t xml:space="preserve">previous or following low tide </w:t>
            </w:r>
            <w:r w:rsidR="00F61D0F" w:rsidRPr="00BB4360">
              <w:rPr>
                <w:b w:val="0"/>
                <w:bCs w:val="0"/>
                <w:sz w:val="19"/>
                <w:szCs w:val="19"/>
                <w:lang w:eastAsia="en-AU"/>
              </w:rPr>
              <w:t>water</w:t>
            </w:r>
            <w:r w:rsidR="00F74620" w:rsidRPr="00BB4360">
              <w:rPr>
                <w:b w:val="0"/>
                <w:bCs w:val="0"/>
                <w:sz w:val="19"/>
                <w:szCs w:val="19"/>
                <w:lang w:eastAsia="en-AU"/>
              </w:rPr>
              <w:t xml:space="preserve"> </w:t>
            </w:r>
            <w:r w:rsidR="005235E7" w:rsidRPr="00BB4360">
              <w:rPr>
                <w:b w:val="0"/>
                <w:bCs w:val="0"/>
                <w:sz w:val="19"/>
                <w:szCs w:val="19"/>
                <w:lang w:eastAsia="en-AU"/>
              </w:rPr>
              <w:t>level</w:t>
            </w:r>
            <w:r w:rsidR="00F74620" w:rsidRPr="00BB4360">
              <w:rPr>
                <w:b w:val="0"/>
                <w:bCs w:val="0"/>
                <w:sz w:val="19"/>
                <w:szCs w:val="19"/>
                <w:lang w:eastAsia="en-AU"/>
              </w:rPr>
              <w:t>.</w:t>
            </w:r>
          </w:p>
          <w:p w14:paraId="46AA2604" w14:textId="51E98512" w:rsidR="00C77114" w:rsidRPr="00BB4360" w:rsidRDefault="00C77114" w:rsidP="00CA1624">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b w:val="0"/>
                <w:bCs w:val="0"/>
                <w:sz w:val="19"/>
                <w:szCs w:val="19"/>
                <w:lang w:eastAsia="en-AU"/>
              </w:rPr>
            </w:pPr>
            <w:r w:rsidRPr="00BB4360">
              <w:rPr>
                <w:sz w:val="19"/>
                <w:szCs w:val="19"/>
                <w:lang w:eastAsia="en-AU"/>
              </w:rPr>
              <w:t>Spring tide</w:t>
            </w:r>
            <w:r w:rsidRPr="00BB4360">
              <w:rPr>
                <w:b w:val="0"/>
                <w:bCs w:val="0"/>
                <w:sz w:val="19"/>
                <w:szCs w:val="19"/>
                <w:lang w:eastAsia="en-AU"/>
              </w:rPr>
              <w:t xml:space="preserve"> –</w:t>
            </w:r>
            <w:r w:rsidR="00D841E2" w:rsidRPr="00BB4360">
              <w:rPr>
                <w:b w:val="0"/>
                <w:bCs w:val="0"/>
                <w:sz w:val="19"/>
                <w:szCs w:val="19"/>
                <w:lang w:eastAsia="en-AU"/>
              </w:rPr>
              <w:t xml:space="preserve"> larger </w:t>
            </w:r>
            <w:proofErr w:type="gramStart"/>
            <w:r w:rsidR="00D841E2" w:rsidRPr="00BB4360">
              <w:rPr>
                <w:b w:val="0"/>
                <w:bCs w:val="0"/>
                <w:sz w:val="19"/>
                <w:szCs w:val="19"/>
                <w:lang w:eastAsia="en-AU"/>
              </w:rPr>
              <w:t>tides</w:t>
            </w:r>
            <w:r w:rsidR="00631A51" w:rsidRPr="00BB4360">
              <w:rPr>
                <w:b w:val="0"/>
                <w:bCs w:val="0"/>
                <w:sz w:val="19"/>
                <w:szCs w:val="19"/>
                <w:lang w:eastAsia="en-AU"/>
              </w:rPr>
              <w:t>,</w:t>
            </w:r>
            <w:r w:rsidRPr="00BB4360">
              <w:rPr>
                <w:b w:val="0"/>
                <w:bCs w:val="0"/>
                <w:color w:val="FF0000"/>
                <w:sz w:val="19"/>
                <w:szCs w:val="19"/>
                <w:lang w:eastAsia="en-AU"/>
              </w:rPr>
              <w:t xml:space="preserve"> </w:t>
            </w:r>
            <w:r w:rsidRPr="00BB4360">
              <w:rPr>
                <w:b w:val="0"/>
                <w:bCs w:val="0"/>
                <w:sz w:val="19"/>
                <w:szCs w:val="19"/>
                <w:lang w:eastAsia="en-AU"/>
              </w:rPr>
              <w:t>when</w:t>
            </w:r>
            <w:proofErr w:type="gramEnd"/>
            <w:r w:rsidRPr="00BB4360">
              <w:rPr>
                <w:b w:val="0"/>
                <w:bCs w:val="0"/>
                <w:sz w:val="19"/>
                <w:szCs w:val="19"/>
                <w:lang w:eastAsia="en-AU"/>
              </w:rPr>
              <w:t xml:space="preserve"> the tide's range is at its maximum</w:t>
            </w:r>
            <w:r w:rsidR="003C0DFC" w:rsidRPr="00BB4360">
              <w:rPr>
                <w:b w:val="0"/>
                <w:bCs w:val="0"/>
                <w:sz w:val="19"/>
                <w:szCs w:val="19"/>
                <w:lang w:eastAsia="en-AU"/>
              </w:rPr>
              <w:t>.</w:t>
            </w:r>
            <w:r w:rsidR="00AF3993" w:rsidRPr="00BB4360">
              <w:rPr>
                <w:b w:val="0"/>
                <w:bCs w:val="0"/>
                <w:sz w:val="19"/>
                <w:szCs w:val="19"/>
                <w:lang w:eastAsia="en-AU"/>
              </w:rPr>
              <w:t xml:space="preserve"> </w:t>
            </w:r>
            <w:r w:rsidR="00A15B8B" w:rsidRPr="00BB4360">
              <w:rPr>
                <w:b w:val="0"/>
                <w:bCs w:val="0"/>
                <w:sz w:val="19"/>
                <w:szCs w:val="19"/>
                <w:lang w:eastAsia="en-AU"/>
              </w:rPr>
              <w:t>Occ</w:t>
            </w:r>
            <w:r w:rsidR="00AF3993" w:rsidRPr="00BB4360">
              <w:rPr>
                <w:b w:val="0"/>
                <w:bCs w:val="0"/>
                <w:sz w:val="19"/>
                <w:szCs w:val="19"/>
                <w:lang w:eastAsia="en-AU"/>
              </w:rPr>
              <w:t>ur</w:t>
            </w:r>
            <w:r w:rsidR="00A15B8B" w:rsidRPr="00BB4360">
              <w:rPr>
                <w:b w:val="0"/>
                <w:bCs w:val="0"/>
                <w:sz w:val="19"/>
                <w:szCs w:val="19"/>
                <w:lang w:eastAsia="en-AU"/>
              </w:rPr>
              <w:t xml:space="preserve"> </w:t>
            </w:r>
            <w:r w:rsidR="004E1824" w:rsidRPr="00BB4360">
              <w:rPr>
                <w:b w:val="0"/>
                <w:bCs w:val="0"/>
                <w:sz w:val="19"/>
                <w:szCs w:val="19"/>
                <w:lang w:eastAsia="en-AU"/>
              </w:rPr>
              <w:t>on</w:t>
            </w:r>
            <w:r w:rsidR="00AF3993" w:rsidRPr="00BB4360">
              <w:rPr>
                <w:b w:val="0"/>
                <w:bCs w:val="0"/>
                <w:sz w:val="19"/>
                <w:szCs w:val="19"/>
                <w:lang w:eastAsia="en-AU"/>
              </w:rPr>
              <w:t xml:space="preserve"> full or new moon</w:t>
            </w:r>
            <w:r w:rsidR="004E1824" w:rsidRPr="00BB4360">
              <w:rPr>
                <w:b w:val="0"/>
                <w:bCs w:val="0"/>
                <w:sz w:val="19"/>
                <w:szCs w:val="19"/>
                <w:lang w:eastAsia="en-AU"/>
              </w:rPr>
              <w:t xml:space="preserve"> phases.</w:t>
            </w:r>
          </w:p>
          <w:p w14:paraId="7EA046FE" w14:textId="77777777" w:rsidR="00322DF3" w:rsidRPr="00BB4360" w:rsidRDefault="00C77114" w:rsidP="00CA1624">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sz w:val="19"/>
                <w:szCs w:val="19"/>
                <w:lang w:eastAsia="en-AU"/>
              </w:rPr>
            </w:pPr>
            <w:r w:rsidRPr="00BB4360">
              <w:rPr>
                <w:sz w:val="19"/>
                <w:szCs w:val="19"/>
                <w:lang w:eastAsia="en-AU"/>
              </w:rPr>
              <w:t>Neap tide</w:t>
            </w:r>
            <w:r w:rsidRPr="00BB4360">
              <w:rPr>
                <w:b w:val="0"/>
                <w:bCs w:val="0"/>
                <w:sz w:val="19"/>
                <w:szCs w:val="19"/>
                <w:lang w:eastAsia="en-AU"/>
              </w:rPr>
              <w:t xml:space="preserve"> – </w:t>
            </w:r>
            <w:r w:rsidR="00D841E2" w:rsidRPr="00BB4360">
              <w:rPr>
                <w:b w:val="0"/>
                <w:bCs w:val="0"/>
                <w:sz w:val="19"/>
                <w:szCs w:val="19"/>
                <w:lang w:eastAsia="en-AU"/>
              </w:rPr>
              <w:t xml:space="preserve">smaller </w:t>
            </w:r>
            <w:proofErr w:type="gramStart"/>
            <w:r w:rsidR="00D841E2" w:rsidRPr="00BB4360">
              <w:rPr>
                <w:b w:val="0"/>
                <w:bCs w:val="0"/>
                <w:sz w:val="19"/>
                <w:szCs w:val="19"/>
                <w:lang w:eastAsia="en-AU"/>
              </w:rPr>
              <w:t xml:space="preserve">tides, </w:t>
            </w:r>
            <w:r w:rsidRPr="00BB4360">
              <w:rPr>
                <w:b w:val="0"/>
                <w:bCs w:val="0"/>
                <w:sz w:val="19"/>
                <w:szCs w:val="19"/>
                <w:lang w:eastAsia="en-AU"/>
              </w:rPr>
              <w:t>when</w:t>
            </w:r>
            <w:proofErr w:type="gramEnd"/>
            <w:r w:rsidRPr="00BB4360">
              <w:rPr>
                <w:b w:val="0"/>
                <w:bCs w:val="0"/>
                <w:sz w:val="19"/>
                <w:szCs w:val="19"/>
                <w:lang w:eastAsia="en-AU"/>
              </w:rPr>
              <w:t xml:space="preserve"> the tide's range is at its minimum</w:t>
            </w:r>
            <w:r w:rsidR="002E70AF" w:rsidRPr="00BB4360">
              <w:rPr>
                <w:b w:val="0"/>
                <w:bCs w:val="0"/>
                <w:sz w:val="19"/>
                <w:szCs w:val="19"/>
                <w:lang w:eastAsia="en-AU"/>
              </w:rPr>
              <w:t>.</w:t>
            </w:r>
            <w:r w:rsidR="004E1824" w:rsidRPr="00BB4360">
              <w:rPr>
                <w:b w:val="0"/>
                <w:bCs w:val="0"/>
                <w:sz w:val="19"/>
                <w:szCs w:val="19"/>
                <w:lang w:eastAsia="en-AU"/>
              </w:rPr>
              <w:t xml:space="preserve"> </w:t>
            </w:r>
          </w:p>
          <w:p w14:paraId="55B0362D" w14:textId="668F1583" w:rsidR="00CA1624" w:rsidRPr="00C77114" w:rsidRDefault="00CA1624" w:rsidP="00CA1624">
            <w:pPr>
              <w:pStyle w:val="BodyText"/>
              <w:spacing w:before="40" w:afterLines="50"/>
              <w:ind w:left="-63"/>
              <w:cnfStyle w:val="100000000000" w:firstRow="1" w:lastRow="0" w:firstColumn="0" w:lastColumn="0" w:oddVBand="0" w:evenVBand="0" w:oddHBand="0" w:evenHBand="0" w:firstRowFirstColumn="0" w:firstRowLastColumn="0" w:lastRowFirstColumn="0" w:lastRowLastColumn="0"/>
              <w:rPr>
                <w:sz w:val="19"/>
                <w:szCs w:val="19"/>
                <w:lang w:eastAsia="en-AU"/>
              </w:rPr>
            </w:pPr>
            <w:r w:rsidRPr="00BB4360">
              <w:rPr>
                <w:sz w:val="19"/>
                <w:szCs w:val="19"/>
                <w:lang w:eastAsia="en-AU"/>
              </w:rPr>
              <w:t>Highest astronomical tide</w:t>
            </w:r>
            <w:r w:rsidR="00BB4360" w:rsidRPr="00BB4360">
              <w:rPr>
                <w:sz w:val="19"/>
                <w:szCs w:val="19"/>
                <w:lang w:eastAsia="en-AU"/>
              </w:rPr>
              <w:t xml:space="preserve"> (HAT</w:t>
            </w:r>
            <w:r w:rsidRPr="00BB4360">
              <w:rPr>
                <w:sz w:val="19"/>
                <w:szCs w:val="19"/>
                <w:lang w:eastAsia="en-AU"/>
              </w:rPr>
              <w:t>)</w:t>
            </w:r>
            <w:r w:rsidR="00DB7C81" w:rsidRPr="00BB4360">
              <w:rPr>
                <w:b w:val="0"/>
                <w:bCs w:val="0"/>
                <w:sz w:val="19"/>
                <w:szCs w:val="19"/>
                <w:lang w:eastAsia="en-AU"/>
              </w:rPr>
              <w:t xml:space="preserve"> – </w:t>
            </w:r>
            <w:r w:rsidRPr="00BB4360">
              <w:rPr>
                <w:b w:val="0"/>
                <w:bCs w:val="0"/>
                <w:sz w:val="19"/>
                <w:szCs w:val="19"/>
                <w:lang w:eastAsia="en-AU"/>
              </w:rPr>
              <w:t xml:space="preserve">highest </w:t>
            </w:r>
            <w:r w:rsidRPr="00BB4360">
              <w:rPr>
                <w:b w:val="0"/>
                <w:bCs w:val="0"/>
                <w:sz w:val="19"/>
                <w:szCs w:val="19"/>
                <w:lang w:eastAsia="en-AU"/>
              </w:rPr>
              <w:t xml:space="preserve">water </w:t>
            </w:r>
            <w:r w:rsidRPr="00BB4360">
              <w:rPr>
                <w:b w:val="0"/>
                <w:bCs w:val="0"/>
                <w:sz w:val="19"/>
                <w:szCs w:val="19"/>
                <w:lang w:eastAsia="en-AU"/>
              </w:rPr>
              <w:t>level</w:t>
            </w:r>
            <w:r w:rsidRPr="00BB4360">
              <w:rPr>
                <w:b w:val="0"/>
                <w:bCs w:val="0"/>
                <w:sz w:val="19"/>
                <w:szCs w:val="19"/>
                <w:lang w:eastAsia="en-AU"/>
              </w:rPr>
              <w:t xml:space="preserve"> </w:t>
            </w:r>
            <w:r w:rsidRPr="00BB4360">
              <w:rPr>
                <w:b w:val="0"/>
                <w:bCs w:val="0"/>
                <w:sz w:val="19"/>
                <w:szCs w:val="19"/>
                <w:lang w:eastAsia="en-AU"/>
              </w:rPr>
              <w:t>predicted to occur under average meteorological</w:t>
            </w:r>
            <w:r w:rsidRPr="00BB4360">
              <w:rPr>
                <w:b w:val="0"/>
                <w:bCs w:val="0"/>
                <w:sz w:val="19"/>
                <w:szCs w:val="19"/>
                <w:lang w:eastAsia="en-AU"/>
              </w:rPr>
              <w:t xml:space="preserve"> </w:t>
            </w:r>
            <w:r w:rsidRPr="00BB4360">
              <w:rPr>
                <w:b w:val="0"/>
                <w:bCs w:val="0"/>
                <w:sz w:val="19"/>
                <w:szCs w:val="19"/>
                <w:lang w:eastAsia="en-AU"/>
              </w:rPr>
              <w:t>conditions</w:t>
            </w:r>
            <w:r w:rsidR="00DB7C81">
              <w:rPr>
                <w:b w:val="0"/>
                <w:bCs w:val="0"/>
                <w:sz w:val="19"/>
                <w:szCs w:val="19"/>
                <w:lang w:eastAsia="en-AU"/>
              </w:rPr>
              <w:t>.</w:t>
            </w:r>
          </w:p>
        </w:tc>
      </w:tr>
    </w:tbl>
    <w:p w14:paraId="7B0DA407" w14:textId="77777777" w:rsidR="00C77114" w:rsidRDefault="00C77114" w:rsidP="00EA0DB6">
      <w:pPr>
        <w:pStyle w:val="BodyText"/>
        <w:spacing w:before="40" w:afterLines="40" w:after="96"/>
        <w:rPr>
          <w:sz w:val="19"/>
          <w:szCs w:val="19"/>
          <w:lang w:eastAsia="en-AU"/>
        </w:rPr>
      </w:pPr>
    </w:p>
    <w:p w14:paraId="576032E2" w14:textId="2D03856F" w:rsidR="008A14AD" w:rsidRPr="00EA0DB6" w:rsidRDefault="008A14AD" w:rsidP="00B11307">
      <w:pPr>
        <w:pStyle w:val="CommentText"/>
        <w:contextualSpacing/>
        <w:rPr>
          <w:rFonts w:cstheme="minorHAnsi"/>
          <w:sz w:val="19"/>
          <w:szCs w:val="19"/>
        </w:rPr>
      </w:pPr>
    </w:p>
    <w:p w14:paraId="1A0F1567" w14:textId="3C54A123" w:rsidR="0005779B" w:rsidRDefault="0005779B" w:rsidP="00992990">
      <w:pPr>
        <w:pStyle w:val="Heading2"/>
        <w:numPr>
          <w:ilvl w:val="0"/>
          <w:numId w:val="0"/>
        </w:numPr>
        <w:spacing w:before="120"/>
      </w:pPr>
      <w:r>
        <w:t>Coastal hazards and climate change</w:t>
      </w:r>
    </w:p>
    <w:p w14:paraId="251853E6" w14:textId="5A331634" w:rsidR="00721600" w:rsidRDefault="00865134" w:rsidP="00F960A6">
      <w:pPr>
        <w:pStyle w:val="BodyText"/>
        <w:spacing w:after="240"/>
        <w:rPr>
          <w:lang w:eastAsia="en-AU"/>
        </w:rPr>
      </w:pPr>
      <w:r>
        <w:rPr>
          <w:lang w:eastAsia="en-AU"/>
        </w:rPr>
        <w:t>With a changing climate, c</w:t>
      </w:r>
      <w:r w:rsidR="0005779B">
        <w:rPr>
          <w:lang w:eastAsia="en-AU"/>
        </w:rPr>
        <w:t xml:space="preserve">oastal hazards </w:t>
      </w:r>
      <w:r w:rsidR="00F360EF">
        <w:rPr>
          <w:lang w:eastAsia="en-AU"/>
        </w:rPr>
        <w:t xml:space="preserve">are </w:t>
      </w:r>
      <w:r>
        <w:rPr>
          <w:lang w:eastAsia="en-AU"/>
        </w:rPr>
        <w:t xml:space="preserve">likely to have an increased impact on </w:t>
      </w:r>
      <w:r w:rsidR="0005779B">
        <w:rPr>
          <w:lang w:eastAsia="en-AU"/>
        </w:rPr>
        <w:t xml:space="preserve">the </w:t>
      </w:r>
      <w:proofErr w:type="gramStart"/>
      <w:r w:rsidR="0005779B">
        <w:rPr>
          <w:lang w:eastAsia="en-AU"/>
        </w:rPr>
        <w:t>Cape to Cape</w:t>
      </w:r>
      <w:proofErr w:type="gramEnd"/>
      <w:r w:rsidR="0005779B">
        <w:rPr>
          <w:lang w:eastAsia="en-AU"/>
        </w:rPr>
        <w:t xml:space="preserve"> region in the future</w:t>
      </w:r>
      <w:r>
        <w:rPr>
          <w:lang w:eastAsia="en-AU"/>
        </w:rPr>
        <w:t>.</w:t>
      </w:r>
    </w:p>
    <w:p w14:paraId="4FB4CD2F" w14:textId="78A3203A" w:rsidR="0005779B" w:rsidRPr="00E87A77" w:rsidRDefault="0005779B" w:rsidP="00F960A6">
      <w:pPr>
        <w:pStyle w:val="BodyText"/>
        <w:spacing w:after="240"/>
        <w:rPr>
          <w:lang w:eastAsia="en-AU"/>
        </w:rPr>
      </w:pPr>
      <w:r>
        <w:rPr>
          <w:lang w:eastAsia="en-AU"/>
        </w:rPr>
        <w:t>Expected future impacts of climate change on the Gippsland region include:</w:t>
      </w:r>
    </w:p>
    <w:tbl>
      <w:tblPr>
        <w:tblStyle w:val="TableGrid"/>
        <w:tblW w:w="5000" w:type="pct"/>
        <w:tblBorders>
          <w:top w:val="none" w:sz="0" w:space="0" w:color="auto"/>
          <w:bottom w:val="none" w:sz="0" w:space="0" w:color="auto"/>
          <w:insideH w:val="none" w:sz="0" w:space="0" w:color="auto"/>
        </w:tblBorders>
        <w:shd w:val="clear" w:color="auto" w:fill="E0F5F4" w:themeFill="accent2" w:themeFillTint="33"/>
        <w:tblCellMar>
          <w:top w:w="57" w:type="dxa"/>
          <w:bottom w:w="57" w:type="dxa"/>
        </w:tblCellMar>
        <w:tblLook w:val="04A0" w:firstRow="1" w:lastRow="0" w:firstColumn="1" w:lastColumn="0" w:noHBand="0" w:noVBand="1"/>
      </w:tblPr>
      <w:tblGrid>
        <w:gridCol w:w="864"/>
        <w:gridCol w:w="1581"/>
        <w:gridCol w:w="863"/>
        <w:gridCol w:w="1724"/>
      </w:tblGrid>
      <w:tr w:rsidR="0005779B" w14:paraId="43BFE468" w14:textId="77777777" w:rsidTr="00F960A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8" w:type="pct"/>
            <w:shd w:val="clear" w:color="auto" w:fill="E0F5F4" w:themeFill="accent2" w:themeFillTint="33"/>
          </w:tcPr>
          <w:p w14:paraId="663069D3" w14:textId="77777777" w:rsidR="0005779B" w:rsidRDefault="0005779B" w:rsidP="00EB70E2">
            <w:pPr>
              <w:pStyle w:val="BodyText"/>
              <w:rPr>
                <w:lang w:eastAsia="en-AU"/>
              </w:rPr>
            </w:pPr>
            <w:r>
              <w:rPr>
                <w:noProof/>
              </w:rPr>
              <w:drawing>
                <wp:inline distT="0" distB="0" distL="0" distR="0" wp14:anchorId="3008CEB2" wp14:editId="28DE3E7D">
                  <wp:extent cx="360000" cy="360000"/>
                  <wp:effectExtent l="0" t="0" r="0" b="2540"/>
                  <wp:docPr id="2" name="Graphic 2"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inline>
              </w:drawing>
            </w:r>
          </w:p>
        </w:tc>
        <w:tc>
          <w:tcPr>
            <w:tcW w:w="1571" w:type="pct"/>
            <w:shd w:val="clear" w:color="auto" w:fill="E0F5F4" w:themeFill="accent2" w:themeFillTint="33"/>
            <w:vAlign w:val="center"/>
          </w:tcPr>
          <w:p w14:paraId="6A58B71D" w14:textId="77777777" w:rsidR="0005779B" w:rsidRPr="008C5E56" w:rsidRDefault="0005779B" w:rsidP="00EB70E2">
            <w:pPr>
              <w:pStyle w:val="BodyText"/>
              <w:cnfStyle w:val="100000000000" w:firstRow="1" w:lastRow="0" w:firstColumn="0" w:lastColumn="0" w:oddVBand="0" w:evenVBand="0" w:oddHBand="0" w:evenHBand="0" w:firstRowFirstColumn="0" w:firstRowLastColumn="0" w:lastRowFirstColumn="0" w:lastRowLastColumn="0"/>
              <w:rPr>
                <w:rFonts w:cstheme="minorHAnsi"/>
                <w:sz w:val="20"/>
                <w:szCs w:val="22"/>
                <w:lang w:eastAsia="en-AU"/>
              </w:rPr>
            </w:pPr>
            <w:r w:rsidRPr="008C5E56">
              <w:rPr>
                <w:rFonts w:cstheme="minorHAnsi"/>
                <w:szCs w:val="22"/>
              </w:rPr>
              <w:t>Temperatures to continue to increase year-round</w:t>
            </w:r>
          </w:p>
        </w:tc>
        <w:tc>
          <w:tcPr>
            <w:tcW w:w="858" w:type="pct"/>
            <w:shd w:val="clear" w:color="auto" w:fill="E0F5F4" w:themeFill="accent2" w:themeFillTint="33"/>
            <w:vAlign w:val="center"/>
          </w:tcPr>
          <w:p w14:paraId="6875D037" w14:textId="77777777" w:rsidR="0005779B" w:rsidRPr="008C5E56" w:rsidRDefault="0005779B" w:rsidP="00EB70E2">
            <w:pPr>
              <w:pStyle w:val="BodyText"/>
              <w:cnfStyle w:val="100000000000" w:firstRow="1" w:lastRow="0" w:firstColumn="0" w:lastColumn="0" w:oddVBand="0" w:evenVBand="0" w:oddHBand="0" w:evenHBand="0" w:firstRowFirstColumn="0" w:firstRowLastColumn="0" w:lastRowFirstColumn="0" w:lastRowLastColumn="0"/>
              <w:rPr>
                <w:rFonts w:cstheme="minorHAnsi"/>
                <w:sz w:val="20"/>
                <w:szCs w:val="22"/>
                <w:lang w:eastAsia="en-AU"/>
              </w:rPr>
            </w:pPr>
            <w:r w:rsidRPr="000923A7">
              <w:rPr>
                <w:rFonts w:cstheme="minorHAnsi"/>
                <w:noProof/>
                <w:szCs w:val="22"/>
              </w:rPr>
              <w:drawing>
                <wp:inline distT="0" distB="0" distL="0" distR="0" wp14:anchorId="3F26151F" wp14:editId="7110055E">
                  <wp:extent cx="360000" cy="360000"/>
                  <wp:effectExtent l="0" t="0" r="2540" b="2540"/>
                  <wp:docPr id="41" name="Graphic 4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0000" cy="360000"/>
                          </a:xfrm>
                          <a:prstGeom prst="rect">
                            <a:avLst/>
                          </a:prstGeom>
                        </pic:spPr>
                      </pic:pic>
                    </a:graphicData>
                  </a:graphic>
                </wp:inline>
              </w:drawing>
            </w:r>
          </w:p>
        </w:tc>
        <w:tc>
          <w:tcPr>
            <w:tcW w:w="1713" w:type="pct"/>
            <w:shd w:val="clear" w:color="auto" w:fill="E0F5F4" w:themeFill="accent2" w:themeFillTint="33"/>
            <w:vAlign w:val="center"/>
          </w:tcPr>
          <w:p w14:paraId="0AC1B16A" w14:textId="77777777" w:rsidR="0005779B" w:rsidRPr="008C5E56" w:rsidRDefault="0005779B" w:rsidP="00EB70E2">
            <w:pPr>
              <w:pStyle w:val="BodyText"/>
              <w:cnfStyle w:val="100000000000" w:firstRow="1" w:lastRow="0" w:firstColumn="0" w:lastColumn="0" w:oddVBand="0" w:evenVBand="0" w:oddHBand="0" w:evenHBand="0" w:firstRowFirstColumn="0" w:firstRowLastColumn="0" w:lastRowFirstColumn="0" w:lastRowLastColumn="0"/>
              <w:rPr>
                <w:rFonts w:cstheme="minorHAnsi"/>
                <w:sz w:val="20"/>
                <w:szCs w:val="22"/>
                <w:lang w:eastAsia="en-AU"/>
              </w:rPr>
            </w:pPr>
            <w:r w:rsidRPr="008C5E56">
              <w:rPr>
                <w:rFonts w:cstheme="minorHAnsi"/>
                <w:szCs w:val="22"/>
              </w:rPr>
              <w:t>More hot days &amp; warm spells</w:t>
            </w:r>
          </w:p>
        </w:tc>
      </w:tr>
      <w:tr w:rsidR="0005779B" w14:paraId="23911F87" w14:textId="77777777" w:rsidTr="00F960A6">
        <w:tc>
          <w:tcPr>
            <w:tcW w:w="858" w:type="pct"/>
            <w:shd w:val="clear" w:color="auto" w:fill="E0F5F4" w:themeFill="accent2" w:themeFillTint="33"/>
            <w:vAlign w:val="center"/>
          </w:tcPr>
          <w:p w14:paraId="33AA4CC3" w14:textId="77777777" w:rsidR="0005779B" w:rsidRDefault="0005779B" w:rsidP="00EB70E2">
            <w:pPr>
              <w:pStyle w:val="BodyText"/>
              <w:rPr>
                <w:lang w:eastAsia="en-AU"/>
              </w:rPr>
            </w:pPr>
            <w:r>
              <w:rPr>
                <w:noProof/>
              </w:rPr>
              <w:drawing>
                <wp:inline distT="0" distB="0" distL="0" distR="0" wp14:anchorId="67768E10" wp14:editId="0EAADDB0">
                  <wp:extent cx="360000" cy="360000"/>
                  <wp:effectExtent l="0" t="0" r="0" b="2540"/>
                  <wp:docPr id="45" name="Graphic 45" descr="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60000" cy="360000"/>
                          </a:xfrm>
                          <a:prstGeom prst="rect">
                            <a:avLst/>
                          </a:prstGeom>
                        </pic:spPr>
                      </pic:pic>
                    </a:graphicData>
                  </a:graphic>
                </wp:inline>
              </w:drawing>
            </w:r>
          </w:p>
        </w:tc>
        <w:tc>
          <w:tcPr>
            <w:tcW w:w="1571" w:type="pct"/>
            <w:shd w:val="clear" w:color="auto" w:fill="E0F5F4" w:themeFill="accent2" w:themeFillTint="33"/>
            <w:vAlign w:val="center"/>
          </w:tcPr>
          <w:p w14:paraId="274FACA8" w14:textId="77777777" w:rsidR="0005779B" w:rsidRPr="008C5E56" w:rsidRDefault="0005779B" w:rsidP="00EB70E2">
            <w:pPr>
              <w:pStyle w:val="BodyText"/>
              <w:rPr>
                <w:rFonts w:cstheme="minorHAnsi"/>
                <w:sz w:val="20"/>
                <w:szCs w:val="22"/>
                <w:lang w:eastAsia="en-AU"/>
              </w:rPr>
            </w:pPr>
            <w:r w:rsidRPr="008C5E56">
              <w:rPr>
                <w:rFonts w:cstheme="minorHAnsi"/>
                <w:szCs w:val="22"/>
              </w:rPr>
              <w:t>Fewer frosts</w:t>
            </w:r>
          </w:p>
        </w:tc>
        <w:tc>
          <w:tcPr>
            <w:tcW w:w="858" w:type="pct"/>
            <w:shd w:val="clear" w:color="auto" w:fill="E0F5F4" w:themeFill="accent2" w:themeFillTint="33"/>
            <w:vAlign w:val="center"/>
          </w:tcPr>
          <w:p w14:paraId="369F7E60" w14:textId="77777777" w:rsidR="0005779B" w:rsidRPr="008C5E56" w:rsidRDefault="0005779B" w:rsidP="00EB70E2">
            <w:pPr>
              <w:pStyle w:val="BodyText"/>
              <w:rPr>
                <w:rFonts w:cstheme="minorHAnsi"/>
                <w:sz w:val="20"/>
                <w:szCs w:val="22"/>
                <w:lang w:eastAsia="en-AU"/>
              </w:rPr>
            </w:pPr>
            <w:r w:rsidRPr="000923A7">
              <w:rPr>
                <w:rFonts w:cstheme="minorHAnsi"/>
                <w:noProof/>
                <w:szCs w:val="22"/>
              </w:rPr>
              <w:drawing>
                <wp:inline distT="0" distB="0" distL="0" distR="0" wp14:anchorId="6AA71A4D" wp14:editId="4C076A33">
                  <wp:extent cx="360000" cy="360000"/>
                  <wp:effectExtent l="0" t="0" r="0" b="0"/>
                  <wp:docPr id="40" name="Graphic 40" desc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0"/>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60000" cy="360000"/>
                          </a:xfrm>
                          <a:prstGeom prst="rect">
                            <a:avLst/>
                          </a:prstGeom>
                        </pic:spPr>
                      </pic:pic>
                    </a:graphicData>
                  </a:graphic>
                </wp:inline>
              </w:drawing>
            </w:r>
          </w:p>
        </w:tc>
        <w:tc>
          <w:tcPr>
            <w:tcW w:w="1713" w:type="pct"/>
            <w:shd w:val="clear" w:color="auto" w:fill="E0F5F4" w:themeFill="accent2" w:themeFillTint="33"/>
            <w:vAlign w:val="center"/>
          </w:tcPr>
          <w:p w14:paraId="1FBFFE72" w14:textId="77777777" w:rsidR="0005779B" w:rsidRPr="008C5E56" w:rsidRDefault="0005779B" w:rsidP="00EB70E2">
            <w:pPr>
              <w:pStyle w:val="BodyText"/>
              <w:rPr>
                <w:rFonts w:cstheme="minorHAnsi"/>
                <w:sz w:val="20"/>
                <w:szCs w:val="22"/>
                <w:lang w:eastAsia="en-AU"/>
              </w:rPr>
            </w:pPr>
            <w:r w:rsidRPr="008C5E56">
              <w:rPr>
                <w:rFonts w:cstheme="minorHAnsi"/>
                <w:szCs w:val="22"/>
              </w:rPr>
              <w:t>Less rainfall in winter &amp; spring</w:t>
            </w:r>
          </w:p>
        </w:tc>
      </w:tr>
      <w:tr w:rsidR="0005779B" w14:paraId="1D3C3351" w14:textId="77777777" w:rsidTr="00F960A6">
        <w:tc>
          <w:tcPr>
            <w:tcW w:w="858" w:type="pct"/>
            <w:shd w:val="clear" w:color="auto" w:fill="E0F5F4" w:themeFill="accent2" w:themeFillTint="33"/>
            <w:vAlign w:val="center"/>
          </w:tcPr>
          <w:p w14:paraId="117335CB" w14:textId="77777777" w:rsidR="0005779B" w:rsidRDefault="0005779B" w:rsidP="00EB70E2">
            <w:pPr>
              <w:pStyle w:val="BodyText"/>
              <w:rPr>
                <w:lang w:eastAsia="en-AU"/>
              </w:rPr>
            </w:pPr>
            <w:r>
              <w:rPr>
                <w:noProof/>
              </w:rPr>
              <w:drawing>
                <wp:inline distT="0" distB="0" distL="0" distR="0" wp14:anchorId="14501087" wp14:editId="53820862">
                  <wp:extent cx="360000" cy="360000"/>
                  <wp:effectExtent l="0" t="0" r="0" b="0"/>
                  <wp:docPr id="10" name="Graphic 10" descr="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inline>
              </w:drawing>
            </w:r>
          </w:p>
        </w:tc>
        <w:tc>
          <w:tcPr>
            <w:tcW w:w="1571" w:type="pct"/>
            <w:shd w:val="clear" w:color="auto" w:fill="E0F5F4" w:themeFill="accent2" w:themeFillTint="33"/>
            <w:vAlign w:val="center"/>
          </w:tcPr>
          <w:p w14:paraId="0BE3659F" w14:textId="77777777" w:rsidR="0005779B" w:rsidRPr="008C5E56" w:rsidRDefault="0005779B" w:rsidP="00EB70E2">
            <w:pPr>
              <w:pStyle w:val="BodyText"/>
              <w:rPr>
                <w:rFonts w:cstheme="minorHAnsi"/>
                <w:sz w:val="20"/>
                <w:szCs w:val="22"/>
                <w:lang w:eastAsia="en-AU"/>
              </w:rPr>
            </w:pPr>
            <w:r w:rsidRPr="008C5E56">
              <w:rPr>
                <w:rFonts w:cstheme="minorHAnsi"/>
                <w:szCs w:val="22"/>
              </w:rPr>
              <w:t>More frequent &amp; intense downpours</w:t>
            </w:r>
          </w:p>
        </w:tc>
        <w:tc>
          <w:tcPr>
            <w:tcW w:w="858" w:type="pct"/>
            <w:shd w:val="clear" w:color="auto" w:fill="E0F5F4" w:themeFill="accent2" w:themeFillTint="33"/>
            <w:vAlign w:val="center"/>
          </w:tcPr>
          <w:p w14:paraId="2DBE3312" w14:textId="77777777" w:rsidR="0005779B" w:rsidRPr="008C5E56" w:rsidRDefault="0005779B" w:rsidP="00EB70E2">
            <w:pPr>
              <w:pStyle w:val="BodyText"/>
              <w:rPr>
                <w:rFonts w:cstheme="minorHAnsi"/>
                <w:sz w:val="20"/>
                <w:szCs w:val="22"/>
                <w:lang w:eastAsia="en-AU"/>
              </w:rPr>
            </w:pPr>
            <w:r w:rsidRPr="000923A7">
              <w:rPr>
                <w:rFonts w:cstheme="minorHAnsi"/>
                <w:noProof/>
                <w:szCs w:val="22"/>
              </w:rPr>
              <w:drawing>
                <wp:inline distT="0" distB="0" distL="0" distR="0" wp14:anchorId="5B8D1E28" wp14:editId="3E8879FC">
                  <wp:extent cx="360000" cy="360000"/>
                  <wp:effectExtent l="0" t="0" r="2540" b="2540"/>
                  <wp:docPr id="15" name="Graphic 15" descr="Bon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60000" cy="360000"/>
                          </a:xfrm>
                          <a:prstGeom prst="rect">
                            <a:avLst/>
                          </a:prstGeom>
                        </pic:spPr>
                      </pic:pic>
                    </a:graphicData>
                  </a:graphic>
                </wp:inline>
              </w:drawing>
            </w:r>
          </w:p>
        </w:tc>
        <w:tc>
          <w:tcPr>
            <w:tcW w:w="1713" w:type="pct"/>
            <w:shd w:val="clear" w:color="auto" w:fill="E0F5F4" w:themeFill="accent2" w:themeFillTint="33"/>
            <w:vAlign w:val="center"/>
          </w:tcPr>
          <w:p w14:paraId="74B9F6C1" w14:textId="77777777" w:rsidR="0005779B" w:rsidRPr="008C5E56" w:rsidRDefault="0005779B" w:rsidP="00EB70E2">
            <w:pPr>
              <w:pStyle w:val="BodyText"/>
              <w:rPr>
                <w:rFonts w:cstheme="minorHAnsi"/>
                <w:sz w:val="20"/>
                <w:szCs w:val="22"/>
                <w:lang w:eastAsia="en-AU"/>
              </w:rPr>
            </w:pPr>
            <w:r w:rsidRPr="008C5E56">
              <w:rPr>
                <w:rFonts w:cstheme="minorHAnsi"/>
                <w:szCs w:val="22"/>
              </w:rPr>
              <w:t>Harsher fire weather &amp; longer seasons</w:t>
            </w:r>
          </w:p>
        </w:tc>
      </w:tr>
      <w:tr w:rsidR="0005779B" w14:paraId="762C01B6" w14:textId="77777777" w:rsidTr="00F960A6">
        <w:tc>
          <w:tcPr>
            <w:tcW w:w="858" w:type="pct"/>
            <w:shd w:val="clear" w:color="auto" w:fill="E0F5F4" w:themeFill="accent2" w:themeFillTint="33"/>
            <w:vAlign w:val="center"/>
          </w:tcPr>
          <w:p w14:paraId="29895ECD" w14:textId="77777777" w:rsidR="0005779B" w:rsidRDefault="0005779B" w:rsidP="00EB70E2">
            <w:pPr>
              <w:pStyle w:val="BodyText"/>
              <w:rPr>
                <w:lang w:eastAsia="en-AU"/>
              </w:rPr>
            </w:pPr>
            <w:r w:rsidRPr="00E03BB4">
              <w:rPr>
                <w:noProof/>
              </w:rPr>
              <mc:AlternateContent>
                <mc:Choice Requires="wpg">
                  <w:drawing>
                    <wp:anchor distT="0" distB="0" distL="114300" distR="114300" simplePos="0" relativeHeight="251658243" behindDoc="0" locked="0" layoutInCell="1" allowOverlap="1" wp14:anchorId="2F665AA7" wp14:editId="14BC7EFC">
                      <wp:simplePos x="0" y="0"/>
                      <wp:positionH relativeFrom="column">
                        <wp:posOffset>80645</wp:posOffset>
                      </wp:positionH>
                      <wp:positionV relativeFrom="paragraph">
                        <wp:posOffset>9525</wp:posOffset>
                      </wp:positionV>
                      <wp:extent cx="339090" cy="379730"/>
                      <wp:effectExtent l="0" t="0" r="3810" b="1270"/>
                      <wp:wrapNone/>
                      <wp:docPr id="61" name="Group 61"/>
                      <wp:cNvGraphicFramePr/>
                      <a:graphic xmlns:a="http://schemas.openxmlformats.org/drawingml/2006/main">
                        <a:graphicData uri="http://schemas.microsoft.com/office/word/2010/wordprocessingGroup">
                          <wpg:wgp>
                            <wpg:cNvGrpSpPr/>
                            <wpg:grpSpPr>
                              <a:xfrm>
                                <a:off x="0" y="0"/>
                                <a:ext cx="339090" cy="379730"/>
                                <a:chOff x="0" y="0"/>
                                <a:chExt cx="339090" cy="379730"/>
                              </a:xfrm>
                            </wpg:grpSpPr>
                            <pic:pic xmlns:pic="http://schemas.openxmlformats.org/drawingml/2006/picture">
                              <pic:nvPicPr>
                                <pic:cNvPr id="55" name="Graphic 55" descr="Wave outline"/>
                                <pic:cNvPicPr>
                                  <a:picLocks noChangeAspect="1"/>
                                </pic:cNvPicPr>
                              </pic:nvPicPr>
                              <pic:blipFill rotWithShape="1">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t="67779" b="12702"/>
                                <a:stretch/>
                              </pic:blipFill>
                              <pic:spPr bwMode="auto">
                                <a:xfrm>
                                  <a:off x="1905" y="207645"/>
                                  <a:ext cx="337185" cy="69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Graphic 57" descr="Wave outline"/>
                                <pic:cNvPicPr>
                                  <a:picLocks noChangeAspect="1"/>
                                </pic:cNvPicPr>
                              </pic:nvPicPr>
                              <pic:blipFill rotWithShape="1">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t="67779"/>
                                <a:stretch/>
                              </pic:blipFill>
                              <pic:spPr bwMode="auto">
                                <a:xfrm>
                                  <a:off x="0" y="264795"/>
                                  <a:ext cx="337185" cy="114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Graphic 60" descr="House with solid fill"/>
                                <pic:cNvPicPr>
                                  <a:picLocks noChangeAspect="1"/>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20955" y="0"/>
                                  <a:ext cx="287655" cy="287655"/>
                                </a:xfrm>
                                <a:prstGeom prst="rect">
                                  <a:avLst/>
                                </a:prstGeom>
                              </pic:spPr>
                            </pic:pic>
                          </wpg:wgp>
                        </a:graphicData>
                      </a:graphic>
                    </wp:anchor>
                  </w:drawing>
                </mc:Choice>
                <mc:Fallback>
                  <w:pict>
                    <v:group w14:anchorId="334EE01D" id="Group 61" o:spid="_x0000_s1026" style="position:absolute;margin-left:6.35pt;margin-top:.75pt;width:26.7pt;height:29.9pt;z-index:251658244" coordsize="339090,37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">
                      <v:shape id="Graphic 55" o:spid="_x0000_s1027" type="#_x0000_t75" alt="Wave outline" style="position:absolute;left:1905;top:207645;width:337185;height:6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">
                        <v:imagedata r:id="rId74" o:title="Wave outline" croptop="44420f" cropbottom="8324f"/>
                      </v:shape>
                      <v:shape id="Graphic 57" o:spid="_x0000_s1028" type="#_x0000_t75" alt="Wave outline" style="position:absolute;top:264795;width:337185;height:1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">
                        <v:imagedata r:id="rId74" o:title="Wave outline" croptop="44420f"/>
                      </v:shape>
                      <v:shape id="Graphic 60" o:spid="_x0000_s1029" type="#_x0000_t75" alt="House with solid fill" style="position:absolute;left:20955;width:287655;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">
                        <v:imagedata r:id="rId75" o:title="House with solid fill"/>
                      </v:shape>
                    </v:group>
                  </w:pict>
                </mc:Fallback>
              </mc:AlternateContent>
            </w:r>
          </w:p>
        </w:tc>
        <w:tc>
          <w:tcPr>
            <w:tcW w:w="1571" w:type="pct"/>
            <w:shd w:val="clear" w:color="auto" w:fill="E0F5F4" w:themeFill="accent2" w:themeFillTint="33"/>
            <w:vAlign w:val="center"/>
          </w:tcPr>
          <w:p w14:paraId="1606B70A" w14:textId="57B5931E" w:rsidR="0005779B" w:rsidRPr="008C5E56" w:rsidRDefault="0005779B" w:rsidP="00EB70E2">
            <w:pPr>
              <w:pStyle w:val="BodyText"/>
              <w:rPr>
                <w:rFonts w:cstheme="minorHAnsi"/>
                <w:sz w:val="20"/>
                <w:szCs w:val="22"/>
                <w:lang w:eastAsia="en-AU"/>
              </w:rPr>
            </w:pPr>
            <w:r w:rsidRPr="008C5E56">
              <w:rPr>
                <w:rFonts w:cstheme="minorHAnsi"/>
                <w:szCs w:val="22"/>
              </w:rPr>
              <w:t xml:space="preserve">Rising </w:t>
            </w:r>
            <w:r w:rsidR="003C0FCB">
              <w:rPr>
                <w:rFonts w:cstheme="minorHAnsi"/>
                <w:szCs w:val="22"/>
              </w:rPr>
              <w:t xml:space="preserve">mean   </w:t>
            </w:r>
            <w:r w:rsidRPr="008C5E56">
              <w:rPr>
                <w:rFonts w:cstheme="minorHAnsi"/>
                <w:szCs w:val="22"/>
              </w:rPr>
              <w:t>sea level</w:t>
            </w:r>
          </w:p>
        </w:tc>
        <w:tc>
          <w:tcPr>
            <w:tcW w:w="858" w:type="pct"/>
            <w:shd w:val="clear" w:color="auto" w:fill="E0F5F4" w:themeFill="accent2" w:themeFillTint="33"/>
            <w:vAlign w:val="center"/>
          </w:tcPr>
          <w:p w14:paraId="1AA8C8EF" w14:textId="77777777" w:rsidR="0005779B" w:rsidRPr="008C5E56" w:rsidRDefault="0005779B" w:rsidP="00EB70E2">
            <w:pPr>
              <w:pStyle w:val="BodyText"/>
              <w:rPr>
                <w:rFonts w:cstheme="minorHAnsi"/>
                <w:sz w:val="20"/>
                <w:szCs w:val="22"/>
                <w:lang w:eastAsia="en-AU"/>
              </w:rPr>
            </w:pPr>
            <w:r w:rsidRPr="008C5E56">
              <w:rPr>
                <w:rFonts w:cstheme="minorHAnsi"/>
                <w:noProof/>
                <w:szCs w:val="22"/>
              </w:rPr>
              <mc:AlternateContent>
                <mc:Choice Requires="wpg">
                  <w:drawing>
                    <wp:inline distT="0" distB="0" distL="0" distR="0" wp14:anchorId="01428152" wp14:editId="1E603322">
                      <wp:extent cx="337185" cy="258445"/>
                      <wp:effectExtent l="0" t="38100" r="5715" b="8255"/>
                      <wp:docPr id="63" name="Group 63"/>
                      <wp:cNvGraphicFramePr/>
                      <a:graphic xmlns:a="http://schemas.openxmlformats.org/drawingml/2006/main">
                        <a:graphicData uri="http://schemas.microsoft.com/office/word/2010/wordprocessingGroup">
                          <wpg:wgp>
                            <wpg:cNvGrpSpPr/>
                            <wpg:grpSpPr>
                              <a:xfrm>
                                <a:off x="0" y="0"/>
                                <a:ext cx="337185" cy="258445"/>
                                <a:chOff x="0" y="0"/>
                                <a:chExt cx="337185" cy="258445"/>
                              </a:xfrm>
                            </wpg:grpSpPr>
                            <pic:pic xmlns:pic="http://schemas.openxmlformats.org/drawingml/2006/picture">
                              <pic:nvPicPr>
                                <pic:cNvPr id="62" name="Graphic 62" descr="Wave outline"/>
                                <pic:cNvPicPr>
                                  <a:picLocks noChangeAspect="1"/>
                                </pic:cNvPicPr>
                              </pic:nvPicPr>
                              <pic:blipFill rotWithShape="1">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t="67749" b="13262"/>
                                <a:stretch/>
                              </pic:blipFill>
                              <pic:spPr bwMode="auto">
                                <a:xfrm>
                                  <a:off x="0" y="190500"/>
                                  <a:ext cx="337185" cy="67945"/>
                                </a:xfrm>
                                <a:prstGeom prst="rect">
                                  <a:avLst/>
                                </a:prstGeom>
                                <a:ln>
                                  <a:noFill/>
                                </a:ln>
                                <a:extLst>
                                  <a:ext uri="{53640926-AAD7-44D8-BBD7-CCE9431645EC}">
                                    <a14:shadowObscured xmlns:a14="http://schemas.microsoft.com/office/drawing/2010/main"/>
                                  </a:ext>
                                </a:extLst>
                              </pic:spPr>
                            </pic:pic>
                            <wpg:grpSp>
                              <wpg:cNvPr id="50" name="Group 50"/>
                              <wpg:cNvGrpSpPr/>
                              <wpg:grpSpPr>
                                <a:xfrm>
                                  <a:off x="0" y="0"/>
                                  <a:ext cx="337185" cy="196850"/>
                                  <a:chOff x="0" y="57040"/>
                                  <a:chExt cx="337185" cy="197107"/>
                                </a:xfrm>
                                <a:solidFill>
                                  <a:schemeClr val="tx2">
                                    <a:lumMod val="75000"/>
                                  </a:schemeClr>
                                </a:solidFill>
                              </wpg:grpSpPr>
                              <wps:wsp>
                                <wps:cNvPr id="51" name="Straight Arrow Connector 51"/>
                                <wps:cNvCnPr/>
                                <wps:spPr>
                                  <a:xfrm flipV="1">
                                    <a:off x="124199" y="57040"/>
                                    <a:ext cx="0" cy="122612"/>
                                  </a:xfrm>
                                  <a:prstGeom prst="straightConnector1">
                                    <a:avLst/>
                                  </a:prstGeom>
                                  <a:grpFill/>
                                  <a:ln w="12700" cap="rnd">
                                    <a:solidFill>
                                      <a:schemeClr val="tx2">
                                        <a:lumMod val="75000"/>
                                      </a:schemeClr>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V="1">
                                    <a:off x="215125" y="57040"/>
                                    <a:ext cx="0" cy="129096"/>
                                  </a:xfrm>
                                  <a:prstGeom prst="straightConnector1">
                                    <a:avLst/>
                                  </a:prstGeom>
                                  <a:grpFill/>
                                  <a:ln w="12700" cap="rnd">
                                    <a:solidFill>
                                      <a:schemeClr val="tx2">
                                        <a:lumMod val="75000"/>
                                      </a:schemeClr>
                                    </a:solidFill>
                                    <a:headEnd type="arrow" w="sm" len="sm"/>
                                    <a:tailEnd type="none"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 name="Graphic 53" descr="Wave outline"/>
                                  <pic:cNvPicPr>
                                    <a:picLocks noChangeAspect="1"/>
                                  </pic:cNvPicPr>
                                </pic:nvPicPr>
                                <pic:blipFill rotWithShape="1">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t="67749" b="13262"/>
                                  <a:stretch/>
                                </pic:blipFill>
                                <pic:spPr bwMode="auto">
                                  <a:xfrm>
                                    <a:off x="0" y="186040"/>
                                    <a:ext cx="337185" cy="68107"/>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68FF2BCB" id="Group 63" o:spid="_x0000_s1026" style="width:26.55pt;height:20.35pt;mso-position-horizontal-relative:char;mso-position-vertical-relative:line" coordsize="337185,2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">
                      <v:shape id="Graphic 62" o:spid="_x0000_s1027" type="#_x0000_t75" alt="Wave outline" style="position:absolute;top:190500;width:337185;height:6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">
                        <v:imagedata r:id="rId74" o:title="Wave outline" croptop="44400f" cropbottom="8691f"/>
                      </v:shape>
                      <v:group id="Group 50" o:spid="_x0000_s1028" style="position:absolute;width:337185;height:196850" coordorigin=",57040" coordsize="337185,19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Straight Arrow Connector 51" o:spid="_x0000_s1029" type="#_x0000_t32" style="position:absolute;left:124199;top:57040;width:0;height:1226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" strokecolor="#00857e [2415]" strokeweight="1pt">
                          <v:stroke startarrowwidth="narrow" startarrowlength="short" endarrow="open" endarrowwidth="narrow" endarrowlength="short" endcap="round"/>
                        </v:shape>
                        <v:shape id="Straight Arrow Connector 52" o:spid="_x0000_s1030" type="#_x0000_t32" style="position:absolute;left:215125;top:57040;width:0;height:129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" strokecolor="#00857e [2415]" strokeweight="1pt">
                          <v:stroke startarrow="open" startarrowwidth="narrow" startarrowlength="short" endarrowwidth="narrow" endarrowlength="short" endcap="round"/>
                        </v:shape>
                        <v:shape id="Graphic 53" o:spid="_x0000_s1031" type="#_x0000_t75" alt="Wave outline" style="position:absolute;top:186040;width:337185;height:6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">
                          <v:imagedata r:id="rId74" o:title="Wave outline" croptop="44400f" cropbottom="8691f"/>
                        </v:shape>
                      </v:group>
                      <w10:anchorlock/>
                    </v:group>
                  </w:pict>
                </mc:Fallback>
              </mc:AlternateContent>
            </w:r>
          </w:p>
        </w:tc>
        <w:tc>
          <w:tcPr>
            <w:tcW w:w="1713" w:type="pct"/>
            <w:shd w:val="clear" w:color="auto" w:fill="E0F5F4" w:themeFill="accent2" w:themeFillTint="33"/>
            <w:vAlign w:val="center"/>
          </w:tcPr>
          <w:p w14:paraId="58314B8B" w14:textId="77777777" w:rsidR="0005779B" w:rsidRPr="008C5E56" w:rsidRDefault="0005779B" w:rsidP="00EB70E2">
            <w:pPr>
              <w:pStyle w:val="BodyText"/>
              <w:rPr>
                <w:rFonts w:cstheme="minorHAnsi"/>
                <w:sz w:val="20"/>
                <w:szCs w:val="22"/>
                <w:lang w:eastAsia="en-AU"/>
              </w:rPr>
            </w:pPr>
            <w:r w:rsidRPr="008C5E56">
              <w:rPr>
                <w:rFonts w:cstheme="minorHAnsi"/>
                <w:szCs w:val="22"/>
              </w:rPr>
              <w:t>More frequent &amp; higher extreme sea level events</w:t>
            </w:r>
          </w:p>
        </w:tc>
      </w:tr>
      <w:tr w:rsidR="0005779B" w14:paraId="200B4C53" w14:textId="77777777" w:rsidTr="00F960A6">
        <w:tc>
          <w:tcPr>
            <w:tcW w:w="858" w:type="pct"/>
            <w:shd w:val="clear" w:color="auto" w:fill="E0F5F4" w:themeFill="accent2" w:themeFillTint="33"/>
            <w:vAlign w:val="center"/>
          </w:tcPr>
          <w:p w14:paraId="114AAABE" w14:textId="750C7608" w:rsidR="0005779B" w:rsidRDefault="00F03092" w:rsidP="00EB70E2">
            <w:pPr>
              <w:pStyle w:val="BodyText"/>
              <w:rPr>
                <w:lang w:eastAsia="en-AU"/>
              </w:rPr>
            </w:pPr>
            <w:r w:rsidRPr="008C5E56">
              <w:rPr>
                <w:rFonts w:cstheme="minorHAnsi"/>
                <w:noProof/>
                <w:sz w:val="16"/>
                <w:szCs w:val="18"/>
              </w:rPr>
              <mc:AlternateContent>
                <mc:Choice Requires="wps">
                  <w:drawing>
                    <wp:anchor distT="0" distB="0" distL="114300" distR="114300" simplePos="0" relativeHeight="251658245" behindDoc="0" locked="0" layoutInCell="1" allowOverlap="1" wp14:anchorId="10F3090D" wp14:editId="0C3B77BE">
                      <wp:simplePos x="0" y="0"/>
                      <wp:positionH relativeFrom="column">
                        <wp:posOffset>382270</wp:posOffset>
                      </wp:positionH>
                      <wp:positionV relativeFrom="paragraph">
                        <wp:posOffset>122555</wp:posOffset>
                      </wp:positionV>
                      <wp:extent cx="2816860" cy="447040"/>
                      <wp:effectExtent l="0" t="0" r="2540" b="0"/>
                      <wp:wrapNone/>
                      <wp:docPr id="1816888741" name="Flowchart: Document 1816888741"/>
                      <wp:cNvGraphicFramePr/>
                      <a:graphic xmlns:a="http://schemas.openxmlformats.org/drawingml/2006/main">
                        <a:graphicData uri="http://schemas.microsoft.com/office/word/2010/wordprocessingShape">
                          <wps:wsp>
                            <wps:cNvSpPr/>
                            <wps:spPr>
                              <a:xfrm rot="10800000">
                                <a:off x="0" y="0"/>
                                <a:ext cx="2816860" cy="44704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1324"/>
                                  <a:gd name="connsiteX1" fmla="*/ 21600 w 21600"/>
                                  <a:gd name="connsiteY1" fmla="*/ 14760 h 21324"/>
                                  <a:gd name="connsiteX2" fmla="*/ 21600 w 21600"/>
                                  <a:gd name="connsiteY2" fmla="*/ 17322 h 21324"/>
                                  <a:gd name="connsiteX3" fmla="*/ 0 w 21600"/>
                                  <a:gd name="connsiteY3" fmla="*/ 20172 h 21324"/>
                                  <a:gd name="connsiteX4" fmla="*/ 0 w 21600"/>
                                  <a:gd name="connsiteY4" fmla="*/ 0 h 21324"/>
                                  <a:gd name="connsiteX0" fmla="*/ 0 w 21600"/>
                                  <a:gd name="connsiteY0" fmla="*/ 25 h 6564"/>
                                  <a:gd name="connsiteX1" fmla="*/ 21600 w 21600"/>
                                  <a:gd name="connsiteY1" fmla="*/ 0 h 6564"/>
                                  <a:gd name="connsiteX2" fmla="*/ 21600 w 21600"/>
                                  <a:gd name="connsiteY2" fmla="*/ 2562 h 6564"/>
                                  <a:gd name="connsiteX3" fmla="*/ 0 w 21600"/>
                                  <a:gd name="connsiteY3" fmla="*/ 5412 h 6564"/>
                                  <a:gd name="connsiteX4" fmla="*/ 0 w 21600"/>
                                  <a:gd name="connsiteY4" fmla="*/ 25 h 6564"/>
                                  <a:gd name="connsiteX0" fmla="*/ 0 w 10000"/>
                                  <a:gd name="connsiteY0" fmla="*/ 0 h 9963"/>
                                  <a:gd name="connsiteX1" fmla="*/ 10000 w 10000"/>
                                  <a:gd name="connsiteY1" fmla="*/ 1444 h 9963"/>
                                  <a:gd name="connsiteX2" fmla="*/ 10000 w 10000"/>
                                  <a:gd name="connsiteY2" fmla="*/ 3865 h 9963"/>
                                  <a:gd name="connsiteX3" fmla="*/ 0 w 10000"/>
                                  <a:gd name="connsiteY3" fmla="*/ 8207 h 9963"/>
                                  <a:gd name="connsiteX4" fmla="*/ 0 w 10000"/>
                                  <a:gd name="connsiteY4" fmla="*/ 0 h 9963"/>
                                  <a:gd name="connsiteX0" fmla="*/ 0 w 10000"/>
                                  <a:gd name="connsiteY0" fmla="*/ 700 h 8550"/>
                                  <a:gd name="connsiteX1" fmla="*/ 10000 w 10000"/>
                                  <a:gd name="connsiteY1" fmla="*/ 0 h 8550"/>
                                  <a:gd name="connsiteX2" fmla="*/ 10000 w 10000"/>
                                  <a:gd name="connsiteY2" fmla="*/ 2430 h 8550"/>
                                  <a:gd name="connsiteX3" fmla="*/ 0 w 10000"/>
                                  <a:gd name="connsiteY3" fmla="*/ 6788 h 8550"/>
                                  <a:gd name="connsiteX4" fmla="*/ 0 w 10000"/>
                                  <a:gd name="connsiteY4" fmla="*/ 700 h 8550"/>
                                  <a:gd name="connsiteX0" fmla="*/ 0 w 10000"/>
                                  <a:gd name="connsiteY0" fmla="*/ 0 h 9182"/>
                                  <a:gd name="connsiteX1" fmla="*/ 10000 w 10000"/>
                                  <a:gd name="connsiteY1" fmla="*/ 1048 h 9182"/>
                                  <a:gd name="connsiteX2" fmla="*/ 10000 w 10000"/>
                                  <a:gd name="connsiteY2" fmla="*/ 2023 h 9182"/>
                                  <a:gd name="connsiteX3" fmla="*/ 0 w 10000"/>
                                  <a:gd name="connsiteY3" fmla="*/ 7120 h 9182"/>
                                  <a:gd name="connsiteX4" fmla="*/ 0 w 10000"/>
                                  <a:gd name="connsiteY4" fmla="*/ 0 h 9182"/>
                                  <a:gd name="connsiteX0" fmla="*/ 0 w 10000"/>
                                  <a:gd name="connsiteY0" fmla="*/ 506 h 8858"/>
                                  <a:gd name="connsiteX1" fmla="*/ 10000 w 10000"/>
                                  <a:gd name="connsiteY1" fmla="*/ 0 h 8858"/>
                                  <a:gd name="connsiteX2" fmla="*/ 10000 w 10000"/>
                                  <a:gd name="connsiteY2" fmla="*/ 1062 h 8858"/>
                                  <a:gd name="connsiteX3" fmla="*/ 0 w 10000"/>
                                  <a:gd name="connsiteY3" fmla="*/ 6613 h 8858"/>
                                  <a:gd name="connsiteX4" fmla="*/ 0 w 10000"/>
                                  <a:gd name="connsiteY4" fmla="*/ 506 h 8858"/>
                                  <a:gd name="connsiteX0" fmla="*/ 0 w 10000"/>
                                  <a:gd name="connsiteY0" fmla="*/ 0 h 10001"/>
                                  <a:gd name="connsiteX1" fmla="*/ 10000 w 10000"/>
                                  <a:gd name="connsiteY1" fmla="*/ 0 h 10001"/>
                                  <a:gd name="connsiteX2" fmla="*/ 10000 w 10000"/>
                                  <a:gd name="connsiteY2" fmla="*/ 1199 h 10001"/>
                                  <a:gd name="connsiteX3" fmla="*/ 0 w 10000"/>
                                  <a:gd name="connsiteY3" fmla="*/ 7466 h 10001"/>
                                  <a:gd name="connsiteX4" fmla="*/ 0 w 10000"/>
                                  <a:gd name="connsiteY4" fmla="*/ 0 h 10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1">
                                    <a:moveTo>
                                      <a:pt x="0" y="0"/>
                                    </a:moveTo>
                                    <a:lnTo>
                                      <a:pt x="10000" y="0"/>
                                    </a:lnTo>
                                    <a:lnTo>
                                      <a:pt x="10000" y="1199"/>
                                    </a:lnTo>
                                    <a:cubicBezTo>
                                      <a:pt x="5000" y="1199"/>
                                      <a:pt x="5000" y="15713"/>
                                      <a:pt x="0" y="7466"/>
                                    </a:cubicBez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1ABB" id="Flowchart: Document 1816888741" o:spid="_x0000_s1026" style="position:absolute;margin-left:30.1pt;margin-top:9.65pt;width:221.8pt;height:35.2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" path="m,l10000,r,1199c5000,1199,5000,15713,,7466l,xe" fillcolor="white [3212]" stroked="f" strokeweight="2pt">
                      <v:path arrowok="t" o:connecttype="custom" o:connectlocs="0,0;2816860,0;2816860,53595;0,333727;0,0" o:connectangles="0,0,0,0,0"/>
                    </v:shape>
                  </w:pict>
                </mc:Fallback>
              </mc:AlternateContent>
            </w:r>
            <w:r w:rsidR="0005779B" w:rsidRPr="00E03BB4">
              <w:rPr>
                <w:noProof/>
              </w:rPr>
              <w:drawing>
                <wp:anchor distT="0" distB="0" distL="114300" distR="114300" simplePos="0" relativeHeight="251658244" behindDoc="0" locked="0" layoutInCell="1" allowOverlap="1" wp14:anchorId="7F74E5A1" wp14:editId="0E643F5B">
                  <wp:simplePos x="0" y="0"/>
                  <wp:positionH relativeFrom="column">
                    <wp:posOffset>3810</wp:posOffset>
                  </wp:positionH>
                  <wp:positionV relativeFrom="paragraph">
                    <wp:posOffset>635</wp:posOffset>
                  </wp:positionV>
                  <wp:extent cx="143510" cy="143510"/>
                  <wp:effectExtent l="0" t="0" r="8890" b="8890"/>
                  <wp:wrapNone/>
                  <wp:docPr id="48" name="Graphic 48"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rmometer.svg"/>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43510" cy="143510"/>
                          </a:xfrm>
                          <a:prstGeom prst="rect">
                            <a:avLst/>
                          </a:prstGeom>
                        </pic:spPr>
                      </pic:pic>
                    </a:graphicData>
                  </a:graphic>
                  <wp14:sizeRelH relativeFrom="page">
                    <wp14:pctWidth>0</wp14:pctWidth>
                  </wp14:sizeRelH>
                  <wp14:sizeRelV relativeFrom="page">
                    <wp14:pctHeight>0</wp14:pctHeight>
                  </wp14:sizeRelV>
                </wp:anchor>
              </w:drawing>
            </w:r>
            <w:r w:rsidR="0005779B" w:rsidRPr="00E03BB4">
              <w:rPr>
                <w:noProof/>
              </w:rPr>
              <w:drawing>
                <wp:inline distT="0" distB="0" distL="0" distR="0" wp14:anchorId="357C0234" wp14:editId="36DF2FCB">
                  <wp:extent cx="360000" cy="360000"/>
                  <wp:effectExtent l="0" t="0" r="2540" b="0"/>
                  <wp:docPr id="13" name="Graphic 13" descr="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ve.sv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flipH="1">
                            <a:off x="0" y="0"/>
                            <a:ext cx="360000" cy="360000"/>
                          </a:xfrm>
                          <a:prstGeom prst="rect">
                            <a:avLst/>
                          </a:prstGeom>
                        </pic:spPr>
                      </pic:pic>
                    </a:graphicData>
                  </a:graphic>
                </wp:inline>
              </w:drawing>
            </w:r>
          </w:p>
        </w:tc>
        <w:tc>
          <w:tcPr>
            <w:tcW w:w="1571" w:type="pct"/>
            <w:shd w:val="clear" w:color="auto" w:fill="E0F5F4" w:themeFill="accent2" w:themeFillTint="33"/>
            <w:vAlign w:val="center"/>
          </w:tcPr>
          <w:p w14:paraId="7884E5CE" w14:textId="713743D2" w:rsidR="0005779B" w:rsidRPr="008C5E56" w:rsidRDefault="00511BE3" w:rsidP="00EB70E2">
            <w:pPr>
              <w:pStyle w:val="BodyText"/>
              <w:rPr>
                <w:rFonts w:cstheme="minorHAnsi"/>
                <w:sz w:val="16"/>
                <w:szCs w:val="18"/>
                <w:lang w:eastAsia="en-AU"/>
              </w:rPr>
            </w:pPr>
            <w:r w:rsidRPr="008C5E56">
              <w:rPr>
                <w:rFonts w:cstheme="minorHAnsi"/>
                <w:noProof/>
                <w:sz w:val="16"/>
                <w:szCs w:val="18"/>
              </w:rPr>
              <mc:AlternateContent>
                <mc:Choice Requires="wps">
                  <w:drawing>
                    <wp:anchor distT="45720" distB="45720" distL="114300" distR="114300" simplePos="0" relativeHeight="251658246" behindDoc="0" locked="0" layoutInCell="1" allowOverlap="1" wp14:anchorId="0ABB6A6A" wp14:editId="6EC84D0D">
                      <wp:simplePos x="0" y="0"/>
                      <wp:positionH relativeFrom="column">
                        <wp:posOffset>262255</wp:posOffset>
                      </wp:positionH>
                      <wp:positionV relativeFrom="paragraph">
                        <wp:posOffset>191770</wp:posOffset>
                      </wp:positionV>
                      <wp:extent cx="24282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404620"/>
                              </a:xfrm>
                              <a:prstGeom prst="rect">
                                <a:avLst/>
                              </a:prstGeom>
                              <a:noFill/>
                              <a:ln w="9525">
                                <a:noFill/>
                                <a:miter lim="800000"/>
                                <a:headEnd/>
                                <a:tailEnd/>
                              </a:ln>
                            </wps:spPr>
                            <wps:txbx>
                              <w:txbxContent>
                                <w:p w14:paraId="54992BAE" w14:textId="246B3CE3" w:rsidR="0005779B" w:rsidRPr="001C6C28" w:rsidRDefault="0005779B" w:rsidP="0005779B">
                                  <w:pPr>
                                    <w:pStyle w:val="CaptionImageorFigure"/>
                                    <w:jc w:val="right"/>
                                    <w:rPr>
                                      <w:color w:val="888583" w:themeColor="text1" w:themeTint="99"/>
                                      <w:sz w:val="12"/>
                                      <w:szCs w:val="12"/>
                                    </w:rPr>
                                  </w:pPr>
                                  <w:r w:rsidRPr="001C6C28">
                                    <w:rPr>
                                      <w:color w:val="888583" w:themeColor="text1" w:themeTint="99"/>
                                      <w:sz w:val="12"/>
                                      <w:szCs w:val="12"/>
                                    </w:rPr>
                                    <w:t xml:space="preserve">Source: </w:t>
                                  </w:r>
                                  <w:hyperlink r:id="rId80" w:history="1">
                                    <w:r w:rsidRPr="001C6C28">
                                      <w:rPr>
                                        <w:rStyle w:val="Hyperlink"/>
                                        <w:color w:val="888583" w:themeColor="text1" w:themeTint="99"/>
                                        <w:sz w:val="12"/>
                                        <w:szCs w:val="12"/>
                                      </w:rPr>
                                      <w:t>climatechange.vic.gov.au/__</w:t>
                                    </w:r>
                                    <w:r w:rsidR="008E7239" w:rsidRPr="001C6C28">
                                      <w:rPr>
                                        <w:rStyle w:val="Hyperlink"/>
                                        <w:color w:val="888583" w:themeColor="text1" w:themeTint="99"/>
                                        <w:sz w:val="12"/>
                                        <w:szCs w:val="12"/>
                                      </w:rPr>
                                      <w:br/>
                                    </w:r>
                                    <w:r w:rsidRPr="001C6C28">
                                      <w:rPr>
                                        <w:rStyle w:val="Hyperlink"/>
                                        <w:color w:val="888583" w:themeColor="text1" w:themeTint="99"/>
                                        <w:sz w:val="12"/>
                                        <w:szCs w:val="12"/>
                                      </w:rPr>
                                      <w:t>data/assets/</w:t>
                                    </w:r>
                                    <w:proofErr w:type="spellStart"/>
                                    <w:r w:rsidRPr="001C6C28">
                                      <w:rPr>
                                        <w:rStyle w:val="Hyperlink"/>
                                        <w:color w:val="888583" w:themeColor="text1" w:themeTint="99"/>
                                        <w:sz w:val="12"/>
                                        <w:szCs w:val="12"/>
                                      </w:rPr>
                                      <w:t>pdf_file</w:t>
                                    </w:r>
                                    <w:proofErr w:type="spellEnd"/>
                                    <w:r w:rsidRPr="001C6C28">
                                      <w:rPr>
                                        <w:rStyle w:val="Hyperlink"/>
                                        <w:color w:val="888583" w:themeColor="text1" w:themeTint="99"/>
                                        <w:sz w:val="12"/>
                                        <w:szCs w:val="12"/>
                                      </w:rPr>
                                      <w:t>/0021/60744/Gippsland.pdf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ABB6A6A" id="_x0000_t202" coordsize="21600,21600" o:spt="202" path="m,l,21600r21600,l21600,xe">
                      <v:stroke joinstyle="miter"/>
                      <v:path gradientshapeok="t" o:connecttype="rect"/>
                    </v:shapetype>
                    <v:shape id="Text Box 2" o:spid="_x0000_s1027" type="#_x0000_t202" style="position:absolute;left:0;text-align:left;margin-left:20.65pt;margin-top:15.1pt;width:191.2pt;height:1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" filled="f" stroked="f">
                      <v:textbox style="mso-fit-shape-to-text:t">
                        <w:txbxContent>
                          <w:p w14:paraId="54992BAE" w14:textId="246B3CE3" w:rsidR="0005779B" w:rsidRPr="001C6C28" w:rsidRDefault="0005779B" w:rsidP="0005779B">
                            <w:pPr>
                              <w:pStyle w:val="CaptionImageorFigure"/>
                              <w:jc w:val="right"/>
                              <w:rPr>
                                <w:color w:val="888583" w:themeColor="text1" w:themeTint="99"/>
                                <w:sz w:val="12"/>
                                <w:szCs w:val="12"/>
                              </w:rPr>
                            </w:pPr>
                            <w:r w:rsidRPr="001C6C28">
                              <w:rPr>
                                <w:color w:val="888583" w:themeColor="text1" w:themeTint="99"/>
                                <w:sz w:val="12"/>
                                <w:szCs w:val="12"/>
                              </w:rPr>
                              <w:t xml:space="preserve">Source: </w:t>
                            </w:r>
                            <w:hyperlink r:id="rId81" w:history="1">
                              <w:r w:rsidRPr="001C6C28">
                                <w:rPr>
                                  <w:rStyle w:val="Hyperlink"/>
                                  <w:color w:val="888583" w:themeColor="text1" w:themeTint="99"/>
                                  <w:sz w:val="12"/>
                                  <w:szCs w:val="12"/>
                                </w:rPr>
                                <w:t>climatechange.vic.gov.au/__</w:t>
                              </w:r>
                              <w:r w:rsidR="008E7239" w:rsidRPr="001C6C28">
                                <w:rPr>
                                  <w:rStyle w:val="Hyperlink"/>
                                  <w:color w:val="888583" w:themeColor="text1" w:themeTint="99"/>
                                  <w:sz w:val="12"/>
                                  <w:szCs w:val="12"/>
                                </w:rPr>
                                <w:br/>
                              </w:r>
                              <w:r w:rsidRPr="001C6C28">
                                <w:rPr>
                                  <w:rStyle w:val="Hyperlink"/>
                                  <w:color w:val="888583" w:themeColor="text1" w:themeTint="99"/>
                                  <w:sz w:val="12"/>
                                  <w:szCs w:val="12"/>
                                </w:rPr>
                                <w:t>data/assets/</w:t>
                              </w:r>
                              <w:proofErr w:type="spellStart"/>
                              <w:r w:rsidRPr="001C6C28">
                                <w:rPr>
                                  <w:rStyle w:val="Hyperlink"/>
                                  <w:color w:val="888583" w:themeColor="text1" w:themeTint="99"/>
                                  <w:sz w:val="12"/>
                                  <w:szCs w:val="12"/>
                                </w:rPr>
                                <w:t>pdf_file</w:t>
                              </w:r>
                              <w:proofErr w:type="spellEnd"/>
                              <w:r w:rsidRPr="001C6C28">
                                <w:rPr>
                                  <w:rStyle w:val="Hyperlink"/>
                                  <w:color w:val="888583" w:themeColor="text1" w:themeTint="99"/>
                                  <w:sz w:val="12"/>
                                  <w:szCs w:val="12"/>
                                </w:rPr>
                                <w:t>/0021/60744/Gippsland.pdf</w:t>
                              </w:r>
                            </w:hyperlink>
                          </w:p>
                        </w:txbxContent>
                      </v:textbox>
                    </v:shape>
                  </w:pict>
                </mc:Fallback>
              </mc:AlternateContent>
            </w:r>
            <w:r w:rsidR="0005779B" w:rsidRPr="008C5E56">
              <w:rPr>
                <w:rFonts w:cstheme="minorHAnsi"/>
                <w:szCs w:val="22"/>
              </w:rPr>
              <w:t>Warmer &amp; more acidic seas</w:t>
            </w:r>
          </w:p>
        </w:tc>
        <w:tc>
          <w:tcPr>
            <w:tcW w:w="858" w:type="pct"/>
            <w:shd w:val="clear" w:color="auto" w:fill="E0F5F4" w:themeFill="accent2" w:themeFillTint="33"/>
            <w:vAlign w:val="center"/>
          </w:tcPr>
          <w:p w14:paraId="1D71052D" w14:textId="77777777" w:rsidR="0005779B" w:rsidRPr="008C5E56" w:rsidRDefault="0005779B" w:rsidP="00EB70E2">
            <w:pPr>
              <w:pStyle w:val="BodyText"/>
              <w:rPr>
                <w:rFonts w:cstheme="minorHAnsi"/>
                <w:sz w:val="16"/>
                <w:szCs w:val="18"/>
                <w:lang w:eastAsia="en-AU"/>
              </w:rPr>
            </w:pPr>
          </w:p>
        </w:tc>
        <w:tc>
          <w:tcPr>
            <w:tcW w:w="1713" w:type="pct"/>
            <w:shd w:val="clear" w:color="auto" w:fill="E0F5F4" w:themeFill="accent2" w:themeFillTint="33"/>
            <w:vAlign w:val="center"/>
          </w:tcPr>
          <w:p w14:paraId="13E05436" w14:textId="2F33CC74" w:rsidR="0005779B" w:rsidRPr="008C5E56" w:rsidRDefault="0005779B" w:rsidP="00EB70E2">
            <w:pPr>
              <w:pStyle w:val="BodyText"/>
              <w:keepNext/>
              <w:rPr>
                <w:rFonts w:cstheme="minorHAnsi"/>
                <w:sz w:val="16"/>
                <w:szCs w:val="18"/>
                <w:lang w:eastAsia="en-AU"/>
              </w:rPr>
            </w:pPr>
          </w:p>
        </w:tc>
      </w:tr>
    </w:tbl>
    <w:p w14:paraId="6C7BC22C" w14:textId="77777777" w:rsidR="0005779B" w:rsidRDefault="0005779B" w:rsidP="0005779B">
      <w:pPr>
        <w:pStyle w:val="CaptionImageorFigure"/>
        <w:jc w:val="right"/>
      </w:pPr>
      <w:r>
        <w:t xml:space="preserve"> </w:t>
      </w:r>
    </w:p>
    <w:p w14:paraId="241B8406" w14:textId="2E72DB8B" w:rsidR="001B016A" w:rsidRDefault="00651DC2" w:rsidP="0005779B">
      <w:pPr>
        <w:pStyle w:val="BodyText"/>
        <w:rPr>
          <w:lang w:eastAsia="en-AU"/>
        </w:rPr>
      </w:pPr>
      <w:r>
        <w:rPr>
          <w:lang w:eastAsia="en-AU"/>
        </w:rPr>
        <w:t>Improving our</w:t>
      </w:r>
      <w:r w:rsidR="0005779B">
        <w:rPr>
          <w:lang w:eastAsia="en-AU"/>
        </w:rPr>
        <w:t xml:space="preserve"> understanding of coastal processes and expected changes in climate allows us to be better informed to make decisions </w:t>
      </w:r>
      <w:r w:rsidR="00DA57B1">
        <w:rPr>
          <w:lang w:eastAsia="en-AU"/>
        </w:rPr>
        <w:t>on</w:t>
      </w:r>
      <w:r w:rsidR="00071902">
        <w:rPr>
          <w:lang w:eastAsia="en-AU"/>
        </w:rPr>
        <w:t xml:space="preserve"> short term actions, </w:t>
      </w:r>
      <w:r w:rsidR="0005779B">
        <w:rPr>
          <w:lang w:eastAsia="en-AU"/>
        </w:rPr>
        <w:t xml:space="preserve">and </w:t>
      </w:r>
      <w:proofErr w:type="gramStart"/>
      <w:r w:rsidR="0005779B">
        <w:rPr>
          <w:lang w:eastAsia="en-AU"/>
        </w:rPr>
        <w:t>plan for the future</w:t>
      </w:r>
      <w:proofErr w:type="gramEnd"/>
      <w:r w:rsidR="0005779B">
        <w:rPr>
          <w:lang w:eastAsia="en-AU"/>
        </w:rPr>
        <w:t xml:space="preserve">. </w:t>
      </w:r>
    </w:p>
    <w:p w14:paraId="62D510C3" w14:textId="05F784F3" w:rsidR="0005779B" w:rsidRDefault="00D23ACB" w:rsidP="0005779B">
      <w:pPr>
        <w:pStyle w:val="BodyText"/>
        <w:rPr>
          <w:lang w:eastAsia="en-AU"/>
        </w:rPr>
      </w:pPr>
      <w:r>
        <w:rPr>
          <w:lang w:eastAsia="en-AU"/>
        </w:rPr>
        <w:t xml:space="preserve">The </w:t>
      </w:r>
      <w:r w:rsidR="001B016A">
        <w:rPr>
          <w:lang w:eastAsia="en-AU"/>
        </w:rPr>
        <w:t xml:space="preserve">next factsheet </w:t>
      </w:r>
      <w:r>
        <w:rPr>
          <w:lang w:eastAsia="en-AU"/>
        </w:rPr>
        <w:t xml:space="preserve">in this series </w:t>
      </w:r>
      <w:r w:rsidR="001B016A">
        <w:rPr>
          <w:lang w:eastAsia="en-AU"/>
        </w:rPr>
        <w:t xml:space="preserve">will </w:t>
      </w:r>
      <w:r w:rsidR="00B47599">
        <w:rPr>
          <w:lang w:eastAsia="en-AU"/>
        </w:rPr>
        <w:t xml:space="preserve">describe </w:t>
      </w:r>
      <w:r w:rsidR="00B47599" w:rsidRPr="00B47599">
        <w:rPr>
          <w:lang w:eastAsia="en-AU"/>
        </w:rPr>
        <w:t>how we use</w:t>
      </w:r>
      <w:r w:rsidR="00956936">
        <w:rPr>
          <w:lang w:eastAsia="en-AU"/>
        </w:rPr>
        <w:t xml:space="preserve"> computer</w:t>
      </w:r>
      <w:r w:rsidR="00B47599" w:rsidRPr="00B47599">
        <w:rPr>
          <w:lang w:eastAsia="en-AU"/>
        </w:rPr>
        <w:t xml:space="preserve"> models and measurements to understand </w:t>
      </w:r>
      <w:r w:rsidR="00670DFE">
        <w:rPr>
          <w:lang w:eastAsia="en-AU"/>
        </w:rPr>
        <w:t>current and potential future</w:t>
      </w:r>
      <w:r w:rsidR="00C227E1">
        <w:rPr>
          <w:lang w:eastAsia="en-AU"/>
        </w:rPr>
        <w:t xml:space="preserve"> </w:t>
      </w:r>
      <w:r w:rsidR="00DA57B1">
        <w:rPr>
          <w:lang w:eastAsia="en-AU"/>
        </w:rPr>
        <w:t>coastal processe</w:t>
      </w:r>
      <w:r w:rsidR="00BD27B4">
        <w:rPr>
          <w:lang w:eastAsia="en-AU"/>
        </w:rPr>
        <w:t>s</w:t>
      </w:r>
      <w:r w:rsidR="00C227E1">
        <w:rPr>
          <w:lang w:eastAsia="en-AU"/>
        </w:rPr>
        <w:t xml:space="preserve"> and hazards</w:t>
      </w:r>
      <w:r w:rsidR="00670DFE">
        <w:rPr>
          <w:lang w:eastAsia="en-AU"/>
        </w:rPr>
        <w:t>,</w:t>
      </w:r>
      <w:r w:rsidR="00C227E1">
        <w:rPr>
          <w:lang w:eastAsia="en-AU"/>
        </w:rPr>
        <w:t xml:space="preserve"> </w:t>
      </w:r>
      <w:r w:rsidR="00B47599" w:rsidRPr="00B47599">
        <w:rPr>
          <w:lang w:eastAsia="en-AU"/>
        </w:rPr>
        <w:t xml:space="preserve">and </w:t>
      </w:r>
      <w:r w:rsidR="00BD27B4">
        <w:rPr>
          <w:lang w:eastAsia="en-AU"/>
        </w:rPr>
        <w:t xml:space="preserve">to assess </w:t>
      </w:r>
      <w:r w:rsidR="00B47599" w:rsidRPr="00B47599">
        <w:rPr>
          <w:lang w:eastAsia="en-AU"/>
        </w:rPr>
        <w:t>the suitability of different adaptation options</w:t>
      </w:r>
      <w:r w:rsidR="00B47599">
        <w:rPr>
          <w:lang w:eastAsia="en-AU"/>
        </w:rPr>
        <w:t>.</w:t>
      </w:r>
      <w:r w:rsidR="0005779B">
        <w:rPr>
          <w:lang w:eastAsia="en-AU"/>
        </w:rPr>
        <w:t xml:space="preserve"> </w:t>
      </w:r>
    </w:p>
    <w:p w14:paraId="5816FFD1" w14:textId="61C1F77D" w:rsidR="00E50919" w:rsidRDefault="00E50919" w:rsidP="00F960A6">
      <w:pPr>
        <w:pStyle w:val="BodyText"/>
      </w:pPr>
    </w:p>
    <w:p w14:paraId="47EF55D4" w14:textId="77777777" w:rsidR="00B11307" w:rsidRDefault="00B11307" w:rsidP="00F960A6">
      <w:pPr>
        <w:pStyle w:val="BodyText"/>
        <w:rPr>
          <w:lang w:eastAsia="en-AU"/>
        </w:rPr>
      </w:pPr>
    </w:p>
    <w:p w14:paraId="3DA777FC" w14:textId="77777777" w:rsidR="00B11307" w:rsidRDefault="00B11307" w:rsidP="00F960A6">
      <w:pPr>
        <w:pStyle w:val="BodyText"/>
        <w:rPr>
          <w:lang w:eastAsia="en-AU"/>
        </w:rPr>
      </w:pPr>
    </w:p>
    <w:p w14:paraId="3A616C4E" w14:textId="77777777" w:rsidR="00B11307" w:rsidRDefault="00B11307" w:rsidP="00F960A6">
      <w:pPr>
        <w:pStyle w:val="BodyText"/>
        <w:rPr>
          <w:lang w:eastAsia="en-AU"/>
        </w:rPr>
      </w:pPr>
    </w:p>
    <w:p w14:paraId="1C1F7C4A" w14:textId="3364BADD" w:rsidR="00E50919" w:rsidRPr="00F960A6" w:rsidRDefault="00E50919" w:rsidP="00F960A6">
      <w:pPr>
        <w:pStyle w:val="BodyText"/>
        <w:rPr>
          <w:lang w:eastAsia="en-AU"/>
        </w:rPr>
      </w:pPr>
      <w:r>
        <w:rPr>
          <w:noProof/>
        </w:rPr>
        <w:drawing>
          <wp:inline distT="0" distB="0" distL="0" distR="0" wp14:anchorId="1B002BB7" wp14:editId="1BFDCCDA">
            <wp:extent cx="3145790" cy="3798570"/>
            <wp:effectExtent l="0" t="0" r="0" b="0"/>
            <wp:docPr id="66" name="Picture 66" descr="A wooden bridge over a rocky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wooden bridge over a rocky beach&#10;&#10;Description automatically generated with low confidence"/>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aturation sat="135000"/>
                              </a14:imgEffect>
                            </a14:imgLayer>
                          </a14:imgProps>
                        </a:ext>
                        <a:ext uri="{28A0092B-C50C-407E-A947-70E740481C1C}">
                          <a14:useLocalDpi xmlns:a14="http://schemas.microsoft.com/office/drawing/2010/main" val="0"/>
                        </a:ext>
                      </a:extLst>
                    </a:blip>
                    <a:srcRect l="32936" t="1" r="16839" b="9039"/>
                    <a:stretch/>
                  </pic:blipFill>
                  <pic:spPr bwMode="auto">
                    <a:xfrm>
                      <a:off x="0" y="0"/>
                      <a:ext cx="3146400" cy="379930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PlainTable21"/>
        <w:tblW w:w="5000" w:type="pct"/>
        <w:tblBorders>
          <w:top w:val="single" w:sz="4" w:space="0" w:color="66D1CB" w:themeColor="accent2"/>
          <w:left w:val="single" w:sz="4" w:space="0" w:color="66D1CB" w:themeColor="accent2"/>
          <w:bottom w:val="single" w:sz="4" w:space="0" w:color="66D1CB" w:themeColor="accent2"/>
          <w:right w:val="single" w:sz="4" w:space="0" w:color="66D1CB" w:themeColor="accent2"/>
        </w:tblBorders>
        <w:shd w:val="clear" w:color="auto" w:fill="00B2A9" w:themeFill="text2"/>
        <w:tblCellMar>
          <w:top w:w="85" w:type="dxa"/>
          <w:left w:w="85" w:type="dxa"/>
          <w:bottom w:w="85" w:type="dxa"/>
          <w:right w:w="85" w:type="dxa"/>
        </w:tblCellMar>
        <w:tblLook w:val="04A0" w:firstRow="1" w:lastRow="0" w:firstColumn="1" w:lastColumn="0" w:noHBand="0" w:noVBand="1"/>
      </w:tblPr>
      <w:tblGrid>
        <w:gridCol w:w="5022"/>
      </w:tblGrid>
      <w:tr w:rsidR="003E34B2" w:rsidRPr="0036528B" w14:paraId="4113DC4A" w14:textId="77777777" w:rsidTr="00F960A6">
        <w:trPr>
          <w:cnfStyle w:val="100000000000" w:firstRow="1" w:lastRow="0" w:firstColumn="0" w:lastColumn="0" w:oddVBand="0" w:evenVBand="0" w:oddHBand="0"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C5B57" w:themeColor="background2" w:themeShade="40"/>
              <w:bottom w:val="single" w:sz="4" w:space="0" w:color="1C5B57" w:themeColor="background2" w:themeShade="40"/>
            </w:tcBorders>
            <w:shd w:val="clear" w:color="auto" w:fill="00B2A9" w:themeFill="text2"/>
          </w:tcPr>
          <w:p w14:paraId="4FAFFE08" w14:textId="6C4344AD" w:rsidR="005B0785" w:rsidRPr="005B0785" w:rsidRDefault="003A5C80" w:rsidP="008474D6">
            <w:pPr>
              <w:keepNext/>
              <w:keepLines/>
              <w:numPr>
                <w:ilvl w:val="1"/>
                <w:numId w:val="7"/>
              </w:numPr>
              <w:tabs>
                <w:tab w:val="num" w:pos="360"/>
                <w:tab w:val="left" w:pos="1418"/>
                <w:tab w:val="left" w:pos="1701"/>
                <w:tab w:val="left" w:pos="1985"/>
              </w:tabs>
              <w:spacing w:after="120" w:line="260" w:lineRule="exact"/>
              <w:outlineLvl w:val="1"/>
              <w:rPr>
                <w:iCs/>
                <w:color w:val="FFFFFF" w:themeColor="background1"/>
                <w:kern w:val="20"/>
                <w:szCs w:val="24"/>
              </w:rPr>
            </w:pPr>
            <w:r w:rsidDel="001B016A">
              <w:t xml:space="preserve"> </w:t>
            </w:r>
            <w:r w:rsidR="003E34B2" w:rsidRPr="0036528B">
              <w:rPr>
                <w:iCs/>
                <w:color w:val="FFFFFF" w:themeColor="background1"/>
                <w:kern w:val="20"/>
                <w:szCs w:val="24"/>
              </w:rPr>
              <w:t>How can I get involved in the project?</w:t>
            </w:r>
          </w:p>
          <w:p w14:paraId="49631A2D" w14:textId="77777777" w:rsidR="003E34B2" w:rsidRPr="00F960A6" w:rsidRDefault="003E34B2" w:rsidP="008474D6">
            <w:pPr>
              <w:spacing w:after="120" w:line="160" w:lineRule="atLeast"/>
              <w:contextualSpacing/>
              <w:rPr>
                <w:rFonts w:cs="Times New Roman"/>
                <w:color w:val="FFFFFF" w:themeColor="background1"/>
                <w:lang w:eastAsia="en-US"/>
              </w:rPr>
            </w:pPr>
            <w:r w:rsidRPr="00F960A6">
              <w:rPr>
                <w:rFonts w:cs="Times New Roman"/>
                <w:b w:val="0"/>
                <w:bCs w:val="0"/>
                <w:color w:val="FFFFFF" w:themeColor="background1"/>
                <w:lang w:eastAsia="en-US"/>
              </w:rPr>
              <w:t xml:space="preserve">To ensure you keep up to date with the </w:t>
            </w:r>
            <w:proofErr w:type="gramStart"/>
            <w:r w:rsidRPr="00F960A6">
              <w:rPr>
                <w:rFonts w:cs="Times New Roman"/>
                <w:b w:val="0"/>
                <w:bCs w:val="0"/>
                <w:color w:val="FFFFFF" w:themeColor="background1"/>
                <w:lang w:eastAsia="en-US"/>
              </w:rPr>
              <w:t>Cape to Cape</w:t>
            </w:r>
            <w:proofErr w:type="gramEnd"/>
            <w:r w:rsidRPr="00F960A6">
              <w:rPr>
                <w:rFonts w:cs="Times New Roman"/>
                <w:b w:val="0"/>
                <w:bCs w:val="0"/>
                <w:color w:val="FFFFFF" w:themeColor="background1"/>
                <w:lang w:eastAsia="en-US"/>
              </w:rPr>
              <w:t xml:space="preserve"> Resilience Project and upcoming events and activities:</w:t>
            </w:r>
          </w:p>
          <w:p w14:paraId="79F0108D" w14:textId="4316A561" w:rsidR="003E34B2" w:rsidRPr="00F960A6" w:rsidRDefault="003E34B2" w:rsidP="007360E4">
            <w:pPr>
              <w:pStyle w:val="QuoteBullet"/>
              <w:numPr>
                <w:ilvl w:val="0"/>
                <w:numId w:val="16"/>
              </w:numPr>
              <w:spacing w:before="0"/>
              <w:rPr>
                <w:b w:val="0"/>
                <w:bCs w:val="0"/>
                <w:i w:val="0"/>
                <w:iCs w:val="0"/>
                <w:color w:val="FFFFFF" w:themeColor="background1"/>
              </w:rPr>
            </w:pPr>
            <w:r w:rsidRPr="00F960A6">
              <w:rPr>
                <w:b w:val="0"/>
                <w:bCs w:val="0"/>
                <w:i w:val="0"/>
                <w:iCs w:val="0"/>
                <w:color w:val="FFFFFF" w:themeColor="background1"/>
              </w:rPr>
              <w:t xml:space="preserve">Visit the project website at </w:t>
            </w:r>
            <w:hyperlink r:id="rId84" w:history="1">
              <w:r w:rsidRPr="00F960A6">
                <w:rPr>
                  <w:b w:val="0"/>
                  <w:bCs w:val="0"/>
                  <w:i w:val="0"/>
                  <w:iCs w:val="0"/>
                  <w:color w:val="FFFFFF" w:themeColor="background1"/>
                  <w:u w:val="single"/>
                </w:rPr>
                <w:t>marineandcoasts.vic.gov.au/coastal-programs/</w:t>
              </w:r>
              <w:r w:rsidR="008474D6">
                <w:rPr>
                  <w:b w:val="0"/>
                  <w:bCs w:val="0"/>
                  <w:i w:val="0"/>
                  <w:iCs w:val="0"/>
                  <w:color w:val="FFFFFF" w:themeColor="background1"/>
                  <w:u w:val="single"/>
                </w:rPr>
                <w:br/>
              </w:r>
              <w:r w:rsidRPr="00F960A6">
                <w:rPr>
                  <w:b w:val="0"/>
                  <w:bCs w:val="0"/>
                  <w:i w:val="0"/>
                  <w:iCs w:val="0"/>
                  <w:color w:val="FFFFFF" w:themeColor="background1"/>
                  <w:u w:val="single"/>
                </w:rPr>
                <w:t>cape-to-cape-resilience-project</w:t>
              </w:r>
            </w:hyperlink>
            <w:r w:rsidRPr="00F960A6">
              <w:rPr>
                <w:b w:val="0"/>
                <w:bCs w:val="0"/>
                <w:i w:val="0"/>
                <w:iCs w:val="0"/>
                <w:color w:val="FFFFFF" w:themeColor="background1"/>
              </w:rPr>
              <w:t xml:space="preserve"> </w:t>
            </w:r>
          </w:p>
          <w:p w14:paraId="09B7FA1F" w14:textId="4D376A8A" w:rsidR="003E34B2" w:rsidRPr="00F960A6" w:rsidRDefault="003E34B2" w:rsidP="007360E4">
            <w:pPr>
              <w:pStyle w:val="QuoteBullet"/>
              <w:numPr>
                <w:ilvl w:val="0"/>
                <w:numId w:val="16"/>
              </w:numPr>
              <w:spacing w:before="0"/>
              <w:rPr>
                <w:b w:val="0"/>
                <w:bCs w:val="0"/>
                <w:i w:val="0"/>
                <w:iCs w:val="0"/>
                <w:color w:val="FFFFFF" w:themeColor="background1"/>
              </w:rPr>
            </w:pPr>
            <w:r w:rsidRPr="00F960A6">
              <w:rPr>
                <w:b w:val="0"/>
                <w:bCs w:val="0"/>
                <w:i w:val="0"/>
                <w:iCs w:val="0"/>
                <w:color w:val="FFFFFF" w:themeColor="background1"/>
              </w:rPr>
              <w:t>Sign-up to receive progress updates and notifications – email</w:t>
            </w:r>
            <w:r w:rsidR="00B47599" w:rsidRPr="00F960A6">
              <w:rPr>
                <w:b w:val="0"/>
                <w:bCs w:val="0"/>
                <w:i w:val="0"/>
                <w:iCs w:val="0"/>
                <w:color w:val="FFFFFF" w:themeColor="background1"/>
              </w:rPr>
              <w:t xml:space="preserve"> </w:t>
            </w:r>
            <w:hyperlink r:id="rId85" w:history="1">
              <w:r w:rsidR="00B47599" w:rsidRPr="00F960A6">
                <w:rPr>
                  <w:rStyle w:val="Hyperlink"/>
                  <w:b w:val="0"/>
                  <w:bCs w:val="0"/>
                  <w:i w:val="0"/>
                  <w:iCs w:val="0"/>
                  <w:color w:val="FFFFFF" w:themeColor="background1"/>
                </w:rPr>
                <w:t>capetocape.project@delwp.vic.gov.au</w:t>
              </w:r>
            </w:hyperlink>
          </w:p>
          <w:p w14:paraId="72032557" w14:textId="77777777" w:rsidR="003E34B2" w:rsidRPr="00F960A6" w:rsidRDefault="003E34B2" w:rsidP="007360E4">
            <w:pPr>
              <w:pStyle w:val="QuoteBullet"/>
              <w:numPr>
                <w:ilvl w:val="0"/>
                <w:numId w:val="16"/>
              </w:numPr>
              <w:spacing w:before="0"/>
              <w:rPr>
                <w:b w:val="0"/>
                <w:bCs w:val="0"/>
                <w:i w:val="0"/>
                <w:iCs w:val="0"/>
                <w:color w:val="FFFFFF" w:themeColor="background1"/>
              </w:rPr>
            </w:pPr>
            <w:r w:rsidRPr="00F960A6">
              <w:rPr>
                <w:b w:val="0"/>
                <w:bCs w:val="0"/>
                <w:i w:val="0"/>
                <w:iCs w:val="0"/>
                <w:color w:val="FFFFFF" w:themeColor="background1"/>
              </w:rPr>
              <w:t>Read our latest project updates at the website</w:t>
            </w:r>
          </w:p>
          <w:p w14:paraId="7DBC6FA4" w14:textId="77777777" w:rsidR="003E34B2" w:rsidRPr="0036528B" w:rsidRDefault="003E34B2" w:rsidP="007360E4">
            <w:pPr>
              <w:pStyle w:val="QuoteBullet"/>
              <w:numPr>
                <w:ilvl w:val="0"/>
                <w:numId w:val="16"/>
              </w:numPr>
              <w:spacing w:before="0"/>
              <w:rPr>
                <w:color w:val="FFFFFF" w:themeColor="background1"/>
                <w:sz w:val="18"/>
              </w:rPr>
            </w:pPr>
            <w:r w:rsidRPr="00F960A6">
              <w:rPr>
                <w:b w:val="0"/>
                <w:bCs w:val="0"/>
                <w:i w:val="0"/>
                <w:iCs w:val="0"/>
                <w:color w:val="FFFFFF" w:themeColor="background1"/>
              </w:rPr>
              <w:t xml:space="preserve">Ask us a question – email </w:t>
            </w:r>
            <w:hyperlink r:id="rId86" w:history="1">
              <w:r w:rsidRPr="00F960A6">
                <w:rPr>
                  <w:b w:val="0"/>
                  <w:bCs w:val="0"/>
                  <w:i w:val="0"/>
                  <w:iCs w:val="0"/>
                  <w:color w:val="FFFFFF" w:themeColor="background1"/>
                  <w:u w:val="single"/>
                </w:rPr>
                <w:t>capetocape.project@delwp.vic.gov.au</w:t>
              </w:r>
            </w:hyperlink>
          </w:p>
        </w:tc>
      </w:tr>
    </w:tbl>
    <w:p w14:paraId="05389605" w14:textId="3704F402" w:rsidR="00C56A71" w:rsidRPr="003E34B2" w:rsidRDefault="00C56A71" w:rsidP="00F960A6">
      <w:pPr>
        <w:pStyle w:val="BodyText"/>
        <w:rPr>
          <w:sz w:val="2"/>
          <w:szCs w:val="2"/>
          <w:lang w:eastAsia="en-AU"/>
        </w:rPr>
      </w:pPr>
    </w:p>
    <w:p w14:paraId="77932C2F" w14:textId="77777777" w:rsidR="00C56A71" w:rsidRPr="003E34B2" w:rsidRDefault="00C56A71" w:rsidP="003E34B2">
      <w:pPr>
        <w:pStyle w:val="BodyText"/>
        <w:spacing w:before="0" w:after="0" w:line="0" w:lineRule="atLeast"/>
        <w:rPr>
          <w:sz w:val="2"/>
          <w:szCs w:val="2"/>
          <w:lang w:eastAsia="en-AU"/>
        </w:rPr>
      </w:pPr>
    </w:p>
    <w:tbl>
      <w:tblPr>
        <w:tblpPr w:leftFromText="181" w:rightFromText="181" w:topFromText="113" w:vertAnchor="page" w:horzAnchor="margin" w:tblpY="13287"/>
        <w:tblOverlap w:val="never"/>
        <w:tblW w:w="10205" w:type="dxa"/>
        <w:tblBorders>
          <w:top w:val="single" w:sz="2" w:space="0" w:color="00B2A9"/>
        </w:tblBorders>
        <w:tblLayout w:type="fixed"/>
        <w:tblCellMar>
          <w:top w:w="57" w:type="dxa"/>
          <w:left w:w="0" w:type="dxa"/>
          <w:right w:w="0" w:type="dxa"/>
        </w:tblCellMar>
        <w:tblLook w:val="01E0" w:firstRow="1" w:lastRow="1" w:firstColumn="1" w:lastColumn="1" w:noHBand="0" w:noVBand="0"/>
      </w:tblPr>
      <w:tblGrid>
        <w:gridCol w:w="5245"/>
        <w:gridCol w:w="4960"/>
      </w:tblGrid>
      <w:tr w:rsidR="0005779B" w14:paraId="19344D9C" w14:textId="77777777" w:rsidTr="00EB70E2">
        <w:trPr>
          <w:trHeight w:val="2520"/>
        </w:trPr>
        <w:tc>
          <w:tcPr>
            <w:tcW w:w="5245" w:type="dxa"/>
            <w:shd w:val="clear" w:color="auto" w:fill="auto"/>
          </w:tcPr>
          <w:p w14:paraId="425EE0BF" w14:textId="683F1632" w:rsidR="0005779B" w:rsidRDefault="0005779B" w:rsidP="00EB70E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C24ED7">
              <w:rPr>
                <w:noProof/>
              </w:rPr>
              <w:t>2021</w:t>
            </w:r>
            <w:r>
              <w:fldChar w:fldCharType="end"/>
            </w:r>
          </w:p>
          <w:p w14:paraId="4CE0E06B" w14:textId="77777777" w:rsidR="0005779B" w:rsidRDefault="0005779B" w:rsidP="00EB70E2">
            <w:pPr>
              <w:pStyle w:val="SmallBodyText"/>
            </w:pP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05DE3">
              <w:t>photographs</w:t>
            </w:r>
            <w:proofErr w:type="gramEnd"/>
            <w:r w:rsidRPr="00405DE3">
              <w:t xml:space="preserve">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6A0E4B53" w14:textId="7D71AA2D" w:rsidR="0005779B" w:rsidRDefault="0005779B" w:rsidP="00EB70E2">
            <w:pPr>
              <w:pStyle w:val="SmallBodyText"/>
            </w:pPr>
            <w:r>
              <w:fldChar w:fldCharType="begin"/>
            </w:r>
            <w:r>
              <w:instrText xml:space="preserve"> Macrobutton NoMacro </w:instrText>
            </w:r>
            <w:r w:rsidRPr="7E183D4A">
              <w:rPr>
                <w:color w:val="FF0000"/>
              </w:rPr>
              <w:instrText>&lt;Insert Name of printer - Suburb&gt;</w:instrText>
            </w:r>
            <w:r>
              <w:fldChar w:fldCharType="end"/>
            </w:r>
            <w:r>
              <w:t xml:space="preserve">ISBN </w:t>
            </w:r>
            <w:r>
              <w:fldChar w:fldCharType="begin"/>
            </w:r>
            <w:r>
              <w:instrText xml:space="preserve"> Macrobutton NoMacro </w:instrText>
            </w:r>
            <w:r w:rsidRPr="7E183D4A">
              <w:rPr>
                <w:color w:val="FF0000"/>
              </w:rPr>
              <w:instrText>XXX-X-XXXXX-XXX-X</w:instrText>
            </w:r>
            <w:r>
              <w:fldChar w:fldCharType="end"/>
            </w:r>
            <w:r>
              <w:t xml:space="preserve"> (print)  </w:t>
            </w:r>
          </w:p>
          <w:p w14:paraId="416CA2EB" w14:textId="77777777" w:rsidR="0005779B" w:rsidRPr="008F559C" w:rsidRDefault="0005779B" w:rsidP="00EB70E2">
            <w:pPr>
              <w:pStyle w:val="SmallHeading"/>
            </w:pPr>
            <w:r w:rsidRPr="00C255C2">
              <w:t>Disclaimer</w:t>
            </w:r>
          </w:p>
          <w:p w14:paraId="7FB2DD32" w14:textId="77777777" w:rsidR="0005779B" w:rsidRDefault="0005779B" w:rsidP="00EB70E2">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60" w:type="dxa"/>
            <w:shd w:val="clear" w:color="auto" w:fill="auto"/>
          </w:tcPr>
          <w:p w14:paraId="0BDCC07A" w14:textId="77777777" w:rsidR="0005779B" w:rsidRPr="00E97294" w:rsidRDefault="0005779B" w:rsidP="00EB70E2">
            <w:pPr>
              <w:pStyle w:val="xAccessibilityHeading"/>
            </w:pPr>
            <w:r w:rsidRPr="00E97294">
              <w:t>Accessibility</w:t>
            </w:r>
          </w:p>
          <w:p w14:paraId="2ED0BECB" w14:textId="77777777" w:rsidR="0005779B" w:rsidRDefault="0005779B" w:rsidP="00EB70E2">
            <w:pPr>
              <w:pStyle w:val="xAccessibilityText"/>
            </w:pPr>
            <w:r>
              <w:t>If you would like to receive this publication in an alternative format, please telephone the DELWP Customer Service Centre on 136186, email </w:t>
            </w:r>
            <w:hyperlink r:id="rId87">
              <w:r>
                <w:t>customer.service@delwp.vic.gov.au</w:t>
              </w:r>
            </w:hyperlink>
            <w:r>
              <w:t xml:space="preserve">, or via the National Relay Service on 133 677 </w:t>
            </w:r>
            <w:hyperlink r:id="rId88">
              <w:r>
                <w:t>www.relayservice.com.au</w:t>
              </w:r>
            </w:hyperlink>
            <w:r>
              <w:t xml:space="preserve">. This document is also available on the internet at </w:t>
            </w:r>
            <w:hyperlink r:id="rId89">
              <w:r>
                <w:t>www.delwp.vic.gov.au</w:t>
              </w:r>
            </w:hyperlink>
            <w:r>
              <w:t xml:space="preserve">. </w:t>
            </w:r>
          </w:p>
        </w:tc>
      </w:tr>
    </w:tbl>
    <w:p w14:paraId="6E360E59" w14:textId="77777777" w:rsidR="00D240D9" w:rsidRDefault="00D240D9" w:rsidP="00716965">
      <w:pPr>
        <w:pStyle w:val="BodyText"/>
        <w:rPr>
          <w:lang w:eastAsia="en-AU"/>
        </w:rPr>
      </w:pPr>
    </w:p>
    <w:sectPr w:rsidR="00D240D9" w:rsidSect="00BB4360">
      <w:headerReference w:type="even" r:id="rId90"/>
      <w:headerReference w:type="default" r:id="rId91"/>
      <w:pgSz w:w="11907" w:h="16840" w:code="9"/>
      <w:pgMar w:top="1985" w:right="708" w:bottom="1135" w:left="851"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2B417" w14:textId="77777777" w:rsidR="00A93393" w:rsidRDefault="00A93393">
      <w:r>
        <w:separator/>
      </w:r>
    </w:p>
    <w:p w14:paraId="77339CC9" w14:textId="77777777" w:rsidR="00A93393" w:rsidRDefault="00A93393"/>
    <w:p w14:paraId="1212C156" w14:textId="77777777" w:rsidR="00A93393" w:rsidRDefault="00A93393"/>
  </w:endnote>
  <w:endnote w:type="continuationSeparator" w:id="0">
    <w:p w14:paraId="46DA77EE" w14:textId="77777777" w:rsidR="00A93393" w:rsidRDefault="00A93393">
      <w:r>
        <w:continuationSeparator/>
      </w:r>
    </w:p>
    <w:p w14:paraId="4637CAFD" w14:textId="77777777" w:rsidR="00A93393" w:rsidRDefault="00A93393"/>
    <w:p w14:paraId="65732A78" w14:textId="77777777" w:rsidR="00A93393" w:rsidRDefault="00A93393"/>
  </w:endnote>
  <w:endnote w:type="continuationNotice" w:id="1">
    <w:p w14:paraId="0DAFFFBD" w14:textId="77777777" w:rsidR="00A93393" w:rsidRDefault="00A933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2BA6" w14:textId="6BBFE352" w:rsidR="00B40C2E" w:rsidRPr="00B5221E" w:rsidRDefault="00B95335" w:rsidP="00E97294">
    <w:pPr>
      <w:pStyle w:val="FooterEven"/>
    </w:pPr>
    <w:r>
      <w:rPr>
        <w:noProof/>
      </w:rPr>
      <mc:AlternateContent>
        <mc:Choice Requires="wps">
          <w:drawing>
            <wp:anchor distT="0" distB="0" distL="0" distR="0" simplePos="0" relativeHeight="251658258" behindDoc="0" locked="0" layoutInCell="1" allowOverlap="1" wp14:anchorId="02922252" wp14:editId="5559035E">
              <wp:simplePos x="635" y="635"/>
              <wp:positionH relativeFrom="column">
                <wp:align>center</wp:align>
              </wp:positionH>
              <wp:positionV relativeFrom="paragraph">
                <wp:posOffset>635</wp:posOffset>
              </wp:positionV>
              <wp:extent cx="443865" cy="443865"/>
              <wp:effectExtent l="0" t="0" r="635" b="4445"/>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17D097" w14:textId="4CA9ECB9"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922252" id="_x0000_t202" coordsize="21600,21600" o:spt="202" path="m,l,21600r21600,l21600,xe">
              <v:stroke joinstyle="miter"/>
              <v:path gradientshapeok="t" o:connecttype="rect"/>
            </v:shapetype>
            <v:shape id="Text Box 20" o:spid="_x0000_s1028" type="#_x0000_t202" alt="OFFICIAL" style="position:absolute;margin-left:0;margin-top:.05pt;width:34.95pt;height:34.95pt;z-index:25165825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HkfYAcjAgAASAQAAA4AAAAAAAAAAAAAAAAALgIAAGRycy9lMm9Eb2MueG1sUEsBAi0A&#10;FAAGAAgAAAAhAISw0yjWAAAAAwEAAA8AAAAAAAAAAAAAAAAAfQQAAGRycy9kb3ducmV2LnhtbFBL&#10;BQYAAAAABAAEAPMAAACABQAAAAA=&#10;" filled="f" stroked="f">
              <v:textbox style="mso-fit-shape-to-text:t" inset="0,0,0,0">
                <w:txbxContent>
                  <w:p w14:paraId="2017D097" w14:textId="4CA9ECB9"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wrap type="squar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7D3F6251" wp14:editId="03ABB6F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FEB" w14:textId="1B104C6F"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6251" id="Text Box 224" o:spid="_x0000_s1029"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1632AFEB" w14:textId="1B104C6F"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DB80" w14:textId="2F532FF9" w:rsidR="00B40C2E" w:rsidRDefault="00B95335" w:rsidP="00213C82">
    <w:pPr>
      <w:pStyle w:val="Footer"/>
    </w:pPr>
    <w:r>
      <w:rPr>
        <w:noProof/>
      </w:rPr>
      <mc:AlternateContent>
        <mc:Choice Requires="wps">
          <w:drawing>
            <wp:anchor distT="0" distB="0" distL="0" distR="0" simplePos="0" relativeHeight="251658259" behindDoc="0" locked="0" layoutInCell="1" allowOverlap="1" wp14:anchorId="2564246C" wp14:editId="2935BF6D">
              <wp:simplePos x="635" y="635"/>
              <wp:positionH relativeFrom="column">
                <wp:align>center</wp:align>
              </wp:positionH>
              <wp:positionV relativeFrom="paragraph">
                <wp:posOffset>635</wp:posOffset>
              </wp:positionV>
              <wp:extent cx="443865" cy="443865"/>
              <wp:effectExtent l="0" t="0" r="635" b="4445"/>
              <wp:wrapSquare wrapText="bothSides"/>
              <wp:docPr id="21" name="Text Box 2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1CAC4" w14:textId="52BC9F3D"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64246C" id="_x0000_t202" coordsize="21600,21600" o:spt="202" path="m,l,21600r21600,l21600,xe">
              <v:stroke joinstyle="miter"/>
              <v:path gradientshapeok="t" o:connecttype="rect"/>
            </v:shapetype>
            <v:shape id="Text Box 21" o:spid="_x0000_s1030" type="#_x0000_t202" alt="OFFICIAL" style="position:absolute;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COqhm0jAgAATwQAAA4AAAAAAAAAAAAAAAAALgIAAGRycy9lMm9Eb2MueG1sUEsBAi0A&#10;FAAGAAgAAAAhAISw0yjWAAAAAwEAAA8AAAAAAAAAAAAAAAAAfQQAAGRycy9kb3ducmV2LnhtbFBL&#10;BQYAAAAABAAEAPMAAACABQAAAAA=&#10;" filled="f" stroked="f">
              <v:textbox style="mso-fit-shape-to-text:t" inset="0,0,0,0">
                <w:txbxContent>
                  <w:p w14:paraId="2FB1CAC4" w14:textId="52BC9F3D"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wrap type="squar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D96C6D1" wp14:editId="4C563CC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D01E" w14:textId="4DBD5B9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C6D1" id="_x0000_s1031"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03A5D01E" w14:textId="4DBD5B9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02A1" w14:textId="282071C5" w:rsidR="00B40C2E" w:rsidRDefault="00B95335" w:rsidP="00BF3066">
    <w:pPr>
      <w:pStyle w:val="Footer"/>
      <w:spacing w:before="1600"/>
    </w:pPr>
    <w:r>
      <w:rPr>
        <w:noProof/>
      </w:rPr>
      <mc:AlternateContent>
        <mc:Choice Requires="wps">
          <w:drawing>
            <wp:inline distT="0" distB="0" distL="0" distR="0" wp14:anchorId="0B5A948C" wp14:editId="0E2990BA">
              <wp:extent cx="443865" cy="443865"/>
              <wp:effectExtent l="0" t="0" r="635" b="4445"/>
              <wp:docPr id="1816888631"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70CFB6" w14:textId="29DD5CA0"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0B5A948C" id="_x0000_t202" coordsize="21600,21600" o:spt="202" path="m,l,21600r21600,l21600,xe">
              <v:stroke joinstyle="miter"/>
              <v:path gradientshapeok="t" o:connecttype="rect"/>
            </v:shapetype>
            <v:shape id="Text Box 18" o:spid="_x0000_s1032"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" filled="f" stroked="f">
              <v:textbox style="mso-fit-shape-to-text:t" inset="0,0,0,0">
                <w:txbxContent>
                  <w:p w14:paraId="5370CFB6" w14:textId="29DD5CA0" w:rsidR="00B95335" w:rsidRPr="0029524C" w:rsidRDefault="00B95335">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anchorlock/>
            </v:shape>
          </w:pict>
        </mc:Fallback>
      </mc:AlternateContent>
    </w:r>
    <w:r w:rsidR="006B4212">
      <w:rPr>
        <w:noProof/>
      </w:rPr>
      <w:drawing>
        <wp:anchor distT="0" distB="0" distL="114300" distR="114300" simplePos="0" relativeHeight="251658255" behindDoc="1" locked="1" layoutInCell="1" allowOverlap="1" wp14:anchorId="3E3483A2" wp14:editId="7FAAADB9">
          <wp:simplePos x="0" y="0"/>
          <wp:positionH relativeFrom="page">
            <wp:posOffset>-35560</wp:posOffset>
          </wp:positionH>
          <wp:positionV relativeFrom="page">
            <wp:align>bottom</wp:align>
          </wp:positionV>
          <wp:extent cx="2008800" cy="950400"/>
          <wp:effectExtent l="0" t="0" r="0" b="2540"/>
          <wp:wrapNone/>
          <wp:docPr id="1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3" behindDoc="1" locked="1" layoutInCell="1" allowOverlap="1" wp14:anchorId="51D7842C" wp14:editId="53F67076">
          <wp:simplePos x="0" y="0"/>
          <wp:positionH relativeFrom="page">
            <wp:align>right</wp:align>
          </wp:positionH>
          <wp:positionV relativeFrom="page">
            <wp:align>bottom</wp:align>
          </wp:positionV>
          <wp:extent cx="2403762" cy="1083600"/>
          <wp:effectExtent l="0" t="0" r="0" b="0"/>
          <wp:wrapNone/>
          <wp:docPr id="12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7" behindDoc="0" locked="1" layoutInCell="1" allowOverlap="1" wp14:anchorId="30454EF6" wp14:editId="4B00028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80F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4EF6" id="WebAddress" o:spid="_x0000_s1033" type="#_x0000_t202" style="position:absolute;margin-left:0;margin-top:0;width:303pt;height:56.7pt;z-index:25165825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14:paraId="76B480F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1EC78D84" wp14:editId="688CCB81">
          <wp:simplePos x="0" y="0"/>
          <wp:positionH relativeFrom="page">
            <wp:align>right</wp:align>
          </wp:positionH>
          <wp:positionV relativeFrom="page">
            <wp:align>bottom</wp:align>
          </wp:positionV>
          <wp:extent cx="2422800" cy="1083600"/>
          <wp:effectExtent l="0" t="0" r="0" b="0"/>
          <wp:wrapNone/>
          <wp:docPr id="1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6E42" w14:textId="77777777" w:rsidR="00A93393" w:rsidRPr="008F5280" w:rsidRDefault="00A93393" w:rsidP="008F5280">
      <w:pPr>
        <w:pStyle w:val="FootnoteSeparator"/>
      </w:pPr>
    </w:p>
    <w:p w14:paraId="7FCBBCBA" w14:textId="77777777" w:rsidR="00A93393" w:rsidRDefault="00A93393"/>
  </w:footnote>
  <w:footnote w:type="continuationSeparator" w:id="0">
    <w:p w14:paraId="1130420A" w14:textId="77777777" w:rsidR="00A93393" w:rsidRDefault="00A93393" w:rsidP="008F5280">
      <w:pPr>
        <w:pStyle w:val="FootnoteSeparator"/>
      </w:pPr>
    </w:p>
    <w:p w14:paraId="03622EB0" w14:textId="77777777" w:rsidR="00A93393" w:rsidRDefault="00A93393"/>
    <w:p w14:paraId="68A5BA20" w14:textId="77777777" w:rsidR="00A93393" w:rsidRDefault="00A93393"/>
  </w:footnote>
  <w:footnote w:type="continuationNotice" w:id="1">
    <w:p w14:paraId="5DAC9167" w14:textId="77777777" w:rsidR="00A93393" w:rsidRDefault="00A93393" w:rsidP="00D55628"/>
    <w:p w14:paraId="4053114E" w14:textId="77777777" w:rsidR="00A93393" w:rsidRDefault="00A93393"/>
    <w:p w14:paraId="4DCBC4F6" w14:textId="77777777" w:rsidR="00A93393" w:rsidRDefault="00A933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08CC8CE" w14:textId="77777777" w:rsidTr="00B40C2E">
      <w:trPr>
        <w:trHeight w:hRule="exact" w:val="1418"/>
      </w:trPr>
      <w:tc>
        <w:tcPr>
          <w:tcW w:w="7761" w:type="dxa"/>
          <w:vAlign w:val="center"/>
        </w:tcPr>
        <w:p w14:paraId="5441EF79" w14:textId="382444A9"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06189" w:rsidRPr="00806189">
            <w:rPr>
              <w:noProof/>
              <w:lang w:val="en-US"/>
            </w:rPr>
            <w:t>Cape to Cape Resilience</w:t>
          </w:r>
          <w:r w:rsidR="00806189">
            <w:rPr>
              <w:noProof/>
            </w:rPr>
            <w:t xml:space="preserve"> Project</w:t>
          </w:r>
          <w:r>
            <w:rPr>
              <w:noProof/>
            </w:rPr>
            <w:fldChar w:fldCharType="end"/>
          </w:r>
        </w:p>
      </w:tc>
    </w:tr>
  </w:tbl>
  <w:p w14:paraId="34004421"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34D709AB" wp14:editId="389AAB2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34B7E"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20A5D72F" wp14:editId="153CE6E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A4A84"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5C7270E0" wp14:editId="2D61161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FA48DF"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9426FCC"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180CD9B" w14:textId="77777777" w:rsidTr="00B40C2E">
      <w:trPr>
        <w:trHeight w:hRule="exact" w:val="1418"/>
      </w:trPr>
      <w:tc>
        <w:tcPr>
          <w:tcW w:w="7761" w:type="dxa"/>
          <w:vAlign w:val="center"/>
        </w:tcPr>
        <w:p w14:paraId="097325E1" w14:textId="65B6AFC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06189">
            <w:rPr>
              <w:noProof/>
            </w:rPr>
            <w:t>Cape to Cape Resilience Project</w:t>
          </w:r>
          <w:r>
            <w:rPr>
              <w:noProof/>
            </w:rPr>
            <w:fldChar w:fldCharType="end"/>
          </w:r>
        </w:p>
      </w:tc>
    </w:tr>
  </w:tbl>
  <w:p w14:paraId="655C74DE"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009A6773" wp14:editId="3E7F657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54181"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8656DE3" wp14:editId="26357DF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9ACF9"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6D2E917F" wp14:editId="2E909F63">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6A306A"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6FC6661"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B770" w14:textId="05E885D8" w:rsidR="00B40C2E" w:rsidRPr="00E97294" w:rsidRDefault="00E637AF" w:rsidP="00E97294">
    <w:pPr>
      <w:pStyle w:val="Header"/>
    </w:pPr>
    <w:r w:rsidRPr="00806AB6">
      <w:rPr>
        <w:noProof/>
      </w:rPr>
      <mc:AlternateContent>
        <mc:Choice Requires="wps">
          <w:drawing>
            <wp:anchor distT="0" distB="0" distL="114300" distR="114300" simplePos="0" relativeHeight="251658242" behindDoc="1" locked="0" layoutInCell="1" allowOverlap="1" wp14:anchorId="4318A1DB" wp14:editId="36D283A2">
              <wp:simplePos x="0" y="0"/>
              <wp:positionH relativeFrom="page">
                <wp:posOffset>287919</wp:posOffset>
              </wp:positionH>
              <wp:positionV relativeFrom="page">
                <wp:posOffset>296545</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70D3C5" id="Rectangle" o:spid="_x0000_s1026" style="position:absolute;margin-left:22.65pt;margin-top:23.35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" fillcolor="#00b2a9 [3204]" stroked="f">
              <w10:wrap anchorx="page" anchory="page"/>
            </v:rect>
          </w:pict>
        </mc:Fallback>
      </mc:AlternateContent>
    </w:r>
    <w:r w:rsidR="001D4053">
      <w:rPr>
        <w:noProof/>
      </w:rPr>
      <w:drawing>
        <wp:anchor distT="0" distB="0" distL="114300" distR="114300" simplePos="0" relativeHeight="251658256" behindDoc="1" locked="0" layoutInCell="1" allowOverlap="1" wp14:anchorId="2365A9A2" wp14:editId="136BBB03">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4" behindDoc="1" locked="0" layoutInCell="1" allowOverlap="1" wp14:anchorId="654BFEE6" wp14:editId="2F7EB571">
          <wp:simplePos x="0" y="0"/>
          <wp:positionH relativeFrom="page">
            <wp:posOffset>720090</wp:posOffset>
          </wp:positionH>
          <wp:positionV relativeFrom="page">
            <wp:posOffset>1188085</wp:posOffset>
          </wp:positionV>
          <wp:extent cx="860400" cy="896400"/>
          <wp:effectExtent l="0" t="0" r="0" b="0"/>
          <wp:wrapNone/>
          <wp:docPr id="1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2B037B81" wp14:editId="3FA5DA5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A3486"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58B5B9E2" wp14:editId="4EA8E61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70FF3"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09116FE" wp14:editId="4196C3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88FB5"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6667D" w:rsidRPr="00975ED3" w14:paraId="3B6183B9" w14:textId="77777777" w:rsidTr="00EB70E2">
      <w:trPr>
        <w:trHeight w:hRule="exact" w:val="1418"/>
      </w:trPr>
      <w:tc>
        <w:tcPr>
          <w:tcW w:w="7761" w:type="dxa"/>
          <w:vAlign w:val="center"/>
        </w:tcPr>
        <w:p w14:paraId="2E4F8301" w14:textId="1B358183" w:rsidR="0066667D" w:rsidRPr="00975ED3" w:rsidRDefault="0066667D" w:rsidP="0066667D">
          <w:pPr>
            <w:pStyle w:val="Header"/>
          </w:pPr>
          <w:r>
            <w:rPr>
              <w:noProof/>
            </w:rPr>
            <w:fldChar w:fldCharType="begin"/>
          </w:r>
          <w:r>
            <w:rPr>
              <w:noProof/>
            </w:rPr>
            <w:instrText xml:space="preserve"> STYLEREF  Title  \* MERGEFORMAT </w:instrText>
          </w:r>
          <w:r>
            <w:rPr>
              <w:noProof/>
            </w:rPr>
            <w:fldChar w:fldCharType="separate"/>
          </w:r>
          <w:r w:rsidR="00806189">
            <w:rPr>
              <w:noProof/>
            </w:rPr>
            <w:t>Cape to Cape Resilience Project</w:t>
          </w:r>
          <w:r>
            <w:rPr>
              <w:noProof/>
            </w:rPr>
            <w:fldChar w:fldCharType="end"/>
          </w:r>
        </w:p>
      </w:tc>
    </w:tr>
  </w:tbl>
  <w:p w14:paraId="3C455C8A" w14:textId="626E266A" w:rsidR="00585FE8" w:rsidRDefault="00585FE8" w:rsidP="00254A01">
    <w:pPr>
      <w:pStyle w:val="Header"/>
    </w:pPr>
    <w:r w:rsidRPr="00585FE8">
      <w:rPr>
        <w:noProof/>
      </w:rPr>
      <mc:AlternateContent>
        <mc:Choice Requires="wps">
          <w:drawing>
            <wp:anchor distT="0" distB="0" distL="114300" distR="114300" simplePos="0" relativeHeight="251658265" behindDoc="1" locked="0" layoutInCell="1" allowOverlap="1" wp14:anchorId="14990D2B" wp14:editId="7102ED83">
              <wp:simplePos x="0" y="0"/>
              <wp:positionH relativeFrom="page">
                <wp:posOffset>704215</wp:posOffset>
              </wp:positionH>
              <wp:positionV relativeFrom="page">
                <wp:posOffset>283210</wp:posOffset>
              </wp:positionV>
              <wp:extent cx="863600" cy="899795"/>
              <wp:effectExtent l="0" t="0" r="0" b="0"/>
              <wp:wrapNone/>
              <wp:docPr id="181688871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2AC05" id="TriangleRight" o:spid="_x0000_s1026" style="position:absolute;margin-left:55.45pt;margin-top:22.3pt;width:68pt;height:70.8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" path="m1339,1419l669,,,1419r1339,xe" fillcolor="#797391 [3209]" stroked="f">
              <v:path arrowok="t" o:connecttype="custom" o:connectlocs="863600,899795;431478,0;0,899795;863600,899795" o:connectangles="0,0,0,0"/>
              <w10:wrap anchorx="page" anchory="page"/>
            </v:shape>
          </w:pict>
        </mc:Fallback>
      </mc:AlternateContent>
    </w:r>
    <w:r w:rsidRPr="00585FE8">
      <w:rPr>
        <w:noProof/>
      </w:rPr>
      <mc:AlternateContent>
        <mc:Choice Requires="wps">
          <w:drawing>
            <wp:anchor distT="0" distB="0" distL="114300" distR="114300" simplePos="0" relativeHeight="251658264" behindDoc="1" locked="0" layoutInCell="1" allowOverlap="1" wp14:anchorId="65618276" wp14:editId="689D2E37">
              <wp:simplePos x="0" y="0"/>
              <wp:positionH relativeFrom="page">
                <wp:posOffset>272415</wp:posOffset>
              </wp:positionH>
              <wp:positionV relativeFrom="page">
                <wp:posOffset>283210</wp:posOffset>
              </wp:positionV>
              <wp:extent cx="863600" cy="899795"/>
              <wp:effectExtent l="0" t="0" r="0" b="0"/>
              <wp:wrapNone/>
              <wp:docPr id="18168887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43428" id="TriangleLeft" o:spid="_x0000_s1026" style="position:absolute;margin-left:21.45pt;margin-top:22.3pt;width:68pt;height:70.8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" path="m,l665,1419,1334,,,xe" fillcolor="#201547 [3207]" stroked="f">
              <v:path arrowok="t" o:connecttype="custom" o:connectlocs="0,0;430505,899795;863600,0;0,0" o:connectangles="0,0,0,0"/>
              <w10:wrap anchorx="page" anchory="page"/>
            </v:shape>
          </w:pict>
        </mc:Fallback>
      </mc:AlternateContent>
    </w:r>
    <w:r w:rsidRPr="00585FE8">
      <w:rPr>
        <w:noProof/>
      </w:rPr>
      <mc:AlternateContent>
        <mc:Choice Requires="wps">
          <w:drawing>
            <wp:anchor distT="0" distB="0" distL="114300" distR="114300" simplePos="0" relativeHeight="251658263" behindDoc="1" locked="0" layoutInCell="1" allowOverlap="1" wp14:anchorId="4E24C319" wp14:editId="0E9AF814">
              <wp:simplePos x="0" y="0"/>
              <wp:positionH relativeFrom="page">
                <wp:posOffset>272679</wp:posOffset>
              </wp:positionH>
              <wp:positionV relativeFrom="page">
                <wp:posOffset>283210</wp:posOffset>
              </wp:positionV>
              <wp:extent cx="7019925" cy="899795"/>
              <wp:effectExtent l="0" t="0" r="9525" b="0"/>
              <wp:wrapNone/>
              <wp:docPr id="181688870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C6359" id="Rectangle" o:spid="_x0000_s1026" style="position:absolute;margin-left:21.45pt;margin-top:22.3pt;width:552.75pt;height:70.8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" fillcolor="#00b2a9 [3204]" stroked="f">
              <w10:wrap anchorx="page" anchory="page"/>
            </v:rect>
          </w:pict>
        </mc:Fallback>
      </mc:AlternateContent>
    </w:r>
  </w:p>
  <w:p w14:paraId="4BFBF565" w14:textId="77777777" w:rsidR="00585FE8" w:rsidRPr="00254A01" w:rsidRDefault="00585FE8" w:rsidP="00254A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572AF" w:rsidRPr="00975ED3" w14:paraId="7A640EB8" w14:textId="77777777" w:rsidTr="00B40C2E">
      <w:trPr>
        <w:trHeight w:hRule="exact" w:val="1418"/>
      </w:trPr>
      <w:tc>
        <w:tcPr>
          <w:tcW w:w="7761" w:type="dxa"/>
          <w:vAlign w:val="center"/>
        </w:tcPr>
        <w:p w14:paraId="12524D16" w14:textId="02BB635E" w:rsidR="00D572AF" w:rsidRPr="00975ED3" w:rsidRDefault="00D572AF" w:rsidP="00B40C2E">
          <w:pPr>
            <w:pStyle w:val="Header"/>
          </w:pPr>
          <w:r>
            <w:rPr>
              <w:noProof/>
            </w:rPr>
            <w:fldChar w:fldCharType="begin"/>
          </w:r>
          <w:r>
            <w:rPr>
              <w:noProof/>
            </w:rPr>
            <w:instrText xml:space="preserve"> STYLEREF  Title  \* MERGEFORMAT </w:instrText>
          </w:r>
          <w:r>
            <w:rPr>
              <w:noProof/>
            </w:rPr>
            <w:fldChar w:fldCharType="separate"/>
          </w:r>
          <w:r w:rsidR="00806189">
            <w:rPr>
              <w:noProof/>
            </w:rPr>
            <w:t>Cape to Cape Resilience Project</w:t>
          </w:r>
          <w:r>
            <w:rPr>
              <w:noProof/>
            </w:rPr>
            <w:fldChar w:fldCharType="end"/>
          </w:r>
        </w:p>
      </w:tc>
    </w:tr>
  </w:tbl>
  <w:p w14:paraId="6B959EDA" w14:textId="77777777" w:rsidR="00D572AF" w:rsidRDefault="00D572AF" w:rsidP="00254A01">
    <w:pPr>
      <w:pStyle w:val="Header"/>
    </w:pPr>
    <w:r w:rsidRPr="00806AB6">
      <w:rPr>
        <w:noProof/>
      </w:rPr>
      <mc:AlternateContent>
        <mc:Choice Requires="wps">
          <w:drawing>
            <wp:anchor distT="0" distB="0" distL="114300" distR="114300" simplePos="0" relativeHeight="251658262" behindDoc="1" locked="0" layoutInCell="1" allowOverlap="1" wp14:anchorId="12B2C21D" wp14:editId="6ECD9704">
              <wp:simplePos x="0" y="0"/>
              <wp:positionH relativeFrom="page">
                <wp:posOffset>720090</wp:posOffset>
              </wp:positionH>
              <wp:positionV relativeFrom="page">
                <wp:posOffset>288290</wp:posOffset>
              </wp:positionV>
              <wp:extent cx="864000" cy="900000"/>
              <wp:effectExtent l="0" t="0" r="0" b="0"/>
              <wp:wrapNone/>
              <wp:docPr id="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84F34" id="TriangleRight" o:spid="_x0000_s1026" style="position:absolute;margin-left:56.7pt;margin-top:22.7pt;width:68.05pt;height:70.8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tY0Q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DzKntY0QIAAN4GAAAOAAAAAAAAAAAAAAAAAC4CAABkcnMvZTJv&#10;RG9jLnhtbFBLAQItABQABgAIAAAAIQDES9Gj4AAAAAoBAAAPAAAAAAAAAAAAAAAAACsFAABkcnMv&#10;ZG93bnJldi54bWxQSwUGAAAAAAQABADzAAAAOAY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1" behindDoc="1" locked="0" layoutInCell="1" allowOverlap="1" wp14:anchorId="60277567" wp14:editId="64CFE17C">
              <wp:simplePos x="0" y="0"/>
              <wp:positionH relativeFrom="page">
                <wp:posOffset>288290</wp:posOffset>
              </wp:positionH>
              <wp:positionV relativeFrom="page">
                <wp:posOffset>288290</wp:posOffset>
              </wp:positionV>
              <wp:extent cx="864000" cy="900000"/>
              <wp:effectExtent l="0" t="0" r="0" b="0"/>
              <wp:wrapNone/>
              <wp:docPr id="3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AC23B" id="TriangleLeft" o:spid="_x0000_s1026" style="position:absolute;margin-left:22.7pt;margin-top:22.7pt;width:68.05pt;height:70.8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AhHM3K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0" behindDoc="1" locked="0" layoutInCell="1" allowOverlap="1" wp14:anchorId="160A2F8F" wp14:editId="1FCF4ECD">
              <wp:simplePos x="0" y="0"/>
              <wp:positionH relativeFrom="page">
                <wp:posOffset>288290</wp:posOffset>
              </wp:positionH>
              <wp:positionV relativeFrom="page">
                <wp:posOffset>288290</wp:posOffset>
              </wp:positionV>
              <wp:extent cx="7020000" cy="900000"/>
              <wp:effectExtent l="0" t="0" r="9525" b="0"/>
              <wp:wrapNone/>
              <wp:docPr id="3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A535B3" id="Rectangle" o:spid="_x0000_s1026" style="position:absolute;margin-left:22.7pt;margin-top:22.7pt;width:552.75pt;height:70.8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pn+wEAAN0DAAAOAAAAZHJzL2Uyb0RvYy54bWysU8FuEzEQvSPxD5bvZDchpX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r69kMJBzzP6&#10;yqqB21id1Bl8qLjo0T9Q4hf8ParvQThcdVyjb4hw6DQ03NM01Rd/XEhB4KtiPXzChrFhGzELtW+p&#10;T4AsgdjneRxO89D7KBQfXpY84pLHpjh3lbZ5YAVUz7c9hfhBYy/SppbEnWd02N2HmLqB6rkkd4/W&#10;NHfG2hwkj+mVJbEDdgcopV0cOTDP80rrUr3DdHMETSeZaSI3irTG5sBECUeP8Z/gTYf0U4qB/VXL&#10;8GMLpKWwHx2LdTWdz5MhczC/uJ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Tnd6Z/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5FC14B1" w14:textId="77777777" w:rsidR="00D572AF" w:rsidRDefault="00D57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4F67CFB"/>
    <w:multiLevelType w:val="hybridMultilevel"/>
    <w:tmpl w:val="6EB48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D05F4A"/>
    <w:multiLevelType w:val="hybridMultilevel"/>
    <w:tmpl w:val="E2240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8E96F81"/>
    <w:multiLevelType w:val="multilevel"/>
    <w:tmpl w:val="D8EC7F38"/>
    <w:lvl w:ilvl="0">
      <w:start w:val="1"/>
      <w:numFmt w:val="bullet"/>
      <w:lvlText w:val=""/>
      <w:lvlJc w:val="left"/>
      <w:pPr>
        <w:tabs>
          <w:tab w:val="num" w:pos="170"/>
        </w:tabs>
        <w:ind w:left="170" w:hanging="170"/>
      </w:pPr>
      <w:rPr>
        <w:rFonts w:ascii="Symbol" w:hAnsi="Symbol" w:hint="default"/>
        <w:b w:val="0"/>
        <w:i w:val="0"/>
        <w:color w:val="FFFFFF" w:themeColor="background1"/>
        <w:position w:val="2"/>
        <w:sz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18"/>
      </w:rPr>
    </w:lvl>
    <w:lvl w:ilvl="2">
      <w:start w:val="1"/>
      <w:numFmt w:val="bullet"/>
      <w:lvlText w:val="‒"/>
      <w:lvlJc w:val="left"/>
      <w:pPr>
        <w:tabs>
          <w:tab w:val="num" w:pos="1134"/>
        </w:tabs>
        <w:ind w:left="1134" w:hanging="283"/>
      </w:pPr>
      <w:rPr>
        <w:rFonts w:ascii="Calibri" w:hAnsi="Calibri" w:hint="default"/>
        <w:color w:val="00B2A9" w:themeColor="text2"/>
      </w:rPr>
    </w:lvl>
    <w:lvl w:ilvl="3">
      <w:start w:val="1"/>
      <w:numFmt w:val="bullet"/>
      <w:lvlText w:val=""/>
      <w:lvlJc w:val="left"/>
      <w:pPr>
        <w:ind w:left="852" w:firstLine="283"/>
      </w:pPr>
      <w:rPr>
        <w:rFonts w:ascii="Symbol" w:hAnsi="Symbol" w:hint="default"/>
      </w:rPr>
    </w:lvl>
    <w:lvl w:ilvl="4">
      <w:start w:val="1"/>
      <w:numFmt w:val="bullet"/>
      <w:lvlText w:val=""/>
      <w:lvlJc w:val="left"/>
      <w:pPr>
        <w:ind w:left="1136" w:firstLine="283"/>
      </w:pPr>
      <w:rPr>
        <w:rFonts w:ascii="Symbol" w:hAnsi="Symbol" w:hint="default"/>
      </w:rPr>
    </w:lvl>
    <w:lvl w:ilvl="5">
      <w:start w:val="1"/>
      <w:numFmt w:val="bullet"/>
      <w:lvlText w:val=""/>
      <w:lvlJc w:val="left"/>
      <w:pPr>
        <w:ind w:left="1420" w:firstLine="283"/>
      </w:pPr>
      <w:rPr>
        <w:rFonts w:ascii="Wingdings" w:hAnsi="Wingdings" w:hint="default"/>
      </w:rPr>
    </w:lvl>
    <w:lvl w:ilvl="6">
      <w:start w:val="1"/>
      <w:numFmt w:val="bullet"/>
      <w:lvlText w:val=""/>
      <w:lvlJc w:val="left"/>
      <w:pPr>
        <w:ind w:left="1704" w:firstLine="283"/>
      </w:pPr>
      <w:rPr>
        <w:rFonts w:ascii="Wingdings" w:hAnsi="Wingdings" w:hint="default"/>
      </w:rPr>
    </w:lvl>
    <w:lvl w:ilvl="7">
      <w:start w:val="1"/>
      <w:numFmt w:val="bullet"/>
      <w:lvlText w:val=""/>
      <w:lvlJc w:val="left"/>
      <w:pPr>
        <w:ind w:left="1988" w:firstLine="283"/>
      </w:pPr>
      <w:rPr>
        <w:rFonts w:ascii="Symbol" w:hAnsi="Symbol" w:hint="default"/>
      </w:rPr>
    </w:lvl>
    <w:lvl w:ilvl="8">
      <w:start w:val="1"/>
      <w:numFmt w:val="bullet"/>
      <w:lvlText w:val=""/>
      <w:lvlJc w:val="left"/>
      <w:pPr>
        <w:ind w:left="2272" w:firstLine="283"/>
      </w:pPr>
      <w:rPr>
        <w:rFonts w:ascii="Symbol" w:hAnsi="Symbol"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8"/>
  </w:num>
  <w:num w:numId="3">
    <w:abstractNumId w:val="15"/>
  </w:num>
  <w:num w:numId="4">
    <w:abstractNumId w:val="20"/>
  </w:num>
  <w:num w:numId="5">
    <w:abstractNumId w:val="5"/>
  </w:num>
  <w:num w:numId="6">
    <w:abstractNumId w:val="2"/>
  </w:num>
  <w:num w:numId="7">
    <w:abstractNumId w:val="1"/>
  </w:num>
  <w:num w:numId="8">
    <w:abstractNumId w:val="0"/>
  </w:num>
  <w:num w:numId="9">
    <w:abstractNumId w:val="19"/>
  </w:num>
  <w:num w:numId="10">
    <w:abstractNumId w:val="3"/>
  </w:num>
  <w:num w:numId="11">
    <w:abstractNumId w:val="7"/>
  </w:num>
  <w:num w:numId="12">
    <w:abstractNumId w:val="4"/>
  </w:num>
  <w:num w:numId="13">
    <w:abstractNumId w:val="10"/>
  </w:num>
  <w:num w:numId="14">
    <w:abstractNumId w:val="12"/>
  </w:num>
  <w:num w:numId="15">
    <w:abstractNumId w:val="11"/>
  </w:num>
  <w:num w:numId="16">
    <w:abstractNumId w:val="17"/>
  </w:num>
  <w:num w:numId="17">
    <w:abstractNumId w:val="1"/>
  </w:num>
  <w:num w:numId="18">
    <w:abstractNumId w:val="1"/>
  </w:num>
  <w:num w:numId="19">
    <w:abstractNumId w:val="1"/>
  </w:num>
  <w:num w:numId="20">
    <w:abstractNumId w:val="6"/>
  </w:num>
  <w:num w:numId="2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EA233C"/>
    <w:rsid w:val="0000017F"/>
    <w:rsid w:val="00000279"/>
    <w:rsid w:val="000004BD"/>
    <w:rsid w:val="00000B7A"/>
    <w:rsid w:val="00000C89"/>
    <w:rsid w:val="00000F08"/>
    <w:rsid w:val="00000FEB"/>
    <w:rsid w:val="000012BE"/>
    <w:rsid w:val="00001714"/>
    <w:rsid w:val="00001BD3"/>
    <w:rsid w:val="00001E86"/>
    <w:rsid w:val="00001F76"/>
    <w:rsid w:val="000022E6"/>
    <w:rsid w:val="000024EB"/>
    <w:rsid w:val="0000279C"/>
    <w:rsid w:val="000028B4"/>
    <w:rsid w:val="00002937"/>
    <w:rsid w:val="00002DE1"/>
    <w:rsid w:val="00003960"/>
    <w:rsid w:val="00004237"/>
    <w:rsid w:val="0000456E"/>
    <w:rsid w:val="00004641"/>
    <w:rsid w:val="0000491E"/>
    <w:rsid w:val="00004CA4"/>
    <w:rsid w:val="00005261"/>
    <w:rsid w:val="00005647"/>
    <w:rsid w:val="0000591C"/>
    <w:rsid w:val="00005C54"/>
    <w:rsid w:val="00006000"/>
    <w:rsid w:val="00006769"/>
    <w:rsid w:val="000068D4"/>
    <w:rsid w:val="00006A2C"/>
    <w:rsid w:val="00006F08"/>
    <w:rsid w:val="000079BC"/>
    <w:rsid w:val="00010A57"/>
    <w:rsid w:val="00010AAD"/>
    <w:rsid w:val="00010E3F"/>
    <w:rsid w:val="00010FAD"/>
    <w:rsid w:val="0001107C"/>
    <w:rsid w:val="000114BD"/>
    <w:rsid w:val="000118FD"/>
    <w:rsid w:val="00011BC2"/>
    <w:rsid w:val="00011F39"/>
    <w:rsid w:val="0001226A"/>
    <w:rsid w:val="00012B94"/>
    <w:rsid w:val="00012E66"/>
    <w:rsid w:val="00012EC2"/>
    <w:rsid w:val="00013360"/>
    <w:rsid w:val="000133B8"/>
    <w:rsid w:val="0001362A"/>
    <w:rsid w:val="0001389C"/>
    <w:rsid w:val="0001393A"/>
    <w:rsid w:val="00013BAE"/>
    <w:rsid w:val="00013DC6"/>
    <w:rsid w:val="0001466C"/>
    <w:rsid w:val="00014E15"/>
    <w:rsid w:val="00015BB6"/>
    <w:rsid w:val="00015CA6"/>
    <w:rsid w:val="00016478"/>
    <w:rsid w:val="000171F8"/>
    <w:rsid w:val="000171FD"/>
    <w:rsid w:val="00017669"/>
    <w:rsid w:val="00017D91"/>
    <w:rsid w:val="00020DB2"/>
    <w:rsid w:val="000217ED"/>
    <w:rsid w:val="00021A33"/>
    <w:rsid w:val="00021BA3"/>
    <w:rsid w:val="00021CF5"/>
    <w:rsid w:val="0002248D"/>
    <w:rsid w:val="0002261E"/>
    <w:rsid w:val="00022691"/>
    <w:rsid w:val="000227DA"/>
    <w:rsid w:val="00022F51"/>
    <w:rsid w:val="000230FD"/>
    <w:rsid w:val="0002325E"/>
    <w:rsid w:val="000232E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0AC"/>
    <w:rsid w:val="00031190"/>
    <w:rsid w:val="000312CC"/>
    <w:rsid w:val="000312E9"/>
    <w:rsid w:val="0003176C"/>
    <w:rsid w:val="00031D15"/>
    <w:rsid w:val="00031F2C"/>
    <w:rsid w:val="000323E0"/>
    <w:rsid w:val="000323EF"/>
    <w:rsid w:val="0003294B"/>
    <w:rsid w:val="00032D71"/>
    <w:rsid w:val="00033137"/>
    <w:rsid w:val="00033178"/>
    <w:rsid w:val="00033331"/>
    <w:rsid w:val="000338ED"/>
    <w:rsid w:val="00033A8A"/>
    <w:rsid w:val="000343D8"/>
    <w:rsid w:val="0003451C"/>
    <w:rsid w:val="00034E46"/>
    <w:rsid w:val="00035139"/>
    <w:rsid w:val="00035163"/>
    <w:rsid w:val="000351EF"/>
    <w:rsid w:val="00035699"/>
    <w:rsid w:val="00035751"/>
    <w:rsid w:val="00035B4E"/>
    <w:rsid w:val="00035B7E"/>
    <w:rsid w:val="00035F72"/>
    <w:rsid w:val="000362D6"/>
    <w:rsid w:val="00036908"/>
    <w:rsid w:val="00036A70"/>
    <w:rsid w:val="00036FBD"/>
    <w:rsid w:val="00037072"/>
    <w:rsid w:val="00037CE2"/>
    <w:rsid w:val="00037F49"/>
    <w:rsid w:val="00037F81"/>
    <w:rsid w:val="00040BDB"/>
    <w:rsid w:val="00041304"/>
    <w:rsid w:val="0004176C"/>
    <w:rsid w:val="00041797"/>
    <w:rsid w:val="00041903"/>
    <w:rsid w:val="00041A2C"/>
    <w:rsid w:val="00041C5B"/>
    <w:rsid w:val="00041D37"/>
    <w:rsid w:val="00041FBF"/>
    <w:rsid w:val="00042132"/>
    <w:rsid w:val="0004263E"/>
    <w:rsid w:val="000430CC"/>
    <w:rsid w:val="000430E6"/>
    <w:rsid w:val="00043650"/>
    <w:rsid w:val="00043BC5"/>
    <w:rsid w:val="00043E65"/>
    <w:rsid w:val="000441FC"/>
    <w:rsid w:val="000443C9"/>
    <w:rsid w:val="00044833"/>
    <w:rsid w:val="00044882"/>
    <w:rsid w:val="00044BDC"/>
    <w:rsid w:val="00044C7A"/>
    <w:rsid w:val="000450B4"/>
    <w:rsid w:val="000455E1"/>
    <w:rsid w:val="00045AA1"/>
    <w:rsid w:val="0004622F"/>
    <w:rsid w:val="00046864"/>
    <w:rsid w:val="000468C7"/>
    <w:rsid w:val="00046EE3"/>
    <w:rsid w:val="000473A1"/>
    <w:rsid w:val="0004761D"/>
    <w:rsid w:val="00047B96"/>
    <w:rsid w:val="00047C72"/>
    <w:rsid w:val="00047CE9"/>
    <w:rsid w:val="000501F1"/>
    <w:rsid w:val="00050257"/>
    <w:rsid w:val="00050487"/>
    <w:rsid w:val="000504A5"/>
    <w:rsid w:val="000507C3"/>
    <w:rsid w:val="000508A1"/>
    <w:rsid w:val="000509CB"/>
    <w:rsid w:val="00051467"/>
    <w:rsid w:val="00052133"/>
    <w:rsid w:val="00052234"/>
    <w:rsid w:val="00052630"/>
    <w:rsid w:val="00052825"/>
    <w:rsid w:val="00052C61"/>
    <w:rsid w:val="00053244"/>
    <w:rsid w:val="000534E2"/>
    <w:rsid w:val="00053636"/>
    <w:rsid w:val="00053C43"/>
    <w:rsid w:val="000545A3"/>
    <w:rsid w:val="0005472E"/>
    <w:rsid w:val="000547C6"/>
    <w:rsid w:val="00054AD4"/>
    <w:rsid w:val="0005521B"/>
    <w:rsid w:val="00055546"/>
    <w:rsid w:val="0005568C"/>
    <w:rsid w:val="000557B4"/>
    <w:rsid w:val="00055860"/>
    <w:rsid w:val="00055D0B"/>
    <w:rsid w:val="000560BA"/>
    <w:rsid w:val="000570E5"/>
    <w:rsid w:val="0005779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7DC"/>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197"/>
    <w:rsid w:val="00071902"/>
    <w:rsid w:val="00071B67"/>
    <w:rsid w:val="00071CA4"/>
    <w:rsid w:val="00071DE2"/>
    <w:rsid w:val="00071ED8"/>
    <w:rsid w:val="00071F5F"/>
    <w:rsid w:val="00072074"/>
    <w:rsid w:val="00072288"/>
    <w:rsid w:val="00072733"/>
    <w:rsid w:val="00072783"/>
    <w:rsid w:val="00072828"/>
    <w:rsid w:val="00072E02"/>
    <w:rsid w:val="00073536"/>
    <w:rsid w:val="00073956"/>
    <w:rsid w:val="00073963"/>
    <w:rsid w:val="000739CC"/>
    <w:rsid w:val="00073A9B"/>
    <w:rsid w:val="00073BBA"/>
    <w:rsid w:val="00073F07"/>
    <w:rsid w:val="00073F9C"/>
    <w:rsid w:val="000742AF"/>
    <w:rsid w:val="000743C4"/>
    <w:rsid w:val="00074430"/>
    <w:rsid w:val="00074582"/>
    <w:rsid w:val="00074A1F"/>
    <w:rsid w:val="00074C2B"/>
    <w:rsid w:val="000752FC"/>
    <w:rsid w:val="000758E3"/>
    <w:rsid w:val="00075A66"/>
    <w:rsid w:val="00076B41"/>
    <w:rsid w:val="00076E2F"/>
    <w:rsid w:val="0008006E"/>
    <w:rsid w:val="000802A9"/>
    <w:rsid w:val="0008061A"/>
    <w:rsid w:val="0008129B"/>
    <w:rsid w:val="000816AD"/>
    <w:rsid w:val="0008221A"/>
    <w:rsid w:val="00082224"/>
    <w:rsid w:val="000822E5"/>
    <w:rsid w:val="0008252E"/>
    <w:rsid w:val="00082889"/>
    <w:rsid w:val="00082914"/>
    <w:rsid w:val="00082CA6"/>
    <w:rsid w:val="0008309F"/>
    <w:rsid w:val="000838A2"/>
    <w:rsid w:val="00083917"/>
    <w:rsid w:val="00083CD6"/>
    <w:rsid w:val="00084187"/>
    <w:rsid w:val="00084CB1"/>
    <w:rsid w:val="00085689"/>
    <w:rsid w:val="0008568F"/>
    <w:rsid w:val="00085782"/>
    <w:rsid w:val="0008745F"/>
    <w:rsid w:val="00087D20"/>
    <w:rsid w:val="0009042A"/>
    <w:rsid w:val="000908D6"/>
    <w:rsid w:val="0009125C"/>
    <w:rsid w:val="000913AD"/>
    <w:rsid w:val="00091F49"/>
    <w:rsid w:val="0009214D"/>
    <w:rsid w:val="000923A7"/>
    <w:rsid w:val="00093051"/>
    <w:rsid w:val="000935F8"/>
    <w:rsid w:val="000938C5"/>
    <w:rsid w:val="00093C8F"/>
    <w:rsid w:val="00093F02"/>
    <w:rsid w:val="0009460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3B"/>
    <w:rsid w:val="000A51F3"/>
    <w:rsid w:val="000A5E67"/>
    <w:rsid w:val="000A5EBD"/>
    <w:rsid w:val="000A6267"/>
    <w:rsid w:val="000A6592"/>
    <w:rsid w:val="000A69EA"/>
    <w:rsid w:val="000A6C89"/>
    <w:rsid w:val="000A719A"/>
    <w:rsid w:val="000A7380"/>
    <w:rsid w:val="000A73D0"/>
    <w:rsid w:val="000A73DC"/>
    <w:rsid w:val="000A7418"/>
    <w:rsid w:val="000A75EE"/>
    <w:rsid w:val="000A78FC"/>
    <w:rsid w:val="000A7E08"/>
    <w:rsid w:val="000A7ED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150"/>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A6C"/>
    <w:rsid w:val="000C3B79"/>
    <w:rsid w:val="000C3C38"/>
    <w:rsid w:val="000C3F67"/>
    <w:rsid w:val="000C41E0"/>
    <w:rsid w:val="000C41F9"/>
    <w:rsid w:val="000C4231"/>
    <w:rsid w:val="000C436A"/>
    <w:rsid w:val="000C47AE"/>
    <w:rsid w:val="000C4E6D"/>
    <w:rsid w:val="000C55BE"/>
    <w:rsid w:val="000C57F2"/>
    <w:rsid w:val="000C59E2"/>
    <w:rsid w:val="000C6231"/>
    <w:rsid w:val="000C6BEB"/>
    <w:rsid w:val="000C707C"/>
    <w:rsid w:val="000C7611"/>
    <w:rsid w:val="000C7F12"/>
    <w:rsid w:val="000D0305"/>
    <w:rsid w:val="000D050A"/>
    <w:rsid w:val="000D0526"/>
    <w:rsid w:val="000D06EA"/>
    <w:rsid w:val="000D0CA4"/>
    <w:rsid w:val="000D1810"/>
    <w:rsid w:val="000D1A7B"/>
    <w:rsid w:val="000D1E7B"/>
    <w:rsid w:val="000D2526"/>
    <w:rsid w:val="000D2813"/>
    <w:rsid w:val="000D2814"/>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D7E57"/>
    <w:rsid w:val="000E01C1"/>
    <w:rsid w:val="000E01D0"/>
    <w:rsid w:val="000E025A"/>
    <w:rsid w:val="000E14AC"/>
    <w:rsid w:val="000E1779"/>
    <w:rsid w:val="000E1BEC"/>
    <w:rsid w:val="000E1F1D"/>
    <w:rsid w:val="000E21E5"/>
    <w:rsid w:val="000E2207"/>
    <w:rsid w:val="000E24E1"/>
    <w:rsid w:val="000E2520"/>
    <w:rsid w:val="000E25A9"/>
    <w:rsid w:val="000E27B6"/>
    <w:rsid w:val="000E2A16"/>
    <w:rsid w:val="000E2CE7"/>
    <w:rsid w:val="000E2E03"/>
    <w:rsid w:val="000E33C8"/>
    <w:rsid w:val="000E35C7"/>
    <w:rsid w:val="000E3AF5"/>
    <w:rsid w:val="000E3B96"/>
    <w:rsid w:val="000E4B54"/>
    <w:rsid w:val="000E53BD"/>
    <w:rsid w:val="000E55A2"/>
    <w:rsid w:val="000E5F4E"/>
    <w:rsid w:val="000E60EE"/>
    <w:rsid w:val="000E64B7"/>
    <w:rsid w:val="000E6684"/>
    <w:rsid w:val="000E6777"/>
    <w:rsid w:val="000E7410"/>
    <w:rsid w:val="000E7936"/>
    <w:rsid w:val="000E7F53"/>
    <w:rsid w:val="000F03BC"/>
    <w:rsid w:val="000F0434"/>
    <w:rsid w:val="000F0A47"/>
    <w:rsid w:val="000F0D60"/>
    <w:rsid w:val="000F13C5"/>
    <w:rsid w:val="000F147D"/>
    <w:rsid w:val="000F1A3A"/>
    <w:rsid w:val="000F1A53"/>
    <w:rsid w:val="000F1A5A"/>
    <w:rsid w:val="000F1D45"/>
    <w:rsid w:val="000F1FA4"/>
    <w:rsid w:val="000F2014"/>
    <w:rsid w:val="000F2194"/>
    <w:rsid w:val="000F24B2"/>
    <w:rsid w:val="000F2980"/>
    <w:rsid w:val="000F2B83"/>
    <w:rsid w:val="000F306B"/>
    <w:rsid w:val="000F31D9"/>
    <w:rsid w:val="000F376E"/>
    <w:rsid w:val="000F3FC7"/>
    <w:rsid w:val="000F4A13"/>
    <w:rsid w:val="000F4A9B"/>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188A"/>
    <w:rsid w:val="0010273B"/>
    <w:rsid w:val="0010306F"/>
    <w:rsid w:val="001031FC"/>
    <w:rsid w:val="0010384A"/>
    <w:rsid w:val="00103D73"/>
    <w:rsid w:val="00103F0F"/>
    <w:rsid w:val="00104371"/>
    <w:rsid w:val="00104F66"/>
    <w:rsid w:val="001054A3"/>
    <w:rsid w:val="0010559C"/>
    <w:rsid w:val="00105C32"/>
    <w:rsid w:val="00105CA4"/>
    <w:rsid w:val="0010606F"/>
    <w:rsid w:val="0010632A"/>
    <w:rsid w:val="0010632E"/>
    <w:rsid w:val="001068A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60"/>
    <w:rsid w:val="0011267E"/>
    <w:rsid w:val="0011271A"/>
    <w:rsid w:val="00112E38"/>
    <w:rsid w:val="001131AA"/>
    <w:rsid w:val="001137CE"/>
    <w:rsid w:val="00113C4C"/>
    <w:rsid w:val="00113CDC"/>
    <w:rsid w:val="00113DD9"/>
    <w:rsid w:val="00113E2D"/>
    <w:rsid w:val="0011467A"/>
    <w:rsid w:val="00114751"/>
    <w:rsid w:val="0011484F"/>
    <w:rsid w:val="001148DA"/>
    <w:rsid w:val="00114F21"/>
    <w:rsid w:val="00114F4E"/>
    <w:rsid w:val="00115310"/>
    <w:rsid w:val="00115E3D"/>
    <w:rsid w:val="00115ED6"/>
    <w:rsid w:val="001177A2"/>
    <w:rsid w:val="00117819"/>
    <w:rsid w:val="001179D3"/>
    <w:rsid w:val="00117CFE"/>
    <w:rsid w:val="00117D96"/>
    <w:rsid w:val="00117DD6"/>
    <w:rsid w:val="00117F77"/>
    <w:rsid w:val="001202B1"/>
    <w:rsid w:val="001203C0"/>
    <w:rsid w:val="001204D7"/>
    <w:rsid w:val="001206D1"/>
    <w:rsid w:val="0012093F"/>
    <w:rsid w:val="001210F1"/>
    <w:rsid w:val="00121248"/>
    <w:rsid w:val="00121266"/>
    <w:rsid w:val="00121268"/>
    <w:rsid w:val="001213D4"/>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717"/>
    <w:rsid w:val="001269E0"/>
    <w:rsid w:val="00126AC2"/>
    <w:rsid w:val="001270B7"/>
    <w:rsid w:val="00127385"/>
    <w:rsid w:val="00127410"/>
    <w:rsid w:val="0012741A"/>
    <w:rsid w:val="00127532"/>
    <w:rsid w:val="001276C1"/>
    <w:rsid w:val="00127F2F"/>
    <w:rsid w:val="001300CB"/>
    <w:rsid w:val="00130234"/>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7CE"/>
    <w:rsid w:val="00134898"/>
    <w:rsid w:val="00134E87"/>
    <w:rsid w:val="001350A7"/>
    <w:rsid w:val="0013578D"/>
    <w:rsid w:val="00135A18"/>
    <w:rsid w:val="00136666"/>
    <w:rsid w:val="00136CE3"/>
    <w:rsid w:val="00136D91"/>
    <w:rsid w:val="00136EBF"/>
    <w:rsid w:val="0013741F"/>
    <w:rsid w:val="001374EB"/>
    <w:rsid w:val="0013757A"/>
    <w:rsid w:val="001376E5"/>
    <w:rsid w:val="00137829"/>
    <w:rsid w:val="0013799D"/>
    <w:rsid w:val="0014019B"/>
    <w:rsid w:val="00140262"/>
    <w:rsid w:val="00140534"/>
    <w:rsid w:val="001408BD"/>
    <w:rsid w:val="001409C8"/>
    <w:rsid w:val="00140AE9"/>
    <w:rsid w:val="00140B0D"/>
    <w:rsid w:val="00140C30"/>
    <w:rsid w:val="001418BB"/>
    <w:rsid w:val="00141F9F"/>
    <w:rsid w:val="001422E5"/>
    <w:rsid w:val="00142AFE"/>
    <w:rsid w:val="00142C15"/>
    <w:rsid w:val="00142C6C"/>
    <w:rsid w:val="00142DFF"/>
    <w:rsid w:val="00142E13"/>
    <w:rsid w:val="001432CD"/>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BC1"/>
    <w:rsid w:val="00152DA7"/>
    <w:rsid w:val="00152F06"/>
    <w:rsid w:val="00152F33"/>
    <w:rsid w:val="00153334"/>
    <w:rsid w:val="00153407"/>
    <w:rsid w:val="0015375B"/>
    <w:rsid w:val="0015388E"/>
    <w:rsid w:val="00153FD1"/>
    <w:rsid w:val="00153FDB"/>
    <w:rsid w:val="001541A8"/>
    <w:rsid w:val="001544A7"/>
    <w:rsid w:val="00154503"/>
    <w:rsid w:val="0015452B"/>
    <w:rsid w:val="00154C0E"/>
    <w:rsid w:val="00154D12"/>
    <w:rsid w:val="00154F44"/>
    <w:rsid w:val="00155B6F"/>
    <w:rsid w:val="00156200"/>
    <w:rsid w:val="001562D9"/>
    <w:rsid w:val="0015661D"/>
    <w:rsid w:val="001568CE"/>
    <w:rsid w:val="00156F4A"/>
    <w:rsid w:val="00157E61"/>
    <w:rsid w:val="00157E78"/>
    <w:rsid w:val="001601C2"/>
    <w:rsid w:val="0016071C"/>
    <w:rsid w:val="001609DD"/>
    <w:rsid w:val="00160D37"/>
    <w:rsid w:val="00160ED7"/>
    <w:rsid w:val="001617D1"/>
    <w:rsid w:val="001619E0"/>
    <w:rsid w:val="00161DD6"/>
    <w:rsid w:val="00161E60"/>
    <w:rsid w:val="0016271A"/>
    <w:rsid w:val="00162B86"/>
    <w:rsid w:val="00162E29"/>
    <w:rsid w:val="0016301C"/>
    <w:rsid w:val="0016310E"/>
    <w:rsid w:val="0016334C"/>
    <w:rsid w:val="00163536"/>
    <w:rsid w:val="00163E14"/>
    <w:rsid w:val="00164055"/>
    <w:rsid w:val="00164725"/>
    <w:rsid w:val="00164B4C"/>
    <w:rsid w:val="00164D40"/>
    <w:rsid w:val="0016502A"/>
    <w:rsid w:val="0016509E"/>
    <w:rsid w:val="00165678"/>
    <w:rsid w:val="00165754"/>
    <w:rsid w:val="0016579F"/>
    <w:rsid w:val="001658FA"/>
    <w:rsid w:val="00165945"/>
    <w:rsid w:val="00165D74"/>
    <w:rsid w:val="001664DC"/>
    <w:rsid w:val="00166B17"/>
    <w:rsid w:val="00166FEF"/>
    <w:rsid w:val="00167413"/>
    <w:rsid w:val="001676F4"/>
    <w:rsid w:val="00167865"/>
    <w:rsid w:val="001704CA"/>
    <w:rsid w:val="00170713"/>
    <w:rsid w:val="00170F85"/>
    <w:rsid w:val="00171187"/>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9A9"/>
    <w:rsid w:val="00176A24"/>
    <w:rsid w:val="00176DBD"/>
    <w:rsid w:val="00176DF9"/>
    <w:rsid w:val="00176FE8"/>
    <w:rsid w:val="0017720A"/>
    <w:rsid w:val="00177415"/>
    <w:rsid w:val="00177AC3"/>
    <w:rsid w:val="00177B82"/>
    <w:rsid w:val="00180234"/>
    <w:rsid w:val="00180903"/>
    <w:rsid w:val="001811ED"/>
    <w:rsid w:val="0018138B"/>
    <w:rsid w:val="0018157F"/>
    <w:rsid w:val="00181B82"/>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861"/>
    <w:rsid w:val="00187A24"/>
    <w:rsid w:val="00190073"/>
    <w:rsid w:val="00190242"/>
    <w:rsid w:val="0019095F"/>
    <w:rsid w:val="001911C7"/>
    <w:rsid w:val="001911F6"/>
    <w:rsid w:val="0019138F"/>
    <w:rsid w:val="00191524"/>
    <w:rsid w:val="00191688"/>
    <w:rsid w:val="0019194F"/>
    <w:rsid w:val="00191A60"/>
    <w:rsid w:val="00191D9C"/>
    <w:rsid w:val="00192396"/>
    <w:rsid w:val="001924D8"/>
    <w:rsid w:val="0019254B"/>
    <w:rsid w:val="001925C0"/>
    <w:rsid w:val="00192793"/>
    <w:rsid w:val="001929A8"/>
    <w:rsid w:val="001931F0"/>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9EE"/>
    <w:rsid w:val="00197033"/>
    <w:rsid w:val="0019725F"/>
    <w:rsid w:val="00197717"/>
    <w:rsid w:val="001977C0"/>
    <w:rsid w:val="00197F7F"/>
    <w:rsid w:val="001A0827"/>
    <w:rsid w:val="001A0EF8"/>
    <w:rsid w:val="001A13E9"/>
    <w:rsid w:val="001A14FA"/>
    <w:rsid w:val="001A150E"/>
    <w:rsid w:val="001A18D2"/>
    <w:rsid w:val="001A20DA"/>
    <w:rsid w:val="001A245B"/>
    <w:rsid w:val="001A25AC"/>
    <w:rsid w:val="001A279A"/>
    <w:rsid w:val="001A37A6"/>
    <w:rsid w:val="001A4197"/>
    <w:rsid w:val="001A4306"/>
    <w:rsid w:val="001A45A0"/>
    <w:rsid w:val="001A4BB8"/>
    <w:rsid w:val="001A50A5"/>
    <w:rsid w:val="001A548E"/>
    <w:rsid w:val="001A5625"/>
    <w:rsid w:val="001A677B"/>
    <w:rsid w:val="001A7616"/>
    <w:rsid w:val="001A788D"/>
    <w:rsid w:val="001A7B61"/>
    <w:rsid w:val="001A7F0C"/>
    <w:rsid w:val="001B016A"/>
    <w:rsid w:val="001B025E"/>
    <w:rsid w:val="001B0693"/>
    <w:rsid w:val="001B0706"/>
    <w:rsid w:val="001B0807"/>
    <w:rsid w:val="001B0F9E"/>
    <w:rsid w:val="001B101F"/>
    <w:rsid w:val="001B136D"/>
    <w:rsid w:val="001B1442"/>
    <w:rsid w:val="001B1470"/>
    <w:rsid w:val="001B1C97"/>
    <w:rsid w:val="001B1F30"/>
    <w:rsid w:val="001B2134"/>
    <w:rsid w:val="001B2BCC"/>
    <w:rsid w:val="001B36B4"/>
    <w:rsid w:val="001B38B7"/>
    <w:rsid w:val="001B39AE"/>
    <w:rsid w:val="001B3F7F"/>
    <w:rsid w:val="001B411F"/>
    <w:rsid w:val="001B4653"/>
    <w:rsid w:val="001B4A22"/>
    <w:rsid w:val="001B4A40"/>
    <w:rsid w:val="001B52E2"/>
    <w:rsid w:val="001B58BC"/>
    <w:rsid w:val="001B5E7A"/>
    <w:rsid w:val="001B608E"/>
    <w:rsid w:val="001B6912"/>
    <w:rsid w:val="001B7609"/>
    <w:rsid w:val="001B7723"/>
    <w:rsid w:val="001B7979"/>
    <w:rsid w:val="001B7FBD"/>
    <w:rsid w:val="001C03D1"/>
    <w:rsid w:val="001C0AC9"/>
    <w:rsid w:val="001C0ECA"/>
    <w:rsid w:val="001C1735"/>
    <w:rsid w:val="001C1769"/>
    <w:rsid w:val="001C1C28"/>
    <w:rsid w:val="001C2125"/>
    <w:rsid w:val="001C21A0"/>
    <w:rsid w:val="001C2210"/>
    <w:rsid w:val="001C2301"/>
    <w:rsid w:val="001C24BB"/>
    <w:rsid w:val="001C27A0"/>
    <w:rsid w:val="001C2A75"/>
    <w:rsid w:val="001C3683"/>
    <w:rsid w:val="001C37E7"/>
    <w:rsid w:val="001C3C74"/>
    <w:rsid w:val="001C4284"/>
    <w:rsid w:val="001C4299"/>
    <w:rsid w:val="001C43F5"/>
    <w:rsid w:val="001C44D3"/>
    <w:rsid w:val="001C4A19"/>
    <w:rsid w:val="001C5239"/>
    <w:rsid w:val="001C5501"/>
    <w:rsid w:val="001C58FF"/>
    <w:rsid w:val="001C591F"/>
    <w:rsid w:val="001C63D2"/>
    <w:rsid w:val="001C6526"/>
    <w:rsid w:val="001C6A87"/>
    <w:rsid w:val="001C6C28"/>
    <w:rsid w:val="001C6E3A"/>
    <w:rsid w:val="001C7078"/>
    <w:rsid w:val="001C709B"/>
    <w:rsid w:val="001C7813"/>
    <w:rsid w:val="001D02CF"/>
    <w:rsid w:val="001D1616"/>
    <w:rsid w:val="001D1792"/>
    <w:rsid w:val="001D2509"/>
    <w:rsid w:val="001D2DA8"/>
    <w:rsid w:val="001D3116"/>
    <w:rsid w:val="001D347F"/>
    <w:rsid w:val="001D3556"/>
    <w:rsid w:val="001D3B9E"/>
    <w:rsid w:val="001D3E83"/>
    <w:rsid w:val="001D3F6F"/>
    <w:rsid w:val="001D4053"/>
    <w:rsid w:val="001D4A29"/>
    <w:rsid w:val="001D4C7E"/>
    <w:rsid w:val="001D4DC6"/>
    <w:rsid w:val="001D4F9A"/>
    <w:rsid w:val="001D5114"/>
    <w:rsid w:val="001D55F2"/>
    <w:rsid w:val="001D580A"/>
    <w:rsid w:val="001D5C0F"/>
    <w:rsid w:val="001D5F7D"/>
    <w:rsid w:val="001D6553"/>
    <w:rsid w:val="001D65FF"/>
    <w:rsid w:val="001D6617"/>
    <w:rsid w:val="001D686B"/>
    <w:rsid w:val="001D68CD"/>
    <w:rsid w:val="001D69FE"/>
    <w:rsid w:val="001D70F5"/>
    <w:rsid w:val="001D729D"/>
    <w:rsid w:val="001D74DB"/>
    <w:rsid w:val="001D7733"/>
    <w:rsid w:val="001E0190"/>
    <w:rsid w:val="001E0734"/>
    <w:rsid w:val="001E0ACF"/>
    <w:rsid w:val="001E0ADE"/>
    <w:rsid w:val="001E1098"/>
    <w:rsid w:val="001E1E96"/>
    <w:rsid w:val="001E24D4"/>
    <w:rsid w:val="001E25C4"/>
    <w:rsid w:val="001E2713"/>
    <w:rsid w:val="001E2E6F"/>
    <w:rsid w:val="001E3511"/>
    <w:rsid w:val="001E3642"/>
    <w:rsid w:val="001E3DBD"/>
    <w:rsid w:val="001E4751"/>
    <w:rsid w:val="001E4938"/>
    <w:rsid w:val="001E4CD8"/>
    <w:rsid w:val="001E4FB6"/>
    <w:rsid w:val="001E53A9"/>
    <w:rsid w:val="001E55D5"/>
    <w:rsid w:val="001E589C"/>
    <w:rsid w:val="001E6566"/>
    <w:rsid w:val="001E6920"/>
    <w:rsid w:val="001E693A"/>
    <w:rsid w:val="001E6EC8"/>
    <w:rsid w:val="001E74C1"/>
    <w:rsid w:val="001E7905"/>
    <w:rsid w:val="001E7FCD"/>
    <w:rsid w:val="001F0190"/>
    <w:rsid w:val="001F058D"/>
    <w:rsid w:val="001F0858"/>
    <w:rsid w:val="001F0883"/>
    <w:rsid w:val="001F08A4"/>
    <w:rsid w:val="001F0A0A"/>
    <w:rsid w:val="001F0B61"/>
    <w:rsid w:val="001F0DCF"/>
    <w:rsid w:val="001F11BB"/>
    <w:rsid w:val="001F11E2"/>
    <w:rsid w:val="001F141F"/>
    <w:rsid w:val="001F14F2"/>
    <w:rsid w:val="001F1BAB"/>
    <w:rsid w:val="001F1EEE"/>
    <w:rsid w:val="001F203C"/>
    <w:rsid w:val="001F2108"/>
    <w:rsid w:val="001F2A4D"/>
    <w:rsid w:val="001F2AEB"/>
    <w:rsid w:val="001F2BD3"/>
    <w:rsid w:val="001F2EA1"/>
    <w:rsid w:val="001F337E"/>
    <w:rsid w:val="001F353A"/>
    <w:rsid w:val="001F3603"/>
    <w:rsid w:val="001F386B"/>
    <w:rsid w:val="001F3CCA"/>
    <w:rsid w:val="001F3D89"/>
    <w:rsid w:val="001F4052"/>
    <w:rsid w:val="001F4435"/>
    <w:rsid w:val="001F4FA9"/>
    <w:rsid w:val="001F548A"/>
    <w:rsid w:val="001F5617"/>
    <w:rsid w:val="001F579C"/>
    <w:rsid w:val="001F58E7"/>
    <w:rsid w:val="001F5C40"/>
    <w:rsid w:val="001F5D0A"/>
    <w:rsid w:val="001F5D92"/>
    <w:rsid w:val="001F5F13"/>
    <w:rsid w:val="001F668A"/>
    <w:rsid w:val="001F6AB6"/>
    <w:rsid w:val="001F6D64"/>
    <w:rsid w:val="001F71E4"/>
    <w:rsid w:val="001F728F"/>
    <w:rsid w:val="001F765B"/>
    <w:rsid w:val="001F770A"/>
    <w:rsid w:val="00200A9D"/>
    <w:rsid w:val="00200B2E"/>
    <w:rsid w:val="00201096"/>
    <w:rsid w:val="00201324"/>
    <w:rsid w:val="00201841"/>
    <w:rsid w:val="0020194C"/>
    <w:rsid w:val="0020205B"/>
    <w:rsid w:val="00202C45"/>
    <w:rsid w:val="00202E4A"/>
    <w:rsid w:val="00203011"/>
    <w:rsid w:val="00203071"/>
    <w:rsid w:val="002031FC"/>
    <w:rsid w:val="0020332D"/>
    <w:rsid w:val="0020332E"/>
    <w:rsid w:val="00203733"/>
    <w:rsid w:val="0020390A"/>
    <w:rsid w:val="002041DB"/>
    <w:rsid w:val="0020460C"/>
    <w:rsid w:val="00205553"/>
    <w:rsid w:val="0020587F"/>
    <w:rsid w:val="00205900"/>
    <w:rsid w:val="002059C8"/>
    <w:rsid w:val="00205FA5"/>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E27"/>
    <w:rsid w:val="00211046"/>
    <w:rsid w:val="002112B2"/>
    <w:rsid w:val="00211AE6"/>
    <w:rsid w:val="00211BEE"/>
    <w:rsid w:val="00211C7A"/>
    <w:rsid w:val="00211FE8"/>
    <w:rsid w:val="0021263B"/>
    <w:rsid w:val="00212DA6"/>
    <w:rsid w:val="00213289"/>
    <w:rsid w:val="002139D9"/>
    <w:rsid w:val="00213B45"/>
    <w:rsid w:val="00213C82"/>
    <w:rsid w:val="002147CA"/>
    <w:rsid w:val="002154DF"/>
    <w:rsid w:val="002158A2"/>
    <w:rsid w:val="00215AEB"/>
    <w:rsid w:val="00215CE4"/>
    <w:rsid w:val="00215E20"/>
    <w:rsid w:val="0021610D"/>
    <w:rsid w:val="002165C1"/>
    <w:rsid w:val="00216634"/>
    <w:rsid w:val="0021665E"/>
    <w:rsid w:val="00216A8E"/>
    <w:rsid w:val="00217538"/>
    <w:rsid w:val="00217563"/>
    <w:rsid w:val="00217998"/>
    <w:rsid w:val="00217DA5"/>
    <w:rsid w:val="00217EC2"/>
    <w:rsid w:val="00220268"/>
    <w:rsid w:val="00220B8F"/>
    <w:rsid w:val="00220ED6"/>
    <w:rsid w:val="00221747"/>
    <w:rsid w:val="00221D1C"/>
    <w:rsid w:val="00221FB0"/>
    <w:rsid w:val="0022236B"/>
    <w:rsid w:val="00222411"/>
    <w:rsid w:val="0022253A"/>
    <w:rsid w:val="00222ACC"/>
    <w:rsid w:val="00222D23"/>
    <w:rsid w:val="00223B9B"/>
    <w:rsid w:val="00223E41"/>
    <w:rsid w:val="00223EC7"/>
    <w:rsid w:val="00224051"/>
    <w:rsid w:val="002240AD"/>
    <w:rsid w:val="002241F7"/>
    <w:rsid w:val="00224234"/>
    <w:rsid w:val="002242F0"/>
    <w:rsid w:val="0022452B"/>
    <w:rsid w:val="00224EDC"/>
    <w:rsid w:val="00224F1D"/>
    <w:rsid w:val="002258DD"/>
    <w:rsid w:val="00225CB2"/>
    <w:rsid w:val="002262A7"/>
    <w:rsid w:val="00227B32"/>
    <w:rsid w:val="0023007D"/>
    <w:rsid w:val="002302F5"/>
    <w:rsid w:val="00230478"/>
    <w:rsid w:val="0023084B"/>
    <w:rsid w:val="00230946"/>
    <w:rsid w:val="00231311"/>
    <w:rsid w:val="0023151E"/>
    <w:rsid w:val="00231C7F"/>
    <w:rsid w:val="0023212B"/>
    <w:rsid w:val="0023219B"/>
    <w:rsid w:val="0023282F"/>
    <w:rsid w:val="00232E2E"/>
    <w:rsid w:val="00232E42"/>
    <w:rsid w:val="00232F8A"/>
    <w:rsid w:val="00233827"/>
    <w:rsid w:val="00233AE0"/>
    <w:rsid w:val="00233EB7"/>
    <w:rsid w:val="00233F1A"/>
    <w:rsid w:val="00233F42"/>
    <w:rsid w:val="00234272"/>
    <w:rsid w:val="002347C3"/>
    <w:rsid w:val="00234809"/>
    <w:rsid w:val="00234856"/>
    <w:rsid w:val="002351F8"/>
    <w:rsid w:val="00235450"/>
    <w:rsid w:val="002359C3"/>
    <w:rsid w:val="00235ABC"/>
    <w:rsid w:val="00235C2D"/>
    <w:rsid w:val="00235CBD"/>
    <w:rsid w:val="0023647C"/>
    <w:rsid w:val="00236737"/>
    <w:rsid w:val="00236778"/>
    <w:rsid w:val="002367C7"/>
    <w:rsid w:val="00236E1C"/>
    <w:rsid w:val="00236F25"/>
    <w:rsid w:val="0023749F"/>
    <w:rsid w:val="002374F6"/>
    <w:rsid w:val="002375F5"/>
    <w:rsid w:val="0023766E"/>
    <w:rsid w:val="00237BD5"/>
    <w:rsid w:val="00237D72"/>
    <w:rsid w:val="00237E52"/>
    <w:rsid w:val="00237EDD"/>
    <w:rsid w:val="002400A2"/>
    <w:rsid w:val="00240237"/>
    <w:rsid w:val="002408BA"/>
    <w:rsid w:val="00240AE1"/>
    <w:rsid w:val="00240ED3"/>
    <w:rsid w:val="002412A2"/>
    <w:rsid w:val="00241740"/>
    <w:rsid w:val="00241810"/>
    <w:rsid w:val="0024256E"/>
    <w:rsid w:val="00242AB5"/>
    <w:rsid w:val="00242CFC"/>
    <w:rsid w:val="00242E04"/>
    <w:rsid w:val="00242F1A"/>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980"/>
    <w:rsid w:val="00251AF9"/>
    <w:rsid w:val="00251BF4"/>
    <w:rsid w:val="00252146"/>
    <w:rsid w:val="002521B1"/>
    <w:rsid w:val="002525B9"/>
    <w:rsid w:val="00252B3D"/>
    <w:rsid w:val="00252BA5"/>
    <w:rsid w:val="00252D56"/>
    <w:rsid w:val="00253077"/>
    <w:rsid w:val="00253368"/>
    <w:rsid w:val="00253752"/>
    <w:rsid w:val="00253DF7"/>
    <w:rsid w:val="00253E30"/>
    <w:rsid w:val="002544FC"/>
    <w:rsid w:val="00254A01"/>
    <w:rsid w:val="00254AB4"/>
    <w:rsid w:val="00254CA1"/>
    <w:rsid w:val="00254D73"/>
    <w:rsid w:val="00254DE3"/>
    <w:rsid w:val="0025505F"/>
    <w:rsid w:val="002550FF"/>
    <w:rsid w:val="0025523C"/>
    <w:rsid w:val="00255D7F"/>
    <w:rsid w:val="00255DD3"/>
    <w:rsid w:val="00256057"/>
    <w:rsid w:val="002560F7"/>
    <w:rsid w:val="002561E4"/>
    <w:rsid w:val="002568FE"/>
    <w:rsid w:val="00257365"/>
    <w:rsid w:val="0025775A"/>
    <w:rsid w:val="002578D4"/>
    <w:rsid w:val="002579C1"/>
    <w:rsid w:val="002604DA"/>
    <w:rsid w:val="00260781"/>
    <w:rsid w:val="00260992"/>
    <w:rsid w:val="00260A76"/>
    <w:rsid w:val="00260FC1"/>
    <w:rsid w:val="002611D2"/>
    <w:rsid w:val="002614DA"/>
    <w:rsid w:val="00261BDD"/>
    <w:rsid w:val="00261C51"/>
    <w:rsid w:val="00261C69"/>
    <w:rsid w:val="00261DCD"/>
    <w:rsid w:val="0026285F"/>
    <w:rsid w:val="00262E05"/>
    <w:rsid w:val="00262E69"/>
    <w:rsid w:val="0026369F"/>
    <w:rsid w:val="002636AB"/>
    <w:rsid w:val="0026373B"/>
    <w:rsid w:val="00263BE7"/>
    <w:rsid w:val="00263EB4"/>
    <w:rsid w:val="00264558"/>
    <w:rsid w:val="00264677"/>
    <w:rsid w:val="00264A62"/>
    <w:rsid w:val="00265045"/>
    <w:rsid w:val="00265096"/>
    <w:rsid w:val="0026589E"/>
    <w:rsid w:val="002659C1"/>
    <w:rsid w:val="002662BA"/>
    <w:rsid w:val="00266EB3"/>
    <w:rsid w:val="00267693"/>
    <w:rsid w:val="00267CB6"/>
    <w:rsid w:val="00267EF8"/>
    <w:rsid w:val="00270AC9"/>
    <w:rsid w:val="00271677"/>
    <w:rsid w:val="002716D5"/>
    <w:rsid w:val="00271B90"/>
    <w:rsid w:val="00271BC9"/>
    <w:rsid w:val="00272039"/>
    <w:rsid w:val="00272184"/>
    <w:rsid w:val="00272283"/>
    <w:rsid w:val="0027244F"/>
    <w:rsid w:val="0027300A"/>
    <w:rsid w:val="00273451"/>
    <w:rsid w:val="00273651"/>
    <w:rsid w:val="0027369B"/>
    <w:rsid w:val="0027393A"/>
    <w:rsid w:val="00273DB4"/>
    <w:rsid w:val="00273FD5"/>
    <w:rsid w:val="00273FDB"/>
    <w:rsid w:val="00274363"/>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56A"/>
    <w:rsid w:val="002779C6"/>
    <w:rsid w:val="00277B3D"/>
    <w:rsid w:val="00277BAB"/>
    <w:rsid w:val="0028044C"/>
    <w:rsid w:val="0028048B"/>
    <w:rsid w:val="0028062B"/>
    <w:rsid w:val="0028111A"/>
    <w:rsid w:val="002815F0"/>
    <w:rsid w:val="0028165D"/>
    <w:rsid w:val="002817EC"/>
    <w:rsid w:val="00281F5E"/>
    <w:rsid w:val="0028313E"/>
    <w:rsid w:val="00283592"/>
    <w:rsid w:val="0028363C"/>
    <w:rsid w:val="00283E4F"/>
    <w:rsid w:val="00283FA3"/>
    <w:rsid w:val="002845AC"/>
    <w:rsid w:val="00284B07"/>
    <w:rsid w:val="00285A5B"/>
    <w:rsid w:val="00285C44"/>
    <w:rsid w:val="00285E6C"/>
    <w:rsid w:val="00285F04"/>
    <w:rsid w:val="00286C19"/>
    <w:rsid w:val="00287075"/>
    <w:rsid w:val="00287146"/>
    <w:rsid w:val="002874BE"/>
    <w:rsid w:val="00287609"/>
    <w:rsid w:val="002878A6"/>
    <w:rsid w:val="00287D08"/>
    <w:rsid w:val="00290136"/>
    <w:rsid w:val="0029046B"/>
    <w:rsid w:val="002905D9"/>
    <w:rsid w:val="00290935"/>
    <w:rsid w:val="002910B9"/>
    <w:rsid w:val="002913D6"/>
    <w:rsid w:val="00291BB4"/>
    <w:rsid w:val="002925DE"/>
    <w:rsid w:val="00292C66"/>
    <w:rsid w:val="0029318B"/>
    <w:rsid w:val="00293463"/>
    <w:rsid w:val="00293680"/>
    <w:rsid w:val="002940DF"/>
    <w:rsid w:val="002942A8"/>
    <w:rsid w:val="0029457A"/>
    <w:rsid w:val="00294BC0"/>
    <w:rsid w:val="00294C41"/>
    <w:rsid w:val="0029505A"/>
    <w:rsid w:val="0029524C"/>
    <w:rsid w:val="002958B8"/>
    <w:rsid w:val="00295A05"/>
    <w:rsid w:val="00295F12"/>
    <w:rsid w:val="00296613"/>
    <w:rsid w:val="00296E6B"/>
    <w:rsid w:val="002972FC"/>
    <w:rsid w:val="00297462"/>
    <w:rsid w:val="00297CA9"/>
    <w:rsid w:val="00297EC6"/>
    <w:rsid w:val="002A0459"/>
    <w:rsid w:val="002A0AED"/>
    <w:rsid w:val="002A13AD"/>
    <w:rsid w:val="002A1F74"/>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8BB"/>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1F57"/>
    <w:rsid w:val="002B2019"/>
    <w:rsid w:val="002B2336"/>
    <w:rsid w:val="002B234F"/>
    <w:rsid w:val="002B2563"/>
    <w:rsid w:val="002B25C0"/>
    <w:rsid w:val="002B2FCD"/>
    <w:rsid w:val="002B2FF1"/>
    <w:rsid w:val="002B32A8"/>
    <w:rsid w:val="002B3396"/>
    <w:rsid w:val="002B3565"/>
    <w:rsid w:val="002B3B0F"/>
    <w:rsid w:val="002B407B"/>
    <w:rsid w:val="002B407C"/>
    <w:rsid w:val="002B4CAF"/>
    <w:rsid w:val="002B4D4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998"/>
    <w:rsid w:val="002C1D34"/>
    <w:rsid w:val="002C223F"/>
    <w:rsid w:val="002C2477"/>
    <w:rsid w:val="002C25A0"/>
    <w:rsid w:val="002C2715"/>
    <w:rsid w:val="002C282D"/>
    <w:rsid w:val="002C296E"/>
    <w:rsid w:val="002C2E8E"/>
    <w:rsid w:val="002C321C"/>
    <w:rsid w:val="002C3384"/>
    <w:rsid w:val="002C3560"/>
    <w:rsid w:val="002C35FF"/>
    <w:rsid w:val="002C3EFD"/>
    <w:rsid w:val="002C4417"/>
    <w:rsid w:val="002C4FEB"/>
    <w:rsid w:val="002C5235"/>
    <w:rsid w:val="002C536C"/>
    <w:rsid w:val="002C53E9"/>
    <w:rsid w:val="002C555C"/>
    <w:rsid w:val="002C5995"/>
    <w:rsid w:val="002C5DB1"/>
    <w:rsid w:val="002C5F6C"/>
    <w:rsid w:val="002C6693"/>
    <w:rsid w:val="002C729B"/>
    <w:rsid w:val="002C73EA"/>
    <w:rsid w:val="002C7C6D"/>
    <w:rsid w:val="002C7FEF"/>
    <w:rsid w:val="002D04B2"/>
    <w:rsid w:val="002D06AC"/>
    <w:rsid w:val="002D0950"/>
    <w:rsid w:val="002D0A8B"/>
    <w:rsid w:val="002D1038"/>
    <w:rsid w:val="002D10F3"/>
    <w:rsid w:val="002D1D09"/>
    <w:rsid w:val="002D1E0C"/>
    <w:rsid w:val="002D1EEC"/>
    <w:rsid w:val="002D1F56"/>
    <w:rsid w:val="002D212B"/>
    <w:rsid w:val="002D2298"/>
    <w:rsid w:val="002D23E1"/>
    <w:rsid w:val="002D23FC"/>
    <w:rsid w:val="002D27CA"/>
    <w:rsid w:val="002D3B57"/>
    <w:rsid w:val="002D3F88"/>
    <w:rsid w:val="002D4193"/>
    <w:rsid w:val="002D4531"/>
    <w:rsid w:val="002D47E6"/>
    <w:rsid w:val="002D4B67"/>
    <w:rsid w:val="002D5353"/>
    <w:rsid w:val="002D5398"/>
    <w:rsid w:val="002D54B8"/>
    <w:rsid w:val="002D5584"/>
    <w:rsid w:val="002D5767"/>
    <w:rsid w:val="002D5C6E"/>
    <w:rsid w:val="002D63C7"/>
    <w:rsid w:val="002D65F7"/>
    <w:rsid w:val="002D66F5"/>
    <w:rsid w:val="002D6A84"/>
    <w:rsid w:val="002D6B9C"/>
    <w:rsid w:val="002D6C05"/>
    <w:rsid w:val="002D70B7"/>
    <w:rsid w:val="002D7C5A"/>
    <w:rsid w:val="002E0210"/>
    <w:rsid w:val="002E0666"/>
    <w:rsid w:val="002E0821"/>
    <w:rsid w:val="002E0AD2"/>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0AF"/>
    <w:rsid w:val="002E7805"/>
    <w:rsid w:val="002E7991"/>
    <w:rsid w:val="002E7A32"/>
    <w:rsid w:val="002E7EE9"/>
    <w:rsid w:val="002F072E"/>
    <w:rsid w:val="002F0A6E"/>
    <w:rsid w:val="002F0BF5"/>
    <w:rsid w:val="002F1048"/>
    <w:rsid w:val="002F1D03"/>
    <w:rsid w:val="002F1ECC"/>
    <w:rsid w:val="002F25E9"/>
    <w:rsid w:val="002F3E23"/>
    <w:rsid w:val="002F4165"/>
    <w:rsid w:val="002F44C2"/>
    <w:rsid w:val="002F4916"/>
    <w:rsid w:val="002F4B98"/>
    <w:rsid w:val="002F4F88"/>
    <w:rsid w:val="002F4FB6"/>
    <w:rsid w:val="002F57C5"/>
    <w:rsid w:val="002F57C9"/>
    <w:rsid w:val="002F5CA3"/>
    <w:rsid w:val="002F5DE3"/>
    <w:rsid w:val="002F635C"/>
    <w:rsid w:val="002F6632"/>
    <w:rsid w:val="002F66EB"/>
    <w:rsid w:val="002F6A05"/>
    <w:rsid w:val="002F6C77"/>
    <w:rsid w:val="002F71D3"/>
    <w:rsid w:val="002F7537"/>
    <w:rsid w:val="002F76E9"/>
    <w:rsid w:val="002F79CF"/>
    <w:rsid w:val="002F7E42"/>
    <w:rsid w:val="002F7F6A"/>
    <w:rsid w:val="00300224"/>
    <w:rsid w:val="003002D2"/>
    <w:rsid w:val="003003E2"/>
    <w:rsid w:val="00300640"/>
    <w:rsid w:val="00300778"/>
    <w:rsid w:val="00300B22"/>
    <w:rsid w:val="0030152A"/>
    <w:rsid w:val="0030153A"/>
    <w:rsid w:val="0030154B"/>
    <w:rsid w:val="003015B7"/>
    <w:rsid w:val="0030160D"/>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60D"/>
    <w:rsid w:val="00305119"/>
    <w:rsid w:val="00305AF5"/>
    <w:rsid w:val="00306030"/>
    <w:rsid w:val="003066EA"/>
    <w:rsid w:val="00306780"/>
    <w:rsid w:val="00306796"/>
    <w:rsid w:val="003067DB"/>
    <w:rsid w:val="00306B0C"/>
    <w:rsid w:val="00307282"/>
    <w:rsid w:val="00307581"/>
    <w:rsid w:val="00307C36"/>
    <w:rsid w:val="00307DE3"/>
    <w:rsid w:val="00307EE7"/>
    <w:rsid w:val="00310A6E"/>
    <w:rsid w:val="00310F51"/>
    <w:rsid w:val="00310FC1"/>
    <w:rsid w:val="003114B3"/>
    <w:rsid w:val="00311AEC"/>
    <w:rsid w:val="00312073"/>
    <w:rsid w:val="00312320"/>
    <w:rsid w:val="00312916"/>
    <w:rsid w:val="00313432"/>
    <w:rsid w:val="00313587"/>
    <w:rsid w:val="00313AA4"/>
    <w:rsid w:val="003140E6"/>
    <w:rsid w:val="00314485"/>
    <w:rsid w:val="003145C4"/>
    <w:rsid w:val="00314EA8"/>
    <w:rsid w:val="00315133"/>
    <w:rsid w:val="0031522E"/>
    <w:rsid w:val="0031528F"/>
    <w:rsid w:val="0031535C"/>
    <w:rsid w:val="00315585"/>
    <w:rsid w:val="00315622"/>
    <w:rsid w:val="00315855"/>
    <w:rsid w:val="0031587E"/>
    <w:rsid w:val="00315CFC"/>
    <w:rsid w:val="00315F65"/>
    <w:rsid w:val="00316EE5"/>
    <w:rsid w:val="003177C7"/>
    <w:rsid w:val="00317B03"/>
    <w:rsid w:val="00317B60"/>
    <w:rsid w:val="00320D1D"/>
    <w:rsid w:val="00320E0A"/>
    <w:rsid w:val="00321131"/>
    <w:rsid w:val="00321137"/>
    <w:rsid w:val="003213F8"/>
    <w:rsid w:val="003217EF"/>
    <w:rsid w:val="003229CA"/>
    <w:rsid w:val="00322DF3"/>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462"/>
    <w:rsid w:val="0032673B"/>
    <w:rsid w:val="00326AC6"/>
    <w:rsid w:val="00327052"/>
    <w:rsid w:val="00327485"/>
    <w:rsid w:val="003274B6"/>
    <w:rsid w:val="00327FD3"/>
    <w:rsid w:val="003300E9"/>
    <w:rsid w:val="0033013A"/>
    <w:rsid w:val="00330302"/>
    <w:rsid w:val="00330504"/>
    <w:rsid w:val="00330A9E"/>
    <w:rsid w:val="00330F50"/>
    <w:rsid w:val="00331509"/>
    <w:rsid w:val="003316FD"/>
    <w:rsid w:val="00331705"/>
    <w:rsid w:val="003319CC"/>
    <w:rsid w:val="00332131"/>
    <w:rsid w:val="0033220C"/>
    <w:rsid w:val="00332539"/>
    <w:rsid w:val="003327A3"/>
    <w:rsid w:val="003327C2"/>
    <w:rsid w:val="00332B70"/>
    <w:rsid w:val="00332CA3"/>
    <w:rsid w:val="00332CF8"/>
    <w:rsid w:val="00333037"/>
    <w:rsid w:val="003331F6"/>
    <w:rsid w:val="003334C7"/>
    <w:rsid w:val="003335F7"/>
    <w:rsid w:val="0033364B"/>
    <w:rsid w:val="003336C5"/>
    <w:rsid w:val="00334389"/>
    <w:rsid w:val="00334614"/>
    <w:rsid w:val="00334747"/>
    <w:rsid w:val="00334955"/>
    <w:rsid w:val="00334ED7"/>
    <w:rsid w:val="00335A0C"/>
    <w:rsid w:val="00335E10"/>
    <w:rsid w:val="00335EE6"/>
    <w:rsid w:val="003363DA"/>
    <w:rsid w:val="003365F6"/>
    <w:rsid w:val="00336657"/>
    <w:rsid w:val="003368F1"/>
    <w:rsid w:val="00336A3D"/>
    <w:rsid w:val="00336F65"/>
    <w:rsid w:val="003370FB"/>
    <w:rsid w:val="00337151"/>
    <w:rsid w:val="0033793B"/>
    <w:rsid w:val="00337980"/>
    <w:rsid w:val="00337989"/>
    <w:rsid w:val="00337CD7"/>
    <w:rsid w:val="00340C4D"/>
    <w:rsid w:val="00340FCC"/>
    <w:rsid w:val="0034131E"/>
    <w:rsid w:val="00341DB7"/>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1F5"/>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323"/>
    <w:rsid w:val="00355523"/>
    <w:rsid w:val="003555CC"/>
    <w:rsid w:val="0035584E"/>
    <w:rsid w:val="00355FFB"/>
    <w:rsid w:val="003561B4"/>
    <w:rsid w:val="00356B2A"/>
    <w:rsid w:val="00356F27"/>
    <w:rsid w:val="003574ED"/>
    <w:rsid w:val="003576A7"/>
    <w:rsid w:val="003576FA"/>
    <w:rsid w:val="0036096A"/>
    <w:rsid w:val="00360B61"/>
    <w:rsid w:val="00360F3F"/>
    <w:rsid w:val="00361287"/>
    <w:rsid w:val="0036145D"/>
    <w:rsid w:val="00361F2F"/>
    <w:rsid w:val="00361FBC"/>
    <w:rsid w:val="003628F9"/>
    <w:rsid w:val="00362BF3"/>
    <w:rsid w:val="00362D3F"/>
    <w:rsid w:val="00362E3A"/>
    <w:rsid w:val="003630B0"/>
    <w:rsid w:val="00363120"/>
    <w:rsid w:val="00363532"/>
    <w:rsid w:val="00363763"/>
    <w:rsid w:val="00363BBC"/>
    <w:rsid w:val="00364154"/>
    <w:rsid w:val="0036415C"/>
    <w:rsid w:val="003649FB"/>
    <w:rsid w:val="00364A2F"/>
    <w:rsid w:val="00364CA5"/>
    <w:rsid w:val="0036580D"/>
    <w:rsid w:val="00366470"/>
    <w:rsid w:val="003664CB"/>
    <w:rsid w:val="003669E5"/>
    <w:rsid w:val="0036719E"/>
    <w:rsid w:val="00367673"/>
    <w:rsid w:val="00370617"/>
    <w:rsid w:val="00370901"/>
    <w:rsid w:val="003709D8"/>
    <w:rsid w:val="00370D02"/>
    <w:rsid w:val="0037161D"/>
    <w:rsid w:val="00371C1B"/>
    <w:rsid w:val="00371C59"/>
    <w:rsid w:val="00371D63"/>
    <w:rsid w:val="003728DE"/>
    <w:rsid w:val="00372C3C"/>
    <w:rsid w:val="00373317"/>
    <w:rsid w:val="0037344B"/>
    <w:rsid w:val="0037377A"/>
    <w:rsid w:val="00373994"/>
    <w:rsid w:val="00373A4D"/>
    <w:rsid w:val="00373D12"/>
    <w:rsid w:val="00374140"/>
    <w:rsid w:val="00374298"/>
    <w:rsid w:val="0037511C"/>
    <w:rsid w:val="003751ED"/>
    <w:rsid w:val="003752C3"/>
    <w:rsid w:val="003752DA"/>
    <w:rsid w:val="003752E2"/>
    <w:rsid w:val="00375D2D"/>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DFE"/>
    <w:rsid w:val="00382150"/>
    <w:rsid w:val="003821A3"/>
    <w:rsid w:val="00382225"/>
    <w:rsid w:val="003823DC"/>
    <w:rsid w:val="0038300B"/>
    <w:rsid w:val="003832A8"/>
    <w:rsid w:val="003833EC"/>
    <w:rsid w:val="00383499"/>
    <w:rsid w:val="00383780"/>
    <w:rsid w:val="00383D60"/>
    <w:rsid w:val="00383FA3"/>
    <w:rsid w:val="0038434D"/>
    <w:rsid w:val="003845A7"/>
    <w:rsid w:val="003846E5"/>
    <w:rsid w:val="003851B1"/>
    <w:rsid w:val="003857BF"/>
    <w:rsid w:val="00385DC0"/>
    <w:rsid w:val="003866A9"/>
    <w:rsid w:val="003868F9"/>
    <w:rsid w:val="00386C52"/>
    <w:rsid w:val="00386CB8"/>
    <w:rsid w:val="00386DE5"/>
    <w:rsid w:val="003870F1"/>
    <w:rsid w:val="00387788"/>
    <w:rsid w:val="00387B23"/>
    <w:rsid w:val="00387F59"/>
    <w:rsid w:val="003901B7"/>
    <w:rsid w:val="00390432"/>
    <w:rsid w:val="00390E50"/>
    <w:rsid w:val="00390F45"/>
    <w:rsid w:val="00391137"/>
    <w:rsid w:val="00391D8D"/>
    <w:rsid w:val="00391E78"/>
    <w:rsid w:val="00391F27"/>
    <w:rsid w:val="003920B2"/>
    <w:rsid w:val="00392E40"/>
    <w:rsid w:val="0039318E"/>
    <w:rsid w:val="00393205"/>
    <w:rsid w:val="003936CD"/>
    <w:rsid w:val="003938BA"/>
    <w:rsid w:val="0039396D"/>
    <w:rsid w:val="00393EA9"/>
    <w:rsid w:val="003940AA"/>
    <w:rsid w:val="00394109"/>
    <w:rsid w:val="003947B8"/>
    <w:rsid w:val="00395181"/>
    <w:rsid w:val="003960AD"/>
    <w:rsid w:val="003963F7"/>
    <w:rsid w:val="003964CC"/>
    <w:rsid w:val="00396652"/>
    <w:rsid w:val="0039686E"/>
    <w:rsid w:val="003973A1"/>
    <w:rsid w:val="00397703"/>
    <w:rsid w:val="0039796C"/>
    <w:rsid w:val="00397AB5"/>
    <w:rsid w:val="00397E67"/>
    <w:rsid w:val="00397E7D"/>
    <w:rsid w:val="00397F27"/>
    <w:rsid w:val="003A0227"/>
    <w:rsid w:val="003A024F"/>
    <w:rsid w:val="003A036C"/>
    <w:rsid w:val="003A038B"/>
    <w:rsid w:val="003A054A"/>
    <w:rsid w:val="003A0581"/>
    <w:rsid w:val="003A058B"/>
    <w:rsid w:val="003A07AC"/>
    <w:rsid w:val="003A0F29"/>
    <w:rsid w:val="003A13C5"/>
    <w:rsid w:val="003A1988"/>
    <w:rsid w:val="003A1F80"/>
    <w:rsid w:val="003A281D"/>
    <w:rsid w:val="003A2A8A"/>
    <w:rsid w:val="003A2A8F"/>
    <w:rsid w:val="003A2B1C"/>
    <w:rsid w:val="003A2BFD"/>
    <w:rsid w:val="003A2D2C"/>
    <w:rsid w:val="003A34C6"/>
    <w:rsid w:val="003A37BF"/>
    <w:rsid w:val="003A3AE7"/>
    <w:rsid w:val="003A3B9B"/>
    <w:rsid w:val="003A444D"/>
    <w:rsid w:val="003A4505"/>
    <w:rsid w:val="003A5365"/>
    <w:rsid w:val="003A546D"/>
    <w:rsid w:val="003A5C80"/>
    <w:rsid w:val="003A61BB"/>
    <w:rsid w:val="003A634F"/>
    <w:rsid w:val="003A6451"/>
    <w:rsid w:val="003A64FA"/>
    <w:rsid w:val="003A65CB"/>
    <w:rsid w:val="003A6CE9"/>
    <w:rsid w:val="003A6D48"/>
    <w:rsid w:val="003A7910"/>
    <w:rsid w:val="003A79C3"/>
    <w:rsid w:val="003A79F1"/>
    <w:rsid w:val="003A7D28"/>
    <w:rsid w:val="003A7D9F"/>
    <w:rsid w:val="003B0339"/>
    <w:rsid w:val="003B0406"/>
    <w:rsid w:val="003B061E"/>
    <w:rsid w:val="003B06BF"/>
    <w:rsid w:val="003B0724"/>
    <w:rsid w:val="003B12B7"/>
    <w:rsid w:val="003B148B"/>
    <w:rsid w:val="003B148C"/>
    <w:rsid w:val="003B1774"/>
    <w:rsid w:val="003B26F9"/>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BA"/>
    <w:rsid w:val="003B7EC7"/>
    <w:rsid w:val="003C0482"/>
    <w:rsid w:val="003C05CC"/>
    <w:rsid w:val="003C091E"/>
    <w:rsid w:val="003C09E7"/>
    <w:rsid w:val="003C0BED"/>
    <w:rsid w:val="003C0DFC"/>
    <w:rsid w:val="003C0FCB"/>
    <w:rsid w:val="003C16C4"/>
    <w:rsid w:val="003C18AD"/>
    <w:rsid w:val="003C18EC"/>
    <w:rsid w:val="003C1EA3"/>
    <w:rsid w:val="003C20D3"/>
    <w:rsid w:val="003C217F"/>
    <w:rsid w:val="003C2217"/>
    <w:rsid w:val="003C226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A86"/>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C30"/>
    <w:rsid w:val="003D3F0D"/>
    <w:rsid w:val="003D4055"/>
    <w:rsid w:val="003D4483"/>
    <w:rsid w:val="003D4C15"/>
    <w:rsid w:val="003D4DC8"/>
    <w:rsid w:val="003D545B"/>
    <w:rsid w:val="003D5476"/>
    <w:rsid w:val="003D555C"/>
    <w:rsid w:val="003D5A45"/>
    <w:rsid w:val="003D5EA3"/>
    <w:rsid w:val="003D6113"/>
    <w:rsid w:val="003D6245"/>
    <w:rsid w:val="003D6567"/>
    <w:rsid w:val="003D666D"/>
    <w:rsid w:val="003D6A16"/>
    <w:rsid w:val="003D6AA6"/>
    <w:rsid w:val="003D75A3"/>
    <w:rsid w:val="003D7644"/>
    <w:rsid w:val="003D76D7"/>
    <w:rsid w:val="003D7C38"/>
    <w:rsid w:val="003D7ECF"/>
    <w:rsid w:val="003D7EE9"/>
    <w:rsid w:val="003E00BE"/>
    <w:rsid w:val="003E0A79"/>
    <w:rsid w:val="003E0B36"/>
    <w:rsid w:val="003E0E29"/>
    <w:rsid w:val="003E106A"/>
    <w:rsid w:val="003E13A8"/>
    <w:rsid w:val="003E17AF"/>
    <w:rsid w:val="003E1E9A"/>
    <w:rsid w:val="003E22D4"/>
    <w:rsid w:val="003E24BD"/>
    <w:rsid w:val="003E2869"/>
    <w:rsid w:val="003E2C4B"/>
    <w:rsid w:val="003E313F"/>
    <w:rsid w:val="003E34B2"/>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D8F"/>
    <w:rsid w:val="003F0989"/>
    <w:rsid w:val="003F0C86"/>
    <w:rsid w:val="003F1131"/>
    <w:rsid w:val="003F13AC"/>
    <w:rsid w:val="003F1523"/>
    <w:rsid w:val="003F168A"/>
    <w:rsid w:val="003F183B"/>
    <w:rsid w:val="003F1886"/>
    <w:rsid w:val="003F19DB"/>
    <w:rsid w:val="003F1A89"/>
    <w:rsid w:val="003F2934"/>
    <w:rsid w:val="003F2BE4"/>
    <w:rsid w:val="003F2D3A"/>
    <w:rsid w:val="003F2ECC"/>
    <w:rsid w:val="003F2EDD"/>
    <w:rsid w:val="003F36B9"/>
    <w:rsid w:val="003F385A"/>
    <w:rsid w:val="003F3912"/>
    <w:rsid w:val="003F3984"/>
    <w:rsid w:val="003F44F5"/>
    <w:rsid w:val="003F46E9"/>
    <w:rsid w:val="003F47E2"/>
    <w:rsid w:val="003F4A93"/>
    <w:rsid w:val="003F4DE2"/>
    <w:rsid w:val="003F4E79"/>
    <w:rsid w:val="003F524E"/>
    <w:rsid w:val="003F5644"/>
    <w:rsid w:val="003F5720"/>
    <w:rsid w:val="003F5AAB"/>
    <w:rsid w:val="003F5C95"/>
    <w:rsid w:val="003F6017"/>
    <w:rsid w:val="003F635B"/>
    <w:rsid w:val="003F6842"/>
    <w:rsid w:val="003F6B4D"/>
    <w:rsid w:val="003F6C61"/>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806"/>
    <w:rsid w:val="004039D4"/>
    <w:rsid w:val="00404F28"/>
    <w:rsid w:val="00405163"/>
    <w:rsid w:val="004053B7"/>
    <w:rsid w:val="00405498"/>
    <w:rsid w:val="0040572F"/>
    <w:rsid w:val="00405BA7"/>
    <w:rsid w:val="00405BAA"/>
    <w:rsid w:val="00406230"/>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C0"/>
    <w:rsid w:val="00410E71"/>
    <w:rsid w:val="004113E2"/>
    <w:rsid w:val="00411526"/>
    <w:rsid w:val="004118AB"/>
    <w:rsid w:val="00411D68"/>
    <w:rsid w:val="00411F52"/>
    <w:rsid w:val="00412245"/>
    <w:rsid w:val="004122D4"/>
    <w:rsid w:val="004124C0"/>
    <w:rsid w:val="00412676"/>
    <w:rsid w:val="004126D4"/>
    <w:rsid w:val="0041287F"/>
    <w:rsid w:val="00412DE8"/>
    <w:rsid w:val="004130D8"/>
    <w:rsid w:val="00413316"/>
    <w:rsid w:val="004133CE"/>
    <w:rsid w:val="004134DF"/>
    <w:rsid w:val="0041360B"/>
    <w:rsid w:val="004143E5"/>
    <w:rsid w:val="0041469A"/>
    <w:rsid w:val="0041497A"/>
    <w:rsid w:val="004149C0"/>
    <w:rsid w:val="00414DF0"/>
    <w:rsid w:val="00415A84"/>
    <w:rsid w:val="00415C01"/>
    <w:rsid w:val="00415FBA"/>
    <w:rsid w:val="004162D7"/>
    <w:rsid w:val="004166A0"/>
    <w:rsid w:val="0041692C"/>
    <w:rsid w:val="00416A93"/>
    <w:rsid w:val="00416BD8"/>
    <w:rsid w:val="0041752F"/>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C87"/>
    <w:rsid w:val="00431F16"/>
    <w:rsid w:val="00432296"/>
    <w:rsid w:val="0043383B"/>
    <w:rsid w:val="0043384A"/>
    <w:rsid w:val="004339B7"/>
    <w:rsid w:val="00433C3F"/>
    <w:rsid w:val="00433CB8"/>
    <w:rsid w:val="00433EF9"/>
    <w:rsid w:val="00433F44"/>
    <w:rsid w:val="00433F6B"/>
    <w:rsid w:val="0043497B"/>
    <w:rsid w:val="00434B0F"/>
    <w:rsid w:val="00434B87"/>
    <w:rsid w:val="004351DC"/>
    <w:rsid w:val="004352F3"/>
    <w:rsid w:val="0043533B"/>
    <w:rsid w:val="004356E2"/>
    <w:rsid w:val="00435833"/>
    <w:rsid w:val="00435D9E"/>
    <w:rsid w:val="00436000"/>
    <w:rsid w:val="004361BB"/>
    <w:rsid w:val="00436277"/>
    <w:rsid w:val="0043670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92F"/>
    <w:rsid w:val="004419C0"/>
    <w:rsid w:val="00441A0D"/>
    <w:rsid w:val="00441B87"/>
    <w:rsid w:val="004422DF"/>
    <w:rsid w:val="00442BAA"/>
    <w:rsid w:val="00442D95"/>
    <w:rsid w:val="00442FB4"/>
    <w:rsid w:val="004430B1"/>
    <w:rsid w:val="00443176"/>
    <w:rsid w:val="00443310"/>
    <w:rsid w:val="004435AA"/>
    <w:rsid w:val="004440E9"/>
    <w:rsid w:val="004454C2"/>
    <w:rsid w:val="00445CA0"/>
    <w:rsid w:val="0044603B"/>
    <w:rsid w:val="00446176"/>
    <w:rsid w:val="0044618B"/>
    <w:rsid w:val="00446390"/>
    <w:rsid w:val="004464A2"/>
    <w:rsid w:val="00446920"/>
    <w:rsid w:val="004469DB"/>
    <w:rsid w:val="00447351"/>
    <w:rsid w:val="0044757B"/>
    <w:rsid w:val="00447B50"/>
    <w:rsid w:val="00447BD5"/>
    <w:rsid w:val="00447C55"/>
    <w:rsid w:val="00447DC3"/>
    <w:rsid w:val="0045004D"/>
    <w:rsid w:val="0045091D"/>
    <w:rsid w:val="00450BFC"/>
    <w:rsid w:val="00450C2B"/>
    <w:rsid w:val="00450E1B"/>
    <w:rsid w:val="0045108A"/>
    <w:rsid w:val="004512D8"/>
    <w:rsid w:val="0045153F"/>
    <w:rsid w:val="00451B45"/>
    <w:rsid w:val="00451D03"/>
    <w:rsid w:val="00451DF6"/>
    <w:rsid w:val="00451DFE"/>
    <w:rsid w:val="00452268"/>
    <w:rsid w:val="0045230A"/>
    <w:rsid w:val="0045243C"/>
    <w:rsid w:val="004526AD"/>
    <w:rsid w:val="00452AEA"/>
    <w:rsid w:val="00452C70"/>
    <w:rsid w:val="00452D17"/>
    <w:rsid w:val="00452E0B"/>
    <w:rsid w:val="00453663"/>
    <w:rsid w:val="004538BB"/>
    <w:rsid w:val="00453F26"/>
    <w:rsid w:val="0045400B"/>
    <w:rsid w:val="0045406B"/>
    <w:rsid w:val="0045426D"/>
    <w:rsid w:val="00454FE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472"/>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CDF"/>
    <w:rsid w:val="00471473"/>
    <w:rsid w:val="00471496"/>
    <w:rsid w:val="0047188C"/>
    <w:rsid w:val="00471D90"/>
    <w:rsid w:val="00471F04"/>
    <w:rsid w:val="00472154"/>
    <w:rsid w:val="0047291F"/>
    <w:rsid w:val="00472D29"/>
    <w:rsid w:val="00473915"/>
    <w:rsid w:val="004741FF"/>
    <w:rsid w:val="0047431D"/>
    <w:rsid w:val="00474492"/>
    <w:rsid w:val="0047481C"/>
    <w:rsid w:val="00474924"/>
    <w:rsid w:val="00474977"/>
    <w:rsid w:val="004749BC"/>
    <w:rsid w:val="00474AB4"/>
    <w:rsid w:val="00474C65"/>
    <w:rsid w:val="0047533C"/>
    <w:rsid w:val="00475575"/>
    <w:rsid w:val="00475DC7"/>
    <w:rsid w:val="00475E92"/>
    <w:rsid w:val="00476D9E"/>
    <w:rsid w:val="00477146"/>
    <w:rsid w:val="004772B4"/>
    <w:rsid w:val="004775D4"/>
    <w:rsid w:val="004778C7"/>
    <w:rsid w:val="00477A42"/>
    <w:rsid w:val="0048018C"/>
    <w:rsid w:val="0048066C"/>
    <w:rsid w:val="0048087A"/>
    <w:rsid w:val="00480DA7"/>
    <w:rsid w:val="00481521"/>
    <w:rsid w:val="0048154D"/>
    <w:rsid w:val="0048157D"/>
    <w:rsid w:val="0048179C"/>
    <w:rsid w:val="00481A57"/>
    <w:rsid w:val="004823D9"/>
    <w:rsid w:val="004825B9"/>
    <w:rsid w:val="00482A70"/>
    <w:rsid w:val="004831D6"/>
    <w:rsid w:val="0048328C"/>
    <w:rsid w:val="00483326"/>
    <w:rsid w:val="004834A7"/>
    <w:rsid w:val="00483524"/>
    <w:rsid w:val="00483A51"/>
    <w:rsid w:val="00483B71"/>
    <w:rsid w:val="00483BE3"/>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302E"/>
    <w:rsid w:val="0049412F"/>
    <w:rsid w:val="00494637"/>
    <w:rsid w:val="0049473E"/>
    <w:rsid w:val="0049493E"/>
    <w:rsid w:val="004955B1"/>
    <w:rsid w:val="00495691"/>
    <w:rsid w:val="0049569E"/>
    <w:rsid w:val="004956B2"/>
    <w:rsid w:val="0049587E"/>
    <w:rsid w:val="00495986"/>
    <w:rsid w:val="00496446"/>
    <w:rsid w:val="00496465"/>
    <w:rsid w:val="00496982"/>
    <w:rsid w:val="00496C3E"/>
    <w:rsid w:val="0049713E"/>
    <w:rsid w:val="00497A05"/>
    <w:rsid w:val="004A051C"/>
    <w:rsid w:val="004A0535"/>
    <w:rsid w:val="004A0717"/>
    <w:rsid w:val="004A07E7"/>
    <w:rsid w:val="004A0D32"/>
    <w:rsid w:val="004A0E8E"/>
    <w:rsid w:val="004A142F"/>
    <w:rsid w:val="004A200E"/>
    <w:rsid w:val="004A2164"/>
    <w:rsid w:val="004A2515"/>
    <w:rsid w:val="004A2B54"/>
    <w:rsid w:val="004A2E41"/>
    <w:rsid w:val="004A30E4"/>
    <w:rsid w:val="004A30FA"/>
    <w:rsid w:val="004A324F"/>
    <w:rsid w:val="004A35BE"/>
    <w:rsid w:val="004A39FD"/>
    <w:rsid w:val="004A45E4"/>
    <w:rsid w:val="004A4A85"/>
    <w:rsid w:val="004A5164"/>
    <w:rsid w:val="004A5391"/>
    <w:rsid w:val="004A5619"/>
    <w:rsid w:val="004A5897"/>
    <w:rsid w:val="004A593E"/>
    <w:rsid w:val="004A5D61"/>
    <w:rsid w:val="004A5F20"/>
    <w:rsid w:val="004A650C"/>
    <w:rsid w:val="004A69C8"/>
    <w:rsid w:val="004A6C97"/>
    <w:rsid w:val="004A7AA8"/>
    <w:rsid w:val="004A7F29"/>
    <w:rsid w:val="004B0796"/>
    <w:rsid w:val="004B09F7"/>
    <w:rsid w:val="004B0E07"/>
    <w:rsid w:val="004B0E1F"/>
    <w:rsid w:val="004B10EC"/>
    <w:rsid w:val="004B1107"/>
    <w:rsid w:val="004B135D"/>
    <w:rsid w:val="004B141F"/>
    <w:rsid w:val="004B1491"/>
    <w:rsid w:val="004B16BA"/>
    <w:rsid w:val="004B1E8C"/>
    <w:rsid w:val="004B31D0"/>
    <w:rsid w:val="004B3987"/>
    <w:rsid w:val="004B3A9B"/>
    <w:rsid w:val="004B3C6B"/>
    <w:rsid w:val="004B441C"/>
    <w:rsid w:val="004B44C5"/>
    <w:rsid w:val="004B4B80"/>
    <w:rsid w:val="004B4FE8"/>
    <w:rsid w:val="004B55DC"/>
    <w:rsid w:val="004B696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184"/>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C85"/>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EF4"/>
    <w:rsid w:val="004D7FA5"/>
    <w:rsid w:val="004E0044"/>
    <w:rsid w:val="004E033D"/>
    <w:rsid w:val="004E0CD3"/>
    <w:rsid w:val="004E0F6C"/>
    <w:rsid w:val="004E12DF"/>
    <w:rsid w:val="004E1600"/>
    <w:rsid w:val="004E1824"/>
    <w:rsid w:val="004E1964"/>
    <w:rsid w:val="004E1A05"/>
    <w:rsid w:val="004E1BB8"/>
    <w:rsid w:val="004E1C8E"/>
    <w:rsid w:val="004E1D08"/>
    <w:rsid w:val="004E1D14"/>
    <w:rsid w:val="004E1F2E"/>
    <w:rsid w:val="004E2125"/>
    <w:rsid w:val="004E2475"/>
    <w:rsid w:val="004E2566"/>
    <w:rsid w:val="004E282B"/>
    <w:rsid w:val="004E2AB6"/>
    <w:rsid w:val="004E313A"/>
    <w:rsid w:val="004E3C09"/>
    <w:rsid w:val="004E3CC5"/>
    <w:rsid w:val="004E3E81"/>
    <w:rsid w:val="004E3F91"/>
    <w:rsid w:val="004E4B5E"/>
    <w:rsid w:val="004E522C"/>
    <w:rsid w:val="004E52B6"/>
    <w:rsid w:val="004E53E9"/>
    <w:rsid w:val="004E565A"/>
    <w:rsid w:val="004E582D"/>
    <w:rsid w:val="004E6424"/>
    <w:rsid w:val="004E6426"/>
    <w:rsid w:val="004E657B"/>
    <w:rsid w:val="004E6F7C"/>
    <w:rsid w:val="004E78F9"/>
    <w:rsid w:val="004E7C2C"/>
    <w:rsid w:val="004E7C88"/>
    <w:rsid w:val="004E7CCE"/>
    <w:rsid w:val="004E7F3B"/>
    <w:rsid w:val="004F01CB"/>
    <w:rsid w:val="004F049C"/>
    <w:rsid w:val="004F07F4"/>
    <w:rsid w:val="004F091D"/>
    <w:rsid w:val="004F0A66"/>
    <w:rsid w:val="004F0C25"/>
    <w:rsid w:val="004F0D15"/>
    <w:rsid w:val="004F0DD8"/>
    <w:rsid w:val="004F1002"/>
    <w:rsid w:val="004F11A9"/>
    <w:rsid w:val="004F1382"/>
    <w:rsid w:val="004F1B1E"/>
    <w:rsid w:val="004F1DE4"/>
    <w:rsid w:val="004F240B"/>
    <w:rsid w:val="004F35E0"/>
    <w:rsid w:val="004F3A12"/>
    <w:rsid w:val="004F3D42"/>
    <w:rsid w:val="004F3FCD"/>
    <w:rsid w:val="004F4236"/>
    <w:rsid w:val="004F43A1"/>
    <w:rsid w:val="004F4995"/>
    <w:rsid w:val="004F5160"/>
    <w:rsid w:val="004F5D45"/>
    <w:rsid w:val="004F6035"/>
    <w:rsid w:val="004F6690"/>
    <w:rsid w:val="004F698A"/>
    <w:rsid w:val="004F69DC"/>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980"/>
    <w:rsid w:val="00503CF7"/>
    <w:rsid w:val="00503F00"/>
    <w:rsid w:val="00503F79"/>
    <w:rsid w:val="005042D3"/>
    <w:rsid w:val="00504F04"/>
    <w:rsid w:val="00505460"/>
    <w:rsid w:val="00505CE1"/>
    <w:rsid w:val="00506058"/>
    <w:rsid w:val="00506259"/>
    <w:rsid w:val="005062DD"/>
    <w:rsid w:val="00506A1F"/>
    <w:rsid w:val="005071A3"/>
    <w:rsid w:val="005077C6"/>
    <w:rsid w:val="00507CFB"/>
    <w:rsid w:val="00510245"/>
    <w:rsid w:val="0051044E"/>
    <w:rsid w:val="0051067C"/>
    <w:rsid w:val="00510833"/>
    <w:rsid w:val="0051089A"/>
    <w:rsid w:val="005108EF"/>
    <w:rsid w:val="00510A01"/>
    <w:rsid w:val="00510BDC"/>
    <w:rsid w:val="00511120"/>
    <w:rsid w:val="00511156"/>
    <w:rsid w:val="0051118C"/>
    <w:rsid w:val="00511355"/>
    <w:rsid w:val="0051138B"/>
    <w:rsid w:val="00511A66"/>
    <w:rsid w:val="00511BE3"/>
    <w:rsid w:val="00511EDA"/>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B19"/>
    <w:rsid w:val="00520415"/>
    <w:rsid w:val="005204AE"/>
    <w:rsid w:val="00520A59"/>
    <w:rsid w:val="00521232"/>
    <w:rsid w:val="00521244"/>
    <w:rsid w:val="005212C4"/>
    <w:rsid w:val="005212DC"/>
    <w:rsid w:val="00521756"/>
    <w:rsid w:val="0052196C"/>
    <w:rsid w:val="005219CA"/>
    <w:rsid w:val="00521BFD"/>
    <w:rsid w:val="00521DB5"/>
    <w:rsid w:val="0052239B"/>
    <w:rsid w:val="00522B13"/>
    <w:rsid w:val="00522B30"/>
    <w:rsid w:val="00522C03"/>
    <w:rsid w:val="005232B3"/>
    <w:rsid w:val="005233A5"/>
    <w:rsid w:val="005235E7"/>
    <w:rsid w:val="00523C38"/>
    <w:rsid w:val="00523C88"/>
    <w:rsid w:val="00523DDC"/>
    <w:rsid w:val="00523E61"/>
    <w:rsid w:val="0052415A"/>
    <w:rsid w:val="0052438E"/>
    <w:rsid w:val="00525B0A"/>
    <w:rsid w:val="0052624A"/>
    <w:rsid w:val="00526266"/>
    <w:rsid w:val="00526379"/>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0C2"/>
    <w:rsid w:val="00534175"/>
    <w:rsid w:val="0053426F"/>
    <w:rsid w:val="00534527"/>
    <w:rsid w:val="0053497F"/>
    <w:rsid w:val="00534B88"/>
    <w:rsid w:val="00534DA3"/>
    <w:rsid w:val="00534DD6"/>
    <w:rsid w:val="00535E1F"/>
    <w:rsid w:val="0053665B"/>
    <w:rsid w:val="00536848"/>
    <w:rsid w:val="00536B82"/>
    <w:rsid w:val="00536BED"/>
    <w:rsid w:val="00536D23"/>
    <w:rsid w:val="00536DA1"/>
    <w:rsid w:val="00537024"/>
    <w:rsid w:val="0053708A"/>
    <w:rsid w:val="00537261"/>
    <w:rsid w:val="0053770A"/>
    <w:rsid w:val="005379C2"/>
    <w:rsid w:val="00537E33"/>
    <w:rsid w:val="00537E54"/>
    <w:rsid w:val="00537E60"/>
    <w:rsid w:val="0054010B"/>
    <w:rsid w:val="005402B2"/>
    <w:rsid w:val="00540758"/>
    <w:rsid w:val="00540776"/>
    <w:rsid w:val="005407D4"/>
    <w:rsid w:val="00540C1A"/>
    <w:rsid w:val="005414E2"/>
    <w:rsid w:val="0054159B"/>
    <w:rsid w:val="005415ED"/>
    <w:rsid w:val="0054160D"/>
    <w:rsid w:val="005416A2"/>
    <w:rsid w:val="00541EB7"/>
    <w:rsid w:val="00542945"/>
    <w:rsid w:val="00542AD5"/>
    <w:rsid w:val="00542EDE"/>
    <w:rsid w:val="0054341E"/>
    <w:rsid w:val="0054384C"/>
    <w:rsid w:val="00543FC2"/>
    <w:rsid w:val="00544088"/>
    <w:rsid w:val="0054433B"/>
    <w:rsid w:val="0054498A"/>
    <w:rsid w:val="00544AD7"/>
    <w:rsid w:val="005452DF"/>
    <w:rsid w:val="00545662"/>
    <w:rsid w:val="0054585E"/>
    <w:rsid w:val="00545B76"/>
    <w:rsid w:val="00546073"/>
    <w:rsid w:val="005467E8"/>
    <w:rsid w:val="0054736B"/>
    <w:rsid w:val="005478BB"/>
    <w:rsid w:val="00547BC4"/>
    <w:rsid w:val="00550BE8"/>
    <w:rsid w:val="00550C69"/>
    <w:rsid w:val="005512B7"/>
    <w:rsid w:val="00551607"/>
    <w:rsid w:val="00552423"/>
    <w:rsid w:val="005534BB"/>
    <w:rsid w:val="00553651"/>
    <w:rsid w:val="0055365C"/>
    <w:rsid w:val="00553668"/>
    <w:rsid w:val="00553ADF"/>
    <w:rsid w:val="005541D4"/>
    <w:rsid w:val="00554748"/>
    <w:rsid w:val="00554A10"/>
    <w:rsid w:val="005550AC"/>
    <w:rsid w:val="005565AB"/>
    <w:rsid w:val="00556A21"/>
    <w:rsid w:val="00556E29"/>
    <w:rsid w:val="00556EE7"/>
    <w:rsid w:val="00557A63"/>
    <w:rsid w:val="0056060F"/>
    <w:rsid w:val="0056081D"/>
    <w:rsid w:val="005613E8"/>
    <w:rsid w:val="0056158C"/>
    <w:rsid w:val="00561816"/>
    <w:rsid w:val="00561836"/>
    <w:rsid w:val="005619B2"/>
    <w:rsid w:val="00561C27"/>
    <w:rsid w:val="0056225F"/>
    <w:rsid w:val="0056255F"/>
    <w:rsid w:val="0056269B"/>
    <w:rsid w:val="005626BF"/>
    <w:rsid w:val="0056298E"/>
    <w:rsid w:val="00562C8B"/>
    <w:rsid w:val="00563627"/>
    <w:rsid w:val="0056396A"/>
    <w:rsid w:val="005641CA"/>
    <w:rsid w:val="00564200"/>
    <w:rsid w:val="00564478"/>
    <w:rsid w:val="005647F9"/>
    <w:rsid w:val="00564CE1"/>
    <w:rsid w:val="00565127"/>
    <w:rsid w:val="005661B8"/>
    <w:rsid w:val="00566671"/>
    <w:rsid w:val="00566DAC"/>
    <w:rsid w:val="00566FEA"/>
    <w:rsid w:val="005676F5"/>
    <w:rsid w:val="00567C79"/>
    <w:rsid w:val="00570012"/>
    <w:rsid w:val="00570018"/>
    <w:rsid w:val="005704B3"/>
    <w:rsid w:val="005705A3"/>
    <w:rsid w:val="00570BFE"/>
    <w:rsid w:val="00570C1D"/>
    <w:rsid w:val="005715BD"/>
    <w:rsid w:val="0057228D"/>
    <w:rsid w:val="00572C10"/>
    <w:rsid w:val="00572FD2"/>
    <w:rsid w:val="005735B8"/>
    <w:rsid w:val="005735BB"/>
    <w:rsid w:val="005738EA"/>
    <w:rsid w:val="00573ABC"/>
    <w:rsid w:val="00573EC6"/>
    <w:rsid w:val="0057463F"/>
    <w:rsid w:val="005746CB"/>
    <w:rsid w:val="00574A48"/>
    <w:rsid w:val="00574A5F"/>
    <w:rsid w:val="00574C1C"/>
    <w:rsid w:val="00574E66"/>
    <w:rsid w:val="00575769"/>
    <w:rsid w:val="005759A1"/>
    <w:rsid w:val="00575B0B"/>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51"/>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5FE8"/>
    <w:rsid w:val="005867AE"/>
    <w:rsid w:val="005868CB"/>
    <w:rsid w:val="00586AFC"/>
    <w:rsid w:val="00587A9A"/>
    <w:rsid w:val="00587F6A"/>
    <w:rsid w:val="00587FAB"/>
    <w:rsid w:val="0059071B"/>
    <w:rsid w:val="00590903"/>
    <w:rsid w:val="00590B1F"/>
    <w:rsid w:val="00590B89"/>
    <w:rsid w:val="00591309"/>
    <w:rsid w:val="00591420"/>
    <w:rsid w:val="005915A2"/>
    <w:rsid w:val="005915F9"/>
    <w:rsid w:val="00591CE2"/>
    <w:rsid w:val="005922AA"/>
    <w:rsid w:val="00592D66"/>
    <w:rsid w:val="00592E64"/>
    <w:rsid w:val="00593021"/>
    <w:rsid w:val="005930BC"/>
    <w:rsid w:val="005933C6"/>
    <w:rsid w:val="005938B8"/>
    <w:rsid w:val="00594595"/>
    <w:rsid w:val="00594764"/>
    <w:rsid w:val="0059485F"/>
    <w:rsid w:val="005949B0"/>
    <w:rsid w:val="0059508B"/>
    <w:rsid w:val="00595627"/>
    <w:rsid w:val="0059590E"/>
    <w:rsid w:val="0059613A"/>
    <w:rsid w:val="0059627F"/>
    <w:rsid w:val="0059717E"/>
    <w:rsid w:val="00597359"/>
    <w:rsid w:val="005976E5"/>
    <w:rsid w:val="00597C8C"/>
    <w:rsid w:val="00597D3A"/>
    <w:rsid w:val="005A02B2"/>
    <w:rsid w:val="005A0352"/>
    <w:rsid w:val="005A1360"/>
    <w:rsid w:val="005A1526"/>
    <w:rsid w:val="005A15BB"/>
    <w:rsid w:val="005A15E6"/>
    <w:rsid w:val="005A1C96"/>
    <w:rsid w:val="005A21FA"/>
    <w:rsid w:val="005A24B9"/>
    <w:rsid w:val="005A274F"/>
    <w:rsid w:val="005A281A"/>
    <w:rsid w:val="005A2951"/>
    <w:rsid w:val="005A2A5D"/>
    <w:rsid w:val="005A2CB7"/>
    <w:rsid w:val="005A3174"/>
    <w:rsid w:val="005A4144"/>
    <w:rsid w:val="005A42D6"/>
    <w:rsid w:val="005A44BF"/>
    <w:rsid w:val="005A44DD"/>
    <w:rsid w:val="005A4E7B"/>
    <w:rsid w:val="005A4E82"/>
    <w:rsid w:val="005A5248"/>
    <w:rsid w:val="005A5582"/>
    <w:rsid w:val="005A7264"/>
    <w:rsid w:val="005A74DB"/>
    <w:rsid w:val="005A74EC"/>
    <w:rsid w:val="005A75A9"/>
    <w:rsid w:val="005A78C7"/>
    <w:rsid w:val="005A7E99"/>
    <w:rsid w:val="005B0785"/>
    <w:rsid w:val="005B07F8"/>
    <w:rsid w:val="005B0981"/>
    <w:rsid w:val="005B1133"/>
    <w:rsid w:val="005B1263"/>
    <w:rsid w:val="005B18AD"/>
    <w:rsid w:val="005B1C39"/>
    <w:rsid w:val="005B1DA4"/>
    <w:rsid w:val="005B1EF3"/>
    <w:rsid w:val="005B2177"/>
    <w:rsid w:val="005B3497"/>
    <w:rsid w:val="005B3C1F"/>
    <w:rsid w:val="005B3CA8"/>
    <w:rsid w:val="005B3D17"/>
    <w:rsid w:val="005B3DA2"/>
    <w:rsid w:val="005B4201"/>
    <w:rsid w:val="005B45D0"/>
    <w:rsid w:val="005B4997"/>
    <w:rsid w:val="005B4C34"/>
    <w:rsid w:val="005B4CFC"/>
    <w:rsid w:val="005B4D51"/>
    <w:rsid w:val="005B515B"/>
    <w:rsid w:val="005B5324"/>
    <w:rsid w:val="005B544F"/>
    <w:rsid w:val="005B57B5"/>
    <w:rsid w:val="005B587D"/>
    <w:rsid w:val="005B6242"/>
    <w:rsid w:val="005B6BDB"/>
    <w:rsid w:val="005B6CE4"/>
    <w:rsid w:val="005B6D34"/>
    <w:rsid w:val="005B6E2E"/>
    <w:rsid w:val="005B6F7A"/>
    <w:rsid w:val="005B7044"/>
    <w:rsid w:val="005B7246"/>
    <w:rsid w:val="005B72B3"/>
    <w:rsid w:val="005B7339"/>
    <w:rsid w:val="005B7834"/>
    <w:rsid w:val="005B783E"/>
    <w:rsid w:val="005B7902"/>
    <w:rsid w:val="005B79F9"/>
    <w:rsid w:val="005C0642"/>
    <w:rsid w:val="005C07A1"/>
    <w:rsid w:val="005C0FC8"/>
    <w:rsid w:val="005C104B"/>
    <w:rsid w:val="005C1712"/>
    <w:rsid w:val="005C23E4"/>
    <w:rsid w:val="005C246E"/>
    <w:rsid w:val="005C2571"/>
    <w:rsid w:val="005C2763"/>
    <w:rsid w:val="005C28E9"/>
    <w:rsid w:val="005C2AAF"/>
    <w:rsid w:val="005C2C1D"/>
    <w:rsid w:val="005C34FA"/>
    <w:rsid w:val="005C382F"/>
    <w:rsid w:val="005C3D75"/>
    <w:rsid w:val="005C4316"/>
    <w:rsid w:val="005C4461"/>
    <w:rsid w:val="005C5186"/>
    <w:rsid w:val="005C5402"/>
    <w:rsid w:val="005C5CB4"/>
    <w:rsid w:val="005C5DEF"/>
    <w:rsid w:val="005C5ECE"/>
    <w:rsid w:val="005C5ED9"/>
    <w:rsid w:val="005C6825"/>
    <w:rsid w:val="005C6B73"/>
    <w:rsid w:val="005C6BE2"/>
    <w:rsid w:val="005C6D0F"/>
    <w:rsid w:val="005C7A7A"/>
    <w:rsid w:val="005D0397"/>
    <w:rsid w:val="005D0565"/>
    <w:rsid w:val="005D071D"/>
    <w:rsid w:val="005D0862"/>
    <w:rsid w:val="005D09B8"/>
    <w:rsid w:val="005D0B1C"/>
    <w:rsid w:val="005D1075"/>
    <w:rsid w:val="005D1248"/>
    <w:rsid w:val="005D1255"/>
    <w:rsid w:val="005D12C4"/>
    <w:rsid w:val="005D141F"/>
    <w:rsid w:val="005D1494"/>
    <w:rsid w:val="005D1A8B"/>
    <w:rsid w:val="005D2102"/>
    <w:rsid w:val="005D2244"/>
    <w:rsid w:val="005D2885"/>
    <w:rsid w:val="005D28DB"/>
    <w:rsid w:val="005D32EC"/>
    <w:rsid w:val="005D38BF"/>
    <w:rsid w:val="005D395A"/>
    <w:rsid w:val="005D3FEB"/>
    <w:rsid w:val="005D48A2"/>
    <w:rsid w:val="005D497A"/>
    <w:rsid w:val="005D4AA8"/>
    <w:rsid w:val="005D4BE0"/>
    <w:rsid w:val="005D5360"/>
    <w:rsid w:val="005D5CD0"/>
    <w:rsid w:val="005D5FD6"/>
    <w:rsid w:val="005D62B3"/>
    <w:rsid w:val="005D6CC9"/>
    <w:rsid w:val="005D7241"/>
    <w:rsid w:val="005D764B"/>
    <w:rsid w:val="005D773B"/>
    <w:rsid w:val="005E0160"/>
    <w:rsid w:val="005E03CB"/>
    <w:rsid w:val="005E0821"/>
    <w:rsid w:val="005E0A98"/>
    <w:rsid w:val="005E103A"/>
    <w:rsid w:val="005E109D"/>
    <w:rsid w:val="005E16C9"/>
    <w:rsid w:val="005E18BC"/>
    <w:rsid w:val="005E1961"/>
    <w:rsid w:val="005E2204"/>
    <w:rsid w:val="005E2236"/>
    <w:rsid w:val="005E25C1"/>
    <w:rsid w:val="005E2661"/>
    <w:rsid w:val="005E3167"/>
    <w:rsid w:val="005E36CC"/>
    <w:rsid w:val="005E3BBC"/>
    <w:rsid w:val="005E3CB4"/>
    <w:rsid w:val="005E3E05"/>
    <w:rsid w:val="005E43AE"/>
    <w:rsid w:val="005E462C"/>
    <w:rsid w:val="005E4816"/>
    <w:rsid w:val="005E52F3"/>
    <w:rsid w:val="005E5351"/>
    <w:rsid w:val="005E542C"/>
    <w:rsid w:val="005E59CF"/>
    <w:rsid w:val="005E5A81"/>
    <w:rsid w:val="005E651B"/>
    <w:rsid w:val="005E66B3"/>
    <w:rsid w:val="005E6A00"/>
    <w:rsid w:val="005E6DD2"/>
    <w:rsid w:val="005E74A0"/>
    <w:rsid w:val="005E7D9F"/>
    <w:rsid w:val="005E7E2C"/>
    <w:rsid w:val="005E7ECE"/>
    <w:rsid w:val="005E7FAB"/>
    <w:rsid w:val="005F0BB2"/>
    <w:rsid w:val="005F0C5A"/>
    <w:rsid w:val="005F0D01"/>
    <w:rsid w:val="005F0FFD"/>
    <w:rsid w:val="005F106A"/>
    <w:rsid w:val="005F1B40"/>
    <w:rsid w:val="005F1F06"/>
    <w:rsid w:val="005F2030"/>
    <w:rsid w:val="005F2104"/>
    <w:rsid w:val="005F2738"/>
    <w:rsid w:val="005F2CD9"/>
    <w:rsid w:val="005F2DD4"/>
    <w:rsid w:val="005F40BB"/>
    <w:rsid w:val="005F4CC2"/>
    <w:rsid w:val="005F4FED"/>
    <w:rsid w:val="005F5206"/>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653"/>
    <w:rsid w:val="00601ECC"/>
    <w:rsid w:val="006023D9"/>
    <w:rsid w:val="0060269A"/>
    <w:rsid w:val="00602739"/>
    <w:rsid w:val="00602916"/>
    <w:rsid w:val="00602979"/>
    <w:rsid w:val="0060299F"/>
    <w:rsid w:val="00603085"/>
    <w:rsid w:val="00603830"/>
    <w:rsid w:val="00604043"/>
    <w:rsid w:val="006040D0"/>
    <w:rsid w:val="00604691"/>
    <w:rsid w:val="0060487E"/>
    <w:rsid w:val="00604976"/>
    <w:rsid w:val="00604A64"/>
    <w:rsid w:val="00604F9B"/>
    <w:rsid w:val="00605B53"/>
    <w:rsid w:val="00605F62"/>
    <w:rsid w:val="0060634F"/>
    <w:rsid w:val="00606402"/>
    <w:rsid w:val="00606440"/>
    <w:rsid w:val="00606505"/>
    <w:rsid w:val="0060655A"/>
    <w:rsid w:val="00606818"/>
    <w:rsid w:val="00606CC0"/>
    <w:rsid w:val="006071AD"/>
    <w:rsid w:val="006072AD"/>
    <w:rsid w:val="00607702"/>
    <w:rsid w:val="0060793A"/>
    <w:rsid w:val="0060795D"/>
    <w:rsid w:val="006100E8"/>
    <w:rsid w:val="00610620"/>
    <w:rsid w:val="0061110A"/>
    <w:rsid w:val="006112CD"/>
    <w:rsid w:val="00611A84"/>
    <w:rsid w:val="00611AEA"/>
    <w:rsid w:val="00611B10"/>
    <w:rsid w:val="00611D72"/>
    <w:rsid w:val="00611ED0"/>
    <w:rsid w:val="0061201A"/>
    <w:rsid w:val="006120DB"/>
    <w:rsid w:val="00612230"/>
    <w:rsid w:val="006128DA"/>
    <w:rsid w:val="00612DE6"/>
    <w:rsid w:val="00612EAE"/>
    <w:rsid w:val="00613A36"/>
    <w:rsid w:val="00614254"/>
    <w:rsid w:val="00614317"/>
    <w:rsid w:val="0061433C"/>
    <w:rsid w:val="006143BD"/>
    <w:rsid w:val="0061445B"/>
    <w:rsid w:val="00614C53"/>
    <w:rsid w:val="00615263"/>
    <w:rsid w:val="0061599C"/>
    <w:rsid w:val="00615AD4"/>
    <w:rsid w:val="00616184"/>
    <w:rsid w:val="0061619C"/>
    <w:rsid w:val="00616890"/>
    <w:rsid w:val="00616BFE"/>
    <w:rsid w:val="00617567"/>
    <w:rsid w:val="00617589"/>
    <w:rsid w:val="00617C5A"/>
    <w:rsid w:val="00617D36"/>
    <w:rsid w:val="00620A75"/>
    <w:rsid w:val="00621089"/>
    <w:rsid w:val="00621407"/>
    <w:rsid w:val="00621757"/>
    <w:rsid w:val="00621D27"/>
    <w:rsid w:val="00621E73"/>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802"/>
    <w:rsid w:val="00630E1A"/>
    <w:rsid w:val="00630E39"/>
    <w:rsid w:val="0063103F"/>
    <w:rsid w:val="0063133D"/>
    <w:rsid w:val="00631925"/>
    <w:rsid w:val="00631A51"/>
    <w:rsid w:val="00631D9A"/>
    <w:rsid w:val="00631FBF"/>
    <w:rsid w:val="006326EA"/>
    <w:rsid w:val="006330C8"/>
    <w:rsid w:val="006331BD"/>
    <w:rsid w:val="00633361"/>
    <w:rsid w:val="00633D4A"/>
    <w:rsid w:val="00634481"/>
    <w:rsid w:val="00634813"/>
    <w:rsid w:val="00634E22"/>
    <w:rsid w:val="006357F6"/>
    <w:rsid w:val="00635893"/>
    <w:rsid w:val="00635A9E"/>
    <w:rsid w:val="00635C17"/>
    <w:rsid w:val="00635FEF"/>
    <w:rsid w:val="00636220"/>
    <w:rsid w:val="00636354"/>
    <w:rsid w:val="00636447"/>
    <w:rsid w:val="00636A17"/>
    <w:rsid w:val="0063703B"/>
    <w:rsid w:val="006378C4"/>
    <w:rsid w:val="00640E50"/>
    <w:rsid w:val="00640E8C"/>
    <w:rsid w:val="00640EC7"/>
    <w:rsid w:val="00641975"/>
    <w:rsid w:val="00641FE4"/>
    <w:rsid w:val="006421A8"/>
    <w:rsid w:val="00642290"/>
    <w:rsid w:val="006423EC"/>
    <w:rsid w:val="00642934"/>
    <w:rsid w:val="00642B49"/>
    <w:rsid w:val="00642E73"/>
    <w:rsid w:val="00642E9F"/>
    <w:rsid w:val="00642F60"/>
    <w:rsid w:val="006430E4"/>
    <w:rsid w:val="006434FB"/>
    <w:rsid w:val="00643844"/>
    <w:rsid w:val="00644027"/>
    <w:rsid w:val="0064428A"/>
    <w:rsid w:val="00644375"/>
    <w:rsid w:val="00644469"/>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150"/>
    <w:rsid w:val="00650342"/>
    <w:rsid w:val="00650640"/>
    <w:rsid w:val="006506C3"/>
    <w:rsid w:val="00650913"/>
    <w:rsid w:val="00650D59"/>
    <w:rsid w:val="00650DF0"/>
    <w:rsid w:val="00650F92"/>
    <w:rsid w:val="00651335"/>
    <w:rsid w:val="00651B1B"/>
    <w:rsid w:val="00651BA3"/>
    <w:rsid w:val="00651DC2"/>
    <w:rsid w:val="00651DC3"/>
    <w:rsid w:val="006520DD"/>
    <w:rsid w:val="00652183"/>
    <w:rsid w:val="0065246D"/>
    <w:rsid w:val="00652794"/>
    <w:rsid w:val="0065280F"/>
    <w:rsid w:val="0065282E"/>
    <w:rsid w:val="00652840"/>
    <w:rsid w:val="00652C32"/>
    <w:rsid w:val="00652EC9"/>
    <w:rsid w:val="00652F80"/>
    <w:rsid w:val="00653313"/>
    <w:rsid w:val="00653638"/>
    <w:rsid w:val="0065399C"/>
    <w:rsid w:val="00653DCF"/>
    <w:rsid w:val="00653EDD"/>
    <w:rsid w:val="00653F61"/>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1DB"/>
    <w:rsid w:val="006614FF"/>
    <w:rsid w:val="0066180C"/>
    <w:rsid w:val="006618F8"/>
    <w:rsid w:val="00661C62"/>
    <w:rsid w:val="00661D3E"/>
    <w:rsid w:val="0066220E"/>
    <w:rsid w:val="00662307"/>
    <w:rsid w:val="006623B5"/>
    <w:rsid w:val="0066247E"/>
    <w:rsid w:val="0066283C"/>
    <w:rsid w:val="006637E3"/>
    <w:rsid w:val="006638C7"/>
    <w:rsid w:val="0066436B"/>
    <w:rsid w:val="00664914"/>
    <w:rsid w:val="00664BF0"/>
    <w:rsid w:val="00664C0B"/>
    <w:rsid w:val="00665A3C"/>
    <w:rsid w:val="00665B37"/>
    <w:rsid w:val="00665D0D"/>
    <w:rsid w:val="00665E16"/>
    <w:rsid w:val="006662EB"/>
    <w:rsid w:val="0066667D"/>
    <w:rsid w:val="006669FB"/>
    <w:rsid w:val="00666DFB"/>
    <w:rsid w:val="00667049"/>
    <w:rsid w:val="0066740E"/>
    <w:rsid w:val="006676C0"/>
    <w:rsid w:val="006679B3"/>
    <w:rsid w:val="0067011C"/>
    <w:rsid w:val="00670C77"/>
    <w:rsid w:val="00670DFE"/>
    <w:rsid w:val="00670F64"/>
    <w:rsid w:val="00671260"/>
    <w:rsid w:val="006712C2"/>
    <w:rsid w:val="00671492"/>
    <w:rsid w:val="006717E1"/>
    <w:rsid w:val="00671D89"/>
    <w:rsid w:val="00671FFF"/>
    <w:rsid w:val="00672399"/>
    <w:rsid w:val="0067295F"/>
    <w:rsid w:val="00672BB1"/>
    <w:rsid w:val="00672D08"/>
    <w:rsid w:val="006732CC"/>
    <w:rsid w:val="00673B0F"/>
    <w:rsid w:val="00673B43"/>
    <w:rsid w:val="00673F70"/>
    <w:rsid w:val="00674720"/>
    <w:rsid w:val="006747FA"/>
    <w:rsid w:val="00674C30"/>
    <w:rsid w:val="00675203"/>
    <w:rsid w:val="006756EA"/>
    <w:rsid w:val="00675E8D"/>
    <w:rsid w:val="006760A1"/>
    <w:rsid w:val="00676A93"/>
    <w:rsid w:val="00676B02"/>
    <w:rsid w:val="006770D4"/>
    <w:rsid w:val="006773B8"/>
    <w:rsid w:val="006773E8"/>
    <w:rsid w:val="00677CFC"/>
    <w:rsid w:val="00677D3D"/>
    <w:rsid w:val="00677DE9"/>
    <w:rsid w:val="0068078B"/>
    <w:rsid w:val="00680CBA"/>
    <w:rsid w:val="00680CD7"/>
    <w:rsid w:val="006813EB"/>
    <w:rsid w:val="006814C1"/>
    <w:rsid w:val="00681603"/>
    <w:rsid w:val="00681705"/>
    <w:rsid w:val="006817C4"/>
    <w:rsid w:val="006819A9"/>
    <w:rsid w:val="006819F8"/>
    <w:rsid w:val="00681E17"/>
    <w:rsid w:val="00682292"/>
    <w:rsid w:val="0068235E"/>
    <w:rsid w:val="00682478"/>
    <w:rsid w:val="006829E9"/>
    <w:rsid w:val="00682A59"/>
    <w:rsid w:val="00682BD8"/>
    <w:rsid w:val="0068306F"/>
    <w:rsid w:val="0068323C"/>
    <w:rsid w:val="0068345F"/>
    <w:rsid w:val="00683739"/>
    <w:rsid w:val="00683AD9"/>
    <w:rsid w:val="0068458E"/>
    <w:rsid w:val="006848E7"/>
    <w:rsid w:val="006850FB"/>
    <w:rsid w:val="006852CE"/>
    <w:rsid w:val="00685B39"/>
    <w:rsid w:val="0068664E"/>
    <w:rsid w:val="00686997"/>
    <w:rsid w:val="00686BAD"/>
    <w:rsid w:val="00686C6D"/>
    <w:rsid w:val="00687233"/>
    <w:rsid w:val="006873BE"/>
    <w:rsid w:val="006876AA"/>
    <w:rsid w:val="00687BCB"/>
    <w:rsid w:val="006903C0"/>
    <w:rsid w:val="0069052A"/>
    <w:rsid w:val="006909B7"/>
    <w:rsid w:val="00690BA0"/>
    <w:rsid w:val="00691664"/>
    <w:rsid w:val="0069186E"/>
    <w:rsid w:val="00691BD2"/>
    <w:rsid w:val="0069210E"/>
    <w:rsid w:val="00692502"/>
    <w:rsid w:val="006927C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B3D"/>
    <w:rsid w:val="00697EA6"/>
    <w:rsid w:val="006A0425"/>
    <w:rsid w:val="006A0FAB"/>
    <w:rsid w:val="006A14B6"/>
    <w:rsid w:val="006A1A20"/>
    <w:rsid w:val="006A1C96"/>
    <w:rsid w:val="006A1EDE"/>
    <w:rsid w:val="006A2763"/>
    <w:rsid w:val="006A2DEE"/>
    <w:rsid w:val="006A2F5D"/>
    <w:rsid w:val="006A3398"/>
    <w:rsid w:val="006A396B"/>
    <w:rsid w:val="006A3A4C"/>
    <w:rsid w:val="006A3A96"/>
    <w:rsid w:val="006A4025"/>
    <w:rsid w:val="006A40D7"/>
    <w:rsid w:val="006A4700"/>
    <w:rsid w:val="006A4C45"/>
    <w:rsid w:val="006A4D08"/>
    <w:rsid w:val="006A4D41"/>
    <w:rsid w:val="006A62A4"/>
    <w:rsid w:val="006A65E7"/>
    <w:rsid w:val="006A66B0"/>
    <w:rsid w:val="006A6A19"/>
    <w:rsid w:val="006A73C4"/>
    <w:rsid w:val="006A788F"/>
    <w:rsid w:val="006A7BC9"/>
    <w:rsid w:val="006B00A9"/>
    <w:rsid w:val="006B0264"/>
    <w:rsid w:val="006B04EB"/>
    <w:rsid w:val="006B0574"/>
    <w:rsid w:val="006B05D3"/>
    <w:rsid w:val="006B0F4B"/>
    <w:rsid w:val="006B10B1"/>
    <w:rsid w:val="006B137E"/>
    <w:rsid w:val="006B13BB"/>
    <w:rsid w:val="006B14EB"/>
    <w:rsid w:val="006B16AB"/>
    <w:rsid w:val="006B1B43"/>
    <w:rsid w:val="006B1C34"/>
    <w:rsid w:val="006B2C90"/>
    <w:rsid w:val="006B3157"/>
    <w:rsid w:val="006B36DA"/>
    <w:rsid w:val="006B36E4"/>
    <w:rsid w:val="006B41FB"/>
    <w:rsid w:val="006B4212"/>
    <w:rsid w:val="006B4566"/>
    <w:rsid w:val="006B460D"/>
    <w:rsid w:val="006B460E"/>
    <w:rsid w:val="006B46AE"/>
    <w:rsid w:val="006B47DA"/>
    <w:rsid w:val="006B4A3A"/>
    <w:rsid w:val="006B550D"/>
    <w:rsid w:val="006B59EC"/>
    <w:rsid w:val="006B5CB2"/>
    <w:rsid w:val="006B62DD"/>
    <w:rsid w:val="006B62E9"/>
    <w:rsid w:val="006B65FF"/>
    <w:rsid w:val="006B6D7C"/>
    <w:rsid w:val="006B70FB"/>
    <w:rsid w:val="006B7163"/>
    <w:rsid w:val="006B7234"/>
    <w:rsid w:val="006B7260"/>
    <w:rsid w:val="006B77B4"/>
    <w:rsid w:val="006C04FB"/>
    <w:rsid w:val="006C058C"/>
    <w:rsid w:val="006C08AE"/>
    <w:rsid w:val="006C0BAF"/>
    <w:rsid w:val="006C0C3D"/>
    <w:rsid w:val="006C1183"/>
    <w:rsid w:val="006C1465"/>
    <w:rsid w:val="006C15C1"/>
    <w:rsid w:val="006C162F"/>
    <w:rsid w:val="006C16EE"/>
    <w:rsid w:val="006C1C93"/>
    <w:rsid w:val="006C2524"/>
    <w:rsid w:val="006C2583"/>
    <w:rsid w:val="006C26A7"/>
    <w:rsid w:val="006C2AA5"/>
    <w:rsid w:val="006C2CEA"/>
    <w:rsid w:val="006C301D"/>
    <w:rsid w:val="006C30E6"/>
    <w:rsid w:val="006C3273"/>
    <w:rsid w:val="006C3B7C"/>
    <w:rsid w:val="006C3D2F"/>
    <w:rsid w:val="006C43DB"/>
    <w:rsid w:val="006C457A"/>
    <w:rsid w:val="006C45E9"/>
    <w:rsid w:val="006C4C76"/>
    <w:rsid w:val="006C52DE"/>
    <w:rsid w:val="006C55AB"/>
    <w:rsid w:val="006C577B"/>
    <w:rsid w:val="006C5DF4"/>
    <w:rsid w:val="006C660C"/>
    <w:rsid w:val="006C66D5"/>
    <w:rsid w:val="006C6807"/>
    <w:rsid w:val="006C68CD"/>
    <w:rsid w:val="006C7171"/>
    <w:rsid w:val="006C71AB"/>
    <w:rsid w:val="006C727C"/>
    <w:rsid w:val="006D091D"/>
    <w:rsid w:val="006D0A00"/>
    <w:rsid w:val="006D0A6F"/>
    <w:rsid w:val="006D0E5A"/>
    <w:rsid w:val="006D0EC4"/>
    <w:rsid w:val="006D10E8"/>
    <w:rsid w:val="006D119C"/>
    <w:rsid w:val="006D1FA9"/>
    <w:rsid w:val="006D2216"/>
    <w:rsid w:val="006D27E6"/>
    <w:rsid w:val="006D2A33"/>
    <w:rsid w:val="006D2EB2"/>
    <w:rsid w:val="006D3267"/>
    <w:rsid w:val="006D3855"/>
    <w:rsid w:val="006D3E6B"/>
    <w:rsid w:val="006D4804"/>
    <w:rsid w:val="006D576A"/>
    <w:rsid w:val="006D58B9"/>
    <w:rsid w:val="006D5B8A"/>
    <w:rsid w:val="006D6720"/>
    <w:rsid w:val="006D67CA"/>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B35"/>
    <w:rsid w:val="006E0F43"/>
    <w:rsid w:val="006E10BA"/>
    <w:rsid w:val="006E1305"/>
    <w:rsid w:val="006E1C8D"/>
    <w:rsid w:val="006E2242"/>
    <w:rsid w:val="006E227F"/>
    <w:rsid w:val="006E262F"/>
    <w:rsid w:val="006E29C7"/>
    <w:rsid w:val="006E2A46"/>
    <w:rsid w:val="006E2A62"/>
    <w:rsid w:val="006E3ACC"/>
    <w:rsid w:val="006E3C14"/>
    <w:rsid w:val="006E3DCD"/>
    <w:rsid w:val="006E3F7A"/>
    <w:rsid w:val="006E4056"/>
    <w:rsid w:val="006E4181"/>
    <w:rsid w:val="006E443A"/>
    <w:rsid w:val="006E4474"/>
    <w:rsid w:val="006E4856"/>
    <w:rsid w:val="006E4D73"/>
    <w:rsid w:val="006E50C6"/>
    <w:rsid w:val="006E5453"/>
    <w:rsid w:val="006E5475"/>
    <w:rsid w:val="006E5932"/>
    <w:rsid w:val="006E5F8B"/>
    <w:rsid w:val="006E5FC9"/>
    <w:rsid w:val="006E6553"/>
    <w:rsid w:val="006E6C8C"/>
    <w:rsid w:val="006E7019"/>
    <w:rsid w:val="006E711E"/>
    <w:rsid w:val="006E71FE"/>
    <w:rsid w:val="006E77E2"/>
    <w:rsid w:val="006E7867"/>
    <w:rsid w:val="006E78DC"/>
    <w:rsid w:val="006E7900"/>
    <w:rsid w:val="006E7D4D"/>
    <w:rsid w:val="006E7D6C"/>
    <w:rsid w:val="006F06E8"/>
    <w:rsid w:val="006F08C0"/>
    <w:rsid w:val="006F08EF"/>
    <w:rsid w:val="006F0AA8"/>
    <w:rsid w:val="006F0D9F"/>
    <w:rsid w:val="006F0ED7"/>
    <w:rsid w:val="006F0FD3"/>
    <w:rsid w:val="006F1584"/>
    <w:rsid w:val="006F17CE"/>
    <w:rsid w:val="006F1955"/>
    <w:rsid w:val="006F1C41"/>
    <w:rsid w:val="006F1E76"/>
    <w:rsid w:val="006F231D"/>
    <w:rsid w:val="006F2644"/>
    <w:rsid w:val="006F277E"/>
    <w:rsid w:val="006F2852"/>
    <w:rsid w:val="006F2F98"/>
    <w:rsid w:val="006F31D9"/>
    <w:rsid w:val="006F345F"/>
    <w:rsid w:val="006F34A5"/>
    <w:rsid w:val="006F34BB"/>
    <w:rsid w:val="006F3881"/>
    <w:rsid w:val="006F3B0E"/>
    <w:rsid w:val="006F3D39"/>
    <w:rsid w:val="006F404A"/>
    <w:rsid w:val="006F421E"/>
    <w:rsid w:val="006F4444"/>
    <w:rsid w:val="006F4752"/>
    <w:rsid w:val="006F4CAE"/>
    <w:rsid w:val="006F4DE0"/>
    <w:rsid w:val="006F4FC1"/>
    <w:rsid w:val="006F536D"/>
    <w:rsid w:val="006F55BB"/>
    <w:rsid w:val="006F56D4"/>
    <w:rsid w:val="006F56E3"/>
    <w:rsid w:val="006F58AF"/>
    <w:rsid w:val="006F5EBE"/>
    <w:rsid w:val="006F64D1"/>
    <w:rsid w:val="006F650B"/>
    <w:rsid w:val="006F650C"/>
    <w:rsid w:val="006F65F8"/>
    <w:rsid w:val="006F6977"/>
    <w:rsid w:val="006F6DAB"/>
    <w:rsid w:val="006F6E6B"/>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1E1"/>
    <w:rsid w:val="00704255"/>
    <w:rsid w:val="00704C93"/>
    <w:rsid w:val="00704D0F"/>
    <w:rsid w:val="00705752"/>
    <w:rsid w:val="00706347"/>
    <w:rsid w:val="0070663E"/>
    <w:rsid w:val="00706747"/>
    <w:rsid w:val="00706F9F"/>
    <w:rsid w:val="007070EE"/>
    <w:rsid w:val="00707264"/>
    <w:rsid w:val="00707373"/>
    <w:rsid w:val="00707B50"/>
    <w:rsid w:val="00710251"/>
    <w:rsid w:val="0071108E"/>
    <w:rsid w:val="007112FA"/>
    <w:rsid w:val="007114A6"/>
    <w:rsid w:val="0071172A"/>
    <w:rsid w:val="0071198A"/>
    <w:rsid w:val="00711AA4"/>
    <w:rsid w:val="00711B14"/>
    <w:rsid w:val="00711F73"/>
    <w:rsid w:val="007120C9"/>
    <w:rsid w:val="0071253A"/>
    <w:rsid w:val="0071329F"/>
    <w:rsid w:val="007134A8"/>
    <w:rsid w:val="00713841"/>
    <w:rsid w:val="00713B45"/>
    <w:rsid w:val="00714494"/>
    <w:rsid w:val="00714FD3"/>
    <w:rsid w:val="0071530E"/>
    <w:rsid w:val="00715952"/>
    <w:rsid w:val="00715EE8"/>
    <w:rsid w:val="00716791"/>
    <w:rsid w:val="00716795"/>
    <w:rsid w:val="00716965"/>
    <w:rsid w:val="007169A1"/>
    <w:rsid w:val="00716CA0"/>
    <w:rsid w:val="007172B7"/>
    <w:rsid w:val="0071733F"/>
    <w:rsid w:val="007178CC"/>
    <w:rsid w:val="00717B97"/>
    <w:rsid w:val="00720154"/>
    <w:rsid w:val="007202E0"/>
    <w:rsid w:val="007209C2"/>
    <w:rsid w:val="00720CF3"/>
    <w:rsid w:val="00720D32"/>
    <w:rsid w:val="00720D3D"/>
    <w:rsid w:val="00721600"/>
    <w:rsid w:val="007219AA"/>
    <w:rsid w:val="007219FD"/>
    <w:rsid w:val="00721A9C"/>
    <w:rsid w:val="0072212E"/>
    <w:rsid w:val="007221FA"/>
    <w:rsid w:val="0072239F"/>
    <w:rsid w:val="0072260B"/>
    <w:rsid w:val="00722A0A"/>
    <w:rsid w:val="007230EC"/>
    <w:rsid w:val="00723379"/>
    <w:rsid w:val="00723751"/>
    <w:rsid w:val="007239D7"/>
    <w:rsid w:val="00723CAA"/>
    <w:rsid w:val="007244C5"/>
    <w:rsid w:val="00724536"/>
    <w:rsid w:val="007253F3"/>
    <w:rsid w:val="007254C7"/>
    <w:rsid w:val="00725BC7"/>
    <w:rsid w:val="007261D2"/>
    <w:rsid w:val="00726A4B"/>
    <w:rsid w:val="00726B50"/>
    <w:rsid w:val="00726E5A"/>
    <w:rsid w:val="00727294"/>
    <w:rsid w:val="00727346"/>
    <w:rsid w:val="0072734A"/>
    <w:rsid w:val="0072771D"/>
    <w:rsid w:val="00727BF4"/>
    <w:rsid w:val="00727D59"/>
    <w:rsid w:val="00730640"/>
    <w:rsid w:val="007312FD"/>
    <w:rsid w:val="00731798"/>
    <w:rsid w:val="007322F9"/>
    <w:rsid w:val="00732B3E"/>
    <w:rsid w:val="00732B4D"/>
    <w:rsid w:val="0073302E"/>
    <w:rsid w:val="007334AC"/>
    <w:rsid w:val="00733588"/>
    <w:rsid w:val="00733737"/>
    <w:rsid w:val="00733881"/>
    <w:rsid w:val="00733AA2"/>
    <w:rsid w:val="00733BAD"/>
    <w:rsid w:val="00733C28"/>
    <w:rsid w:val="00733CAD"/>
    <w:rsid w:val="00733D53"/>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0E4"/>
    <w:rsid w:val="007362BC"/>
    <w:rsid w:val="00736637"/>
    <w:rsid w:val="00736DA0"/>
    <w:rsid w:val="00736E3D"/>
    <w:rsid w:val="00737041"/>
    <w:rsid w:val="00737046"/>
    <w:rsid w:val="007370B4"/>
    <w:rsid w:val="0073737D"/>
    <w:rsid w:val="00737D06"/>
    <w:rsid w:val="00737D1D"/>
    <w:rsid w:val="007402EF"/>
    <w:rsid w:val="007408FA"/>
    <w:rsid w:val="007408FC"/>
    <w:rsid w:val="007410BE"/>
    <w:rsid w:val="00741413"/>
    <w:rsid w:val="0074145A"/>
    <w:rsid w:val="00741475"/>
    <w:rsid w:val="007418C9"/>
    <w:rsid w:val="00741B02"/>
    <w:rsid w:val="00741FE3"/>
    <w:rsid w:val="007420BB"/>
    <w:rsid w:val="0074211D"/>
    <w:rsid w:val="007423AB"/>
    <w:rsid w:val="00742476"/>
    <w:rsid w:val="0074286B"/>
    <w:rsid w:val="00742974"/>
    <w:rsid w:val="00742E83"/>
    <w:rsid w:val="00743779"/>
    <w:rsid w:val="0074389A"/>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47EB2"/>
    <w:rsid w:val="0075075D"/>
    <w:rsid w:val="00750760"/>
    <w:rsid w:val="00750D2B"/>
    <w:rsid w:val="00750DDB"/>
    <w:rsid w:val="00750FCA"/>
    <w:rsid w:val="00752085"/>
    <w:rsid w:val="007525FC"/>
    <w:rsid w:val="00752726"/>
    <w:rsid w:val="0075295B"/>
    <w:rsid w:val="00752CBF"/>
    <w:rsid w:val="00753319"/>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57B52"/>
    <w:rsid w:val="00760543"/>
    <w:rsid w:val="00760556"/>
    <w:rsid w:val="007608FB"/>
    <w:rsid w:val="007611B8"/>
    <w:rsid w:val="00761233"/>
    <w:rsid w:val="0076126B"/>
    <w:rsid w:val="007616A6"/>
    <w:rsid w:val="00761940"/>
    <w:rsid w:val="00761AFD"/>
    <w:rsid w:val="00761C9F"/>
    <w:rsid w:val="00762267"/>
    <w:rsid w:val="0076264F"/>
    <w:rsid w:val="00762D06"/>
    <w:rsid w:val="00762D0E"/>
    <w:rsid w:val="007636B8"/>
    <w:rsid w:val="0076407E"/>
    <w:rsid w:val="00764110"/>
    <w:rsid w:val="00764456"/>
    <w:rsid w:val="007648D9"/>
    <w:rsid w:val="00764BC4"/>
    <w:rsid w:val="00764D71"/>
    <w:rsid w:val="00764E15"/>
    <w:rsid w:val="00764E8F"/>
    <w:rsid w:val="00765855"/>
    <w:rsid w:val="00765A75"/>
    <w:rsid w:val="00765BF8"/>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609"/>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1F4"/>
    <w:rsid w:val="0078329D"/>
    <w:rsid w:val="007832C4"/>
    <w:rsid w:val="00783690"/>
    <w:rsid w:val="00783801"/>
    <w:rsid w:val="007838B7"/>
    <w:rsid w:val="007838D6"/>
    <w:rsid w:val="00783C09"/>
    <w:rsid w:val="00783F49"/>
    <w:rsid w:val="007843F4"/>
    <w:rsid w:val="00784B91"/>
    <w:rsid w:val="00785089"/>
    <w:rsid w:val="007851E1"/>
    <w:rsid w:val="00785300"/>
    <w:rsid w:val="00785379"/>
    <w:rsid w:val="0078568D"/>
    <w:rsid w:val="007857D6"/>
    <w:rsid w:val="00785938"/>
    <w:rsid w:val="00785A12"/>
    <w:rsid w:val="00785AA2"/>
    <w:rsid w:val="00785AEE"/>
    <w:rsid w:val="00785F25"/>
    <w:rsid w:val="00785FCA"/>
    <w:rsid w:val="00786086"/>
    <w:rsid w:val="007860F7"/>
    <w:rsid w:val="007861EC"/>
    <w:rsid w:val="00786379"/>
    <w:rsid w:val="007864F2"/>
    <w:rsid w:val="00786862"/>
    <w:rsid w:val="00786B21"/>
    <w:rsid w:val="007875DF"/>
    <w:rsid w:val="00787867"/>
    <w:rsid w:val="007879D1"/>
    <w:rsid w:val="00787AC4"/>
    <w:rsid w:val="00787C50"/>
    <w:rsid w:val="00787D16"/>
    <w:rsid w:val="0079025C"/>
    <w:rsid w:val="00790660"/>
    <w:rsid w:val="00790B01"/>
    <w:rsid w:val="00790C4F"/>
    <w:rsid w:val="00790E9E"/>
    <w:rsid w:val="00790FAA"/>
    <w:rsid w:val="00791401"/>
    <w:rsid w:val="00791DFA"/>
    <w:rsid w:val="00791FC1"/>
    <w:rsid w:val="00792161"/>
    <w:rsid w:val="0079245C"/>
    <w:rsid w:val="00792757"/>
    <w:rsid w:val="0079279B"/>
    <w:rsid w:val="00792A52"/>
    <w:rsid w:val="00792BEF"/>
    <w:rsid w:val="00792E00"/>
    <w:rsid w:val="00792F15"/>
    <w:rsid w:val="00793018"/>
    <w:rsid w:val="00793107"/>
    <w:rsid w:val="007933F8"/>
    <w:rsid w:val="00793602"/>
    <w:rsid w:val="007939F0"/>
    <w:rsid w:val="0079422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09C"/>
    <w:rsid w:val="007A22B8"/>
    <w:rsid w:val="007A2603"/>
    <w:rsid w:val="007A2BE0"/>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263"/>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38AB"/>
    <w:rsid w:val="007D45FF"/>
    <w:rsid w:val="007D49B2"/>
    <w:rsid w:val="007D4AB6"/>
    <w:rsid w:val="007D4B22"/>
    <w:rsid w:val="007D4E91"/>
    <w:rsid w:val="007D50FD"/>
    <w:rsid w:val="007D5363"/>
    <w:rsid w:val="007D5449"/>
    <w:rsid w:val="007D5534"/>
    <w:rsid w:val="007D5758"/>
    <w:rsid w:val="007D5923"/>
    <w:rsid w:val="007D5C33"/>
    <w:rsid w:val="007D605B"/>
    <w:rsid w:val="007D7DE0"/>
    <w:rsid w:val="007D7E26"/>
    <w:rsid w:val="007D7ECC"/>
    <w:rsid w:val="007D7FEE"/>
    <w:rsid w:val="007E0104"/>
    <w:rsid w:val="007E08CF"/>
    <w:rsid w:val="007E0B6F"/>
    <w:rsid w:val="007E0DC6"/>
    <w:rsid w:val="007E16CC"/>
    <w:rsid w:val="007E1820"/>
    <w:rsid w:val="007E1919"/>
    <w:rsid w:val="007E1C6B"/>
    <w:rsid w:val="007E1FD5"/>
    <w:rsid w:val="007E22DB"/>
    <w:rsid w:val="007E2398"/>
    <w:rsid w:val="007E24AF"/>
    <w:rsid w:val="007E2959"/>
    <w:rsid w:val="007E2CB4"/>
    <w:rsid w:val="007E35F2"/>
    <w:rsid w:val="007E3890"/>
    <w:rsid w:val="007E3D2B"/>
    <w:rsid w:val="007E3F5A"/>
    <w:rsid w:val="007E5278"/>
    <w:rsid w:val="007E536E"/>
    <w:rsid w:val="007E5C43"/>
    <w:rsid w:val="007E5F8D"/>
    <w:rsid w:val="007E62A0"/>
    <w:rsid w:val="007E679C"/>
    <w:rsid w:val="007E6818"/>
    <w:rsid w:val="007E6819"/>
    <w:rsid w:val="007E6B44"/>
    <w:rsid w:val="007E6CD0"/>
    <w:rsid w:val="007E6F77"/>
    <w:rsid w:val="007E7B22"/>
    <w:rsid w:val="007E7E4B"/>
    <w:rsid w:val="007E7F34"/>
    <w:rsid w:val="007F06BA"/>
    <w:rsid w:val="007F145D"/>
    <w:rsid w:val="007F1656"/>
    <w:rsid w:val="007F17C0"/>
    <w:rsid w:val="007F1A6B"/>
    <w:rsid w:val="007F1D7C"/>
    <w:rsid w:val="007F2545"/>
    <w:rsid w:val="007F26D5"/>
    <w:rsid w:val="007F297D"/>
    <w:rsid w:val="007F2BA6"/>
    <w:rsid w:val="007F3088"/>
    <w:rsid w:val="007F32C9"/>
    <w:rsid w:val="007F3342"/>
    <w:rsid w:val="007F35A0"/>
    <w:rsid w:val="007F4249"/>
    <w:rsid w:val="007F4643"/>
    <w:rsid w:val="007F52F1"/>
    <w:rsid w:val="007F534F"/>
    <w:rsid w:val="007F5B9D"/>
    <w:rsid w:val="007F5E2A"/>
    <w:rsid w:val="007F6247"/>
    <w:rsid w:val="007F66D7"/>
    <w:rsid w:val="007F68B8"/>
    <w:rsid w:val="007F6F7A"/>
    <w:rsid w:val="007F7420"/>
    <w:rsid w:val="007F756E"/>
    <w:rsid w:val="007F75BE"/>
    <w:rsid w:val="007F7FB2"/>
    <w:rsid w:val="008000C5"/>
    <w:rsid w:val="0080065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4C42"/>
    <w:rsid w:val="00805563"/>
    <w:rsid w:val="00805D15"/>
    <w:rsid w:val="00805DAB"/>
    <w:rsid w:val="00805E38"/>
    <w:rsid w:val="00806189"/>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2D0B"/>
    <w:rsid w:val="008130E7"/>
    <w:rsid w:val="008134CB"/>
    <w:rsid w:val="0081365B"/>
    <w:rsid w:val="008136CB"/>
    <w:rsid w:val="00813897"/>
    <w:rsid w:val="00813B7A"/>
    <w:rsid w:val="00813F7E"/>
    <w:rsid w:val="008141F0"/>
    <w:rsid w:val="008144C5"/>
    <w:rsid w:val="00814EB7"/>
    <w:rsid w:val="0081521B"/>
    <w:rsid w:val="00815479"/>
    <w:rsid w:val="00815A3E"/>
    <w:rsid w:val="00815A5C"/>
    <w:rsid w:val="00815BDC"/>
    <w:rsid w:val="00816E7C"/>
    <w:rsid w:val="00817873"/>
    <w:rsid w:val="00820451"/>
    <w:rsid w:val="008207F6"/>
    <w:rsid w:val="00820C78"/>
    <w:rsid w:val="00820CF6"/>
    <w:rsid w:val="00820F1C"/>
    <w:rsid w:val="00821262"/>
    <w:rsid w:val="008212DD"/>
    <w:rsid w:val="00821EEC"/>
    <w:rsid w:val="008226F0"/>
    <w:rsid w:val="008227BC"/>
    <w:rsid w:val="0082295E"/>
    <w:rsid w:val="00822AEC"/>
    <w:rsid w:val="00822C59"/>
    <w:rsid w:val="00822EB8"/>
    <w:rsid w:val="008230D6"/>
    <w:rsid w:val="00823238"/>
    <w:rsid w:val="0082326E"/>
    <w:rsid w:val="00823481"/>
    <w:rsid w:val="00823550"/>
    <w:rsid w:val="008236C5"/>
    <w:rsid w:val="00823F98"/>
    <w:rsid w:val="00824171"/>
    <w:rsid w:val="0082438E"/>
    <w:rsid w:val="00824445"/>
    <w:rsid w:val="00824E2B"/>
    <w:rsid w:val="00824E4F"/>
    <w:rsid w:val="00824EDE"/>
    <w:rsid w:val="0082545D"/>
    <w:rsid w:val="00825489"/>
    <w:rsid w:val="00825C51"/>
    <w:rsid w:val="00825D71"/>
    <w:rsid w:val="00825DF1"/>
    <w:rsid w:val="0082647E"/>
    <w:rsid w:val="0082677C"/>
    <w:rsid w:val="00826FF7"/>
    <w:rsid w:val="008273E7"/>
    <w:rsid w:val="00827625"/>
    <w:rsid w:val="008276EA"/>
    <w:rsid w:val="00827B49"/>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33B"/>
    <w:rsid w:val="008329DB"/>
    <w:rsid w:val="008332B4"/>
    <w:rsid w:val="008334B7"/>
    <w:rsid w:val="008336FF"/>
    <w:rsid w:val="00833DD1"/>
    <w:rsid w:val="00833FEF"/>
    <w:rsid w:val="00834526"/>
    <w:rsid w:val="00834719"/>
    <w:rsid w:val="008349F7"/>
    <w:rsid w:val="00835234"/>
    <w:rsid w:val="008352BE"/>
    <w:rsid w:val="0083594F"/>
    <w:rsid w:val="0083644E"/>
    <w:rsid w:val="00836702"/>
    <w:rsid w:val="00836A4F"/>
    <w:rsid w:val="00836B01"/>
    <w:rsid w:val="00836B91"/>
    <w:rsid w:val="00836DDA"/>
    <w:rsid w:val="00836EF0"/>
    <w:rsid w:val="0083721B"/>
    <w:rsid w:val="0083775B"/>
    <w:rsid w:val="00840665"/>
    <w:rsid w:val="00840D81"/>
    <w:rsid w:val="00840DFB"/>
    <w:rsid w:val="00840EEC"/>
    <w:rsid w:val="008411FB"/>
    <w:rsid w:val="00841202"/>
    <w:rsid w:val="00841303"/>
    <w:rsid w:val="00841AAC"/>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50F"/>
    <w:rsid w:val="0084589F"/>
    <w:rsid w:val="0084645D"/>
    <w:rsid w:val="0084654E"/>
    <w:rsid w:val="00846560"/>
    <w:rsid w:val="00846CDC"/>
    <w:rsid w:val="00846F12"/>
    <w:rsid w:val="00846F26"/>
    <w:rsid w:val="00847067"/>
    <w:rsid w:val="008474D6"/>
    <w:rsid w:val="00847A28"/>
    <w:rsid w:val="00850090"/>
    <w:rsid w:val="008500A9"/>
    <w:rsid w:val="00850830"/>
    <w:rsid w:val="00850A6C"/>
    <w:rsid w:val="00850DE6"/>
    <w:rsid w:val="0085205A"/>
    <w:rsid w:val="0085232C"/>
    <w:rsid w:val="00852345"/>
    <w:rsid w:val="00852C4A"/>
    <w:rsid w:val="00852C8B"/>
    <w:rsid w:val="00853053"/>
    <w:rsid w:val="00853555"/>
    <w:rsid w:val="0085362D"/>
    <w:rsid w:val="008536DA"/>
    <w:rsid w:val="008538DB"/>
    <w:rsid w:val="00853987"/>
    <w:rsid w:val="00853B92"/>
    <w:rsid w:val="0085415E"/>
    <w:rsid w:val="00854775"/>
    <w:rsid w:val="00854A92"/>
    <w:rsid w:val="00854AFC"/>
    <w:rsid w:val="00854E25"/>
    <w:rsid w:val="00855D27"/>
    <w:rsid w:val="00856840"/>
    <w:rsid w:val="00856B69"/>
    <w:rsid w:val="008577AF"/>
    <w:rsid w:val="008579A6"/>
    <w:rsid w:val="0086000C"/>
    <w:rsid w:val="008601F2"/>
    <w:rsid w:val="008602BB"/>
    <w:rsid w:val="00860E3E"/>
    <w:rsid w:val="00860EA0"/>
    <w:rsid w:val="00860FAB"/>
    <w:rsid w:val="00861101"/>
    <w:rsid w:val="00861311"/>
    <w:rsid w:val="00861636"/>
    <w:rsid w:val="00861AF5"/>
    <w:rsid w:val="0086233C"/>
    <w:rsid w:val="0086276D"/>
    <w:rsid w:val="008637EB"/>
    <w:rsid w:val="00863896"/>
    <w:rsid w:val="008638D3"/>
    <w:rsid w:val="00863905"/>
    <w:rsid w:val="00863AA4"/>
    <w:rsid w:val="00863B8B"/>
    <w:rsid w:val="008641E8"/>
    <w:rsid w:val="0086429F"/>
    <w:rsid w:val="00864302"/>
    <w:rsid w:val="00864309"/>
    <w:rsid w:val="0086451D"/>
    <w:rsid w:val="0086483B"/>
    <w:rsid w:val="00864DAF"/>
    <w:rsid w:val="00864E4E"/>
    <w:rsid w:val="00865097"/>
    <w:rsid w:val="00865134"/>
    <w:rsid w:val="008652B7"/>
    <w:rsid w:val="00865535"/>
    <w:rsid w:val="00865EBE"/>
    <w:rsid w:val="00865EE9"/>
    <w:rsid w:val="0086636C"/>
    <w:rsid w:val="00866511"/>
    <w:rsid w:val="008666A0"/>
    <w:rsid w:val="00866B22"/>
    <w:rsid w:val="00867115"/>
    <w:rsid w:val="008671AA"/>
    <w:rsid w:val="008673C9"/>
    <w:rsid w:val="00867573"/>
    <w:rsid w:val="00867831"/>
    <w:rsid w:val="00867877"/>
    <w:rsid w:val="008678D0"/>
    <w:rsid w:val="00867C64"/>
    <w:rsid w:val="0087046E"/>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5E9"/>
    <w:rsid w:val="00881C82"/>
    <w:rsid w:val="00881F0A"/>
    <w:rsid w:val="0088231B"/>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3F"/>
    <w:rsid w:val="00891FB0"/>
    <w:rsid w:val="0089215E"/>
    <w:rsid w:val="008924C4"/>
    <w:rsid w:val="0089267F"/>
    <w:rsid w:val="0089285A"/>
    <w:rsid w:val="00892864"/>
    <w:rsid w:val="008929CD"/>
    <w:rsid w:val="00892A95"/>
    <w:rsid w:val="00892CFD"/>
    <w:rsid w:val="00893106"/>
    <w:rsid w:val="008933FC"/>
    <w:rsid w:val="008934CA"/>
    <w:rsid w:val="00893540"/>
    <w:rsid w:val="00893E62"/>
    <w:rsid w:val="008948B8"/>
    <w:rsid w:val="00895015"/>
    <w:rsid w:val="0089550A"/>
    <w:rsid w:val="00895C38"/>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4AD"/>
    <w:rsid w:val="008A19D3"/>
    <w:rsid w:val="008A2952"/>
    <w:rsid w:val="008A2E06"/>
    <w:rsid w:val="008A300B"/>
    <w:rsid w:val="008A3042"/>
    <w:rsid w:val="008A31E8"/>
    <w:rsid w:val="008A31F7"/>
    <w:rsid w:val="008A3450"/>
    <w:rsid w:val="008A38F2"/>
    <w:rsid w:val="008A3B88"/>
    <w:rsid w:val="008A41F9"/>
    <w:rsid w:val="008A4229"/>
    <w:rsid w:val="008A431B"/>
    <w:rsid w:val="008A43D8"/>
    <w:rsid w:val="008A44B6"/>
    <w:rsid w:val="008A4612"/>
    <w:rsid w:val="008A479C"/>
    <w:rsid w:val="008A4977"/>
    <w:rsid w:val="008A5077"/>
    <w:rsid w:val="008A53E6"/>
    <w:rsid w:val="008A5BEF"/>
    <w:rsid w:val="008A5C16"/>
    <w:rsid w:val="008A615E"/>
    <w:rsid w:val="008A6926"/>
    <w:rsid w:val="008A6A68"/>
    <w:rsid w:val="008A6A80"/>
    <w:rsid w:val="008A759D"/>
    <w:rsid w:val="008A7920"/>
    <w:rsid w:val="008A79F0"/>
    <w:rsid w:val="008A7C31"/>
    <w:rsid w:val="008B0618"/>
    <w:rsid w:val="008B0778"/>
    <w:rsid w:val="008B0C16"/>
    <w:rsid w:val="008B11A3"/>
    <w:rsid w:val="008B12AF"/>
    <w:rsid w:val="008B140D"/>
    <w:rsid w:val="008B1743"/>
    <w:rsid w:val="008B1836"/>
    <w:rsid w:val="008B1A1D"/>
    <w:rsid w:val="008B1B28"/>
    <w:rsid w:val="008B1F69"/>
    <w:rsid w:val="008B1FC0"/>
    <w:rsid w:val="008B1FE2"/>
    <w:rsid w:val="008B2035"/>
    <w:rsid w:val="008B2295"/>
    <w:rsid w:val="008B2488"/>
    <w:rsid w:val="008B3A6E"/>
    <w:rsid w:val="008B3EB8"/>
    <w:rsid w:val="008B43D4"/>
    <w:rsid w:val="008B4600"/>
    <w:rsid w:val="008B4D0A"/>
    <w:rsid w:val="008B4D8B"/>
    <w:rsid w:val="008B4FF4"/>
    <w:rsid w:val="008B5BFA"/>
    <w:rsid w:val="008B5F10"/>
    <w:rsid w:val="008B61AB"/>
    <w:rsid w:val="008B6359"/>
    <w:rsid w:val="008B64BF"/>
    <w:rsid w:val="008B65D8"/>
    <w:rsid w:val="008B6F4B"/>
    <w:rsid w:val="008B7302"/>
    <w:rsid w:val="008B76FB"/>
    <w:rsid w:val="008B7EEF"/>
    <w:rsid w:val="008C01E9"/>
    <w:rsid w:val="008C06D4"/>
    <w:rsid w:val="008C07EB"/>
    <w:rsid w:val="008C0821"/>
    <w:rsid w:val="008C0A56"/>
    <w:rsid w:val="008C0B8D"/>
    <w:rsid w:val="008C0DDC"/>
    <w:rsid w:val="008C0E2F"/>
    <w:rsid w:val="008C17E1"/>
    <w:rsid w:val="008C18B2"/>
    <w:rsid w:val="008C20C8"/>
    <w:rsid w:val="008C27BC"/>
    <w:rsid w:val="008C2B05"/>
    <w:rsid w:val="008C2B8E"/>
    <w:rsid w:val="008C2C8A"/>
    <w:rsid w:val="008C2D6D"/>
    <w:rsid w:val="008C2E6A"/>
    <w:rsid w:val="008C350B"/>
    <w:rsid w:val="008C39C5"/>
    <w:rsid w:val="008C3C77"/>
    <w:rsid w:val="008C422B"/>
    <w:rsid w:val="008C4536"/>
    <w:rsid w:val="008C4692"/>
    <w:rsid w:val="008C4FA6"/>
    <w:rsid w:val="008C4FB4"/>
    <w:rsid w:val="008C513F"/>
    <w:rsid w:val="008C51E3"/>
    <w:rsid w:val="008C5778"/>
    <w:rsid w:val="008C5947"/>
    <w:rsid w:val="008C5E56"/>
    <w:rsid w:val="008C5E9A"/>
    <w:rsid w:val="008C6168"/>
    <w:rsid w:val="008C650B"/>
    <w:rsid w:val="008C66C7"/>
    <w:rsid w:val="008C6D66"/>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4E9C"/>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D32"/>
    <w:rsid w:val="008E155C"/>
    <w:rsid w:val="008E1A1F"/>
    <w:rsid w:val="008E1A29"/>
    <w:rsid w:val="008E1A64"/>
    <w:rsid w:val="008E1CAF"/>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E7C"/>
    <w:rsid w:val="008E6A3D"/>
    <w:rsid w:val="008E6D8A"/>
    <w:rsid w:val="008E7239"/>
    <w:rsid w:val="008E77A1"/>
    <w:rsid w:val="008E78E9"/>
    <w:rsid w:val="008E7A5A"/>
    <w:rsid w:val="008E7A8F"/>
    <w:rsid w:val="008E7C84"/>
    <w:rsid w:val="008E7C9D"/>
    <w:rsid w:val="008F0554"/>
    <w:rsid w:val="008F06A2"/>
    <w:rsid w:val="008F0B33"/>
    <w:rsid w:val="008F0CD7"/>
    <w:rsid w:val="008F0D5D"/>
    <w:rsid w:val="008F10CE"/>
    <w:rsid w:val="008F15EA"/>
    <w:rsid w:val="008F16D5"/>
    <w:rsid w:val="008F1C7C"/>
    <w:rsid w:val="008F1F06"/>
    <w:rsid w:val="008F27C7"/>
    <w:rsid w:val="008F286B"/>
    <w:rsid w:val="008F3833"/>
    <w:rsid w:val="008F3DCC"/>
    <w:rsid w:val="008F3E03"/>
    <w:rsid w:val="008F4787"/>
    <w:rsid w:val="008F4C6F"/>
    <w:rsid w:val="008F4D3D"/>
    <w:rsid w:val="008F4E79"/>
    <w:rsid w:val="008F4E88"/>
    <w:rsid w:val="008F50A6"/>
    <w:rsid w:val="008F51FC"/>
    <w:rsid w:val="008F5280"/>
    <w:rsid w:val="008F5A1D"/>
    <w:rsid w:val="008F5CA9"/>
    <w:rsid w:val="008F5D68"/>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2AD"/>
    <w:rsid w:val="00904F14"/>
    <w:rsid w:val="00904F35"/>
    <w:rsid w:val="00905031"/>
    <w:rsid w:val="009052C0"/>
    <w:rsid w:val="0090567B"/>
    <w:rsid w:val="00905730"/>
    <w:rsid w:val="009057E4"/>
    <w:rsid w:val="00905BEE"/>
    <w:rsid w:val="00906593"/>
    <w:rsid w:val="0090692F"/>
    <w:rsid w:val="00906C3D"/>
    <w:rsid w:val="0090754B"/>
    <w:rsid w:val="00907749"/>
    <w:rsid w:val="00907A52"/>
    <w:rsid w:val="009106C0"/>
    <w:rsid w:val="009106CB"/>
    <w:rsid w:val="00910716"/>
    <w:rsid w:val="00910751"/>
    <w:rsid w:val="00910990"/>
    <w:rsid w:val="00911039"/>
    <w:rsid w:val="009116AD"/>
    <w:rsid w:val="009116DB"/>
    <w:rsid w:val="009118B1"/>
    <w:rsid w:val="00911A16"/>
    <w:rsid w:val="00911B2D"/>
    <w:rsid w:val="00912881"/>
    <w:rsid w:val="00912AD2"/>
    <w:rsid w:val="00912B89"/>
    <w:rsid w:val="00912D89"/>
    <w:rsid w:val="00912FA6"/>
    <w:rsid w:val="009131EE"/>
    <w:rsid w:val="009133EF"/>
    <w:rsid w:val="00913AD8"/>
    <w:rsid w:val="00914C7A"/>
    <w:rsid w:val="009152CB"/>
    <w:rsid w:val="009158DF"/>
    <w:rsid w:val="00916382"/>
    <w:rsid w:val="00916905"/>
    <w:rsid w:val="00916BCF"/>
    <w:rsid w:val="0091704B"/>
    <w:rsid w:val="0091707E"/>
    <w:rsid w:val="009170D3"/>
    <w:rsid w:val="00917241"/>
    <w:rsid w:val="0091727B"/>
    <w:rsid w:val="0091745D"/>
    <w:rsid w:val="00917B5E"/>
    <w:rsid w:val="00920652"/>
    <w:rsid w:val="00920F57"/>
    <w:rsid w:val="00921411"/>
    <w:rsid w:val="00921449"/>
    <w:rsid w:val="00921B1C"/>
    <w:rsid w:val="00921B66"/>
    <w:rsid w:val="00921E43"/>
    <w:rsid w:val="00921F13"/>
    <w:rsid w:val="00922379"/>
    <w:rsid w:val="00922550"/>
    <w:rsid w:val="00922660"/>
    <w:rsid w:val="00922B08"/>
    <w:rsid w:val="00923921"/>
    <w:rsid w:val="00923981"/>
    <w:rsid w:val="00923BF4"/>
    <w:rsid w:val="009241E5"/>
    <w:rsid w:val="009247D8"/>
    <w:rsid w:val="00924BB6"/>
    <w:rsid w:val="00924D79"/>
    <w:rsid w:val="00924DFE"/>
    <w:rsid w:val="009255EB"/>
    <w:rsid w:val="00925652"/>
    <w:rsid w:val="0092595C"/>
    <w:rsid w:val="00925EA0"/>
    <w:rsid w:val="009260F5"/>
    <w:rsid w:val="00926150"/>
    <w:rsid w:val="00926221"/>
    <w:rsid w:val="00926B1B"/>
    <w:rsid w:val="00927A7F"/>
    <w:rsid w:val="00927C36"/>
    <w:rsid w:val="0093027A"/>
    <w:rsid w:val="00930297"/>
    <w:rsid w:val="009304ED"/>
    <w:rsid w:val="0093064D"/>
    <w:rsid w:val="00930CD3"/>
    <w:rsid w:val="0093122B"/>
    <w:rsid w:val="0093183F"/>
    <w:rsid w:val="00931850"/>
    <w:rsid w:val="00931A8B"/>
    <w:rsid w:val="0093220A"/>
    <w:rsid w:val="00932326"/>
    <w:rsid w:val="0093234A"/>
    <w:rsid w:val="009329EE"/>
    <w:rsid w:val="00932B0C"/>
    <w:rsid w:val="00932DED"/>
    <w:rsid w:val="009331EA"/>
    <w:rsid w:val="009336CF"/>
    <w:rsid w:val="00933732"/>
    <w:rsid w:val="009337C6"/>
    <w:rsid w:val="00933BEE"/>
    <w:rsid w:val="00934640"/>
    <w:rsid w:val="009347B4"/>
    <w:rsid w:val="0093482C"/>
    <w:rsid w:val="00934E7D"/>
    <w:rsid w:val="00934EB8"/>
    <w:rsid w:val="00935830"/>
    <w:rsid w:val="00935A91"/>
    <w:rsid w:val="009363B5"/>
    <w:rsid w:val="00936592"/>
    <w:rsid w:val="009368A6"/>
    <w:rsid w:val="00936A6C"/>
    <w:rsid w:val="00936BF1"/>
    <w:rsid w:val="009372FC"/>
    <w:rsid w:val="0093741E"/>
    <w:rsid w:val="00937582"/>
    <w:rsid w:val="009376D1"/>
    <w:rsid w:val="009401D3"/>
    <w:rsid w:val="009402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531"/>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45B"/>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936"/>
    <w:rsid w:val="00956D8F"/>
    <w:rsid w:val="009570F3"/>
    <w:rsid w:val="009572FC"/>
    <w:rsid w:val="00957483"/>
    <w:rsid w:val="0095767B"/>
    <w:rsid w:val="00957C63"/>
    <w:rsid w:val="00957C98"/>
    <w:rsid w:val="00957D10"/>
    <w:rsid w:val="00957E7F"/>
    <w:rsid w:val="0096015E"/>
    <w:rsid w:val="009602AB"/>
    <w:rsid w:val="00960449"/>
    <w:rsid w:val="009604B5"/>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C21"/>
    <w:rsid w:val="009637FD"/>
    <w:rsid w:val="00963DD1"/>
    <w:rsid w:val="0096411E"/>
    <w:rsid w:val="0096416C"/>
    <w:rsid w:val="00964549"/>
    <w:rsid w:val="0096535C"/>
    <w:rsid w:val="00965423"/>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13C"/>
    <w:rsid w:val="0097539B"/>
    <w:rsid w:val="00975AD8"/>
    <w:rsid w:val="00975B4F"/>
    <w:rsid w:val="00975BA9"/>
    <w:rsid w:val="00975C91"/>
    <w:rsid w:val="00975D72"/>
    <w:rsid w:val="00975ED3"/>
    <w:rsid w:val="00976B89"/>
    <w:rsid w:val="00977318"/>
    <w:rsid w:val="0097757C"/>
    <w:rsid w:val="0098053B"/>
    <w:rsid w:val="009807C6"/>
    <w:rsid w:val="00980ACA"/>
    <w:rsid w:val="00980B2B"/>
    <w:rsid w:val="00980F14"/>
    <w:rsid w:val="0098125C"/>
    <w:rsid w:val="0098146B"/>
    <w:rsid w:val="00981877"/>
    <w:rsid w:val="00981987"/>
    <w:rsid w:val="00982381"/>
    <w:rsid w:val="009827C9"/>
    <w:rsid w:val="009828BD"/>
    <w:rsid w:val="009829FD"/>
    <w:rsid w:val="00982A6F"/>
    <w:rsid w:val="00982D58"/>
    <w:rsid w:val="00982F90"/>
    <w:rsid w:val="009837D2"/>
    <w:rsid w:val="00983984"/>
    <w:rsid w:val="00983BA8"/>
    <w:rsid w:val="00983C3B"/>
    <w:rsid w:val="00984334"/>
    <w:rsid w:val="00984B19"/>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2990"/>
    <w:rsid w:val="00992D84"/>
    <w:rsid w:val="00993756"/>
    <w:rsid w:val="00993ACA"/>
    <w:rsid w:val="00993DAE"/>
    <w:rsid w:val="009942BA"/>
    <w:rsid w:val="0099462D"/>
    <w:rsid w:val="00994EAA"/>
    <w:rsid w:val="00994EAF"/>
    <w:rsid w:val="00995139"/>
    <w:rsid w:val="009953FE"/>
    <w:rsid w:val="009959E3"/>
    <w:rsid w:val="0099603B"/>
    <w:rsid w:val="00996446"/>
    <w:rsid w:val="00997040"/>
    <w:rsid w:val="0099721E"/>
    <w:rsid w:val="00997271"/>
    <w:rsid w:val="00997355"/>
    <w:rsid w:val="00997461"/>
    <w:rsid w:val="00997838"/>
    <w:rsid w:val="00997A4A"/>
    <w:rsid w:val="009A0B18"/>
    <w:rsid w:val="009A0B30"/>
    <w:rsid w:val="009A0B77"/>
    <w:rsid w:val="009A0FBA"/>
    <w:rsid w:val="009A1781"/>
    <w:rsid w:val="009A1DFB"/>
    <w:rsid w:val="009A1E37"/>
    <w:rsid w:val="009A1EC7"/>
    <w:rsid w:val="009A2131"/>
    <w:rsid w:val="009A2189"/>
    <w:rsid w:val="009A228A"/>
    <w:rsid w:val="009A253C"/>
    <w:rsid w:val="009A2627"/>
    <w:rsid w:val="009A28F9"/>
    <w:rsid w:val="009A2E7A"/>
    <w:rsid w:val="009A2F7F"/>
    <w:rsid w:val="009A347B"/>
    <w:rsid w:val="009A39B3"/>
    <w:rsid w:val="009A3A46"/>
    <w:rsid w:val="009A4B8D"/>
    <w:rsid w:val="009A4F39"/>
    <w:rsid w:val="009A5178"/>
    <w:rsid w:val="009A5D79"/>
    <w:rsid w:val="009A608A"/>
    <w:rsid w:val="009A62E0"/>
    <w:rsid w:val="009A6354"/>
    <w:rsid w:val="009A64BF"/>
    <w:rsid w:val="009A69D0"/>
    <w:rsid w:val="009A6BCA"/>
    <w:rsid w:val="009A6BD5"/>
    <w:rsid w:val="009A6DE2"/>
    <w:rsid w:val="009A6E4C"/>
    <w:rsid w:val="009A7140"/>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761"/>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52"/>
    <w:rsid w:val="009C473C"/>
    <w:rsid w:val="009C4F42"/>
    <w:rsid w:val="009C51DE"/>
    <w:rsid w:val="009C5224"/>
    <w:rsid w:val="009C5419"/>
    <w:rsid w:val="009C5BEB"/>
    <w:rsid w:val="009C5E27"/>
    <w:rsid w:val="009C64FA"/>
    <w:rsid w:val="009C6C1D"/>
    <w:rsid w:val="009C6D64"/>
    <w:rsid w:val="009C6EDB"/>
    <w:rsid w:val="009C76E4"/>
    <w:rsid w:val="009C7BA4"/>
    <w:rsid w:val="009C7BBD"/>
    <w:rsid w:val="009C7CE6"/>
    <w:rsid w:val="009D046D"/>
    <w:rsid w:val="009D0AFD"/>
    <w:rsid w:val="009D0DC8"/>
    <w:rsid w:val="009D0E38"/>
    <w:rsid w:val="009D0E99"/>
    <w:rsid w:val="009D0F7A"/>
    <w:rsid w:val="009D1640"/>
    <w:rsid w:val="009D1A2B"/>
    <w:rsid w:val="009D1A8A"/>
    <w:rsid w:val="009D244A"/>
    <w:rsid w:val="009D27D6"/>
    <w:rsid w:val="009D2A17"/>
    <w:rsid w:val="009D3554"/>
    <w:rsid w:val="009D4157"/>
    <w:rsid w:val="009D434D"/>
    <w:rsid w:val="009D4394"/>
    <w:rsid w:val="009D45AE"/>
    <w:rsid w:val="009D4C80"/>
    <w:rsid w:val="009D4EBA"/>
    <w:rsid w:val="009D50B3"/>
    <w:rsid w:val="009D53C5"/>
    <w:rsid w:val="009D5AA8"/>
    <w:rsid w:val="009D691C"/>
    <w:rsid w:val="009D6B60"/>
    <w:rsid w:val="009D6C8C"/>
    <w:rsid w:val="009D6F6C"/>
    <w:rsid w:val="009D756C"/>
    <w:rsid w:val="009D7C0D"/>
    <w:rsid w:val="009D7C78"/>
    <w:rsid w:val="009D7D08"/>
    <w:rsid w:val="009D7D48"/>
    <w:rsid w:val="009E0728"/>
    <w:rsid w:val="009E08ED"/>
    <w:rsid w:val="009E0B37"/>
    <w:rsid w:val="009E0BF0"/>
    <w:rsid w:val="009E0C93"/>
    <w:rsid w:val="009E0F8F"/>
    <w:rsid w:val="009E1066"/>
    <w:rsid w:val="009E13E5"/>
    <w:rsid w:val="009E1853"/>
    <w:rsid w:val="009E1A0A"/>
    <w:rsid w:val="009E1CCF"/>
    <w:rsid w:val="009E1EAC"/>
    <w:rsid w:val="009E2F3B"/>
    <w:rsid w:val="009E3169"/>
    <w:rsid w:val="009E3227"/>
    <w:rsid w:val="009E3528"/>
    <w:rsid w:val="009E3B07"/>
    <w:rsid w:val="009E3BBC"/>
    <w:rsid w:val="009E3C3B"/>
    <w:rsid w:val="009E3FD3"/>
    <w:rsid w:val="009E4848"/>
    <w:rsid w:val="009E4D3F"/>
    <w:rsid w:val="009E4F96"/>
    <w:rsid w:val="009E520E"/>
    <w:rsid w:val="009E54A0"/>
    <w:rsid w:val="009E5513"/>
    <w:rsid w:val="009E562D"/>
    <w:rsid w:val="009E5A1A"/>
    <w:rsid w:val="009E5D41"/>
    <w:rsid w:val="009E6606"/>
    <w:rsid w:val="009E681A"/>
    <w:rsid w:val="009E6F7C"/>
    <w:rsid w:val="009E765C"/>
    <w:rsid w:val="009E76AC"/>
    <w:rsid w:val="009E775C"/>
    <w:rsid w:val="009E77D2"/>
    <w:rsid w:val="009F08E5"/>
    <w:rsid w:val="009F0F39"/>
    <w:rsid w:val="009F12A2"/>
    <w:rsid w:val="009F12E1"/>
    <w:rsid w:val="009F1401"/>
    <w:rsid w:val="009F1416"/>
    <w:rsid w:val="009F1986"/>
    <w:rsid w:val="009F20AA"/>
    <w:rsid w:val="009F24FC"/>
    <w:rsid w:val="009F26D5"/>
    <w:rsid w:val="009F26F4"/>
    <w:rsid w:val="009F28C7"/>
    <w:rsid w:val="009F2912"/>
    <w:rsid w:val="009F2EF1"/>
    <w:rsid w:val="009F30F1"/>
    <w:rsid w:val="009F3538"/>
    <w:rsid w:val="009F3846"/>
    <w:rsid w:val="009F3890"/>
    <w:rsid w:val="009F3EBC"/>
    <w:rsid w:val="009F40DE"/>
    <w:rsid w:val="009F4174"/>
    <w:rsid w:val="009F4633"/>
    <w:rsid w:val="009F4AC8"/>
    <w:rsid w:val="009F4EA8"/>
    <w:rsid w:val="009F5A13"/>
    <w:rsid w:val="009F5AD9"/>
    <w:rsid w:val="009F5CF0"/>
    <w:rsid w:val="009F5E97"/>
    <w:rsid w:val="009F61A9"/>
    <w:rsid w:val="009F68BB"/>
    <w:rsid w:val="009F6CC4"/>
    <w:rsid w:val="009F6F55"/>
    <w:rsid w:val="009F71DE"/>
    <w:rsid w:val="009F7316"/>
    <w:rsid w:val="009F7423"/>
    <w:rsid w:val="009F7B97"/>
    <w:rsid w:val="00A00531"/>
    <w:rsid w:val="00A01101"/>
    <w:rsid w:val="00A014C6"/>
    <w:rsid w:val="00A025B3"/>
    <w:rsid w:val="00A0276E"/>
    <w:rsid w:val="00A028C3"/>
    <w:rsid w:val="00A0310E"/>
    <w:rsid w:val="00A0424C"/>
    <w:rsid w:val="00A049CA"/>
    <w:rsid w:val="00A04A55"/>
    <w:rsid w:val="00A05269"/>
    <w:rsid w:val="00A053CC"/>
    <w:rsid w:val="00A0540D"/>
    <w:rsid w:val="00A0546C"/>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4E7"/>
    <w:rsid w:val="00A139AC"/>
    <w:rsid w:val="00A13CE0"/>
    <w:rsid w:val="00A1416B"/>
    <w:rsid w:val="00A1431F"/>
    <w:rsid w:val="00A14B4E"/>
    <w:rsid w:val="00A14C73"/>
    <w:rsid w:val="00A15676"/>
    <w:rsid w:val="00A159CE"/>
    <w:rsid w:val="00A15B8B"/>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5BF"/>
    <w:rsid w:val="00A2376F"/>
    <w:rsid w:val="00A2430B"/>
    <w:rsid w:val="00A2431B"/>
    <w:rsid w:val="00A246E5"/>
    <w:rsid w:val="00A2472D"/>
    <w:rsid w:val="00A247A1"/>
    <w:rsid w:val="00A247FD"/>
    <w:rsid w:val="00A24DD7"/>
    <w:rsid w:val="00A24E69"/>
    <w:rsid w:val="00A24F5C"/>
    <w:rsid w:val="00A2512F"/>
    <w:rsid w:val="00A2520C"/>
    <w:rsid w:val="00A253D5"/>
    <w:rsid w:val="00A25813"/>
    <w:rsid w:val="00A25844"/>
    <w:rsid w:val="00A25A01"/>
    <w:rsid w:val="00A25AD3"/>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1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419"/>
    <w:rsid w:val="00A4067F"/>
    <w:rsid w:val="00A40952"/>
    <w:rsid w:val="00A4098A"/>
    <w:rsid w:val="00A40ADC"/>
    <w:rsid w:val="00A40BE2"/>
    <w:rsid w:val="00A40CF6"/>
    <w:rsid w:val="00A40E37"/>
    <w:rsid w:val="00A41907"/>
    <w:rsid w:val="00A41996"/>
    <w:rsid w:val="00A41AE6"/>
    <w:rsid w:val="00A41C3C"/>
    <w:rsid w:val="00A41D3E"/>
    <w:rsid w:val="00A42B8E"/>
    <w:rsid w:val="00A42DF0"/>
    <w:rsid w:val="00A43557"/>
    <w:rsid w:val="00A4361D"/>
    <w:rsid w:val="00A436C4"/>
    <w:rsid w:val="00A436CB"/>
    <w:rsid w:val="00A4399E"/>
    <w:rsid w:val="00A43AC9"/>
    <w:rsid w:val="00A44135"/>
    <w:rsid w:val="00A4454A"/>
    <w:rsid w:val="00A44B1D"/>
    <w:rsid w:val="00A44BEA"/>
    <w:rsid w:val="00A44E9B"/>
    <w:rsid w:val="00A45099"/>
    <w:rsid w:val="00A45858"/>
    <w:rsid w:val="00A45D29"/>
    <w:rsid w:val="00A45EA1"/>
    <w:rsid w:val="00A45FF5"/>
    <w:rsid w:val="00A46268"/>
    <w:rsid w:val="00A4684E"/>
    <w:rsid w:val="00A46D28"/>
    <w:rsid w:val="00A46D59"/>
    <w:rsid w:val="00A472EE"/>
    <w:rsid w:val="00A474CB"/>
    <w:rsid w:val="00A4778B"/>
    <w:rsid w:val="00A477B0"/>
    <w:rsid w:val="00A479BA"/>
    <w:rsid w:val="00A5011A"/>
    <w:rsid w:val="00A503C6"/>
    <w:rsid w:val="00A504F2"/>
    <w:rsid w:val="00A505EE"/>
    <w:rsid w:val="00A50ADD"/>
    <w:rsid w:val="00A50BC8"/>
    <w:rsid w:val="00A51361"/>
    <w:rsid w:val="00A51872"/>
    <w:rsid w:val="00A51A9F"/>
    <w:rsid w:val="00A52470"/>
    <w:rsid w:val="00A5290F"/>
    <w:rsid w:val="00A52D3B"/>
    <w:rsid w:val="00A52E7D"/>
    <w:rsid w:val="00A52FA2"/>
    <w:rsid w:val="00A53095"/>
    <w:rsid w:val="00A5321D"/>
    <w:rsid w:val="00A53CEB"/>
    <w:rsid w:val="00A53E52"/>
    <w:rsid w:val="00A53EAB"/>
    <w:rsid w:val="00A54248"/>
    <w:rsid w:val="00A54895"/>
    <w:rsid w:val="00A54972"/>
    <w:rsid w:val="00A54C4A"/>
    <w:rsid w:val="00A54D66"/>
    <w:rsid w:val="00A54F2B"/>
    <w:rsid w:val="00A55099"/>
    <w:rsid w:val="00A551BD"/>
    <w:rsid w:val="00A553C8"/>
    <w:rsid w:val="00A5581C"/>
    <w:rsid w:val="00A55F09"/>
    <w:rsid w:val="00A562C4"/>
    <w:rsid w:val="00A5645C"/>
    <w:rsid w:val="00A564ED"/>
    <w:rsid w:val="00A56B1E"/>
    <w:rsid w:val="00A56E27"/>
    <w:rsid w:val="00A56E85"/>
    <w:rsid w:val="00A57420"/>
    <w:rsid w:val="00A577F3"/>
    <w:rsid w:val="00A57929"/>
    <w:rsid w:val="00A57B08"/>
    <w:rsid w:val="00A6046E"/>
    <w:rsid w:val="00A60ADB"/>
    <w:rsid w:val="00A60BDD"/>
    <w:rsid w:val="00A60CB7"/>
    <w:rsid w:val="00A613D9"/>
    <w:rsid w:val="00A61413"/>
    <w:rsid w:val="00A61530"/>
    <w:rsid w:val="00A61580"/>
    <w:rsid w:val="00A61B2C"/>
    <w:rsid w:val="00A61B81"/>
    <w:rsid w:val="00A61DDD"/>
    <w:rsid w:val="00A620FD"/>
    <w:rsid w:val="00A62811"/>
    <w:rsid w:val="00A631C8"/>
    <w:rsid w:val="00A63803"/>
    <w:rsid w:val="00A63E8C"/>
    <w:rsid w:val="00A63EEE"/>
    <w:rsid w:val="00A64417"/>
    <w:rsid w:val="00A64C9F"/>
    <w:rsid w:val="00A653F3"/>
    <w:rsid w:val="00A665C7"/>
    <w:rsid w:val="00A665F0"/>
    <w:rsid w:val="00A6665F"/>
    <w:rsid w:val="00A66C93"/>
    <w:rsid w:val="00A66F00"/>
    <w:rsid w:val="00A67702"/>
    <w:rsid w:val="00A67E3F"/>
    <w:rsid w:val="00A70378"/>
    <w:rsid w:val="00A70965"/>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F7"/>
    <w:rsid w:val="00A75C21"/>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072"/>
    <w:rsid w:val="00A822B2"/>
    <w:rsid w:val="00A8262B"/>
    <w:rsid w:val="00A82E32"/>
    <w:rsid w:val="00A82E84"/>
    <w:rsid w:val="00A83517"/>
    <w:rsid w:val="00A8362D"/>
    <w:rsid w:val="00A8379A"/>
    <w:rsid w:val="00A83A4A"/>
    <w:rsid w:val="00A84058"/>
    <w:rsid w:val="00A8409E"/>
    <w:rsid w:val="00A842B9"/>
    <w:rsid w:val="00A84790"/>
    <w:rsid w:val="00A84AB7"/>
    <w:rsid w:val="00A84FBB"/>
    <w:rsid w:val="00A85143"/>
    <w:rsid w:val="00A85C8E"/>
    <w:rsid w:val="00A85F86"/>
    <w:rsid w:val="00A86220"/>
    <w:rsid w:val="00A86289"/>
    <w:rsid w:val="00A8674C"/>
    <w:rsid w:val="00A86B00"/>
    <w:rsid w:val="00A87080"/>
    <w:rsid w:val="00A8747A"/>
    <w:rsid w:val="00A876D0"/>
    <w:rsid w:val="00A87A16"/>
    <w:rsid w:val="00A87B67"/>
    <w:rsid w:val="00A9000D"/>
    <w:rsid w:val="00A90052"/>
    <w:rsid w:val="00A901B8"/>
    <w:rsid w:val="00A901DF"/>
    <w:rsid w:val="00A907F7"/>
    <w:rsid w:val="00A909B6"/>
    <w:rsid w:val="00A90A64"/>
    <w:rsid w:val="00A90B68"/>
    <w:rsid w:val="00A90D4E"/>
    <w:rsid w:val="00A90F91"/>
    <w:rsid w:val="00A910DA"/>
    <w:rsid w:val="00A91384"/>
    <w:rsid w:val="00A915DE"/>
    <w:rsid w:val="00A919D6"/>
    <w:rsid w:val="00A91DA2"/>
    <w:rsid w:val="00A92200"/>
    <w:rsid w:val="00A93393"/>
    <w:rsid w:val="00A93932"/>
    <w:rsid w:val="00A93E28"/>
    <w:rsid w:val="00A93F4B"/>
    <w:rsid w:val="00A93FC2"/>
    <w:rsid w:val="00A942BA"/>
    <w:rsid w:val="00A949D2"/>
    <w:rsid w:val="00A952A4"/>
    <w:rsid w:val="00A9559C"/>
    <w:rsid w:val="00A955CE"/>
    <w:rsid w:val="00A95B1D"/>
    <w:rsid w:val="00A95BCE"/>
    <w:rsid w:val="00A95DD5"/>
    <w:rsid w:val="00A961F8"/>
    <w:rsid w:val="00A964D5"/>
    <w:rsid w:val="00A96674"/>
    <w:rsid w:val="00A96A4E"/>
    <w:rsid w:val="00A96FF0"/>
    <w:rsid w:val="00A97593"/>
    <w:rsid w:val="00A97755"/>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24F"/>
    <w:rsid w:val="00AA34E3"/>
    <w:rsid w:val="00AA3625"/>
    <w:rsid w:val="00AA3C05"/>
    <w:rsid w:val="00AA3C21"/>
    <w:rsid w:val="00AA3DD9"/>
    <w:rsid w:val="00AA4173"/>
    <w:rsid w:val="00AA4186"/>
    <w:rsid w:val="00AA4192"/>
    <w:rsid w:val="00AA4306"/>
    <w:rsid w:val="00AA432B"/>
    <w:rsid w:val="00AA43E8"/>
    <w:rsid w:val="00AA44B1"/>
    <w:rsid w:val="00AA46F3"/>
    <w:rsid w:val="00AA4877"/>
    <w:rsid w:val="00AA4A49"/>
    <w:rsid w:val="00AA4BE4"/>
    <w:rsid w:val="00AA58B9"/>
    <w:rsid w:val="00AA5A23"/>
    <w:rsid w:val="00AA63C9"/>
    <w:rsid w:val="00AA68B3"/>
    <w:rsid w:val="00AA695C"/>
    <w:rsid w:val="00AA6991"/>
    <w:rsid w:val="00AA6C49"/>
    <w:rsid w:val="00AA6C65"/>
    <w:rsid w:val="00AA741E"/>
    <w:rsid w:val="00AA7C65"/>
    <w:rsid w:val="00AA7DDA"/>
    <w:rsid w:val="00AB05A5"/>
    <w:rsid w:val="00AB1219"/>
    <w:rsid w:val="00AB14B9"/>
    <w:rsid w:val="00AB225D"/>
    <w:rsid w:val="00AB2526"/>
    <w:rsid w:val="00AB2532"/>
    <w:rsid w:val="00AB2573"/>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64"/>
    <w:rsid w:val="00AB62DB"/>
    <w:rsid w:val="00AB644B"/>
    <w:rsid w:val="00AB6775"/>
    <w:rsid w:val="00AB75FC"/>
    <w:rsid w:val="00AB780B"/>
    <w:rsid w:val="00AB7F96"/>
    <w:rsid w:val="00AC0148"/>
    <w:rsid w:val="00AC0287"/>
    <w:rsid w:val="00AC0658"/>
    <w:rsid w:val="00AC0A16"/>
    <w:rsid w:val="00AC138D"/>
    <w:rsid w:val="00AC17A3"/>
    <w:rsid w:val="00AC1FFA"/>
    <w:rsid w:val="00AC22F9"/>
    <w:rsid w:val="00AC25E0"/>
    <w:rsid w:val="00AC28FE"/>
    <w:rsid w:val="00AC297B"/>
    <w:rsid w:val="00AC3862"/>
    <w:rsid w:val="00AC4123"/>
    <w:rsid w:val="00AC451A"/>
    <w:rsid w:val="00AC459D"/>
    <w:rsid w:val="00AC478F"/>
    <w:rsid w:val="00AC4C2C"/>
    <w:rsid w:val="00AC4DE1"/>
    <w:rsid w:val="00AC537D"/>
    <w:rsid w:val="00AC552C"/>
    <w:rsid w:val="00AC5B6A"/>
    <w:rsid w:val="00AC652C"/>
    <w:rsid w:val="00AC6554"/>
    <w:rsid w:val="00AC68D7"/>
    <w:rsid w:val="00AC6B78"/>
    <w:rsid w:val="00AC6D0B"/>
    <w:rsid w:val="00AC6D19"/>
    <w:rsid w:val="00AC70C0"/>
    <w:rsid w:val="00AC774B"/>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4F60"/>
    <w:rsid w:val="00AD51C3"/>
    <w:rsid w:val="00AD52BD"/>
    <w:rsid w:val="00AD5DB5"/>
    <w:rsid w:val="00AD6081"/>
    <w:rsid w:val="00AD67D6"/>
    <w:rsid w:val="00AD6B3E"/>
    <w:rsid w:val="00AD70E2"/>
    <w:rsid w:val="00AD7588"/>
    <w:rsid w:val="00AD798C"/>
    <w:rsid w:val="00AD7C28"/>
    <w:rsid w:val="00AD7C88"/>
    <w:rsid w:val="00AD7CFA"/>
    <w:rsid w:val="00AE02BD"/>
    <w:rsid w:val="00AE0962"/>
    <w:rsid w:val="00AE0A91"/>
    <w:rsid w:val="00AE0FCB"/>
    <w:rsid w:val="00AE1B7D"/>
    <w:rsid w:val="00AE1C38"/>
    <w:rsid w:val="00AE1D21"/>
    <w:rsid w:val="00AE28AD"/>
    <w:rsid w:val="00AE2C29"/>
    <w:rsid w:val="00AE2DBB"/>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69A"/>
    <w:rsid w:val="00AE6724"/>
    <w:rsid w:val="00AE6BCD"/>
    <w:rsid w:val="00AE710C"/>
    <w:rsid w:val="00AE7121"/>
    <w:rsid w:val="00AE7375"/>
    <w:rsid w:val="00AE76A3"/>
    <w:rsid w:val="00AE76F3"/>
    <w:rsid w:val="00AE77D6"/>
    <w:rsid w:val="00AF0002"/>
    <w:rsid w:val="00AF0481"/>
    <w:rsid w:val="00AF0A16"/>
    <w:rsid w:val="00AF0AEB"/>
    <w:rsid w:val="00AF0C58"/>
    <w:rsid w:val="00AF1079"/>
    <w:rsid w:val="00AF1D5E"/>
    <w:rsid w:val="00AF203B"/>
    <w:rsid w:val="00AF2484"/>
    <w:rsid w:val="00AF26A5"/>
    <w:rsid w:val="00AF2BC0"/>
    <w:rsid w:val="00AF331B"/>
    <w:rsid w:val="00AF355C"/>
    <w:rsid w:val="00AF3993"/>
    <w:rsid w:val="00AF3EE1"/>
    <w:rsid w:val="00AF49EA"/>
    <w:rsid w:val="00AF4F20"/>
    <w:rsid w:val="00AF4F66"/>
    <w:rsid w:val="00AF5647"/>
    <w:rsid w:val="00AF56B7"/>
    <w:rsid w:val="00AF5AFE"/>
    <w:rsid w:val="00AF666D"/>
    <w:rsid w:val="00AF6804"/>
    <w:rsid w:val="00AF6AA5"/>
    <w:rsid w:val="00AF6AB0"/>
    <w:rsid w:val="00AF6DE2"/>
    <w:rsid w:val="00AF7210"/>
    <w:rsid w:val="00AF7582"/>
    <w:rsid w:val="00AF7BD4"/>
    <w:rsid w:val="00AF7ECF"/>
    <w:rsid w:val="00B00433"/>
    <w:rsid w:val="00B00AFA"/>
    <w:rsid w:val="00B00C55"/>
    <w:rsid w:val="00B00E2D"/>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07"/>
    <w:rsid w:val="00B11876"/>
    <w:rsid w:val="00B120C0"/>
    <w:rsid w:val="00B124BB"/>
    <w:rsid w:val="00B12647"/>
    <w:rsid w:val="00B1287F"/>
    <w:rsid w:val="00B12922"/>
    <w:rsid w:val="00B12BBF"/>
    <w:rsid w:val="00B12F5A"/>
    <w:rsid w:val="00B1392B"/>
    <w:rsid w:val="00B13A57"/>
    <w:rsid w:val="00B13AF4"/>
    <w:rsid w:val="00B13F63"/>
    <w:rsid w:val="00B14196"/>
    <w:rsid w:val="00B1487F"/>
    <w:rsid w:val="00B14921"/>
    <w:rsid w:val="00B14E80"/>
    <w:rsid w:val="00B1501A"/>
    <w:rsid w:val="00B15683"/>
    <w:rsid w:val="00B158D7"/>
    <w:rsid w:val="00B15B7C"/>
    <w:rsid w:val="00B15C77"/>
    <w:rsid w:val="00B15C7C"/>
    <w:rsid w:val="00B15EDE"/>
    <w:rsid w:val="00B160BA"/>
    <w:rsid w:val="00B1651F"/>
    <w:rsid w:val="00B166D4"/>
    <w:rsid w:val="00B16745"/>
    <w:rsid w:val="00B175E1"/>
    <w:rsid w:val="00B175E2"/>
    <w:rsid w:val="00B17922"/>
    <w:rsid w:val="00B179BB"/>
    <w:rsid w:val="00B204ED"/>
    <w:rsid w:val="00B206CE"/>
    <w:rsid w:val="00B20DA0"/>
    <w:rsid w:val="00B20DB6"/>
    <w:rsid w:val="00B21420"/>
    <w:rsid w:val="00B2149A"/>
    <w:rsid w:val="00B2158E"/>
    <w:rsid w:val="00B21668"/>
    <w:rsid w:val="00B21FAC"/>
    <w:rsid w:val="00B2231F"/>
    <w:rsid w:val="00B223DF"/>
    <w:rsid w:val="00B22493"/>
    <w:rsid w:val="00B224A8"/>
    <w:rsid w:val="00B22551"/>
    <w:rsid w:val="00B229BB"/>
    <w:rsid w:val="00B22C57"/>
    <w:rsid w:val="00B23142"/>
    <w:rsid w:val="00B231C5"/>
    <w:rsid w:val="00B2360C"/>
    <w:rsid w:val="00B23688"/>
    <w:rsid w:val="00B23832"/>
    <w:rsid w:val="00B23EFF"/>
    <w:rsid w:val="00B245CF"/>
    <w:rsid w:val="00B24765"/>
    <w:rsid w:val="00B24FBC"/>
    <w:rsid w:val="00B25AB2"/>
    <w:rsid w:val="00B260C7"/>
    <w:rsid w:val="00B26305"/>
    <w:rsid w:val="00B26A62"/>
    <w:rsid w:val="00B26AD4"/>
    <w:rsid w:val="00B26E98"/>
    <w:rsid w:val="00B26F77"/>
    <w:rsid w:val="00B27011"/>
    <w:rsid w:val="00B270F6"/>
    <w:rsid w:val="00B2740F"/>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F8"/>
    <w:rsid w:val="00B31F3C"/>
    <w:rsid w:val="00B33139"/>
    <w:rsid w:val="00B336C5"/>
    <w:rsid w:val="00B33B3A"/>
    <w:rsid w:val="00B33D84"/>
    <w:rsid w:val="00B34227"/>
    <w:rsid w:val="00B3429A"/>
    <w:rsid w:val="00B3450B"/>
    <w:rsid w:val="00B34574"/>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599"/>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A5F"/>
    <w:rsid w:val="00B54FAF"/>
    <w:rsid w:val="00B55189"/>
    <w:rsid w:val="00B55347"/>
    <w:rsid w:val="00B55530"/>
    <w:rsid w:val="00B55768"/>
    <w:rsid w:val="00B55A37"/>
    <w:rsid w:val="00B55E1C"/>
    <w:rsid w:val="00B56271"/>
    <w:rsid w:val="00B56CB8"/>
    <w:rsid w:val="00B56D3B"/>
    <w:rsid w:val="00B56DEB"/>
    <w:rsid w:val="00B56E85"/>
    <w:rsid w:val="00B56FB8"/>
    <w:rsid w:val="00B57901"/>
    <w:rsid w:val="00B57B00"/>
    <w:rsid w:val="00B57BDF"/>
    <w:rsid w:val="00B57E69"/>
    <w:rsid w:val="00B601AA"/>
    <w:rsid w:val="00B60B59"/>
    <w:rsid w:val="00B60C53"/>
    <w:rsid w:val="00B60DC1"/>
    <w:rsid w:val="00B60F9D"/>
    <w:rsid w:val="00B61B16"/>
    <w:rsid w:val="00B62003"/>
    <w:rsid w:val="00B62110"/>
    <w:rsid w:val="00B62425"/>
    <w:rsid w:val="00B62BAF"/>
    <w:rsid w:val="00B6343D"/>
    <w:rsid w:val="00B63579"/>
    <w:rsid w:val="00B63B7E"/>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C08"/>
    <w:rsid w:val="00B70D3B"/>
    <w:rsid w:val="00B71320"/>
    <w:rsid w:val="00B71B3E"/>
    <w:rsid w:val="00B71BB3"/>
    <w:rsid w:val="00B71D97"/>
    <w:rsid w:val="00B7210F"/>
    <w:rsid w:val="00B72791"/>
    <w:rsid w:val="00B73397"/>
    <w:rsid w:val="00B7377D"/>
    <w:rsid w:val="00B739CC"/>
    <w:rsid w:val="00B740EF"/>
    <w:rsid w:val="00B74861"/>
    <w:rsid w:val="00B74B2A"/>
    <w:rsid w:val="00B74B7C"/>
    <w:rsid w:val="00B75123"/>
    <w:rsid w:val="00B757B9"/>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CF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603"/>
    <w:rsid w:val="00B927B5"/>
    <w:rsid w:val="00B92A23"/>
    <w:rsid w:val="00B92BF0"/>
    <w:rsid w:val="00B9359C"/>
    <w:rsid w:val="00B93856"/>
    <w:rsid w:val="00B93B79"/>
    <w:rsid w:val="00B93FEB"/>
    <w:rsid w:val="00B942BD"/>
    <w:rsid w:val="00B94515"/>
    <w:rsid w:val="00B94A33"/>
    <w:rsid w:val="00B94F63"/>
    <w:rsid w:val="00B95327"/>
    <w:rsid w:val="00B95335"/>
    <w:rsid w:val="00B95B7D"/>
    <w:rsid w:val="00B95D29"/>
    <w:rsid w:val="00B95D37"/>
    <w:rsid w:val="00B95F27"/>
    <w:rsid w:val="00B9611C"/>
    <w:rsid w:val="00B961E1"/>
    <w:rsid w:val="00B966A1"/>
    <w:rsid w:val="00B968D3"/>
    <w:rsid w:val="00B972A9"/>
    <w:rsid w:val="00B97493"/>
    <w:rsid w:val="00B97558"/>
    <w:rsid w:val="00B9762E"/>
    <w:rsid w:val="00B97799"/>
    <w:rsid w:val="00B97A26"/>
    <w:rsid w:val="00B97BAB"/>
    <w:rsid w:val="00B97C5F"/>
    <w:rsid w:val="00B97DF6"/>
    <w:rsid w:val="00BA0307"/>
    <w:rsid w:val="00BA0612"/>
    <w:rsid w:val="00BA0760"/>
    <w:rsid w:val="00BA0E6D"/>
    <w:rsid w:val="00BA1061"/>
    <w:rsid w:val="00BA12BF"/>
    <w:rsid w:val="00BA1490"/>
    <w:rsid w:val="00BA156B"/>
    <w:rsid w:val="00BA1605"/>
    <w:rsid w:val="00BA221A"/>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599"/>
    <w:rsid w:val="00BB06D7"/>
    <w:rsid w:val="00BB09F9"/>
    <w:rsid w:val="00BB122A"/>
    <w:rsid w:val="00BB1304"/>
    <w:rsid w:val="00BB15B8"/>
    <w:rsid w:val="00BB1A04"/>
    <w:rsid w:val="00BB1B50"/>
    <w:rsid w:val="00BB1C51"/>
    <w:rsid w:val="00BB1C6C"/>
    <w:rsid w:val="00BB1CA0"/>
    <w:rsid w:val="00BB1CF5"/>
    <w:rsid w:val="00BB1F66"/>
    <w:rsid w:val="00BB225C"/>
    <w:rsid w:val="00BB2277"/>
    <w:rsid w:val="00BB2767"/>
    <w:rsid w:val="00BB2992"/>
    <w:rsid w:val="00BB2DB2"/>
    <w:rsid w:val="00BB318E"/>
    <w:rsid w:val="00BB35F3"/>
    <w:rsid w:val="00BB369F"/>
    <w:rsid w:val="00BB3C7B"/>
    <w:rsid w:val="00BB4360"/>
    <w:rsid w:val="00BB4405"/>
    <w:rsid w:val="00BB450E"/>
    <w:rsid w:val="00BB4B4F"/>
    <w:rsid w:val="00BB5913"/>
    <w:rsid w:val="00BB5B40"/>
    <w:rsid w:val="00BB5B4E"/>
    <w:rsid w:val="00BB5B68"/>
    <w:rsid w:val="00BB5B8A"/>
    <w:rsid w:val="00BB6023"/>
    <w:rsid w:val="00BB6214"/>
    <w:rsid w:val="00BB6235"/>
    <w:rsid w:val="00BB6A37"/>
    <w:rsid w:val="00BB6DCE"/>
    <w:rsid w:val="00BB766C"/>
    <w:rsid w:val="00BB7EEF"/>
    <w:rsid w:val="00BC0244"/>
    <w:rsid w:val="00BC0602"/>
    <w:rsid w:val="00BC0DC9"/>
    <w:rsid w:val="00BC0FB0"/>
    <w:rsid w:val="00BC15FC"/>
    <w:rsid w:val="00BC1BF9"/>
    <w:rsid w:val="00BC1F14"/>
    <w:rsid w:val="00BC2134"/>
    <w:rsid w:val="00BC2300"/>
    <w:rsid w:val="00BC2C8D"/>
    <w:rsid w:val="00BC39B4"/>
    <w:rsid w:val="00BC3F46"/>
    <w:rsid w:val="00BC4020"/>
    <w:rsid w:val="00BC49CD"/>
    <w:rsid w:val="00BC5478"/>
    <w:rsid w:val="00BC54EF"/>
    <w:rsid w:val="00BC5557"/>
    <w:rsid w:val="00BC559A"/>
    <w:rsid w:val="00BC5780"/>
    <w:rsid w:val="00BC5D9E"/>
    <w:rsid w:val="00BC5DFA"/>
    <w:rsid w:val="00BC5EC4"/>
    <w:rsid w:val="00BC62FE"/>
    <w:rsid w:val="00BC6D2D"/>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A51"/>
    <w:rsid w:val="00BD1B1A"/>
    <w:rsid w:val="00BD1ED5"/>
    <w:rsid w:val="00BD1F97"/>
    <w:rsid w:val="00BD21EE"/>
    <w:rsid w:val="00BD225E"/>
    <w:rsid w:val="00BD22E1"/>
    <w:rsid w:val="00BD23E9"/>
    <w:rsid w:val="00BD2574"/>
    <w:rsid w:val="00BD27B4"/>
    <w:rsid w:val="00BD2AF3"/>
    <w:rsid w:val="00BD34BB"/>
    <w:rsid w:val="00BD356A"/>
    <w:rsid w:val="00BD36AC"/>
    <w:rsid w:val="00BD38FA"/>
    <w:rsid w:val="00BD41E1"/>
    <w:rsid w:val="00BD476F"/>
    <w:rsid w:val="00BD484E"/>
    <w:rsid w:val="00BD4BC3"/>
    <w:rsid w:val="00BD4C55"/>
    <w:rsid w:val="00BD4CC0"/>
    <w:rsid w:val="00BD4F6D"/>
    <w:rsid w:val="00BD4FE9"/>
    <w:rsid w:val="00BD50FF"/>
    <w:rsid w:val="00BD5111"/>
    <w:rsid w:val="00BD59B9"/>
    <w:rsid w:val="00BD59EE"/>
    <w:rsid w:val="00BD5AD4"/>
    <w:rsid w:val="00BD5F8E"/>
    <w:rsid w:val="00BD5FCA"/>
    <w:rsid w:val="00BD64F1"/>
    <w:rsid w:val="00BD6855"/>
    <w:rsid w:val="00BD6D85"/>
    <w:rsid w:val="00BD6DEA"/>
    <w:rsid w:val="00BD7069"/>
    <w:rsid w:val="00BD75A9"/>
    <w:rsid w:val="00BD7C73"/>
    <w:rsid w:val="00BE0128"/>
    <w:rsid w:val="00BE01AD"/>
    <w:rsid w:val="00BE04A5"/>
    <w:rsid w:val="00BE0A86"/>
    <w:rsid w:val="00BE0BE3"/>
    <w:rsid w:val="00BE0BEA"/>
    <w:rsid w:val="00BE1915"/>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C59"/>
    <w:rsid w:val="00BE6CDC"/>
    <w:rsid w:val="00BE6DFC"/>
    <w:rsid w:val="00BE7094"/>
    <w:rsid w:val="00BE7160"/>
    <w:rsid w:val="00BE7378"/>
    <w:rsid w:val="00BE7455"/>
    <w:rsid w:val="00BE780B"/>
    <w:rsid w:val="00BF01F9"/>
    <w:rsid w:val="00BF057C"/>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869"/>
    <w:rsid w:val="00BF7E75"/>
    <w:rsid w:val="00BF7F62"/>
    <w:rsid w:val="00C003F2"/>
    <w:rsid w:val="00C00A4F"/>
    <w:rsid w:val="00C01033"/>
    <w:rsid w:val="00C012F5"/>
    <w:rsid w:val="00C014C4"/>
    <w:rsid w:val="00C015E1"/>
    <w:rsid w:val="00C0287D"/>
    <w:rsid w:val="00C03D86"/>
    <w:rsid w:val="00C04246"/>
    <w:rsid w:val="00C047B0"/>
    <w:rsid w:val="00C0483E"/>
    <w:rsid w:val="00C04A63"/>
    <w:rsid w:val="00C04C50"/>
    <w:rsid w:val="00C04DEA"/>
    <w:rsid w:val="00C058B4"/>
    <w:rsid w:val="00C0597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60A"/>
    <w:rsid w:val="00C1090A"/>
    <w:rsid w:val="00C109A6"/>
    <w:rsid w:val="00C11023"/>
    <w:rsid w:val="00C11036"/>
    <w:rsid w:val="00C111ED"/>
    <w:rsid w:val="00C11813"/>
    <w:rsid w:val="00C11FB3"/>
    <w:rsid w:val="00C12492"/>
    <w:rsid w:val="00C12DE9"/>
    <w:rsid w:val="00C1322C"/>
    <w:rsid w:val="00C132C8"/>
    <w:rsid w:val="00C1346B"/>
    <w:rsid w:val="00C134BA"/>
    <w:rsid w:val="00C140F7"/>
    <w:rsid w:val="00C14361"/>
    <w:rsid w:val="00C14669"/>
    <w:rsid w:val="00C146B2"/>
    <w:rsid w:val="00C14DD9"/>
    <w:rsid w:val="00C150EB"/>
    <w:rsid w:val="00C15537"/>
    <w:rsid w:val="00C15A13"/>
    <w:rsid w:val="00C15D91"/>
    <w:rsid w:val="00C15DF5"/>
    <w:rsid w:val="00C15E92"/>
    <w:rsid w:val="00C1611A"/>
    <w:rsid w:val="00C162AA"/>
    <w:rsid w:val="00C162BC"/>
    <w:rsid w:val="00C16533"/>
    <w:rsid w:val="00C165B7"/>
    <w:rsid w:val="00C1677A"/>
    <w:rsid w:val="00C167F8"/>
    <w:rsid w:val="00C170C0"/>
    <w:rsid w:val="00C17627"/>
    <w:rsid w:val="00C17BE6"/>
    <w:rsid w:val="00C17E34"/>
    <w:rsid w:val="00C20550"/>
    <w:rsid w:val="00C205D7"/>
    <w:rsid w:val="00C206A4"/>
    <w:rsid w:val="00C20842"/>
    <w:rsid w:val="00C20A13"/>
    <w:rsid w:val="00C20B64"/>
    <w:rsid w:val="00C20C40"/>
    <w:rsid w:val="00C2103F"/>
    <w:rsid w:val="00C210A6"/>
    <w:rsid w:val="00C21545"/>
    <w:rsid w:val="00C21870"/>
    <w:rsid w:val="00C21915"/>
    <w:rsid w:val="00C219F9"/>
    <w:rsid w:val="00C21D84"/>
    <w:rsid w:val="00C21D9C"/>
    <w:rsid w:val="00C221D5"/>
    <w:rsid w:val="00C22490"/>
    <w:rsid w:val="00C226E8"/>
    <w:rsid w:val="00C227E1"/>
    <w:rsid w:val="00C23A58"/>
    <w:rsid w:val="00C2413D"/>
    <w:rsid w:val="00C2419D"/>
    <w:rsid w:val="00C2477D"/>
    <w:rsid w:val="00C24E74"/>
    <w:rsid w:val="00C24ED7"/>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284"/>
    <w:rsid w:val="00C324FF"/>
    <w:rsid w:val="00C32704"/>
    <w:rsid w:val="00C328E9"/>
    <w:rsid w:val="00C32A12"/>
    <w:rsid w:val="00C32AF1"/>
    <w:rsid w:val="00C3322C"/>
    <w:rsid w:val="00C3344C"/>
    <w:rsid w:val="00C34A5D"/>
    <w:rsid w:val="00C34D97"/>
    <w:rsid w:val="00C34EAD"/>
    <w:rsid w:val="00C3507E"/>
    <w:rsid w:val="00C35370"/>
    <w:rsid w:val="00C359E1"/>
    <w:rsid w:val="00C35A8C"/>
    <w:rsid w:val="00C35AC0"/>
    <w:rsid w:val="00C35BCB"/>
    <w:rsid w:val="00C35FAE"/>
    <w:rsid w:val="00C362EF"/>
    <w:rsid w:val="00C36605"/>
    <w:rsid w:val="00C36B01"/>
    <w:rsid w:val="00C36BCF"/>
    <w:rsid w:val="00C36C82"/>
    <w:rsid w:val="00C37BB6"/>
    <w:rsid w:val="00C37D0B"/>
    <w:rsid w:val="00C37DBE"/>
    <w:rsid w:val="00C4027A"/>
    <w:rsid w:val="00C40468"/>
    <w:rsid w:val="00C4097C"/>
    <w:rsid w:val="00C40BD0"/>
    <w:rsid w:val="00C40BD7"/>
    <w:rsid w:val="00C40DEA"/>
    <w:rsid w:val="00C40EFB"/>
    <w:rsid w:val="00C40FD6"/>
    <w:rsid w:val="00C41864"/>
    <w:rsid w:val="00C41CD3"/>
    <w:rsid w:val="00C4238C"/>
    <w:rsid w:val="00C42B7C"/>
    <w:rsid w:val="00C42CCE"/>
    <w:rsid w:val="00C42D07"/>
    <w:rsid w:val="00C4334B"/>
    <w:rsid w:val="00C434B3"/>
    <w:rsid w:val="00C4364B"/>
    <w:rsid w:val="00C43C5C"/>
    <w:rsid w:val="00C43E12"/>
    <w:rsid w:val="00C443F2"/>
    <w:rsid w:val="00C448BB"/>
    <w:rsid w:val="00C44E9F"/>
    <w:rsid w:val="00C450A2"/>
    <w:rsid w:val="00C4516D"/>
    <w:rsid w:val="00C455E7"/>
    <w:rsid w:val="00C4577D"/>
    <w:rsid w:val="00C45EDF"/>
    <w:rsid w:val="00C46590"/>
    <w:rsid w:val="00C4660E"/>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072"/>
    <w:rsid w:val="00C5546B"/>
    <w:rsid w:val="00C557C0"/>
    <w:rsid w:val="00C5594B"/>
    <w:rsid w:val="00C55AB2"/>
    <w:rsid w:val="00C56020"/>
    <w:rsid w:val="00C565FD"/>
    <w:rsid w:val="00C56627"/>
    <w:rsid w:val="00C56A71"/>
    <w:rsid w:val="00C575DC"/>
    <w:rsid w:val="00C579C8"/>
    <w:rsid w:val="00C57C36"/>
    <w:rsid w:val="00C6039F"/>
    <w:rsid w:val="00C60451"/>
    <w:rsid w:val="00C60670"/>
    <w:rsid w:val="00C60737"/>
    <w:rsid w:val="00C61257"/>
    <w:rsid w:val="00C6136E"/>
    <w:rsid w:val="00C616E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6EBE"/>
    <w:rsid w:val="00C67029"/>
    <w:rsid w:val="00C6714B"/>
    <w:rsid w:val="00C678DC"/>
    <w:rsid w:val="00C67C2A"/>
    <w:rsid w:val="00C67C61"/>
    <w:rsid w:val="00C701F5"/>
    <w:rsid w:val="00C70382"/>
    <w:rsid w:val="00C705E4"/>
    <w:rsid w:val="00C70786"/>
    <w:rsid w:val="00C7081B"/>
    <w:rsid w:val="00C70C8F"/>
    <w:rsid w:val="00C70FF3"/>
    <w:rsid w:val="00C715E0"/>
    <w:rsid w:val="00C72A47"/>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114"/>
    <w:rsid w:val="00C77B9A"/>
    <w:rsid w:val="00C80B71"/>
    <w:rsid w:val="00C80C33"/>
    <w:rsid w:val="00C80F2F"/>
    <w:rsid w:val="00C82155"/>
    <w:rsid w:val="00C83B22"/>
    <w:rsid w:val="00C845B7"/>
    <w:rsid w:val="00C858A1"/>
    <w:rsid w:val="00C85B8E"/>
    <w:rsid w:val="00C8600E"/>
    <w:rsid w:val="00C86505"/>
    <w:rsid w:val="00C86E49"/>
    <w:rsid w:val="00C86F92"/>
    <w:rsid w:val="00C8742E"/>
    <w:rsid w:val="00C87484"/>
    <w:rsid w:val="00C874D1"/>
    <w:rsid w:val="00C876B5"/>
    <w:rsid w:val="00C902AA"/>
    <w:rsid w:val="00C904DF"/>
    <w:rsid w:val="00C9058E"/>
    <w:rsid w:val="00C906E0"/>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D13"/>
    <w:rsid w:val="00C94FBE"/>
    <w:rsid w:val="00C95433"/>
    <w:rsid w:val="00C955D1"/>
    <w:rsid w:val="00C95AB8"/>
    <w:rsid w:val="00C95F0C"/>
    <w:rsid w:val="00C96891"/>
    <w:rsid w:val="00C96993"/>
    <w:rsid w:val="00C96D6C"/>
    <w:rsid w:val="00C96EE5"/>
    <w:rsid w:val="00C97601"/>
    <w:rsid w:val="00C97657"/>
    <w:rsid w:val="00CA1166"/>
    <w:rsid w:val="00CA144C"/>
    <w:rsid w:val="00CA1566"/>
    <w:rsid w:val="00CA1624"/>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4C36"/>
    <w:rsid w:val="00CA59B8"/>
    <w:rsid w:val="00CA6405"/>
    <w:rsid w:val="00CA6653"/>
    <w:rsid w:val="00CA6CF5"/>
    <w:rsid w:val="00CA6EE9"/>
    <w:rsid w:val="00CA77E7"/>
    <w:rsid w:val="00CA7FBB"/>
    <w:rsid w:val="00CB0597"/>
    <w:rsid w:val="00CB0687"/>
    <w:rsid w:val="00CB08DC"/>
    <w:rsid w:val="00CB1C0C"/>
    <w:rsid w:val="00CB1C2D"/>
    <w:rsid w:val="00CB1CA5"/>
    <w:rsid w:val="00CB1CC6"/>
    <w:rsid w:val="00CB1EE7"/>
    <w:rsid w:val="00CB1FB7"/>
    <w:rsid w:val="00CB2443"/>
    <w:rsid w:val="00CB2579"/>
    <w:rsid w:val="00CB2D0D"/>
    <w:rsid w:val="00CB33B9"/>
    <w:rsid w:val="00CB37AD"/>
    <w:rsid w:val="00CB395E"/>
    <w:rsid w:val="00CB3A8F"/>
    <w:rsid w:val="00CB4229"/>
    <w:rsid w:val="00CB43FE"/>
    <w:rsid w:val="00CB45F8"/>
    <w:rsid w:val="00CB4A05"/>
    <w:rsid w:val="00CB4CD1"/>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AA5"/>
    <w:rsid w:val="00CC43B2"/>
    <w:rsid w:val="00CC44A7"/>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F3B"/>
    <w:rsid w:val="00CD102F"/>
    <w:rsid w:val="00CD1112"/>
    <w:rsid w:val="00CD1A91"/>
    <w:rsid w:val="00CD1AB2"/>
    <w:rsid w:val="00CD1F29"/>
    <w:rsid w:val="00CD23EA"/>
    <w:rsid w:val="00CD2779"/>
    <w:rsid w:val="00CD2BC2"/>
    <w:rsid w:val="00CD2E4B"/>
    <w:rsid w:val="00CD3CE5"/>
    <w:rsid w:val="00CD3CEB"/>
    <w:rsid w:val="00CD420A"/>
    <w:rsid w:val="00CD42BB"/>
    <w:rsid w:val="00CD42D7"/>
    <w:rsid w:val="00CD490E"/>
    <w:rsid w:val="00CD5284"/>
    <w:rsid w:val="00CD5946"/>
    <w:rsid w:val="00CD5BD2"/>
    <w:rsid w:val="00CD5FAF"/>
    <w:rsid w:val="00CD6279"/>
    <w:rsid w:val="00CD63DA"/>
    <w:rsid w:val="00CD6A39"/>
    <w:rsid w:val="00CD6B96"/>
    <w:rsid w:val="00CD6CA0"/>
    <w:rsid w:val="00CD7156"/>
    <w:rsid w:val="00CD71C6"/>
    <w:rsid w:val="00CE035E"/>
    <w:rsid w:val="00CE0C01"/>
    <w:rsid w:val="00CE0F1A"/>
    <w:rsid w:val="00CE0FD9"/>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9FA"/>
    <w:rsid w:val="00CE4A76"/>
    <w:rsid w:val="00CE4A97"/>
    <w:rsid w:val="00CE5F7A"/>
    <w:rsid w:val="00CE61A8"/>
    <w:rsid w:val="00CE67A5"/>
    <w:rsid w:val="00CE6E54"/>
    <w:rsid w:val="00CE6F2A"/>
    <w:rsid w:val="00CE713D"/>
    <w:rsid w:val="00CE76E7"/>
    <w:rsid w:val="00CE7BD0"/>
    <w:rsid w:val="00CE7E48"/>
    <w:rsid w:val="00CF0247"/>
    <w:rsid w:val="00CF036F"/>
    <w:rsid w:val="00CF063E"/>
    <w:rsid w:val="00CF065E"/>
    <w:rsid w:val="00CF12E0"/>
    <w:rsid w:val="00CF1F26"/>
    <w:rsid w:val="00CF1F40"/>
    <w:rsid w:val="00CF26A1"/>
    <w:rsid w:val="00CF2886"/>
    <w:rsid w:val="00CF2ABF"/>
    <w:rsid w:val="00CF2D46"/>
    <w:rsid w:val="00CF2EBB"/>
    <w:rsid w:val="00CF3444"/>
    <w:rsid w:val="00CF34C0"/>
    <w:rsid w:val="00CF3659"/>
    <w:rsid w:val="00CF3E24"/>
    <w:rsid w:val="00CF3F6E"/>
    <w:rsid w:val="00CF4C20"/>
    <w:rsid w:val="00CF5159"/>
    <w:rsid w:val="00CF57B2"/>
    <w:rsid w:val="00CF5C7A"/>
    <w:rsid w:val="00CF603F"/>
    <w:rsid w:val="00CF65B7"/>
    <w:rsid w:val="00CF6778"/>
    <w:rsid w:val="00CF67DF"/>
    <w:rsid w:val="00CF68B1"/>
    <w:rsid w:val="00CF6922"/>
    <w:rsid w:val="00CF6C84"/>
    <w:rsid w:val="00CF6D76"/>
    <w:rsid w:val="00CF73A4"/>
    <w:rsid w:val="00CF7450"/>
    <w:rsid w:val="00CF7747"/>
    <w:rsid w:val="00CF7A36"/>
    <w:rsid w:val="00CF7EA4"/>
    <w:rsid w:val="00D00689"/>
    <w:rsid w:val="00D00C59"/>
    <w:rsid w:val="00D00E2E"/>
    <w:rsid w:val="00D0103D"/>
    <w:rsid w:val="00D01326"/>
    <w:rsid w:val="00D0138C"/>
    <w:rsid w:val="00D01545"/>
    <w:rsid w:val="00D01806"/>
    <w:rsid w:val="00D018FD"/>
    <w:rsid w:val="00D01B4F"/>
    <w:rsid w:val="00D02183"/>
    <w:rsid w:val="00D02410"/>
    <w:rsid w:val="00D026E7"/>
    <w:rsid w:val="00D0293F"/>
    <w:rsid w:val="00D02A71"/>
    <w:rsid w:val="00D02F06"/>
    <w:rsid w:val="00D030D5"/>
    <w:rsid w:val="00D033CA"/>
    <w:rsid w:val="00D0387D"/>
    <w:rsid w:val="00D039FC"/>
    <w:rsid w:val="00D03B04"/>
    <w:rsid w:val="00D03D23"/>
    <w:rsid w:val="00D0452E"/>
    <w:rsid w:val="00D05416"/>
    <w:rsid w:val="00D05502"/>
    <w:rsid w:val="00D056C0"/>
    <w:rsid w:val="00D05892"/>
    <w:rsid w:val="00D058A3"/>
    <w:rsid w:val="00D05BA4"/>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F75"/>
    <w:rsid w:val="00D14121"/>
    <w:rsid w:val="00D14D48"/>
    <w:rsid w:val="00D14E24"/>
    <w:rsid w:val="00D14EE7"/>
    <w:rsid w:val="00D14F29"/>
    <w:rsid w:val="00D14F40"/>
    <w:rsid w:val="00D15210"/>
    <w:rsid w:val="00D15362"/>
    <w:rsid w:val="00D15DE3"/>
    <w:rsid w:val="00D16623"/>
    <w:rsid w:val="00D1691E"/>
    <w:rsid w:val="00D16A40"/>
    <w:rsid w:val="00D16DEC"/>
    <w:rsid w:val="00D16E03"/>
    <w:rsid w:val="00D1715D"/>
    <w:rsid w:val="00D175A9"/>
    <w:rsid w:val="00D17F9A"/>
    <w:rsid w:val="00D2011A"/>
    <w:rsid w:val="00D20494"/>
    <w:rsid w:val="00D20BB8"/>
    <w:rsid w:val="00D214E7"/>
    <w:rsid w:val="00D21BCE"/>
    <w:rsid w:val="00D21CA0"/>
    <w:rsid w:val="00D21CD3"/>
    <w:rsid w:val="00D21CE7"/>
    <w:rsid w:val="00D21E8A"/>
    <w:rsid w:val="00D21F7F"/>
    <w:rsid w:val="00D22037"/>
    <w:rsid w:val="00D2221E"/>
    <w:rsid w:val="00D2267C"/>
    <w:rsid w:val="00D226A7"/>
    <w:rsid w:val="00D22770"/>
    <w:rsid w:val="00D22895"/>
    <w:rsid w:val="00D228EF"/>
    <w:rsid w:val="00D23005"/>
    <w:rsid w:val="00D2333E"/>
    <w:rsid w:val="00D23ACB"/>
    <w:rsid w:val="00D23D0E"/>
    <w:rsid w:val="00D23D6F"/>
    <w:rsid w:val="00D240D9"/>
    <w:rsid w:val="00D24D9F"/>
    <w:rsid w:val="00D25290"/>
    <w:rsid w:val="00D25426"/>
    <w:rsid w:val="00D25604"/>
    <w:rsid w:val="00D25B8C"/>
    <w:rsid w:val="00D26450"/>
    <w:rsid w:val="00D26FC2"/>
    <w:rsid w:val="00D270B3"/>
    <w:rsid w:val="00D27135"/>
    <w:rsid w:val="00D2725B"/>
    <w:rsid w:val="00D30DD0"/>
    <w:rsid w:val="00D30DFC"/>
    <w:rsid w:val="00D31026"/>
    <w:rsid w:val="00D31D2C"/>
    <w:rsid w:val="00D3264A"/>
    <w:rsid w:val="00D32A6E"/>
    <w:rsid w:val="00D32E8E"/>
    <w:rsid w:val="00D32F09"/>
    <w:rsid w:val="00D33354"/>
    <w:rsid w:val="00D33742"/>
    <w:rsid w:val="00D33B63"/>
    <w:rsid w:val="00D33EFC"/>
    <w:rsid w:val="00D33F14"/>
    <w:rsid w:val="00D34079"/>
    <w:rsid w:val="00D34502"/>
    <w:rsid w:val="00D34734"/>
    <w:rsid w:val="00D34820"/>
    <w:rsid w:val="00D3542A"/>
    <w:rsid w:val="00D35461"/>
    <w:rsid w:val="00D35677"/>
    <w:rsid w:val="00D35DFB"/>
    <w:rsid w:val="00D35F5A"/>
    <w:rsid w:val="00D3614C"/>
    <w:rsid w:val="00D364CC"/>
    <w:rsid w:val="00D3659C"/>
    <w:rsid w:val="00D3697A"/>
    <w:rsid w:val="00D370E5"/>
    <w:rsid w:val="00D37164"/>
    <w:rsid w:val="00D37659"/>
    <w:rsid w:val="00D37A4C"/>
    <w:rsid w:val="00D37D9C"/>
    <w:rsid w:val="00D40641"/>
    <w:rsid w:val="00D40820"/>
    <w:rsid w:val="00D40DF5"/>
    <w:rsid w:val="00D4109C"/>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784"/>
    <w:rsid w:val="00D5594A"/>
    <w:rsid w:val="00D56808"/>
    <w:rsid w:val="00D56A2E"/>
    <w:rsid w:val="00D57193"/>
    <w:rsid w:val="00D572AF"/>
    <w:rsid w:val="00D573B4"/>
    <w:rsid w:val="00D5745E"/>
    <w:rsid w:val="00D579C3"/>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77FCC"/>
    <w:rsid w:val="00D80648"/>
    <w:rsid w:val="00D807FD"/>
    <w:rsid w:val="00D809C1"/>
    <w:rsid w:val="00D80B5C"/>
    <w:rsid w:val="00D80D2C"/>
    <w:rsid w:val="00D80DD3"/>
    <w:rsid w:val="00D8145A"/>
    <w:rsid w:val="00D81894"/>
    <w:rsid w:val="00D82181"/>
    <w:rsid w:val="00D824DF"/>
    <w:rsid w:val="00D82A76"/>
    <w:rsid w:val="00D82C6F"/>
    <w:rsid w:val="00D83191"/>
    <w:rsid w:val="00D831F1"/>
    <w:rsid w:val="00D8336B"/>
    <w:rsid w:val="00D835C6"/>
    <w:rsid w:val="00D835CD"/>
    <w:rsid w:val="00D83BD4"/>
    <w:rsid w:val="00D83BFB"/>
    <w:rsid w:val="00D841D6"/>
    <w:rsid w:val="00D841E2"/>
    <w:rsid w:val="00D84DD7"/>
    <w:rsid w:val="00D854F7"/>
    <w:rsid w:val="00D856DB"/>
    <w:rsid w:val="00D86022"/>
    <w:rsid w:val="00D8613A"/>
    <w:rsid w:val="00D862B0"/>
    <w:rsid w:val="00D86B2E"/>
    <w:rsid w:val="00D86BBA"/>
    <w:rsid w:val="00D86DB1"/>
    <w:rsid w:val="00D872C1"/>
    <w:rsid w:val="00D874AE"/>
    <w:rsid w:val="00D87830"/>
    <w:rsid w:val="00D87866"/>
    <w:rsid w:val="00D87A96"/>
    <w:rsid w:val="00D87BF2"/>
    <w:rsid w:val="00D87DEB"/>
    <w:rsid w:val="00D87E3C"/>
    <w:rsid w:val="00D9006A"/>
    <w:rsid w:val="00D901A5"/>
    <w:rsid w:val="00D902A0"/>
    <w:rsid w:val="00D902DD"/>
    <w:rsid w:val="00D9044A"/>
    <w:rsid w:val="00D904EC"/>
    <w:rsid w:val="00D907D7"/>
    <w:rsid w:val="00D90BFB"/>
    <w:rsid w:val="00D90CD6"/>
    <w:rsid w:val="00D910FE"/>
    <w:rsid w:val="00D9150D"/>
    <w:rsid w:val="00D91CEB"/>
    <w:rsid w:val="00D91F7E"/>
    <w:rsid w:val="00D9209C"/>
    <w:rsid w:val="00D92439"/>
    <w:rsid w:val="00D92719"/>
    <w:rsid w:val="00D92B1C"/>
    <w:rsid w:val="00D931C3"/>
    <w:rsid w:val="00D93E1C"/>
    <w:rsid w:val="00D943AD"/>
    <w:rsid w:val="00D94F01"/>
    <w:rsid w:val="00D94F7E"/>
    <w:rsid w:val="00D9517F"/>
    <w:rsid w:val="00D95B26"/>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754"/>
    <w:rsid w:val="00DA41DF"/>
    <w:rsid w:val="00DA42A8"/>
    <w:rsid w:val="00DA4899"/>
    <w:rsid w:val="00DA49C5"/>
    <w:rsid w:val="00DA4A20"/>
    <w:rsid w:val="00DA4F0F"/>
    <w:rsid w:val="00DA566F"/>
    <w:rsid w:val="00DA56E7"/>
    <w:rsid w:val="00DA57B1"/>
    <w:rsid w:val="00DA5902"/>
    <w:rsid w:val="00DA5DB4"/>
    <w:rsid w:val="00DA6459"/>
    <w:rsid w:val="00DA64FC"/>
    <w:rsid w:val="00DA6961"/>
    <w:rsid w:val="00DA6A1D"/>
    <w:rsid w:val="00DA6F2A"/>
    <w:rsid w:val="00DA70A2"/>
    <w:rsid w:val="00DA75D8"/>
    <w:rsid w:val="00DA7A4B"/>
    <w:rsid w:val="00DA7ACC"/>
    <w:rsid w:val="00DB0A52"/>
    <w:rsid w:val="00DB0F93"/>
    <w:rsid w:val="00DB17F5"/>
    <w:rsid w:val="00DB19B1"/>
    <w:rsid w:val="00DB230F"/>
    <w:rsid w:val="00DB278D"/>
    <w:rsid w:val="00DB2A8D"/>
    <w:rsid w:val="00DB2AD1"/>
    <w:rsid w:val="00DB2F5C"/>
    <w:rsid w:val="00DB334E"/>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B7C81"/>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3FF6"/>
    <w:rsid w:val="00DC4118"/>
    <w:rsid w:val="00DC42AF"/>
    <w:rsid w:val="00DC4361"/>
    <w:rsid w:val="00DC455B"/>
    <w:rsid w:val="00DC4B81"/>
    <w:rsid w:val="00DC4B93"/>
    <w:rsid w:val="00DC56D6"/>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162"/>
    <w:rsid w:val="00DE3281"/>
    <w:rsid w:val="00DE32BD"/>
    <w:rsid w:val="00DE39A2"/>
    <w:rsid w:val="00DE4380"/>
    <w:rsid w:val="00DE4C6A"/>
    <w:rsid w:val="00DE4F04"/>
    <w:rsid w:val="00DE522B"/>
    <w:rsid w:val="00DE5C5D"/>
    <w:rsid w:val="00DE61E0"/>
    <w:rsid w:val="00DE710A"/>
    <w:rsid w:val="00DE7638"/>
    <w:rsid w:val="00DE79CA"/>
    <w:rsid w:val="00DE7A9C"/>
    <w:rsid w:val="00DE7F6D"/>
    <w:rsid w:val="00DF02E9"/>
    <w:rsid w:val="00DF04F9"/>
    <w:rsid w:val="00DF0786"/>
    <w:rsid w:val="00DF07EB"/>
    <w:rsid w:val="00DF0B12"/>
    <w:rsid w:val="00DF0BEF"/>
    <w:rsid w:val="00DF0C0A"/>
    <w:rsid w:val="00DF11CA"/>
    <w:rsid w:val="00DF1263"/>
    <w:rsid w:val="00DF137E"/>
    <w:rsid w:val="00DF1784"/>
    <w:rsid w:val="00DF2132"/>
    <w:rsid w:val="00DF2161"/>
    <w:rsid w:val="00DF21D2"/>
    <w:rsid w:val="00DF2429"/>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819"/>
    <w:rsid w:val="00DF7FED"/>
    <w:rsid w:val="00E0031F"/>
    <w:rsid w:val="00E00725"/>
    <w:rsid w:val="00E008B2"/>
    <w:rsid w:val="00E00B08"/>
    <w:rsid w:val="00E00D33"/>
    <w:rsid w:val="00E011D4"/>
    <w:rsid w:val="00E01644"/>
    <w:rsid w:val="00E018C3"/>
    <w:rsid w:val="00E0252F"/>
    <w:rsid w:val="00E02965"/>
    <w:rsid w:val="00E03055"/>
    <w:rsid w:val="00E03063"/>
    <w:rsid w:val="00E03599"/>
    <w:rsid w:val="00E03B69"/>
    <w:rsid w:val="00E0438E"/>
    <w:rsid w:val="00E04631"/>
    <w:rsid w:val="00E04DD1"/>
    <w:rsid w:val="00E04FDF"/>
    <w:rsid w:val="00E0514C"/>
    <w:rsid w:val="00E05618"/>
    <w:rsid w:val="00E05786"/>
    <w:rsid w:val="00E05944"/>
    <w:rsid w:val="00E05EB7"/>
    <w:rsid w:val="00E0650D"/>
    <w:rsid w:val="00E06B90"/>
    <w:rsid w:val="00E06C46"/>
    <w:rsid w:val="00E06E11"/>
    <w:rsid w:val="00E0707C"/>
    <w:rsid w:val="00E07792"/>
    <w:rsid w:val="00E0783E"/>
    <w:rsid w:val="00E07915"/>
    <w:rsid w:val="00E10313"/>
    <w:rsid w:val="00E10B17"/>
    <w:rsid w:val="00E10B2C"/>
    <w:rsid w:val="00E10F3E"/>
    <w:rsid w:val="00E11351"/>
    <w:rsid w:val="00E11BCD"/>
    <w:rsid w:val="00E11F35"/>
    <w:rsid w:val="00E11FDE"/>
    <w:rsid w:val="00E12115"/>
    <w:rsid w:val="00E122D6"/>
    <w:rsid w:val="00E12340"/>
    <w:rsid w:val="00E1279C"/>
    <w:rsid w:val="00E12E8A"/>
    <w:rsid w:val="00E132A2"/>
    <w:rsid w:val="00E135E3"/>
    <w:rsid w:val="00E140DB"/>
    <w:rsid w:val="00E14410"/>
    <w:rsid w:val="00E14B62"/>
    <w:rsid w:val="00E1547E"/>
    <w:rsid w:val="00E15996"/>
    <w:rsid w:val="00E15B7C"/>
    <w:rsid w:val="00E15BAB"/>
    <w:rsid w:val="00E15CE9"/>
    <w:rsid w:val="00E15CFF"/>
    <w:rsid w:val="00E16144"/>
    <w:rsid w:val="00E1619E"/>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9FD"/>
    <w:rsid w:val="00E22CB9"/>
    <w:rsid w:val="00E22F11"/>
    <w:rsid w:val="00E23BEA"/>
    <w:rsid w:val="00E24147"/>
    <w:rsid w:val="00E247B4"/>
    <w:rsid w:val="00E2492F"/>
    <w:rsid w:val="00E24A30"/>
    <w:rsid w:val="00E24F33"/>
    <w:rsid w:val="00E251A2"/>
    <w:rsid w:val="00E25286"/>
    <w:rsid w:val="00E254E5"/>
    <w:rsid w:val="00E254F5"/>
    <w:rsid w:val="00E25896"/>
    <w:rsid w:val="00E25BBA"/>
    <w:rsid w:val="00E25BCE"/>
    <w:rsid w:val="00E269D3"/>
    <w:rsid w:val="00E269DE"/>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3ED"/>
    <w:rsid w:val="00E368B6"/>
    <w:rsid w:val="00E36E2C"/>
    <w:rsid w:val="00E36ECB"/>
    <w:rsid w:val="00E3707E"/>
    <w:rsid w:val="00E37291"/>
    <w:rsid w:val="00E37602"/>
    <w:rsid w:val="00E37C0C"/>
    <w:rsid w:val="00E4061B"/>
    <w:rsid w:val="00E4071E"/>
    <w:rsid w:val="00E40C05"/>
    <w:rsid w:val="00E40C6C"/>
    <w:rsid w:val="00E41056"/>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268"/>
    <w:rsid w:val="00E473E7"/>
    <w:rsid w:val="00E47A98"/>
    <w:rsid w:val="00E47D1E"/>
    <w:rsid w:val="00E50111"/>
    <w:rsid w:val="00E50884"/>
    <w:rsid w:val="00E50919"/>
    <w:rsid w:val="00E50CB1"/>
    <w:rsid w:val="00E513DD"/>
    <w:rsid w:val="00E5145C"/>
    <w:rsid w:val="00E514AA"/>
    <w:rsid w:val="00E5164B"/>
    <w:rsid w:val="00E516F2"/>
    <w:rsid w:val="00E51954"/>
    <w:rsid w:val="00E5198A"/>
    <w:rsid w:val="00E52159"/>
    <w:rsid w:val="00E52360"/>
    <w:rsid w:val="00E52857"/>
    <w:rsid w:val="00E5396F"/>
    <w:rsid w:val="00E53C6F"/>
    <w:rsid w:val="00E541B2"/>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7AF"/>
    <w:rsid w:val="00E63879"/>
    <w:rsid w:val="00E63EF1"/>
    <w:rsid w:val="00E63F97"/>
    <w:rsid w:val="00E6422A"/>
    <w:rsid w:val="00E644BF"/>
    <w:rsid w:val="00E6468D"/>
    <w:rsid w:val="00E64788"/>
    <w:rsid w:val="00E64AC5"/>
    <w:rsid w:val="00E64B70"/>
    <w:rsid w:val="00E65101"/>
    <w:rsid w:val="00E6537D"/>
    <w:rsid w:val="00E65528"/>
    <w:rsid w:val="00E6553D"/>
    <w:rsid w:val="00E65E5B"/>
    <w:rsid w:val="00E65FE0"/>
    <w:rsid w:val="00E66042"/>
    <w:rsid w:val="00E66F17"/>
    <w:rsid w:val="00E672F0"/>
    <w:rsid w:val="00E67381"/>
    <w:rsid w:val="00E67BA4"/>
    <w:rsid w:val="00E7070A"/>
    <w:rsid w:val="00E70A71"/>
    <w:rsid w:val="00E70B12"/>
    <w:rsid w:val="00E70F61"/>
    <w:rsid w:val="00E712F5"/>
    <w:rsid w:val="00E71D0B"/>
    <w:rsid w:val="00E72054"/>
    <w:rsid w:val="00E7246B"/>
    <w:rsid w:val="00E72B84"/>
    <w:rsid w:val="00E72FBA"/>
    <w:rsid w:val="00E73199"/>
    <w:rsid w:val="00E73266"/>
    <w:rsid w:val="00E7362F"/>
    <w:rsid w:val="00E739B0"/>
    <w:rsid w:val="00E74013"/>
    <w:rsid w:val="00E741AB"/>
    <w:rsid w:val="00E743A9"/>
    <w:rsid w:val="00E74A3E"/>
    <w:rsid w:val="00E74CBF"/>
    <w:rsid w:val="00E74FC7"/>
    <w:rsid w:val="00E755FD"/>
    <w:rsid w:val="00E75D3F"/>
    <w:rsid w:val="00E75FFA"/>
    <w:rsid w:val="00E76018"/>
    <w:rsid w:val="00E764C6"/>
    <w:rsid w:val="00E768AA"/>
    <w:rsid w:val="00E77115"/>
    <w:rsid w:val="00E776DD"/>
    <w:rsid w:val="00E7785A"/>
    <w:rsid w:val="00E77CAE"/>
    <w:rsid w:val="00E77DDD"/>
    <w:rsid w:val="00E8018B"/>
    <w:rsid w:val="00E80430"/>
    <w:rsid w:val="00E807E2"/>
    <w:rsid w:val="00E80CC4"/>
    <w:rsid w:val="00E816AF"/>
    <w:rsid w:val="00E81C5F"/>
    <w:rsid w:val="00E81D89"/>
    <w:rsid w:val="00E81E6A"/>
    <w:rsid w:val="00E825EC"/>
    <w:rsid w:val="00E829ED"/>
    <w:rsid w:val="00E82B4E"/>
    <w:rsid w:val="00E83286"/>
    <w:rsid w:val="00E8334D"/>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0"/>
    <w:rsid w:val="00E908B6"/>
    <w:rsid w:val="00E910FD"/>
    <w:rsid w:val="00E915BF"/>
    <w:rsid w:val="00E9176C"/>
    <w:rsid w:val="00E9284E"/>
    <w:rsid w:val="00E92BD6"/>
    <w:rsid w:val="00E92DEA"/>
    <w:rsid w:val="00E93029"/>
    <w:rsid w:val="00E9381A"/>
    <w:rsid w:val="00E93D98"/>
    <w:rsid w:val="00E9404C"/>
    <w:rsid w:val="00E94512"/>
    <w:rsid w:val="00E94888"/>
    <w:rsid w:val="00E95021"/>
    <w:rsid w:val="00E95025"/>
    <w:rsid w:val="00E95227"/>
    <w:rsid w:val="00E95576"/>
    <w:rsid w:val="00E962AA"/>
    <w:rsid w:val="00E9636B"/>
    <w:rsid w:val="00E96576"/>
    <w:rsid w:val="00E96D09"/>
    <w:rsid w:val="00E96FED"/>
    <w:rsid w:val="00E97294"/>
    <w:rsid w:val="00E97776"/>
    <w:rsid w:val="00E979FE"/>
    <w:rsid w:val="00E97F20"/>
    <w:rsid w:val="00EA034C"/>
    <w:rsid w:val="00EA08B3"/>
    <w:rsid w:val="00EA09C8"/>
    <w:rsid w:val="00EA0AC5"/>
    <w:rsid w:val="00EA0DB6"/>
    <w:rsid w:val="00EA0F13"/>
    <w:rsid w:val="00EA114B"/>
    <w:rsid w:val="00EA1178"/>
    <w:rsid w:val="00EA1449"/>
    <w:rsid w:val="00EA1822"/>
    <w:rsid w:val="00EA182F"/>
    <w:rsid w:val="00EA19E3"/>
    <w:rsid w:val="00EA1BEA"/>
    <w:rsid w:val="00EA1D08"/>
    <w:rsid w:val="00EA233C"/>
    <w:rsid w:val="00EA2415"/>
    <w:rsid w:val="00EA28ED"/>
    <w:rsid w:val="00EA29DF"/>
    <w:rsid w:val="00EA3073"/>
    <w:rsid w:val="00EA3163"/>
    <w:rsid w:val="00EA33B5"/>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702"/>
    <w:rsid w:val="00EA7B2C"/>
    <w:rsid w:val="00EA7BF6"/>
    <w:rsid w:val="00EA7C61"/>
    <w:rsid w:val="00EB0092"/>
    <w:rsid w:val="00EB01B0"/>
    <w:rsid w:val="00EB042B"/>
    <w:rsid w:val="00EB0F99"/>
    <w:rsid w:val="00EB12F6"/>
    <w:rsid w:val="00EB1712"/>
    <w:rsid w:val="00EB1E86"/>
    <w:rsid w:val="00EB2307"/>
    <w:rsid w:val="00EB2A67"/>
    <w:rsid w:val="00EB3226"/>
    <w:rsid w:val="00EB3564"/>
    <w:rsid w:val="00EB38F4"/>
    <w:rsid w:val="00EB3C9C"/>
    <w:rsid w:val="00EB3DBF"/>
    <w:rsid w:val="00EB3EB1"/>
    <w:rsid w:val="00EB3F8C"/>
    <w:rsid w:val="00EB4036"/>
    <w:rsid w:val="00EB4163"/>
    <w:rsid w:val="00EB4738"/>
    <w:rsid w:val="00EB4B1A"/>
    <w:rsid w:val="00EB52AF"/>
    <w:rsid w:val="00EB5537"/>
    <w:rsid w:val="00EB5940"/>
    <w:rsid w:val="00EB5F11"/>
    <w:rsid w:val="00EB603D"/>
    <w:rsid w:val="00EB61ED"/>
    <w:rsid w:val="00EB65AC"/>
    <w:rsid w:val="00EB6BC8"/>
    <w:rsid w:val="00EB70E2"/>
    <w:rsid w:val="00EB74D6"/>
    <w:rsid w:val="00EB7608"/>
    <w:rsid w:val="00EB760C"/>
    <w:rsid w:val="00EC07D1"/>
    <w:rsid w:val="00EC08F4"/>
    <w:rsid w:val="00EC0A69"/>
    <w:rsid w:val="00EC0D4A"/>
    <w:rsid w:val="00EC122C"/>
    <w:rsid w:val="00EC1A00"/>
    <w:rsid w:val="00EC1C96"/>
    <w:rsid w:val="00EC3971"/>
    <w:rsid w:val="00EC39A2"/>
    <w:rsid w:val="00EC4162"/>
    <w:rsid w:val="00EC4250"/>
    <w:rsid w:val="00EC446D"/>
    <w:rsid w:val="00EC483B"/>
    <w:rsid w:val="00EC4911"/>
    <w:rsid w:val="00EC50C9"/>
    <w:rsid w:val="00EC51B4"/>
    <w:rsid w:val="00EC5220"/>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0EF"/>
    <w:rsid w:val="00ED34F6"/>
    <w:rsid w:val="00ED35C0"/>
    <w:rsid w:val="00ED3911"/>
    <w:rsid w:val="00ED3DA0"/>
    <w:rsid w:val="00ED423A"/>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7A"/>
    <w:rsid w:val="00EE4997"/>
    <w:rsid w:val="00EE4AFC"/>
    <w:rsid w:val="00EE6041"/>
    <w:rsid w:val="00EE61AD"/>
    <w:rsid w:val="00EE6A67"/>
    <w:rsid w:val="00EE6E5F"/>
    <w:rsid w:val="00EE6EF4"/>
    <w:rsid w:val="00EE782E"/>
    <w:rsid w:val="00EE78DF"/>
    <w:rsid w:val="00EE7946"/>
    <w:rsid w:val="00EE7CAB"/>
    <w:rsid w:val="00EF009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094"/>
    <w:rsid w:val="00EF563F"/>
    <w:rsid w:val="00EF5823"/>
    <w:rsid w:val="00EF6108"/>
    <w:rsid w:val="00EF6341"/>
    <w:rsid w:val="00EF6562"/>
    <w:rsid w:val="00EF682B"/>
    <w:rsid w:val="00EF692B"/>
    <w:rsid w:val="00EF7A5F"/>
    <w:rsid w:val="00F004EB"/>
    <w:rsid w:val="00F00518"/>
    <w:rsid w:val="00F0072E"/>
    <w:rsid w:val="00F009B0"/>
    <w:rsid w:val="00F00C66"/>
    <w:rsid w:val="00F01211"/>
    <w:rsid w:val="00F018EC"/>
    <w:rsid w:val="00F01E57"/>
    <w:rsid w:val="00F01F96"/>
    <w:rsid w:val="00F028E1"/>
    <w:rsid w:val="00F02C33"/>
    <w:rsid w:val="00F02D86"/>
    <w:rsid w:val="00F03092"/>
    <w:rsid w:val="00F03856"/>
    <w:rsid w:val="00F038E2"/>
    <w:rsid w:val="00F038F7"/>
    <w:rsid w:val="00F03E1A"/>
    <w:rsid w:val="00F04172"/>
    <w:rsid w:val="00F041AE"/>
    <w:rsid w:val="00F041BD"/>
    <w:rsid w:val="00F04535"/>
    <w:rsid w:val="00F048BD"/>
    <w:rsid w:val="00F04D17"/>
    <w:rsid w:val="00F056C8"/>
    <w:rsid w:val="00F05A31"/>
    <w:rsid w:val="00F05C62"/>
    <w:rsid w:val="00F05EE8"/>
    <w:rsid w:val="00F06508"/>
    <w:rsid w:val="00F0669A"/>
    <w:rsid w:val="00F068E6"/>
    <w:rsid w:val="00F072EC"/>
    <w:rsid w:val="00F07639"/>
    <w:rsid w:val="00F076EE"/>
    <w:rsid w:val="00F078A2"/>
    <w:rsid w:val="00F078CD"/>
    <w:rsid w:val="00F07A4A"/>
    <w:rsid w:val="00F07ADB"/>
    <w:rsid w:val="00F10310"/>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249"/>
    <w:rsid w:val="00F14412"/>
    <w:rsid w:val="00F14445"/>
    <w:rsid w:val="00F1473E"/>
    <w:rsid w:val="00F15553"/>
    <w:rsid w:val="00F15559"/>
    <w:rsid w:val="00F159B8"/>
    <w:rsid w:val="00F15A00"/>
    <w:rsid w:val="00F15E3E"/>
    <w:rsid w:val="00F16146"/>
    <w:rsid w:val="00F16698"/>
    <w:rsid w:val="00F169D7"/>
    <w:rsid w:val="00F1756F"/>
    <w:rsid w:val="00F1787A"/>
    <w:rsid w:val="00F204AA"/>
    <w:rsid w:val="00F20DF0"/>
    <w:rsid w:val="00F210A1"/>
    <w:rsid w:val="00F21378"/>
    <w:rsid w:val="00F21940"/>
    <w:rsid w:val="00F21A36"/>
    <w:rsid w:val="00F21CCD"/>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CCC"/>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EF"/>
    <w:rsid w:val="00F368AD"/>
    <w:rsid w:val="00F368D7"/>
    <w:rsid w:val="00F36C78"/>
    <w:rsid w:val="00F375AE"/>
    <w:rsid w:val="00F40403"/>
    <w:rsid w:val="00F406CF"/>
    <w:rsid w:val="00F40AB4"/>
    <w:rsid w:val="00F41112"/>
    <w:rsid w:val="00F411B4"/>
    <w:rsid w:val="00F41594"/>
    <w:rsid w:val="00F4185B"/>
    <w:rsid w:val="00F418D3"/>
    <w:rsid w:val="00F42107"/>
    <w:rsid w:val="00F42557"/>
    <w:rsid w:val="00F42A49"/>
    <w:rsid w:val="00F42A7A"/>
    <w:rsid w:val="00F42B18"/>
    <w:rsid w:val="00F42EFD"/>
    <w:rsid w:val="00F42F4C"/>
    <w:rsid w:val="00F42FC2"/>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CBA"/>
    <w:rsid w:val="00F47E7E"/>
    <w:rsid w:val="00F501F3"/>
    <w:rsid w:val="00F5023D"/>
    <w:rsid w:val="00F50380"/>
    <w:rsid w:val="00F50A03"/>
    <w:rsid w:val="00F50C6C"/>
    <w:rsid w:val="00F50F92"/>
    <w:rsid w:val="00F51056"/>
    <w:rsid w:val="00F51676"/>
    <w:rsid w:val="00F520C0"/>
    <w:rsid w:val="00F5250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D0F"/>
    <w:rsid w:val="00F62154"/>
    <w:rsid w:val="00F624B2"/>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E9D"/>
    <w:rsid w:val="00F66F8E"/>
    <w:rsid w:val="00F67155"/>
    <w:rsid w:val="00F672D7"/>
    <w:rsid w:val="00F674E3"/>
    <w:rsid w:val="00F67C55"/>
    <w:rsid w:val="00F67C84"/>
    <w:rsid w:val="00F700B6"/>
    <w:rsid w:val="00F7012D"/>
    <w:rsid w:val="00F7061C"/>
    <w:rsid w:val="00F70890"/>
    <w:rsid w:val="00F70B4D"/>
    <w:rsid w:val="00F70C85"/>
    <w:rsid w:val="00F7215C"/>
    <w:rsid w:val="00F72873"/>
    <w:rsid w:val="00F72A89"/>
    <w:rsid w:val="00F72CD7"/>
    <w:rsid w:val="00F72DC1"/>
    <w:rsid w:val="00F731FF"/>
    <w:rsid w:val="00F733F4"/>
    <w:rsid w:val="00F73B13"/>
    <w:rsid w:val="00F73E79"/>
    <w:rsid w:val="00F73F66"/>
    <w:rsid w:val="00F74620"/>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6FB"/>
    <w:rsid w:val="00F80770"/>
    <w:rsid w:val="00F8097E"/>
    <w:rsid w:val="00F80EED"/>
    <w:rsid w:val="00F8149A"/>
    <w:rsid w:val="00F816B7"/>
    <w:rsid w:val="00F8178C"/>
    <w:rsid w:val="00F819D3"/>
    <w:rsid w:val="00F81C1E"/>
    <w:rsid w:val="00F81E14"/>
    <w:rsid w:val="00F8291D"/>
    <w:rsid w:val="00F82EC9"/>
    <w:rsid w:val="00F83203"/>
    <w:rsid w:val="00F836D5"/>
    <w:rsid w:val="00F83F67"/>
    <w:rsid w:val="00F84461"/>
    <w:rsid w:val="00F847BC"/>
    <w:rsid w:val="00F85101"/>
    <w:rsid w:val="00F851C4"/>
    <w:rsid w:val="00F85475"/>
    <w:rsid w:val="00F858E0"/>
    <w:rsid w:val="00F864E7"/>
    <w:rsid w:val="00F8670F"/>
    <w:rsid w:val="00F86963"/>
    <w:rsid w:val="00F87086"/>
    <w:rsid w:val="00F90131"/>
    <w:rsid w:val="00F90134"/>
    <w:rsid w:val="00F907C7"/>
    <w:rsid w:val="00F90AFE"/>
    <w:rsid w:val="00F916A7"/>
    <w:rsid w:val="00F9198D"/>
    <w:rsid w:val="00F91B15"/>
    <w:rsid w:val="00F91B7E"/>
    <w:rsid w:val="00F92016"/>
    <w:rsid w:val="00F925B4"/>
    <w:rsid w:val="00F925F6"/>
    <w:rsid w:val="00F9279F"/>
    <w:rsid w:val="00F93A70"/>
    <w:rsid w:val="00F93AA3"/>
    <w:rsid w:val="00F94191"/>
    <w:rsid w:val="00F94242"/>
    <w:rsid w:val="00F9439B"/>
    <w:rsid w:val="00F9443B"/>
    <w:rsid w:val="00F94CA5"/>
    <w:rsid w:val="00F95121"/>
    <w:rsid w:val="00F952C5"/>
    <w:rsid w:val="00F953FE"/>
    <w:rsid w:val="00F9580E"/>
    <w:rsid w:val="00F960A6"/>
    <w:rsid w:val="00F97540"/>
    <w:rsid w:val="00F9777B"/>
    <w:rsid w:val="00F979B0"/>
    <w:rsid w:val="00F97FB0"/>
    <w:rsid w:val="00FA0BCC"/>
    <w:rsid w:val="00FA0FB6"/>
    <w:rsid w:val="00FA1070"/>
    <w:rsid w:val="00FA164F"/>
    <w:rsid w:val="00FA165E"/>
    <w:rsid w:val="00FA1ACB"/>
    <w:rsid w:val="00FA1BB5"/>
    <w:rsid w:val="00FA1FDF"/>
    <w:rsid w:val="00FA21F4"/>
    <w:rsid w:val="00FA27F9"/>
    <w:rsid w:val="00FA2F06"/>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7F"/>
    <w:rsid w:val="00FB18B5"/>
    <w:rsid w:val="00FB197F"/>
    <w:rsid w:val="00FB23DD"/>
    <w:rsid w:val="00FB2830"/>
    <w:rsid w:val="00FB312F"/>
    <w:rsid w:val="00FB33CE"/>
    <w:rsid w:val="00FB35C3"/>
    <w:rsid w:val="00FB409D"/>
    <w:rsid w:val="00FB4272"/>
    <w:rsid w:val="00FB4A3F"/>
    <w:rsid w:val="00FB50D5"/>
    <w:rsid w:val="00FB546C"/>
    <w:rsid w:val="00FB580C"/>
    <w:rsid w:val="00FB584F"/>
    <w:rsid w:val="00FB5D61"/>
    <w:rsid w:val="00FB6343"/>
    <w:rsid w:val="00FB6729"/>
    <w:rsid w:val="00FB6A75"/>
    <w:rsid w:val="00FB6BE6"/>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92B"/>
    <w:rsid w:val="00FC5DF3"/>
    <w:rsid w:val="00FC5F6D"/>
    <w:rsid w:val="00FC6457"/>
    <w:rsid w:val="00FC66C1"/>
    <w:rsid w:val="00FC6703"/>
    <w:rsid w:val="00FC6BA8"/>
    <w:rsid w:val="00FC7248"/>
    <w:rsid w:val="00FC7571"/>
    <w:rsid w:val="00FD028F"/>
    <w:rsid w:val="00FD0F80"/>
    <w:rsid w:val="00FD1149"/>
    <w:rsid w:val="00FD19A1"/>
    <w:rsid w:val="00FD2043"/>
    <w:rsid w:val="00FD20F4"/>
    <w:rsid w:val="00FD21E8"/>
    <w:rsid w:val="00FD245D"/>
    <w:rsid w:val="00FD296C"/>
    <w:rsid w:val="00FD2AF6"/>
    <w:rsid w:val="00FD315A"/>
    <w:rsid w:val="00FD31A5"/>
    <w:rsid w:val="00FD3406"/>
    <w:rsid w:val="00FD3499"/>
    <w:rsid w:val="00FD370A"/>
    <w:rsid w:val="00FD376D"/>
    <w:rsid w:val="00FD3BEE"/>
    <w:rsid w:val="00FD3D3D"/>
    <w:rsid w:val="00FD49B4"/>
    <w:rsid w:val="00FD4B84"/>
    <w:rsid w:val="00FD56CF"/>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10"/>
    <w:rsid w:val="00FE5CAA"/>
    <w:rsid w:val="00FE5FB9"/>
    <w:rsid w:val="00FE6355"/>
    <w:rsid w:val="00FE6915"/>
    <w:rsid w:val="00FE6E29"/>
    <w:rsid w:val="00FE72AE"/>
    <w:rsid w:val="00FE7BC4"/>
    <w:rsid w:val="00FF0A09"/>
    <w:rsid w:val="00FF0BE3"/>
    <w:rsid w:val="00FF0BF3"/>
    <w:rsid w:val="00FF11C6"/>
    <w:rsid w:val="00FF1384"/>
    <w:rsid w:val="00FF13A0"/>
    <w:rsid w:val="00FF1648"/>
    <w:rsid w:val="00FF16EC"/>
    <w:rsid w:val="00FF1B34"/>
    <w:rsid w:val="00FF21B1"/>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2A2BFEC"/>
    <w:rsid w:val="10FDF6D5"/>
    <w:rsid w:val="1102BC08"/>
    <w:rsid w:val="12AA220B"/>
    <w:rsid w:val="165C3D70"/>
    <w:rsid w:val="18D9EB76"/>
    <w:rsid w:val="1A7A1133"/>
    <w:rsid w:val="1ACBB68C"/>
    <w:rsid w:val="1B1E900E"/>
    <w:rsid w:val="1D5259FF"/>
    <w:rsid w:val="1FC0D770"/>
    <w:rsid w:val="21F4C742"/>
    <w:rsid w:val="2C5A4D77"/>
    <w:rsid w:val="33168982"/>
    <w:rsid w:val="34A4463A"/>
    <w:rsid w:val="3BA92B65"/>
    <w:rsid w:val="3C90E3B4"/>
    <w:rsid w:val="3DB323FC"/>
    <w:rsid w:val="4464383E"/>
    <w:rsid w:val="4478D364"/>
    <w:rsid w:val="44D5C70D"/>
    <w:rsid w:val="4C0CA3C2"/>
    <w:rsid w:val="4C8BFABC"/>
    <w:rsid w:val="536F92E4"/>
    <w:rsid w:val="54B12318"/>
    <w:rsid w:val="5FBBBCBB"/>
    <w:rsid w:val="62094A9F"/>
    <w:rsid w:val="637259AB"/>
    <w:rsid w:val="6D76C3EF"/>
    <w:rsid w:val="6FB48A7B"/>
    <w:rsid w:val="780AA608"/>
    <w:rsid w:val="78DB3359"/>
    <w:rsid w:val="7E183D4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5C5AF2"/>
  <w15:docId w15:val="{F701C732-2A7D-448E-9932-B0B49948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114"/>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1C6C28"/>
    <w:rPr>
      <w:rFonts w:asciiTheme="minorHAnsi" w:hAnsiTheme="minorHAnsi"/>
      <w:color w:val="888583" w:themeColor="text1" w:themeTint="99"/>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412676"/>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customStyle="1" w:styleId="paragraph">
    <w:name w:val="paragraph"/>
    <w:basedOn w:val="Normal"/>
    <w:rsid w:val="00FB187F"/>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normaltextrun">
    <w:name w:val="normaltextrun"/>
    <w:basedOn w:val="DefaultParagraphFont"/>
    <w:rsid w:val="00FB187F"/>
  </w:style>
  <w:style w:type="character" w:customStyle="1" w:styleId="eop">
    <w:name w:val="eop"/>
    <w:basedOn w:val="DefaultParagraphFont"/>
    <w:rsid w:val="00FB187F"/>
  </w:style>
  <w:style w:type="table" w:styleId="TableGridLight">
    <w:name w:val="Grid Table Light"/>
    <w:basedOn w:val="TableNormal"/>
    <w:uiPriority w:val="40"/>
    <w:rsid w:val="00FB18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90131"/>
    <w:pPr>
      <w:autoSpaceDE w:val="0"/>
      <w:autoSpaceDN w:val="0"/>
      <w:adjustRightInd w:val="0"/>
      <w:spacing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unhideWhenUsed/>
    <w:rsid w:val="00523C88"/>
    <w:pPr>
      <w:spacing w:line="240" w:lineRule="auto"/>
    </w:pPr>
  </w:style>
  <w:style w:type="character" w:customStyle="1" w:styleId="EndnoteTextChar">
    <w:name w:val="Endnote Text Char"/>
    <w:basedOn w:val="DefaultParagraphFont"/>
    <w:link w:val="EndnoteText"/>
    <w:semiHidden/>
    <w:rsid w:val="00523C88"/>
  </w:style>
  <w:style w:type="character" w:styleId="EndnoteReference">
    <w:name w:val="endnote reference"/>
    <w:basedOn w:val="DefaultParagraphFont"/>
    <w:semiHidden/>
    <w:unhideWhenUsed/>
    <w:rsid w:val="00523C88"/>
    <w:rPr>
      <w:vertAlign w:val="superscript"/>
    </w:rPr>
  </w:style>
  <w:style w:type="character" w:styleId="UnresolvedMention">
    <w:name w:val="Unresolved Mention"/>
    <w:basedOn w:val="DefaultParagraphFont"/>
    <w:uiPriority w:val="99"/>
    <w:unhideWhenUsed/>
    <w:rsid w:val="005D0862"/>
    <w:rPr>
      <w:color w:val="605E5C"/>
      <w:shd w:val="clear" w:color="auto" w:fill="E1DFDD"/>
    </w:rPr>
  </w:style>
  <w:style w:type="paragraph" w:styleId="Revision">
    <w:name w:val="Revision"/>
    <w:hidden/>
    <w:uiPriority w:val="99"/>
    <w:semiHidden/>
    <w:rsid w:val="003D6567"/>
    <w:pPr>
      <w:spacing w:line="240" w:lineRule="auto"/>
    </w:pPr>
  </w:style>
  <w:style w:type="table" w:styleId="GridTable4-Accent2">
    <w:name w:val="Grid Table 4 Accent 2"/>
    <w:basedOn w:val="TableNormal"/>
    <w:uiPriority w:val="49"/>
    <w:rsid w:val="00EE497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customStyle="1" w:styleId="PlainTable21">
    <w:name w:val="Plain Table 21"/>
    <w:basedOn w:val="TableNormal"/>
    <w:next w:val="PlainTable2"/>
    <w:uiPriority w:val="42"/>
    <w:rsid w:val="00DB334E"/>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Mention">
    <w:name w:val="Mention"/>
    <w:basedOn w:val="DefaultParagraphFont"/>
    <w:uiPriority w:val="99"/>
    <w:unhideWhenUsed/>
    <w:rsid w:val="0085415E"/>
    <w:rPr>
      <w:color w:val="2B579A"/>
      <w:shd w:val="clear" w:color="auto" w:fill="E1DFDD"/>
    </w:rPr>
  </w:style>
  <w:style w:type="character" w:styleId="Strong">
    <w:name w:val="Strong"/>
    <w:basedOn w:val="DefaultParagraphFont"/>
    <w:uiPriority w:val="22"/>
    <w:qFormat/>
    <w:rsid w:val="00AA324F"/>
    <w:rPr>
      <w:b/>
      <w:bCs/>
    </w:rPr>
  </w:style>
  <w:style w:type="character" w:styleId="Emphasis">
    <w:name w:val="Emphasis"/>
    <w:basedOn w:val="DefaultParagraphFont"/>
    <w:uiPriority w:val="20"/>
    <w:qFormat/>
    <w:rsid w:val="002A1F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113">
      <w:bodyDiv w:val="1"/>
      <w:marLeft w:val="0"/>
      <w:marRight w:val="0"/>
      <w:marTop w:val="0"/>
      <w:marBottom w:val="0"/>
      <w:divBdr>
        <w:top w:val="none" w:sz="0" w:space="0" w:color="auto"/>
        <w:left w:val="none" w:sz="0" w:space="0" w:color="auto"/>
        <w:bottom w:val="none" w:sz="0" w:space="0" w:color="auto"/>
        <w:right w:val="none" w:sz="0" w:space="0" w:color="auto"/>
      </w:divBdr>
      <w:divsChild>
        <w:div w:id="472063034">
          <w:marLeft w:val="0"/>
          <w:marRight w:val="0"/>
          <w:marTop w:val="0"/>
          <w:marBottom w:val="0"/>
          <w:divBdr>
            <w:top w:val="none" w:sz="0" w:space="0" w:color="auto"/>
            <w:left w:val="none" w:sz="0" w:space="0" w:color="auto"/>
            <w:bottom w:val="none" w:sz="0" w:space="0" w:color="auto"/>
            <w:right w:val="none" w:sz="0" w:space="0" w:color="auto"/>
          </w:divBdr>
          <w:divsChild>
            <w:div w:id="835532498">
              <w:marLeft w:val="0"/>
              <w:marRight w:val="0"/>
              <w:marTop w:val="0"/>
              <w:marBottom w:val="0"/>
              <w:divBdr>
                <w:top w:val="none" w:sz="0" w:space="0" w:color="auto"/>
                <w:left w:val="none" w:sz="0" w:space="0" w:color="auto"/>
                <w:bottom w:val="none" w:sz="0" w:space="0" w:color="auto"/>
                <w:right w:val="none" w:sz="0" w:space="0" w:color="auto"/>
              </w:divBdr>
            </w:div>
          </w:divsChild>
        </w:div>
        <w:div w:id="1063139932">
          <w:marLeft w:val="0"/>
          <w:marRight w:val="0"/>
          <w:marTop w:val="0"/>
          <w:marBottom w:val="0"/>
          <w:divBdr>
            <w:top w:val="none" w:sz="0" w:space="0" w:color="auto"/>
            <w:left w:val="none" w:sz="0" w:space="0" w:color="auto"/>
            <w:bottom w:val="none" w:sz="0" w:space="0" w:color="auto"/>
            <w:right w:val="none" w:sz="0" w:space="0" w:color="auto"/>
          </w:divBdr>
          <w:divsChild>
            <w:div w:id="1705205081">
              <w:marLeft w:val="0"/>
              <w:marRight w:val="0"/>
              <w:marTop w:val="0"/>
              <w:marBottom w:val="0"/>
              <w:divBdr>
                <w:top w:val="none" w:sz="0" w:space="0" w:color="auto"/>
                <w:left w:val="none" w:sz="0" w:space="0" w:color="auto"/>
                <w:bottom w:val="none" w:sz="0" w:space="0" w:color="auto"/>
                <w:right w:val="none" w:sz="0" w:space="0" w:color="auto"/>
              </w:divBdr>
            </w:div>
          </w:divsChild>
        </w:div>
        <w:div w:id="1120682695">
          <w:marLeft w:val="0"/>
          <w:marRight w:val="0"/>
          <w:marTop w:val="0"/>
          <w:marBottom w:val="0"/>
          <w:divBdr>
            <w:top w:val="none" w:sz="0" w:space="0" w:color="auto"/>
            <w:left w:val="none" w:sz="0" w:space="0" w:color="auto"/>
            <w:bottom w:val="none" w:sz="0" w:space="0" w:color="auto"/>
            <w:right w:val="none" w:sz="0" w:space="0" w:color="auto"/>
          </w:divBdr>
          <w:divsChild>
            <w:div w:id="2138528326">
              <w:marLeft w:val="0"/>
              <w:marRight w:val="0"/>
              <w:marTop w:val="0"/>
              <w:marBottom w:val="0"/>
              <w:divBdr>
                <w:top w:val="none" w:sz="0" w:space="0" w:color="auto"/>
                <w:left w:val="none" w:sz="0" w:space="0" w:color="auto"/>
                <w:bottom w:val="none" w:sz="0" w:space="0" w:color="auto"/>
                <w:right w:val="none" w:sz="0" w:space="0" w:color="auto"/>
              </w:divBdr>
            </w:div>
          </w:divsChild>
        </w:div>
        <w:div w:id="1238786977">
          <w:marLeft w:val="0"/>
          <w:marRight w:val="0"/>
          <w:marTop w:val="0"/>
          <w:marBottom w:val="0"/>
          <w:divBdr>
            <w:top w:val="none" w:sz="0" w:space="0" w:color="auto"/>
            <w:left w:val="none" w:sz="0" w:space="0" w:color="auto"/>
            <w:bottom w:val="none" w:sz="0" w:space="0" w:color="auto"/>
            <w:right w:val="none" w:sz="0" w:space="0" w:color="auto"/>
          </w:divBdr>
          <w:divsChild>
            <w:div w:id="1818525003">
              <w:marLeft w:val="0"/>
              <w:marRight w:val="0"/>
              <w:marTop w:val="0"/>
              <w:marBottom w:val="0"/>
              <w:divBdr>
                <w:top w:val="none" w:sz="0" w:space="0" w:color="auto"/>
                <w:left w:val="none" w:sz="0" w:space="0" w:color="auto"/>
                <w:bottom w:val="none" w:sz="0" w:space="0" w:color="auto"/>
                <w:right w:val="none" w:sz="0" w:space="0" w:color="auto"/>
              </w:divBdr>
            </w:div>
          </w:divsChild>
        </w:div>
        <w:div w:id="1269658807">
          <w:marLeft w:val="0"/>
          <w:marRight w:val="0"/>
          <w:marTop w:val="0"/>
          <w:marBottom w:val="0"/>
          <w:divBdr>
            <w:top w:val="none" w:sz="0" w:space="0" w:color="auto"/>
            <w:left w:val="none" w:sz="0" w:space="0" w:color="auto"/>
            <w:bottom w:val="none" w:sz="0" w:space="0" w:color="auto"/>
            <w:right w:val="none" w:sz="0" w:space="0" w:color="auto"/>
          </w:divBdr>
          <w:divsChild>
            <w:div w:id="1671444242">
              <w:marLeft w:val="0"/>
              <w:marRight w:val="0"/>
              <w:marTop w:val="0"/>
              <w:marBottom w:val="0"/>
              <w:divBdr>
                <w:top w:val="none" w:sz="0" w:space="0" w:color="auto"/>
                <w:left w:val="none" w:sz="0" w:space="0" w:color="auto"/>
                <w:bottom w:val="none" w:sz="0" w:space="0" w:color="auto"/>
                <w:right w:val="none" w:sz="0" w:space="0" w:color="auto"/>
              </w:divBdr>
            </w:div>
          </w:divsChild>
        </w:div>
        <w:div w:id="1271398983">
          <w:marLeft w:val="0"/>
          <w:marRight w:val="0"/>
          <w:marTop w:val="0"/>
          <w:marBottom w:val="0"/>
          <w:divBdr>
            <w:top w:val="none" w:sz="0" w:space="0" w:color="auto"/>
            <w:left w:val="none" w:sz="0" w:space="0" w:color="auto"/>
            <w:bottom w:val="none" w:sz="0" w:space="0" w:color="auto"/>
            <w:right w:val="none" w:sz="0" w:space="0" w:color="auto"/>
          </w:divBdr>
          <w:divsChild>
            <w:div w:id="2110156706">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1307854618">
              <w:marLeft w:val="0"/>
              <w:marRight w:val="0"/>
              <w:marTop w:val="0"/>
              <w:marBottom w:val="0"/>
              <w:divBdr>
                <w:top w:val="none" w:sz="0" w:space="0" w:color="auto"/>
                <w:left w:val="none" w:sz="0" w:space="0" w:color="auto"/>
                <w:bottom w:val="none" w:sz="0" w:space="0" w:color="auto"/>
                <w:right w:val="none" w:sz="0" w:space="0" w:color="auto"/>
              </w:divBdr>
            </w:div>
          </w:divsChild>
        </w:div>
        <w:div w:id="1276792203">
          <w:marLeft w:val="0"/>
          <w:marRight w:val="0"/>
          <w:marTop w:val="0"/>
          <w:marBottom w:val="0"/>
          <w:divBdr>
            <w:top w:val="none" w:sz="0" w:space="0" w:color="auto"/>
            <w:left w:val="none" w:sz="0" w:space="0" w:color="auto"/>
            <w:bottom w:val="none" w:sz="0" w:space="0" w:color="auto"/>
            <w:right w:val="none" w:sz="0" w:space="0" w:color="auto"/>
          </w:divBdr>
          <w:divsChild>
            <w:div w:id="1749645185">
              <w:marLeft w:val="0"/>
              <w:marRight w:val="0"/>
              <w:marTop w:val="0"/>
              <w:marBottom w:val="0"/>
              <w:divBdr>
                <w:top w:val="none" w:sz="0" w:space="0" w:color="auto"/>
                <w:left w:val="none" w:sz="0" w:space="0" w:color="auto"/>
                <w:bottom w:val="none" w:sz="0" w:space="0" w:color="auto"/>
                <w:right w:val="none" w:sz="0" w:space="0" w:color="auto"/>
              </w:divBdr>
            </w:div>
          </w:divsChild>
        </w:div>
        <w:div w:id="1367174567">
          <w:marLeft w:val="0"/>
          <w:marRight w:val="0"/>
          <w:marTop w:val="0"/>
          <w:marBottom w:val="0"/>
          <w:divBdr>
            <w:top w:val="none" w:sz="0" w:space="0" w:color="auto"/>
            <w:left w:val="none" w:sz="0" w:space="0" w:color="auto"/>
            <w:bottom w:val="none" w:sz="0" w:space="0" w:color="auto"/>
            <w:right w:val="none" w:sz="0" w:space="0" w:color="auto"/>
          </w:divBdr>
          <w:divsChild>
            <w:div w:id="1970159305">
              <w:marLeft w:val="0"/>
              <w:marRight w:val="0"/>
              <w:marTop w:val="0"/>
              <w:marBottom w:val="0"/>
              <w:divBdr>
                <w:top w:val="none" w:sz="0" w:space="0" w:color="auto"/>
                <w:left w:val="none" w:sz="0" w:space="0" w:color="auto"/>
                <w:bottom w:val="none" w:sz="0" w:space="0" w:color="auto"/>
                <w:right w:val="none" w:sz="0" w:space="0" w:color="auto"/>
              </w:divBdr>
            </w:div>
          </w:divsChild>
        </w:div>
        <w:div w:id="1410807255">
          <w:marLeft w:val="0"/>
          <w:marRight w:val="0"/>
          <w:marTop w:val="0"/>
          <w:marBottom w:val="0"/>
          <w:divBdr>
            <w:top w:val="none" w:sz="0" w:space="0" w:color="auto"/>
            <w:left w:val="none" w:sz="0" w:space="0" w:color="auto"/>
            <w:bottom w:val="none" w:sz="0" w:space="0" w:color="auto"/>
            <w:right w:val="none" w:sz="0" w:space="0" w:color="auto"/>
          </w:divBdr>
          <w:divsChild>
            <w:div w:id="17777050">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202596251">
              <w:marLeft w:val="0"/>
              <w:marRight w:val="0"/>
              <w:marTop w:val="0"/>
              <w:marBottom w:val="0"/>
              <w:divBdr>
                <w:top w:val="none" w:sz="0" w:space="0" w:color="auto"/>
                <w:left w:val="none" w:sz="0" w:space="0" w:color="auto"/>
                <w:bottom w:val="none" w:sz="0" w:space="0" w:color="auto"/>
                <w:right w:val="none" w:sz="0" w:space="0" w:color="auto"/>
              </w:divBdr>
            </w:div>
          </w:divsChild>
        </w:div>
        <w:div w:id="1525023758">
          <w:marLeft w:val="0"/>
          <w:marRight w:val="0"/>
          <w:marTop w:val="0"/>
          <w:marBottom w:val="0"/>
          <w:divBdr>
            <w:top w:val="none" w:sz="0" w:space="0" w:color="auto"/>
            <w:left w:val="none" w:sz="0" w:space="0" w:color="auto"/>
            <w:bottom w:val="none" w:sz="0" w:space="0" w:color="auto"/>
            <w:right w:val="none" w:sz="0" w:space="0" w:color="auto"/>
          </w:divBdr>
          <w:divsChild>
            <w:div w:id="1083842434">
              <w:marLeft w:val="0"/>
              <w:marRight w:val="0"/>
              <w:marTop w:val="0"/>
              <w:marBottom w:val="0"/>
              <w:divBdr>
                <w:top w:val="none" w:sz="0" w:space="0" w:color="auto"/>
                <w:left w:val="none" w:sz="0" w:space="0" w:color="auto"/>
                <w:bottom w:val="none" w:sz="0" w:space="0" w:color="auto"/>
                <w:right w:val="none" w:sz="0" w:space="0" w:color="auto"/>
              </w:divBdr>
            </w:div>
          </w:divsChild>
        </w:div>
        <w:div w:id="1746950899">
          <w:marLeft w:val="0"/>
          <w:marRight w:val="0"/>
          <w:marTop w:val="0"/>
          <w:marBottom w:val="0"/>
          <w:divBdr>
            <w:top w:val="none" w:sz="0" w:space="0" w:color="auto"/>
            <w:left w:val="none" w:sz="0" w:space="0" w:color="auto"/>
            <w:bottom w:val="none" w:sz="0" w:space="0" w:color="auto"/>
            <w:right w:val="none" w:sz="0" w:space="0" w:color="auto"/>
          </w:divBdr>
          <w:divsChild>
            <w:div w:id="2055502165">
              <w:marLeft w:val="0"/>
              <w:marRight w:val="0"/>
              <w:marTop w:val="0"/>
              <w:marBottom w:val="0"/>
              <w:divBdr>
                <w:top w:val="none" w:sz="0" w:space="0" w:color="auto"/>
                <w:left w:val="none" w:sz="0" w:space="0" w:color="auto"/>
                <w:bottom w:val="none" w:sz="0" w:space="0" w:color="auto"/>
                <w:right w:val="none" w:sz="0" w:space="0" w:color="auto"/>
              </w:divBdr>
            </w:div>
          </w:divsChild>
        </w:div>
        <w:div w:id="1749110140">
          <w:marLeft w:val="0"/>
          <w:marRight w:val="0"/>
          <w:marTop w:val="0"/>
          <w:marBottom w:val="0"/>
          <w:divBdr>
            <w:top w:val="none" w:sz="0" w:space="0" w:color="auto"/>
            <w:left w:val="none" w:sz="0" w:space="0" w:color="auto"/>
            <w:bottom w:val="none" w:sz="0" w:space="0" w:color="auto"/>
            <w:right w:val="none" w:sz="0" w:space="0" w:color="auto"/>
          </w:divBdr>
          <w:divsChild>
            <w:div w:id="342098306">
              <w:marLeft w:val="0"/>
              <w:marRight w:val="0"/>
              <w:marTop w:val="0"/>
              <w:marBottom w:val="0"/>
              <w:divBdr>
                <w:top w:val="none" w:sz="0" w:space="0" w:color="auto"/>
                <w:left w:val="none" w:sz="0" w:space="0" w:color="auto"/>
                <w:bottom w:val="none" w:sz="0" w:space="0" w:color="auto"/>
                <w:right w:val="none" w:sz="0" w:space="0" w:color="auto"/>
              </w:divBdr>
            </w:div>
          </w:divsChild>
        </w:div>
        <w:div w:id="1799911810">
          <w:marLeft w:val="0"/>
          <w:marRight w:val="0"/>
          <w:marTop w:val="0"/>
          <w:marBottom w:val="0"/>
          <w:divBdr>
            <w:top w:val="none" w:sz="0" w:space="0" w:color="auto"/>
            <w:left w:val="none" w:sz="0" w:space="0" w:color="auto"/>
            <w:bottom w:val="none" w:sz="0" w:space="0" w:color="auto"/>
            <w:right w:val="none" w:sz="0" w:space="0" w:color="auto"/>
          </w:divBdr>
          <w:divsChild>
            <w:div w:id="437410081">
              <w:marLeft w:val="0"/>
              <w:marRight w:val="0"/>
              <w:marTop w:val="0"/>
              <w:marBottom w:val="0"/>
              <w:divBdr>
                <w:top w:val="none" w:sz="0" w:space="0" w:color="auto"/>
                <w:left w:val="none" w:sz="0" w:space="0" w:color="auto"/>
                <w:bottom w:val="none" w:sz="0" w:space="0" w:color="auto"/>
                <w:right w:val="none" w:sz="0" w:space="0" w:color="auto"/>
              </w:divBdr>
            </w:div>
          </w:divsChild>
        </w:div>
        <w:div w:id="1872759658">
          <w:marLeft w:val="0"/>
          <w:marRight w:val="0"/>
          <w:marTop w:val="0"/>
          <w:marBottom w:val="0"/>
          <w:divBdr>
            <w:top w:val="none" w:sz="0" w:space="0" w:color="auto"/>
            <w:left w:val="none" w:sz="0" w:space="0" w:color="auto"/>
            <w:bottom w:val="none" w:sz="0" w:space="0" w:color="auto"/>
            <w:right w:val="none" w:sz="0" w:space="0" w:color="auto"/>
          </w:divBdr>
          <w:divsChild>
            <w:div w:id="252009791">
              <w:marLeft w:val="0"/>
              <w:marRight w:val="0"/>
              <w:marTop w:val="0"/>
              <w:marBottom w:val="0"/>
              <w:divBdr>
                <w:top w:val="none" w:sz="0" w:space="0" w:color="auto"/>
                <w:left w:val="none" w:sz="0" w:space="0" w:color="auto"/>
                <w:bottom w:val="none" w:sz="0" w:space="0" w:color="auto"/>
                <w:right w:val="none" w:sz="0" w:space="0" w:color="auto"/>
              </w:divBdr>
            </w:div>
          </w:divsChild>
        </w:div>
        <w:div w:id="1881818740">
          <w:marLeft w:val="0"/>
          <w:marRight w:val="0"/>
          <w:marTop w:val="0"/>
          <w:marBottom w:val="0"/>
          <w:divBdr>
            <w:top w:val="none" w:sz="0" w:space="0" w:color="auto"/>
            <w:left w:val="none" w:sz="0" w:space="0" w:color="auto"/>
            <w:bottom w:val="none" w:sz="0" w:space="0" w:color="auto"/>
            <w:right w:val="none" w:sz="0" w:space="0" w:color="auto"/>
          </w:divBdr>
          <w:divsChild>
            <w:div w:id="40400860">
              <w:marLeft w:val="0"/>
              <w:marRight w:val="0"/>
              <w:marTop w:val="0"/>
              <w:marBottom w:val="0"/>
              <w:divBdr>
                <w:top w:val="none" w:sz="0" w:space="0" w:color="auto"/>
                <w:left w:val="none" w:sz="0" w:space="0" w:color="auto"/>
                <w:bottom w:val="none" w:sz="0" w:space="0" w:color="auto"/>
                <w:right w:val="none" w:sz="0" w:space="0" w:color="auto"/>
              </w:divBdr>
            </w:div>
          </w:divsChild>
        </w:div>
        <w:div w:id="1899509117">
          <w:marLeft w:val="0"/>
          <w:marRight w:val="0"/>
          <w:marTop w:val="0"/>
          <w:marBottom w:val="0"/>
          <w:divBdr>
            <w:top w:val="none" w:sz="0" w:space="0" w:color="auto"/>
            <w:left w:val="none" w:sz="0" w:space="0" w:color="auto"/>
            <w:bottom w:val="none" w:sz="0" w:space="0" w:color="auto"/>
            <w:right w:val="none" w:sz="0" w:space="0" w:color="auto"/>
          </w:divBdr>
          <w:divsChild>
            <w:div w:id="758671096">
              <w:marLeft w:val="0"/>
              <w:marRight w:val="0"/>
              <w:marTop w:val="0"/>
              <w:marBottom w:val="0"/>
              <w:divBdr>
                <w:top w:val="none" w:sz="0" w:space="0" w:color="auto"/>
                <w:left w:val="none" w:sz="0" w:space="0" w:color="auto"/>
                <w:bottom w:val="none" w:sz="0" w:space="0" w:color="auto"/>
                <w:right w:val="none" w:sz="0" w:space="0" w:color="auto"/>
              </w:divBdr>
            </w:div>
          </w:divsChild>
        </w:div>
        <w:div w:id="2036535050">
          <w:marLeft w:val="0"/>
          <w:marRight w:val="0"/>
          <w:marTop w:val="0"/>
          <w:marBottom w:val="0"/>
          <w:divBdr>
            <w:top w:val="none" w:sz="0" w:space="0" w:color="auto"/>
            <w:left w:val="none" w:sz="0" w:space="0" w:color="auto"/>
            <w:bottom w:val="none" w:sz="0" w:space="0" w:color="auto"/>
            <w:right w:val="none" w:sz="0" w:space="0" w:color="auto"/>
          </w:divBdr>
          <w:divsChild>
            <w:div w:id="998462039">
              <w:marLeft w:val="0"/>
              <w:marRight w:val="0"/>
              <w:marTop w:val="0"/>
              <w:marBottom w:val="0"/>
              <w:divBdr>
                <w:top w:val="none" w:sz="0" w:space="0" w:color="auto"/>
                <w:left w:val="none" w:sz="0" w:space="0" w:color="auto"/>
                <w:bottom w:val="none" w:sz="0" w:space="0" w:color="auto"/>
                <w:right w:val="none" w:sz="0" w:space="0" w:color="auto"/>
              </w:divBdr>
            </w:div>
          </w:divsChild>
        </w:div>
        <w:div w:id="2141028275">
          <w:marLeft w:val="0"/>
          <w:marRight w:val="0"/>
          <w:marTop w:val="0"/>
          <w:marBottom w:val="0"/>
          <w:divBdr>
            <w:top w:val="none" w:sz="0" w:space="0" w:color="auto"/>
            <w:left w:val="none" w:sz="0" w:space="0" w:color="auto"/>
            <w:bottom w:val="none" w:sz="0" w:space="0" w:color="auto"/>
            <w:right w:val="none" w:sz="0" w:space="0" w:color="auto"/>
          </w:divBdr>
          <w:divsChild>
            <w:div w:id="740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8214563">
      <w:bodyDiv w:val="1"/>
      <w:marLeft w:val="0"/>
      <w:marRight w:val="0"/>
      <w:marTop w:val="0"/>
      <w:marBottom w:val="0"/>
      <w:divBdr>
        <w:top w:val="none" w:sz="0" w:space="0" w:color="auto"/>
        <w:left w:val="none" w:sz="0" w:space="0" w:color="auto"/>
        <w:bottom w:val="none" w:sz="0" w:space="0" w:color="auto"/>
        <w:right w:val="none" w:sz="0" w:space="0" w:color="auto"/>
      </w:divBdr>
    </w:div>
    <w:div w:id="33142065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3491410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svg"/><Relationship Id="rId68" Type="http://schemas.openxmlformats.org/officeDocument/2006/relationships/image" Target="media/image51.png"/><Relationship Id="rId84" Type="http://schemas.openxmlformats.org/officeDocument/2006/relationships/hyperlink" Target="http://www.marineandcoasts.vic.gov.au/coastal-programs/cape-to-cape-resilience-project" TargetMode="External"/><Relationship Id="rId89" Type="http://schemas.openxmlformats.org/officeDocument/2006/relationships/hyperlink" Target="http://www.delwp.vic.gov.au" TargetMode="Externa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17.svg"/><Relationship Id="rId37" Type="http://schemas.openxmlformats.org/officeDocument/2006/relationships/hyperlink" Target="https://www.marineandcoasts.vic.gov.au/coastal-programs/cape-to-cape-resilience-project" TargetMode="External"/><Relationship Id="rId53" Type="http://schemas.openxmlformats.org/officeDocument/2006/relationships/image" Target="media/image36.svg"/><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58.svg"/><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customXml" Target="../customXml/item6.xml"/><Relationship Id="rId14" Type="http://schemas.openxmlformats.org/officeDocument/2006/relationships/image" Target="media/image2.jpe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image" Target="media/image27.png"/><Relationship Id="rId48" Type="http://schemas.microsoft.com/office/2007/relationships/hdphoto" Target="media/hdphoto2.wdp"/><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svg"/><Relationship Id="rId77" Type="http://schemas.openxmlformats.org/officeDocument/2006/relationships/image" Target="media/image54.svg"/><Relationship Id="rId8" Type="http://schemas.openxmlformats.org/officeDocument/2006/relationships/webSettings" Target="webSettings.xml"/><Relationship Id="rId51" Type="http://schemas.openxmlformats.org/officeDocument/2006/relationships/image" Target="media/image34.jpeg"/><Relationship Id="rId80" Type="http://schemas.openxmlformats.org/officeDocument/2006/relationships/hyperlink" Target="https://www.climatechange.vic.gov.au/__data/assets/pdf_file/0021/60744/Gippsland.pdf" TargetMode="External"/><Relationship Id="rId85" Type="http://schemas.openxmlformats.org/officeDocument/2006/relationships/hyperlink" Target="mailto:capetocape.project@delwp.vic.gov.au" TargetMode="External"/><Relationship Id="rId93" Type="http://schemas.openxmlformats.org/officeDocument/2006/relationships/theme" Target="theme/theme1.xml"/><Relationship Id="rId3" Type="http://schemas.openxmlformats.org/officeDocument/2006/relationships/customXml" Target="../customXml/item3.xm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svg"/><Relationship Id="rId67" Type="http://schemas.openxmlformats.org/officeDocument/2006/relationships/image" Target="media/image50.svg"/><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5" Type="http://schemas.openxmlformats.org/officeDocument/2006/relationships/image" Target="media/image56.png"/><Relationship Id="rId83" Type="http://schemas.microsoft.com/office/2007/relationships/hdphoto" Target="media/hdphoto3.wdp"/><Relationship Id="rId88" Type="http://schemas.openxmlformats.org/officeDocument/2006/relationships/hyperlink" Target="http://www.relayservice.com.au"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svg"/><Relationship Id="rId36" Type="http://schemas.openxmlformats.org/officeDocument/2006/relationships/image" Target="media/image21.svg"/><Relationship Id="rId49" Type="http://schemas.openxmlformats.org/officeDocument/2006/relationships/image" Target="media/image32.png"/><Relationship Id="rId57" Type="http://schemas.openxmlformats.org/officeDocument/2006/relationships/image" Target="media/image40.sv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svg"/><Relationship Id="rId78" Type="http://schemas.openxmlformats.org/officeDocument/2006/relationships/image" Target="media/image57.png"/><Relationship Id="rId81" Type="http://schemas.openxmlformats.org/officeDocument/2006/relationships/hyperlink" Target="https://www.climatechange.vic.gov.au/__data/assets/pdf_file/0021/60744/Gippsland.pdf" TargetMode="External"/><Relationship Id="rId86" Type="http://schemas.openxmlformats.org/officeDocument/2006/relationships/hyperlink" Target="mailto:capetocape.project@delwp.vic.gov.au" TargetMode="External"/><Relationship Id="rId9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image" Target="media/image23.png"/><Relationship Id="rId34" Type="http://schemas.openxmlformats.org/officeDocument/2006/relationships/image" Target="media/image19.svg"/><Relationship Id="rId50" Type="http://schemas.openxmlformats.org/officeDocument/2006/relationships/image" Target="media/image33.svg"/><Relationship Id="rId55" Type="http://schemas.openxmlformats.org/officeDocument/2006/relationships/image" Target="media/image38.svg"/><Relationship Id="rId76" Type="http://schemas.openxmlformats.org/officeDocument/2006/relationships/image" Target="media/image53.png"/><Relationship Id="rId7" Type="http://schemas.openxmlformats.org/officeDocument/2006/relationships/settings" Target="settings.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sv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hyperlink" Target="mailto:customer.service@delwp.vic.gov.au" TargetMode="External"/><Relationship Id="rId61" Type="http://schemas.openxmlformats.org/officeDocument/2006/relationships/image" Target="media/image44.svg"/><Relationship Id="rId82" Type="http://schemas.openxmlformats.org/officeDocument/2006/relationships/image" Target="media/image59.png"/><Relationship Id="rId19"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B9CD7D638BB7740915BA039E8B66317" ma:contentTypeVersion="20" ma:contentTypeDescription="All project related information. The library can be used to manage multiple projects." ma:contentTypeScope="" ma:versionID="997a0f1bd28edb2373e6b997a12a4741">
  <xsd:schema xmlns:xsd="http://www.w3.org/2001/XMLSchema" xmlns:xs="http://www.w3.org/2001/XMLSchema" xmlns:p="http://schemas.microsoft.com/office/2006/metadata/properties" xmlns:ns2="9fd47c19-1c4a-4d7d-b342-c10cef269344" xmlns:ns3="a5f32de4-e402-4188-b034-e71ca7d22e54" xmlns:ns4="add75793-3539-4089-8056-52012629aff0" xmlns:ns5="7bca80a6-bd8a-4aa1-af66-5cfd78db35c9" xmlns:ns6="1da1427f-fe5a-419f-b268-bdae9afa374d" targetNamespace="http://schemas.microsoft.com/office/2006/metadata/properties" ma:root="true" ma:fieldsID="92301293f3896b51a1c3976f9d0002e6" ns2:_="" ns3:_="" ns4:_="" ns5:_="" ns6:_="">
    <xsd:import namespace="9fd47c19-1c4a-4d7d-b342-c10cef269344"/>
    <xsd:import namespace="a5f32de4-e402-4188-b034-e71ca7d22e54"/>
    <xsd:import namespace="add75793-3539-4089-8056-52012629aff0"/>
    <xsd:import namespace="7bca80a6-bd8a-4aa1-af66-5cfd78db35c9"/>
    <xsd:import namespace="1da1427f-fe5a-419f-b268-bdae9afa374d"/>
    <xsd:element name="properties">
      <xsd:complexType>
        <xsd:sequence>
          <xsd:element name="documentManagement">
            <xsd:complexType>
              <xsd:all>
                <xsd:element ref="ns2:ProjName" minOccurs="0"/>
                <xsd:element ref="ns3:_dlc_DocIdUrl" minOccurs="0"/>
                <xsd:element ref="ns3:_dlc_DocIdPersistId" minOccurs="0"/>
                <xsd:element ref="ns2:pd01c257034b4e86b1f58279a3bd54c6" minOccurs="0"/>
                <xsd:element ref="ns3:_dlc_DocId" minOccurs="0"/>
                <xsd:element ref="ns2:TaxCatchAllLabel" minOccurs="0"/>
                <xsd:element ref="ns2:TaxCatchAll" minOccurs="0"/>
                <xsd:element ref="ns2:b9b43b809ea4445880dbf70bb9849525" minOccurs="0"/>
                <xsd:element ref="ns4:MediaServiceMetadata" minOccurs="0"/>
                <xsd:element ref="ns4:MediaServiceFastMetadata" minOccurs="0"/>
                <xsd:element ref="ns5:MediaServiceAutoKeyPoints" minOccurs="0"/>
                <xsd:element ref="ns5:MediaServiceKeyPoints" minOccurs="0"/>
                <xsd:element ref="ns5:MediaServiceAutoTags" minOccurs="0"/>
                <xsd:element ref="ns2:g91c59fb10974fa1a03160ad8386f0f4" minOccurs="0"/>
                <xsd:element ref="ns5:MediaServiceDateTaken" minOccurs="0"/>
                <xsd:element ref="ns5:MediaServiceOCR" minOccurs="0"/>
                <xsd:element ref="ns5:MediaServiceLocation" minOccurs="0"/>
                <xsd:element ref="ns5:MediaServiceGenerationTime" minOccurs="0"/>
                <xsd:element ref="ns5: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ACTIVITY" ma:description="ECM V2 Project Name" ma:format="Dropdown" ma:indexed="true" ma:internalName="ProjName">
      <xsd:simpleType>
        <xsd:union memberTypes="dms:Text">
          <xsd:simpleType>
            <xsd:restriction base="dms:Choice">
              <xsd:enumeration value="Coastal and Marine"/>
              <xsd:enumeration value="Corporate/Business Services"/>
              <xsd:enumeration value="Biodiversity"/>
              <xsd:enumeration value="Recreational Activities"/>
              <xsd:enumeration value="Partnerships"/>
              <xsd:enumeration value="Recovery"/>
              <xsd:enumeration value="Fire"/>
              <xsd:enumeration value="Renewable Energy"/>
              <xsd:enumeration value="Climate Change"/>
            </xsd:restriction>
          </xsd:simpleType>
        </xsd:union>
      </xsd:simpleType>
    </xsd:element>
    <xsd:element name="pd01c257034b4e86b1f58279a3bd54c6" ma:index="7"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9"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b9b43b809ea4445880dbf70bb9849525" ma:index="17" ma:taxonomy="true" ma:internalName="b9b43b809ea4445880dbf70bb9849525" ma:taxonomyFieldName="Department_x0020_Document_x0020_Type" ma:displayName="DOCUMENT TYPE" ma:readOnly="false" ma:default="" ma:fieldId="{b9b43b80-9ea4-4458-80db-f70bb9849525}" ma:sspId="797aeec6-0273-40f2-ab3e-beee73212332" ma:termSetId="0632917f-8dc0-4ac5-9083-3e46264cdae7" ma:anchorId="00000000-0000-0000-0000-000000000000" ma:open="tru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_dlc_DocId" ma:index="8"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a80a6-bd8a-4aa1-af66-5cfd78db35c9" elementFormDefault="qualified">
    <xsd:import namespace="http://schemas.microsoft.com/office/2006/documentManagement/types"/>
    <xsd:import namespace="http://schemas.microsoft.com/office/infopath/2007/PartnerControls"/>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162</Value>
    </TaxCatchAll>
    <ProjName xmlns="9fd47c19-1c4a-4d7d-b342-c10cef269344">Coastal and Marine</ProjNam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5d198c3f-5022-4b48-9966-33dbfb0f592d</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_dlc_DocId xmlns="a5f32de4-e402-4188-b034-e71ca7d22e54">DOCID125-346849802-492</_dlc_DocId>
    <_dlc_DocIdUrl xmlns="a5f32de4-e402-4188-b034-e71ca7d22e54">
      <Url>https://delwpvicgovau.sharepoint.com/sites/ecm_125/_layouts/15/DocIdRedir.aspx?ID=DOCID125-346849802-492</Url>
      <Description>DOCID125-346849802-492</Description>
    </_dlc_DocIdUrl>
  </documentManagement>
</p:properti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A6DEF0-49FF-4271-AC94-241F8C650E4A}"/>
</file>

<file path=customXml/itemProps2.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3.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4.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0213AFE-4F63-4134-A5CB-91915D0BAFFA}"/>
</file>

<file path=customXml/itemProps6.xml><?xml version="1.0" encoding="utf-8"?>
<ds:datastoreItem xmlns:ds="http://schemas.openxmlformats.org/officeDocument/2006/customXml" ds:itemID="{8959C6EA-78EA-4167-A2D8-9959FF538B12}"/>
</file>

<file path=docProps/app.xml><?xml version="1.0" encoding="utf-8"?>
<Properties xmlns="http://schemas.openxmlformats.org/officeDocument/2006/extended-properties" xmlns:vt="http://schemas.openxmlformats.org/officeDocument/2006/docPropsVTypes">
  <Template>DELWP_~2</Template>
  <TotalTime>30</TotalTime>
  <Pages>4</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FACTSHEET #3 Coastal processes and hazards</vt:lpstr>
    </vt:vector>
  </TitlesOfParts>
  <Company/>
  <LinksUpToDate>false</LinksUpToDate>
  <CharactersWithSpaces>12318</CharactersWithSpaces>
  <SharedDoc>false</SharedDoc>
  <HLinks>
    <vt:vector size="48" baseType="variant">
      <vt:variant>
        <vt:i4>1638431</vt:i4>
      </vt:variant>
      <vt:variant>
        <vt:i4>25</vt:i4>
      </vt:variant>
      <vt:variant>
        <vt:i4>0</vt:i4>
      </vt:variant>
      <vt:variant>
        <vt:i4>5</vt:i4>
      </vt:variant>
      <vt:variant>
        <vt:lpwstr>http://www.delwp.vic.gov.au/</vt:lpwstr>
      </vt:variant>
      <vt:variant>
        <vt:lpwstr/>
      </vt:variant>
      <vt:variant>
        <vt:i4>2490422</vt:i4>
      </vt:variant>
      <vt:variant>
        <vt:i4>22</vt:i4>
      </vt:variant>
      <vt:variant>
        <vt:i4>0</vt:i4>
      </vt:variant>
      <vt:variant>
        <vt:i4>5</vt:i4>
      </vt:variant>
      <vt:variant>
        <vt:lpwstr>http://www.relayservice.com.au/</vt:lpwstr>
      </vt:variant>
      <vt:variant>
        <vt:lpwstr/>
      </vt:variant>
      <vt:variant>
        <vt:i4>2687044</vt:i4>
      </vt:variant>
      <vt:variant>
        <vt:i4>19</vt:i4>
      </vt:variant>
      <vt:variant>
        <vt:i4>0</vt:i4>
      </vt:variant>
      <vt:variant>
        <vt:i4>5</vt:i4>
      </vt:variant>
      <vt:variant>
        <vt:lpwstr>mailto:customer.service@delwp.vic.gov.au</vt:lpwstr>
      </vt:variant>
      <vt:variant>
        <vt:lpwstr/>
      </vt:variant>
      <vt:variant>
        <vt:i4>4980790</vt:i4>
      </vt:variant>
      <vt:variant>
        <vt:i4>9</vt:i4>
      </vt:variant>
      <vt:variant>
        <vt:i4>0</vt:i4>
      </vt:variant>
      <vt:variant>
        <vt:i4>5</vt:i4>
      </vt:variant>
      <vt:variant>
        <vt:lpwstr>mailto:capetocape.project@delwp.vic.gov.au</vt:lpwstr>
      </vt:variant>
      <vt:variant>
        <vt:lpwstr/>
      </vt:variant>
      <vt:variant>
        <vt:i4>4980790</vt:i4>
      </vt:variant>
      <vt:variant>
        <vt:i4>6</vt:i4>
      </vt:variant>
      <vt:variant>
        <vt:i4>0</vt:i4>
      </vt:variant>
      <vt:variant>
        <vt:i4>5</vt:i4>
      </vt:variant>
      <vt:variant>
        <vt:lpwstr>mailto:capetocape.project@delwp.vic.gov.au</vt:lpwstr>
      </vt:variant>
      <vt:variant>
        <vt:lpwstr/>
      </vt:variant>
      <vt:variant>
        <vt:i4>2228265</vt:i4>
      </vt:variant>
      <vt:variant>
        <vt:i4>3</vt:i4>
      </vt:variant>
      <vt:variant>
        <vt:i4>0</vt:i4>
      </vt:variant>
      <vt:variant>
        <vt:i4>5</vt:i4>
      </vt:variant>
      <vt:variant>
        <vt:lpwstr>http://www.marineandcoasts.vic.gov.au/coastal-programs/cape-to-cape-resilience-project</vt:lpwstr>
      </vt:variant>
      <vt:variant>
        <vt:lpwstr/>
      </vt:variant>
      <vt:variant>
        <vt:i4>3211325</vt:i4>
      </vt:variant>
      <vt:variant>
        <vt:i4>0</vt:i4>
      </vt:variant>
      <vt:variant>
        <vt:i4>0</vt:i4>
      </vt:variant>
      <vt:variant>
        <vt:i4>5</vt:i4>
      </vt:variant>
      <vt:variant>
        <vt:lpwstr>https://www.marineandcoasts.vic.gov.au/coastal-programs/cape-to-cape-resilience-project</vt:lpwstr>
      </vt:variant>
      <vt:variant>
        <vt:lpwstr/>
      </vt:variant>
      <vt:variant>
        <vt:i4>7340049</vt:i4>
      </vt:variant>
      <vt:variant>
        <vt:i4>0</vt:i4>
      </vt:variant>
      <vt:variant>
        <vt:i4>0</vt:i4>
      </vt:variant>
      <vt:variant>
        <vt:i4>5</vt:i4>
      </vt:variant>
      <vt:variant>
        <vt:lpwstr>https://www.climatechange.vic.gov.au/__data/assets/pdf_file/0021/60744/Gippsland.pdf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#3 Coastal processes and hazards</dc:title>
  <dc:subject/>
  <dc:creator>Emma Hodson</dc:creator>
  <cp:keywords/>
  <dc:description/>
  <cp:lastModifiedBy>Phebe Bicknell</cp:lastModifiedBy>
  <cp:revision>26</cp:revision>
  <cp:lastPrinted>2021-10-01T00:46:00Z</cp:lastPrinted>
  <dcterms:created xsi:type="dcterms:W3CDTF">2021-10-01T02:47:00Z</dcterms:created>
  <dcterms:modified xsi:type="dcterms:W3CDTF">2021-10-01T03:24:00Z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0x0101009298E819CE1EBB4F8D2096B3E0F0C2911D00DB9CD7D638BB7740915BA039E8B66317</vt:lpwstr>
  </property>
  <property fmtid="{D5CDD505-2E9C-101B-9397-08002B2CF9AE}" pid="19" name="ClassificationContentMarkingFooterShapeIds">
    <vt:lpwstr>12,14,15</vt:lpwstr>
  </property>
  <property fmtid="{D5CDD505-2E9C-101B-9397-08002B2CF9AE}" pid="20" name="ClassificationContentMarkingFooterFontProps">
    <vt:lpwstr>#000000,12,Calibri</vt:lpwstr>
  </property>
  <property fmtid="{D5CDD505-2E9C-101B-9397-08002B2CF9AE}" pid="21" name="ClassificationContentMarkingFooterText">
    <vt:lpwstr>OFFICIAL</vt:lpwstr>
  </property>
  <property fmtid="{D5CDD505-2E9C-101B-9397-08002B2CF9AE}" pid="22" name="MSIP_Label_4257e2ab-f512-40e2-9c9a-c64247360765_Enabled">
    <vt:lpwstr>True</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b1d15a5c-961c-4d04-9c29-cf0e4ff81ffb</vt:lpwstr>
  </property>
  <property fmtid="{D5CDD505-2E9C-101B-9397-08002B2CF9AE}" pid="25" name="MSIP_Label_4257e2ab-f512-40e2-9c9a-c64247360765_Method">
    <vt:lpwstr>Privileged</vt:lpwstr>
  </property>
  <property fmtid="{D5CDD505-2E9C-101B-9397-08002B2CF9AE}" pid="26" name="MSIP_Label_4257e2ab-f512-40e2-9c9a-c64247360765_SetDate">
    <vt:lpwstr>2021-04-13T11:01:49Z</vt:lpwstr>
  </property>
  <property fmtid="{D5CDD505-2E9C-101B-9397-08002B2CF9AE}" pid="27" name="MSIP_Label_4257e2ab-f512-40e2-9c9a-c64247360765_Name">
    <vt:lpwstr>OFFICIAL</vt:lpwstr>
  </property>
  <property fmtid="{D5CDD505-2E9C-101B-9397-08002B2CF9AE}" pid="28" name="MSIP_Label_4257e2ab-f512-40e2-9c9a-c64247360765_ContentBits">
    <vt:lpwstr>2</vt:lpwstr>
  </property>
  <property fmtid="{D5CDD505-2E9C-101B-9397-08002B2CF9AE}" pid="29" name="Security Classification">
    <vt:lpwstr>3;#Unclassified|7fa379f4-4aba-4692-ab80-7d39d3a23cf4</vt:lpwstr>
  </property>
  <property fmtid="{D5CDD505-2E9C-101B-9397-08002B2CF9AE}" pid="30" name="_dlc_DocIdItemGuid">
    <vt:lpwstr>0bdb1483-212e-4bbd-be84-0ce88fe51b13</vt:lpwstr>
  </property>
  <property fmtid="{D5CDD505-2E9C-101B-9397-08002B2CF9AE}" pid="31" name="f2ccc2d036544b63b99cbcec8aa9ae6a">
    <vt:lpwstr/>
  </property>
  <property fmtid="{D5CDD505-2E9C-101B-9397-08002B2CF9AE}" pid="32" name="Records_x0020_Class_x0020_Project">
    <vt:lpwstr/>
  </property>
  <property fmtid="{D5CDD505-2E9C-101B-9397-08002B2CF9AE}" pid="33" name="Department Document Type">
    <vt:lpwstr>162;#Fact Sheet|5d198c3f-5022-4b48-9966-33dbfb0f592d</vt:lpwstr>
  </property>
  <property fmtid="{D5CDD505-2E9C-101B-9397-08002B2CF9AE}" pid="34" name="Record Purpose">
    <vt:lpwstr/>
  </property>
  <property fmtid="{D5CDD505-2E9C-101B-9397-08002B2CF9AE}" pid="35" name="Records Class Project">
    <vt:lpwstr/>
  </property>
</Properties>
</file>