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HighlightBoxIcon.jpg" ContentType="image/.jp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1F1F9DB7" w14:textId="77777777" w:rsidTr="003F46E9">
        <w:trPr>
          <w:trHeight w:hRule="exact" w:val="1418"/>
        </w:trPr>
        <w:tc>
          <w:tcPr>
            <w:tcW w:w="7761" w:type="dxa"/>
            <w:vAlign w:val="center"/>
          </w:tcPr>
          <w:p w14:paraId="79111355" w14:textId="3D36FFD2" w:rsidR="00181838" w:rsidRPr="00181838" w:rsidRDefault="00181838" w:rsidP="00181838">
            <w:pPr>
              <w:pStyle w:val="Title"/>
            </w:pPr>
            <w:r>
              <w:t>Inverloch Coastal Hazard Assessment</w:t>
            </w:r>
            <w:r>
              <w:br/>
              <w:t>Geomorphology Technical Note</w:t>
            </w:r>
          </w:p>
        </w:tc>
      </w:tr>
    </w:tbl>
    <w:p w14:paraId="1AF23672" w14:textId="77777777" w:rsidR="00806AB6" w:rsidRDefault="0066436B" w:rsidP="00307C36">
      <w:r w:rsidRPr="00806AB6">
        <w:rPr>
          <w:noProof/>
        </w:rPr>
        <mc:AlternateContent>
          <mc:Choice Requires="wps">
            <w:drawing>
              <wp:anchor distT="36195" distB="107950" distL="114300" distR="114300" simplePos="0" relativeHeight="251659264" behindDoc="1" locked="1" layoutInCell="1" allowOverlap="1" wp14:anchorId="3DC130C6" wp14:editId="3778E908">
                <wp:simplePos x="0" y="0"/>
                <wp:positionH relativeFrom="page">
                  <wp:posOffset>288290</wp:posOffset>
                </wp:positionH>
                <wp:positionV relativeFrom="page">
                  <wp:posOffset>1188085</wp:posOffset>
                </wp:positionV>
                <wp:extent cx="7020000" cy="180000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1800000"/>
                        </a:xfrm>
                        <a:prstGeom prst="rect">
                          <a:avLst/>
                        </a:prstGeom>
                        <a:blipFill>
                          <a:blip r:embed="rId8"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7BB0DF1E">
              <v:rect id="PicSingle" style="position:absolute;margin-left:22.7pt;margin-top:93.55pt;width:552.75pt;height:141.75pt;z-index:-251657216;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spid="_x0000_s1026" stroked="f" w14:anchorId="6BF612B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">
                <v:fill type="frame" o:title="" recolor="t" rotate="t" r:id="rId9"/>
                <w10:wrap anchorx="page" anchory="page"/>
                <w10:anchorlock/>
              </v:rect>
            </w:pict>
          </mc:Fallback>
        </mc:AlternateContent>
      </w:r>
    </w:p>
    <w:p w14:paraId="591F7965" w14:textId="77777777" w:rsidR="00806AB6" w:rsidRDefault="00806AB6" w:rsidP="00806AB6">
      <w:pPr>
        <w:pStyle w:val="BodyText"/>
        <w:sectPr w:rsidR="00806AB6" w:rsidSect="0066436B">
          <w:headerReference w:type="even" r:id="rId10"/>
          <w:headerReference w:type="default" r:id="rId11"/>
          <w:footerReference w:type="even" r:id="rId12"/>
          <w:footerReference w:type="default" r:id="rId13"/>
          <w:headerReference w:type="first" r:id="rId14"/>
          <w:footerReference w:type="first" r:id="rId15"/>
          <w:pgSz w:w="11907" w:h="16840" w:code="9"/>
          <w:pgMar w:top="4723" w:right="737" w:bottom="1758" w:left="851" w:header="284" w:footer="284" w:gutter="0"/>
          <w:cols w:space="284"/>
          <w:titlePg/>
          <w:docGrid w:linePitch="360"/>
        </w:sectPr>
      </w:pPr>
    </w:p>
    <w:p w14:paraId="27810A8F" w14:textId="17D740FA" w:rsidR="00254A01" w:rsidRPr="00050253" w:rsidRDefault="00181838" w:rsidP="00254A01">
      <w:pPr>
        <w:pStyle w:val="IntroFeatureText"/>
      </w:pPr>
      <w:bookmarkStart w:id="0" w:name="Here"/>
      <w:bookmarkEnd w:id="0"/>
      <w:r>
        <w:t>This technical note provides an overview of the key findings of the coastal geomorphology report</w:t>
      </w:r>
      <w:r w:rsidR="00254A01" w:rsidRPr="00050253">
        <w:t xml:space="preserve">.  </w:t>
      </w:r>
    </w:p>
    <w:p w14:paraId="1C7ED4E3" w14:textId="11F5A078" w:rsidR="00254A01" w:rsidRPr="00050253" w:rsidRDefault="00181838" w:rsidP="00254A01">
      <w:pPr>
        <w:pStyle w:val="Heading2"/>
      </w:pPr>
      <w:r>
        <w:t>Introduction</w:t>
      </w:r>
    </w:p>
    <w:p w14:paraId="1E92BAF2" w14:textId="41C75B60" w:rsidR="00181838" w:rsidRDefault="00181838" w:rsidP="00181838">
      <w:pPr>
        <w:pStyle w:val="BodyText12ptBefore"/>
      </w:pPr>
      <w:r>
        <w:t>Th</w:t>
      </w:r>
      <w:r w:rsidR="00024E71">
        <w:t xml:space="preserve">e coastal geomorphology </w:t>
      </w:r>
      <w:r>
        <w:t xml:space="preserve">report assesses the geology, geomorphology, and evolution of the coastline around Inverloch, Venus Bay, and Anderson Inlet to provide context for understanding current and potential coastal changes. The assessment will inform erosion modelling of future coastline changes under various climate change and sea level rise scenarios. </w:t>
      </w:r>
    </w:p>
    <w:p w14:paraId="0646ABAC" w14:textId="77777777" w:rsidR="00181838" w:rsidRDefault="00181838" w:rsidP="00181838">
      <w:pPr>
        <w:pStyle w:val="BodyText12ptBefore"/>
      </w:pPr>
      <w:r>
        <w:t xml:space="preserve">The Inverloch Coastal Hazard Assessment commenced in December 2020 as part of the Cape to Cape Resilience Project. The project is developing a long-term plan to manage future changes to the coastline around Inverloch, Venus Bay and Anderson Inlet. </w:t>
      </w:r>
    </w:p>
    <w:p w14:paraId="7E1A9B98" w14:textId="62C9FF7A" w:rsidR="00181838" w:rsidRDefault="00181838" w:rsidP="00181838">
      <w:pPr>
        <w:pStyle w:val="BodyText12ptBefore"/>
      </w:pPr>
      <w:r>
        <w:t xml:space="preserve">The approach is informed by the latest science, technical assessments and community aspirations. More information about the project is available on the </w:t>
      </w:r>
      <w:hyperlink r:id="rId16">
        <w:r w:rsidRPr="24844CDF">
          <w:rPr>
            <w:rStyle w:val="Hyperlink"/>
          </w:rPr>
          <w:t>Cape to Cape Resilience Project</w:t>
        </w:r>
      </w:hyperlink>
      <w:r>
        <w:t xml:space="preserve"> webpage. </w:t>
      </w:r>
    </w:p>
    <w:p w14:paraId="5DD01393" w14:textId="46389BD5" w:rsidR="00181838" w:rsidRDefault="00181838" w:rsidP="00181838">
      <w:pPr>
        <w:pStyle w:val="BodyText12ptBefore"/>
      </w:pPr>
      <w:r>
        <w:t xml:space="preserve">The Inverloch Coastal Hazard Assessment, including the geomorphology report, includes several technical investigations that inform the project.  </w:t>
      </w:r>
    </w:p>
    <w:p w14:paraId="5C8091E1" w14:textId="5DB6C332" w:rsidR="00254A01" w:rsidRPr="00050253" w:rsidRDefault="00181838" w:rsidP="00254A01">
      <w:pPr>
        <w:pStyle w:val="Heading2"/>
      </w:pPr>
      <w:r>
        <w:t>Coastal Hazard Assessment Summary</w:t>
      </w:r>
      <w:r w:rsidR="00254A01" w:rsidRPr="00050253">
        <w:t xml:space="preserve"> </w:t>
      </w:r>
    </w:p>
    <w:p w14:paraId="43F0DC29" w14:textId="77777777" w:rsidR="00181838" w:rsidRDefault="00181838" w:rsidP="00181838">
      <w:pPr>
        <w:pStyle w:val="BodyText12ptBefore"/>
      </w:pPr>
      <w:bookmarkStart w:id="1" w:name="_Toc480839995"/>
      <w:bookmarkStart w:id="2" w:name="_Toc480840056"/>
      <w:bookmarkStart w:id="3" w:name="_Toc480840219"/>
      <w:r>
        <w:t xml:space="preserve">The coastal geomorphology report presents a detailed assessment of the geology and geomorphology of the study area. It reviews the evolution of the landscape to provide context for understanding current and potential coastal changes and assist in developing adaptation strategies. </w:t>
      </w:r>
    </w:p>
    <w:p w14:paraId="0A3AF860" w14:textId="77777777" w:rsidR="00181838" w:rsidRDefault="00181838" w:rsidP="00181838">
      <w:pPr>
        <w:pStyle w:val="BodyText12ptBefore"/>
      </w:pPr>
      <w:r>
        <w:t xml:space="preserve">The report provides an analysis of coastline sensitivity to change driven by climate change, sea level rise, sediment supply, and ecological responses. </w:t>
      </w:r>
    </w:p>
    <w:p w14:paraId="77527B7A" w14:textId="77777777" w:rsidR="00181838" w:rsidRPr="00D65247" w:rsidRDefault="00181838" w:rsidP="00181838">
      <w:pPr>
        <w:pStyle w:val="Heading2"/>
      </w:pPr>
      <w:bookmarkStart w:id="4" w:name="_Toc89268407"/>
      <w:bookmarkEnd w:id="1"/>
      <w:bookmarkEnd w:id="2"/>
      <w:bookmarkEnd w:id="3"/>
      <w:r w:rsidRPr="00D65247">
        <w:t>Study Area</w:t>
      </w:r>
      <w:bookmarkEnd w:id="4"/>
    </w:p>
    <w:p w14:paraId="3257DBE0" w14:textId="0A05ECA9" w:rsidR="00181838" w:rsidRDefault="00181838" w:rsidP="00181838">
      <w:pPr>
        <w:pStyle w:val="BodyText12ptBefore"/>
      </w:pPr>
      <w:r>
        <w:t xml:space="preserve">The study area is the South Gippsland coast between “The Oaks” (2.5 km east of Cape Paterson) and the southern end of Morgan’ Beach (3.5 km north of Cape Liptrap) and includes Anderson Inlet estuary shoreline and the tidal reach of the Tarwin River (Figure 1). </w:t>
      </w:r>
    </w:p>
    <w:p w14:paraId="2054C592" w14:textId="3886B541" w:rsidR="00181838" w:rsidRPr="00181838" w:rsidRDefault="00181838" w:rsidP="00181838">
      <w:pPr>
        <w:pStyle w:val="BodyText"/>
        <w:keepNext/>
      </w:pPr>
      <w:r>
        <w:rPr>
          <w:noProof/>
          <w:color w:val="2B579A"/>
          <w:shd w:val="clear" w:color="auto" w:fill="E6E6E6"/>
        </w:rPr>
        <w:drawing>
          <wp:inline distT="0" distB="0" distL="0" distR="0" wp14:anchorId="32B1A5A3" wp14:editId="0A96426A">
            <wp:extent cx="3149600" cy="2209043"/>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9600" cy="2209043"/>
                    </a:xfrm>
                    <a:prstGeom prst="rect">
                      <a:avLst/>
                    </a:prstGeom>
                    <a:noFill/>
                    <a:ln>
                      <a:noFill/>
                    </a:ln>
                  </pic:spPr>
                </pic:pic>
              </a:graphicData>
            </a:graphic>
          </wp:inline>
        </w:drawing>
      </w:r>
      <w:r w:rsidRPr="00181838">
        <w:rPr>
          <w:b/>
          <w:bCs/>
          <w:sz w:val="16"/>
          <w:szCs w:val="16"/>
        </w:rPr>
        <w:t xml:space="preserve">Figure </w:t>
      </w:r>
      <w:r w:rsidRPr="00181838">
        <w:rPr>
          <w:b/>
          <w:bCs/>
          <w:sz w:val="16"/>
          <w:szCs w:val="16"/>
        </w:rPr>
        <w:fldChar w:fldCharType="begin"/>
      </w:r>
      <w:r w:rsidRPr="00181838">
        <w:rPr>
          <w:b/>
          <w:bCs/>
          <w:sz w:val="16"/>
          <w:szCs w:val="16"/>
        </w:rPr>
        <w:instrText xml:space="preserve"> SEQ Figure \* ARABIC </w:instrText>
      </w:r>
      <w:r w:rsidRPr="00181838">
        <w:rPr>
          <w:b/>
          <w:bCs/>
          <w:sz w:val="16"/>
          <w:szCs w:val="16"/>
        </w:rPr>
        <w:fldChar w:fldCharType="separate"/>
      </w:r>
      <w:r w:rsidRPr="00181838">
        <w:rPr>
          <w:b/>
          <w:bCs/>
          <w:noProof/>
          <w:sz w:val="16"/>
          <w:szCs w:val="16"/>
        </w:rPr>
        <w:t>1</w:t>
      </w:r>
      <w:r w:rsidRPr="00181838">
        <w:rPr>
          <w:b/>
          <w:bCs/>
          <w:sz w:val="16"/>
          <w:szCs w:val="16"/>
        </w:rPr>
        <w:fldChar w:fldCharType="end"/>
      </w:r>
      <w:r w:rsidRPr="00181838">
        <w:rPr>
          <w:b/>
          <w:bCs/>
          <w:sz w:val="16"/>
          <w:szCs w:val="16"/>
        </w:rPr>
        <w:t>: Study area coastline between 'The Oaks' and Morgans Beach (Base image World Imagery 2017)</w:t>
      </w:r>
    </w:p>
    <w:p w14:paraId="0195EBFB" w14:textId="3A934A59" w:rsidR="00FF13A0" w:rsidRDefault="00181838" w:rsidP="00181838">
      <w:pPr>
        <w:pStyle w:val="Heading2"/>
      </w:pPr>
      <w:r>
        <w:t>Contents</w:t>
      </w:r>
    </w:p>
    <w:p w14:paraId="5A4BC6E8" w14:textId="77777777" w:rsidR="00181838" w:rsidRDefault="00181838" w:rsidP="00181838">
      <w:pPr>
        <w:pStyle w:val="BodyText12ptBefore"/>
      </w:pPr>
      <w:bookmarkStart w:id="5" w:name="_Toc460924659"/>
      <w:r>
        <w:t xml:space="preserve">The geomorphology report includes the following components: </w:t>
      </w:r>
    </w:p>
    <w:p w14:paraId="281A9484" w14:textId="77777777" w:rsidR="00181838" w:rsidRDefault="00181838" w:rsidP="00181838">
      <w:pPr>
        <w:pStyle w:val="ListNumber"/>
        <w:numPr>
          <w:ilvl w:val="0"/>
          <w:numId w:val="25"/>
        </w:numPr>
      </w:pPr>
      <w:r>
        <w:t xml:space="preserve">Review of the geology and geomorphology of the study area. </w:t>
      </w:r>
    </w:p>
    <w:p w14:paraId="1EC04474" w14:textId="77777777" w:rsidR="00181838" w:rsidRDefault="00181838" w:rsidP="00181838">
      <w:pPr>
        <w:pStyle w:val="ListNumber"/>
        <w:numPr>
          <w:ilvl w:val="0"/>
          <w:numId w:val="25"/>
        </w:numPr>
      </w:pPr>
      <w:r>
        <w:t>Review of the evolution of the coastal landscape.</w:t>
      </w:r>
    </w:p>
    <w:p w14:paraId="510EC7F8" w14:textId="77777777" w:rsidR="00181838" w:rsidRDefault="00181838" w:rsidP="00181838">
      <w:pPr>
        <w:pStyle w:val="ListNumber"/>
        <w:numPr>
          <w:ilvl w:val="0"/>
          <w:numId w:val="25"/>
        </w:numPr>
      </w:pPr>
      <w:r>
        <w:t xml:space="preserve">Classification of coastal landforms. </w:t>
      </w:r>
    </w:p>
    <w:p w14:paraId="3F1A46EA" w14:textId="77777777" w:rsidR="00181838" w:rsidRDefault="00181838" w:rsidP="00181838">
      <w:pPr>
        <w:pStyle w:val="ListNumber"/>
        <w:numPr>
          <w:ilvl w:val="0"/>
          <w:numId w:val="25"/>
        </w:numPr>
      </w:pPr>
      <w:r>
        <w:lastRenderedPageBreak/>
        <w:t>Identification of 27 ‘Coastal Geomorphic Domains’ (GD). These are defined as reaches of coastline with similar coastal landforms and geomorphic processes.</w:t>
      </w:r>
    </w:p>
    <w:p w14:paraId="6E1F6655" w14:textId="77777777" w:rsidR="00181838" w:rsidRDefault="00181838" w:rsidP="00181838">
      <w:pPr>
        <w:pStyle w:val="ListNumber"/>
        <w:numPr>
          <w:ilvl w:val="0"/>
          <w:numId w:val="25"/>
        </w:numPr>
      </w:pPr>
      <w:r>
        <w:t>Identification of 192 ‘Coastal Geomorphic Sectors’ (CGS). These are defined as discrete lengths of coast with similar landforms and materials.</w:t>
      </w:r>
    </w:p>
    <w:p w14:paraId="45A5B73A" w14:textId="77777777" w:rsidR="00181838" w:rsidRDefault="00181838" w:rsidP="00181838">
      <w:pPr>
        <w:pStyle w:val="ListNumber"/>
        <w:numPr>
          <w:ilvl w:val="0"/>
          <w:numId w:val="25"/>
        </w:numPr>
      </w:pPr>
      <w:r>
        <w:t xml:space="preserve">Identification of four key drivers of ongoing and likely future coastal change: climate change, sea level rise, sediment supply, and ecological responses. </w:t>
      </w:r>
    </w:p>
    <w:p w14:paraId="0172F8BA" w14:textId="7FD023E6" w:rsidR="00181838" w:rsidRDefault="00181838" w:rsidP="00181838">
      <w:pPr>
        <w:pStyle w:val="ListNumber"/>
        <w:numPr>
          <w:ilvl w:val="0"/>
          <w:numId w:val="25"/>
        </w:numPr>
      </w:pPr>
      <w:r>
        <w:t xml:space="preserve">Recognition of sixteen ‘Geomorphic Sensitivity Domains’ (GSD). These group the response of the coastal landform to the four key drivers of coastal change. </w:t>
      </w:r>
    </w:p>
    <w:p w14:paraId="225C1847" w14:textId="77777777" w:rsidR="00181838" w:rsidRPr="00D65247" w:rsidRDefault="00181838" w:rsidP="00181838">
      <w:pPr>
        <w:pStyle w:val="Heading2"/>
        <w:numPr>
          <w:ilvl w:val="0"/>
          <w:numId w:val="0"/>
        </w:numPr>
      </w:pPr>
      <w:bookmarkStart w:id="6" w:name="_Toc89268409"/>
      <w:r w:rsidRPr="00D65247">
        <w:t>Geology, geomorphology, and coastal landforms</w:t>
      </w:r>
      <w:bookmarkEnd w:id="6"/>
      <w:r w:rsidRPr="00D65247">
        <w:t xml:space="preserve"> </w:t>
      </w:r>
    </w:p>
    <w:p w14:paraId="421C1F4E" w14:textId="77777777" w:rsidR="00181838" w:rsidRDefault="00181838" w:rsidP="00181838">
      <w:pPr>
        <w:pStyle w:val="BodyText12ptBefore"/>
      </w:pPr>
      <w:r>
        <w:t>The report presents a detailed and technical assessment of the geology and geomorphology of the study area, a review of the evolution of the coastal landscape, and classification of coastal landforms. Due to the technical nature of these topics, further detail is not included here.</w:t>
      </w:r>
    </w:p>
    <w:p w14:paraId="26EEC49E" w14:textId="6A862105" w:rsidR="00181838" w:rsidRDefault="00181838" w:rsidP="00181838">
      <w:pPr>
        <w:pStyle w:val="ListNumber"/>
        <w:numPr>
          <w:ilvl w:val="0"/>
          <w:numId w:val="0"/>
        </w:numPr>
        <w:rPr>
          <w:rStyle w:val="BodyTextChar"/>
        </w:rPr>
      </w:pPr>
      <w:r>
        <w:t xml:space="preserve">The report concluded that, from an historical and contemporary view, the inherent character of much of the study area is rapid change in shoreline position. </w:t>
      </w:r>
      <w:r w:rsidRPr="24844CDF">
        <w:rPr>
          <w:rStyle w:val="BodyTextChar"/>
        </w:rPr>
        <w:t>The report found that understanding any past stable coastal configuration, and predicting future</w:t>
      </w:r>
      <w:r w:rsidR="11018DDA" w:rsidRPr="24844CDF">
        <w:rPr>
          <w:rStyle w:val="BodyTextChar"/>
        </w:rPr>
        <w:t xml:space="preserve"> </w:t>
      </w:r>
      <w:r w:rsidRPr="24844CDF">
        <w:rPr>
          <w:rStyle w:val="BodyTextChar"/>
        </w:rPr>
        <w:t>coastal landforms is challenging and highly uncertain. It must be viewed within the context of the insight gained from a historical geomorphic perspective.</w:t>
      </w:r>
    </w:p>
    <w:p w14:paraId="40DF1CAA" w14:textId="77777777" w:rsidR="00181838" w:rsidRPr="00D65247" w:rsidRDefault="00181838" w:rsidP="00181838">
      <w:pPr>
        <w:pStyle w:val="Heading2"/>
        <w:numPr>
          <w:ilvl w:val="0"/>
          <w:numId w:val="0"/>
        </w:numPr>
      </w:pPr>
      <w:bookmarkStart w:id="7" w:name="_Toc89268410"/>
      <w:r w:rsidRPr="00D65247">
        <w:t>Coastal Geomorphic Domains and Sectors</w:t>
      </w:r>
      <w:bookmarkEnd w:id="7"/>
      <w:r w:rsidRPr="00D65247">
        <w:t xml:space="preserve"> </w:t>
      </w:r>
    </w:p>
    <w:p w14:paraId="69A7DC5A" w14:textId="58693E4B" w:rsidR="00E82274" w:rsidRDefault="00181838" w:rsidP="00E82274">
      <w:pPr>
        <w:pStyle w:val="BodyText12ptBefore"/>
      </w:pPr>
      <w:r>
        <w:t xml:space="preserve">The report categorises the study area into discrete </w:t>
      </w:r>
      <w:r>
        <w:rPr>
          <w:i/>
          <w:iCs/>
        </w:rPr>
        <w:t xml:space="preserve">Coastal Geomorphic Domains </w:t>
      </w:r>
      <w:r>
        <w:t xml:space="preserve">(larger scale), and </w:t>
      </w:r>
      <w:r>
        <w:rPr>
          <w:i/>
          <w:iCs/>
        </w:rPr>
        <w:t xml:space="preserve">Coastal Geomorphic Sectors </w:t>
      </w:r>
      <w:r>
        <w:t xml:space="preserve">(smaller scale) to inform predictive erosion modelling. </w:t>
      </w:r>
    </w:p>
    <w:tbl>
      <w:tblPr>
        <w:tblStyle w:val="HighlightTable"/>
        <w:tblW w:w="5000" w:type="pct"/>
        <w:tblLook w:val="0600" w:firstRow="0" w:lastRow="0" w:firstColumn="0" w:lastColumn="0" w:noHBand="1" w:noVBand="1"/>
        <w:tblCaption w:val="Hightlight Text"/>
      </w:tblPr>
      <w:tblGrid>
        <w:gridCol w:w="4960"/>
      </w:tblGrid>
      <w:tr w:rsidR="00E82274" w14:paraId="75A33B7A" w14:textId="77777777" w:rsidTr="00E82274">
        <w:tc>
          <w:tcPr>
            <w:tcW w:w="5000" w:type="pct"/>
          </w:tcPr>
          <w:p w14:paraId="59C1A9FD" w14:textId="3C45AC59" w:rsidR="00E82274" w:rsidRDefault="00E82274" w:rsidP="00E82274">
            <w:pPr>
              <w:pStyle w:val="HighlightBoxText"/>
            </w:pPr>
            <w:r>
              <w:t xml:space="preserve">A geomorphic type is a particular physical form of the landscape, such as a hard rock cliff, sand beach, or estuary.  </w:t>
            </w:r>
          </w:p>
        </w:tc>
      </w:tr>
    </w:tbl>
    <w:p w14:paraId="31A9B405" w14:textId="77777777" w:rsidR="00E82274" w:rsidRPr="00E82274" w:rsidRDefault="00E82274" w:rsidP="00E82274">
      <w:pPr>
        <w:pStyle w:val="BodyText"/>
      </w:pPr>
    </w:p>
    <w:p w14:paraId="4308BF40" w14:textId="2DA4E326" w:rsidR="00181838" w:rsidRDefault="00181838" w:rsidP="00181838">
      <w:pPr>
        <w:pStyle w:val="BodyText12ptBefore"/>
      </w:pPr>
      <w:r>
        <w:t xml:space="preserve">Geomorphic processes are the physical, chemical, and ecological processes that shape the surface of the earth.    </w:t>
      </w:r>
    </w:p>
    <w:p w14:paraId="2E8078C7" w14:textId="667C20F2" w:rsidR="00181838" w:rsidRDefault="00181838" w:rsidP="00181838">
      <w:pPr>
        <w:pStyle w:val="BodyText12ptBefore"/>
      </w:pPr>
      <w:r>
        <w:t xml:space="preserve">A </w:t>
      </w:r>
      <w:r>
        <w:rPr>
          <w:i/>
          <w:iCs/>
        </w:rPr>
        <w:t xml:space="preserve">Coastal Geomorphic Domain </w:t>
      </w:r>
      <w:r>
        <w:t xml:space="preserve">(CGD) is a reach of coastline with a limited number of coastal geomorphic types and associated geomorphic processes. </w:t>
      </w:r>
    </w:p>
    <w:p w14:paraId="11A648EE" w14:textId="77777777" w:rsidR="00181838" w:rsidRDefault="00181838" w:rsidP="00181838">
      <w:pPr>
        <w:pStyle w:val="BodyText12ptBefore"/>
      </w:pPr>
      <w:r>
        <w:t xml:space="preserve">The geomorphic types of one area of Anderson Inlet for example, include a bluff, shore platform and saline tidal wetlands. The </w:t>
      </w:r>
      <w:r>
        <w:rPr>
          <w:i/>
          <w:iCs/>
        </w:rPr>
        <w:t xml:space="preserve">Coastal Geomorphic Domains </w:t>
      </w:r>
      <w:r>
        <w:t xml:space="preserve">are later used to frame the assessment of coastal sensitivity to change.  </w:t>
      </w:r>
    </w:p>
    <w:p w14:paraId="334895BF" w14:textId="77777777" w:rsidR="00181838" w:rsidRDefault="00181838" w:rsidP="00181838">
      <w:pPr>
        <w:pStyle w:val="BodyText12ptBefore"/>
      </w:pPr>
      <w:r>
        <w:rPr>
          <w:i/>
          <w:iCs/>
        </w:rPr>
        <w:t xml:space="preserve">Coastal Geomorphic Sectors </w:t>
      </w:r>
      <w:r>
        <w:t>(CGS)</w:t>
      </w:r>
      <w:r>
        <w:rPr>
          <w:i/>
          <w:iCs/>
        </w:rPr>
        <w:t xml:space="preserve"> </w:t>
      </w:r>
      <w:r>
        <w:t>are used to classify the study area in more detail. A CGS</w:t>
      </w:r>
      <w:r>
        <w:rPr>
          <w:i/>
          <w:iCs/>
        </w:rPr>
        <w:t xml:space="preserve"> </w:t>
      </w:r>
      <w:r>
        <w:t xml:space="preserve">is a length of coast that can be mapped as a discrete unit and has key differences to adjacent sectors. A key difference is how each sector responds to coastal processes, changed water levels, and wave energy.  Each sector includes two or more landform categories, such as a sandy beach in front of a low coastal bluff or a shore platform at the base of a hard rock cliff. </w:t>
      </w:r>
    </w:p>
    <w:p w14:paraId="68D58F00" w14:textId="43028798" w:rsidR="00181838" w:rsidRDefault="00181838" w:rsidP="00181838">
      <w:pPr>
        <w:pStyle w:val="ListNumber"/>
        <w:numPr>
          <w:ilvl w:val="0"/>
          <w:numId w:val="0"/>
        </w:numPr>
        <w:rPr>
          <w:rStyle w:val="BodyTextChar"/>
        </w:rPr>
      </w:pPr>
      <w:r>
        <w:rPr>
          <w:noProof/>
          <w:color w:val="2B579A"/>
          <w:shd w:val="clear" w:color="auto" w:fill="E6E6E6"/>
        </w:rPr>
        <w:drawing>
          <wp:inline distT="0" distB="0" distL="0" distR="0" wp14:anchorId="5318A16B" wp14:editId="770AABDA">
            <wp:extent cx="3149600" cy="302815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600" cy="3028151"/>
                    </a:xfrm>
                    <a:prstGeom prst="rect">
                      <a:avLst/>
                    </a:prstGeom>
                    <a:noFill/>
                    <a:ln>
                      <a:noFill/>
                    </a:ln>
                  </pic:spPr>
                </pic:pic>
              </a:graphicData>
            </a:graphic>
          </wp:inline>
        </w:drawing>
      </w:r>
    </w:p>
    <w:p w14:paraId="2ED4B49F" w14:textId="77777777" w:rsidR="00181838" w:rsidRDefault="00181838" w:rsidP="00181838">
      <w:pPr>
        <w:pStyle w:val="CaptionImageorFigure"/>
      </w:pPr>
      <w:r>
        <w:t xml:space="preserve">Figure 2. Coastal Geomorphic domains across the study area. (Base: LiDAR).  </w:t>
      </w:r>
    </w:p>
    <w:p w14:paraId="6EFB9E16" w14:textId="77777777" w:rsidR="00181838" w:rsidRPr="00D65247" w:rsidRDefault="00181838" w:rsidP="00181838">
      <w:pPr>
        <w:pStyle w:val="Heading2"/>
        <w:numPr>
          <w:ilvl w:val="0"/>
          <w:numId w:val="0"/>
        </w:numPr>
      </w:pPr>
      <w:bookmarkStart w:id="8" w:name="_Toc89268411"/>
      <w:r w:rsidRPr="00D65247">
        <w:t>Drivers of Coastal Landform Change</w:t>
      </w:r>
      <w:bookmarkEnd w:id="8"/>
    </w:p>
    <w:p w14:paraId="45ECB21F" w14:textId="0F1B0BF8" w:rsidR="00181838" w:rsidRDefault="00181838" w:rsidP="00181838">
      <w:r>
        <w:t xml:space="preserve">The report identifies four key drivers of coastal landform change and then applies these to each of the </w:t>
      </w:r>
      <w:r w:rsidRPr="24844CDF">
        <w:rPr>
          <w:i/>
          <w:iCs/>
        </w:rPr>
        <w:t xml:space="preserve">Coastal Geomorphic Domains </w:t>
      </w:r>
      <w:r>
        <w:t>described above. The key drivers</w:t>
      </w:r>
      <w:r w:rsidR="037D6AB5">
        <w:t xml:space="preserve"> </w:t>
      </w:r>
      <w:r>
        <w:t>ar</w:t>
      </w:r>
      <w:r w:rsidR="6E4DA0D4">
        <w:t>e</w:t>
      </w:r>
      <w:r>
        <w:t xml:space="preserve"> climate change,</w:t>
      </w:r>
      <w:r w:rsidR="640B05CC">
        <w:t xml:space="preserve"> </w:t>
      </w:r>
      <w:r>
        <w:t>sea level rise, sediment suppl</w:t>
      </w:r>
      <w:r w:rsidR="5B3AEA15">
        <w:t>y</w:t>
      </w:r>
      <w:r>
        <w:t xml:space="preserve"> and</w:t>
      </w:r>
      <w:r w:rsidR="0C6562A5">
        <w:t xml:space="preserve"> </w:t>
      </w:r>
      <w:r>
        <w:t xml:space="preserve">ecological responses. </w:t>
      </w:r>
    </w:p>
    <w:p w14:paraId="247A1A1E" w14:textId="77777777" w:rsidR="00181838" w:rsidRPr="00D65247" w:rsidRDefault="00181838" w:rsidP="00181838">
      <w:pPr>
        <w:pStyle w:val="Heading3"/>
      </w:pPr>
      <w:bookmarkStart w:id="9" w:name="_Toc89268412"/>
      <w:r w:rsidRPr="00D65247">
        <w:lastRenderedPageBreak/>
        <w:t>Climate Change</w:t>
      </w:r>
      <w:bookmarkEnd w:id="9"/>
    </w:p>
    <w:p w14:paraId="7B48B5FB" w14:textId="163CEDC1" w:rsidR="00181838" w:rsidRDefault="00181838" w:rsidP="00181838">
      <w:r>
        <w:t xml:space="preserve">Climate change will influence landform change through more frequent high energy storm-driven waves, changed waves heights, directions and frequency, and wind directions. Additional effects of climate change include high temperatures, increased high intensity rainfall events, changes in runoff and sediment supply caused by droughts and altered coastal ecosystem processes. </w:t>
      </w:r>
    </w:p>
    <w:p w14:paraId="2F7A4A28" w14:textId="77777777" w:rsidR="00181838" w:rsidRDefault="00181838" w:rsidP="00181838">
      <w:r>
        <w:t xml:space="preserve">Examples of climate change impacts in the study area include: </w:t>
      </w:r>
    </w:p>
    <w:p w14:paraId="017BB0A2" w14:textId="77777777" w:rsidR="00181838" w:rsidRDefault="00181838" w:rsidP="00181838">
      <w:pPr>
        <w:pStyle w:val="ListBullet"/>
      </w:pPr>
      <w:r>
        <w:t>Increased incidence of storm surges and foredune recession at Inverloch Surf Beach.</w:t>
      </w:r>
    </w:p>
    <w:p w14:paraId="0133F100" w14:textId="77777777" w:rsidR="00181838" w:rsidRDefault="00181838" w:rsidP="00181838">
      <w:pPr>
        <w:pStyle w:val="ListBullet"/>
      </w:pPr>
      <w:r>
        <w:t xml:space="preserve">Changed wind direction affecting sand supply to the backshore and rates of foredune building along all ocean sandy shorelines. </w:t>
      </w:r>
    </w:p>
    <w:p w14:paraId="40B13EAE" w14:textId="77777777" w:rsidR="00181838" w:rsidRDefault="00181838" w:rsidP="00181838">
      <w:pPr>
        <w:pStyle w:val="ListBullet"/>
      </w:pPr>
      <w:r>
        <w:t>Realignment of inlet beaches (north of Point Norman).</w:t>
      </w:r>
    </w:p>
    <w:p w14:paraId="6ABE6898" w14:textId="77777777" w:rsidR="00181838" w:rsidRDefault="00181838" w:rsidP="00181838">
      <w:pPr>
        <w:pStyle w:val="ListBullet"/>
      </w:pPr>
      <w:r>
        <w:t>Decreased runoff in Tarwin River, causing increased salinity in lower Tarwin River.</w:t>
      </w:r>
    </w:p>
    <w:p w14:paraId="25BF7679" w14:textId="77777777" w:rsidR="00181838" w:rsidRDefault="00181838" w:rsidP="00181838">
      <w:pPr>
        <w:pStyle w:val="ListBullet"/>
      </w:pPr>
      <w:r>
        <w:t xml:space="preserve">Higher winter temperature and reduced frost, allowing mangroves to increase in spread. </w:t>
      </w:r>
    </w:p>
    <w:p w14:paraId="3D30BEF9" w14:textId="77777777" w:rsidR="00181838" w:rsidRPr="00D65247" w:rsidRDefault="00181838" w:rsidP="00181838">
      <w:pPr>
        <w:pStyle w:val="Heading3"/>
      </w:pPr>
      <w:bookmarkStart w:id="10" w:name="_Toc89268413"/>
      <w:r w:rsidRPr="00D65247">
        <w:t>Sea level Rise</w:t>
      </w:r>
      <w:bookmarkEnd w:id="10"/>
    </w:p>
    <w:tbl>
      <w:tblPr>
        <w:tblStyle w:val="HighlightTable"/>
        <w:tblW w:w="5000" w:type="pct"/>
        <w:tblLook w:val="0600" w:firstRow="0" w:lastRow="0" w:firstColumn="0" w:lastColumn="0" w:noHBand="1" w:noVBand="1"/>
        <w:tblCaption w:val="Hightlight Text"/>
      </w:tblPr>
      <w:tblGrid>
        <w:gridCol w:w="4960"/>
      </w:tblGrid>
      <w:tr w:rsidR="00E82274" w14:paraId="54302C06" w14:textId="77777777" w:rsidTr="00E82274">
        <w:tc>
          <w:tcPr>
            <w:tcW w:w="5000" w:type="pct"/>
          </w:tcPr>
          <w:p w14:paraId="2A7B386B" w14:textId="4CB511E8" w:rsidR="00E82274" w:rsidRDefault="00E82274" w:rsidP="00E82274">
            <w:pPr>
              <w:pStyle w:val="HighlightBoxText"/>
            </w:pPr>
            <w:r>
              <w:t>Sea level rise is expected to continue and impact the length of the study area with impacts determined by the sensitivity of coastal landforms.</w:t>
            </w:r>
          </w:p>
        </w:tc>
      </w:tr>
    </w:tbl>
    <w:p w14:paraId="36B71530" w14:textId="77777777" w:rsidR="00181838" w:rsidRDefault="00181838" w:rsidP="00181838">
      <w:pPr>
        <w:pStyle w:val="BodyText12ptBefore"/>
      </w:pPr>
      <w:r>
        <w:t>Examples of the sea level rise impacts in the study area include:</w:t>
      </w:r>
    </w:p>
    <w:p w14:paraId="28B4B3FF" w14:textId="77777777" w:rsidR="00181838" w:rsidRDefault="00181838" w:rsidP="00181838">
      <w:pPr>
        <w:pStyle w:val="ListBullet"/>
      </w:pPr>
      <w:r>
        <w:t>Increased erosion and lowering of ocean sand beaches</w:t>
      </w:r>
    </w:p>
    <w:p w14:paraId="376A0425" w14:textId="77777777" w:rsidR="00181838" w:rsidRDefault="00181838" w:rsidP="00181838">
      <w:pPr>
        <w:pStyle w:val="ListBullet"/>
      </w:pPr>
      <w:r>
        <w:t xml:space="preserve">Increased scarping of foredunes and landward movement of the high-water mark </w:t>
      </w:r>
    </w:p>
    <w:p w14:paraId="792DD65B" w14:textId="77777777" w:rsidR="00181838" w:rsidRDefault="00181838" w:rsidP="00181838">
      <w:pPr>
        <w:pStyle w:val="ListBullet"/>
      </w:pPr>
      <w:r>
        <w:t>Increased submergence times of shore platforms on Bunurong Coast and Arch Rock</w:t>
      </w:r>
    </w:p>
    <w:p w14:paraId="6E8555DF" w14:textId="77777777" w:rsidR="00181838" w:rsidRDefault="00181838" w:rsidP="00181838">
      <w:pPr>
        <w:pStyle w:val="ListBullet"/>
      </w:pPr>
      <w:r>
        <w:t>Long-term reversal of foredune growth on Surf Beach and northern Venus Bay</w:t>
      </w:r>
    </w:p>
    <w:p w14:paraId="0C3C2CBF" w14:textId="77777777" w:rsidR="00181838" w:rsidRDefault="00181838" w:rsidP="00181838">
      <w:pPr>
        <w:pStyle w:val="ListBullet"/>
      </w:pPr>
      <w:r>
        <w:t>Increased tidal influence upstream of Anderson Inlet and erosion of Point Smythe and Inverloch inlet beaches</w:t>
      </w:r>
    </w:p>
    <w:p w14:paraId="7B8D620A" w14:textId="77777777" w:rsidR="00181838" w:rsidRDefault="00181838" w:rsidP="00181838">
      <w:pPr>
        <w:pStyle w:val="ListBullet"/>
      </w:pPr>
      <w:r>
        <w:t>Overwash of foredunes at Wreck Creek and the low northern shorelines of Anderson Inlet east of Point Hughes</w:t>
      </w:r>
    </w:p>
    <w:p w14:paraId="79F724D9" w14:textId="77777777" w:rsidR="00181838" w:rsidRDefault="00181838" w:rsidP="00181838">
      <w:pPr>
        <w:pStyle w:val="ListBullet"/>
      </w:pPr>
      <w:r>
        <w:t>Increased extent of mangrove and submergence of saltmarsh communities</w:t>
      </w:r>
    </w:p>
    <w:p w14:paraId="194D858E" w14:textId="77777777" w:rsidR="00181838" w:rsidRPr="00D65247" w:rsidRDefault="00181838" w:rsidP="00181838">
      <w:pPr>
        <w:pStyle w:val="Heading3"/>
      </w:pPr>
      <w:bookmarkStart w:id="11" w:name="_Toc89268414"/>
      <w:r w:rsidRPr="00D65247">
        <w:t>Sediment Supply</w:t>
      </w:r>
      <w:bookmarkEnd w:id="11"/>
    </w:p>
    <w:p w14:paraId="4E0961A4" w14:textId="77777777" w:rsidR="00181838" w:rsidRDefault="00181838" w:rsidP="00181838">
      <w:pPr>
        <w:pStyle w:val="BodyText12ptBefore"/>
      </w:pPr>
      <w:r>
        <w:t xml:space="preserve">Sediment or sand supply is the movement and distribution of sand to and along the coastline. Although sand is increasing in some areas, such as the beaches adjacent to and inside the entrance to Anderson Inlet, this is largely due to a re-distribution of existing sand deposits. The study area has limited and scattered sands along the coastline and has limited inputs from other sources such as rivers and cliff erosion. The supply and availability of sand to nourish eroding beaches is expected to be an ongoing issue. </w:t>
      </w:r>
    </w:p>
    <w:p w14:paraId="58F3AE3D" w14:textId="77777777" w:rsidR="00181838" w:rsidRPr="00D65247" w:rsidRDefault="00181838" w:rsidP="00181838">
      <w:pPr>
        <w:pStyle w:val="Heading3"/>
      </w:pPr>
      <w:bookmarkStart w:id="12" w:name="_Toc89268415"/>
      <w:r w:rsidRPr="00D65247">
        <w:t>Ecological Responses</w:t>
      </w:r>
      <w:bookmarkEnd w:id="12"/>
    </w:p>
    <w:p w14:paraId="177035F3" w14:textId="478C93A5" w:rsidR="00181838" w:rsidRDefault="00181838" w:rsidP="00181838">
      <w:pPr>
        <w:pStyle w:val="BodyText12ptBefore"/>
      </w:pPr>
      <w:r>
        <w:t xml:space="preserve">The interaction of individuals, colonies and communities of plants and animals with landforms are an integral component of coastal change. Change is a two-way process: an ecological response where biological communities respond to changes to physical environments and a geomorphic response where landforms are altered by biological processes. </w:t>
      </w:r>
    </w:p>
    <w:p w14:paraId="46D2724F" w14:textId="77777777" w:rsidR="00181838" w:rsidRDefault="00181838" w:rsidP="00181838">
      <w:pPr>
        <w:pStyle w:val="BodyText12ptBefore"/>
      </w:pPr>
      <w:r>
        <w:t xml:space="preserve">Examples of the impacts of ecological responses include: </w:t>
      </w:r>
    </w:p>
    <w:p w14:paraId="12782209" w14:textId="17754173" w:rsidR="00181838" w:rsidRDefault="00181838" w:rsidP="00181838">
      <w:pPr>
        <w:pStyle w:val="ListBullet"/>
        <w:numPr>
          <w:ilvl w:val="0"/>
          <w:numId w:val="43"/>
        </w:numPr>
      </w:pPr>
      <w:r>
        <w:t xml:space="preserve">Introduced </w:t>
      </w:r>
      <w:r w:rsidRPr="24844CDF">
        <w:rPr>
          <w:i/>
          <w:iCs/>
        </w:rPr>
        <w:t xml:space="preserve">Spartina </w:t>
      </w:r>
      <w:r>
        <w:t xml:space="preserve">grasses in Anderson Inlet displacing native species and altering natural tidal flows.  </w:t>
      </w:r>
    </w:p>
    <w:p w14:paraId="25BE64E0" w14:textId="77777777" w:rsidR="00181838" w:rsidRDefault="00181838" w:rsidP="00181838">
      <w:pPr>
        <w:pStyle w:val="ListBullet"/>
        <w:numPr>
          <w:ilvl w:val="0"/>
          <w:numId w:val="43"/>
        </w:numPr>
      </w:pPr>
      <w:r>
        <w:t xml:space="preserve">The type and spread of introduced sand-binding plant species alters the morphology of sand dunes. </w:t>
      </w:r>
    </w:p>
    <w:p w14:paraId="56E5872E" w14:textId="3018026F" w:rsidR="00E82274" w:rsidRDefault="00181838" w:rsidP="00E82274">
      <w:pPr>
        <w:pStyle w:val="ListNumber"/>
        <w:numPr>
          <w:ilvl w:val="0"/>
          <w:numId w:val="0"/>
        </w:numPr>
      </w:pPr>
      <w:r>
        <w:t>The presence of seagrass and macroalgae on submerged reefs influences the mobility and availability of submerged sands for beach nourishment.</w:t>
      </w:r>
      <w:bookmarkStart w:id="13" w:name="_Toc89268416"/>
    </w:p>
    <w:p w14:paraId="19C73AD3" w14:textId="17CE0D6B" w:rsidR="00181838" w:rsidRDefault="00181838" w:rsidP="00E82274">
      <w:pPr>
        <w:pStyle w:val="Heading2"/>
      </w:pPr>
      <w:r>
        <w:t>Coastal Landform Sensitivity</w:t>
      </w:r>
      <w:bookmarkEnd w:id="13"/>
    </w:p>
    <w:p w14:paraId="0B2873DE" w14:textId="70F22CEF" w:rsidR="00181838" w:rsidRDefault="00181838" w:rsidP="00181838">
      <w:pPr>
        <w:pStyle w:val="BodyText12ptBefore"/>
      </w:pPr>
      <w:r>
        <w:t xml:space="preserve">To assess the sensitivity of the coastline to the drivers of change described above, the report groups the study area into 16 </w:t>
      </w:r>
      <w:r>
        <w:rPr>
          <w:i/>
          <w:iCs/>
        </w:rPr>
        <w:t xml:space="preserve">Sensitivity Domains </w:t>
      </w:r>
      <w:r>
        <w:t xml:space="preserve">(SD) based on the </w:t>
      </w:r>
      <w:r>
        <w:rPr>
          <w:i/>
          <w:iCs/>
        </w:rPr>
        <w:t xml:space="preserve">Coastal Geomorphic Domains. </w:t>
      </w:r>
      <w:r>
        <w:t xml:space="preserve">Each SD is assigned a qualitative sensitivity to a change in each of the four drivers of coastal geomorphic change: Extremely Sensitive (ES), Very Sensitive (VS), Sensitive (S), Not Very Sensitive (NVS), and Not Sensitive (NS). </w:t>
      </w:r>
    </w:p>
    <w:p w14:paraId="63585BA9" w14:textId="77777777" w:rsidR="00024E71" w:rsidRDefault="00024E71" w:rsidP="00E82274">
      <w:pPr>
        <w:pStyle w:val="BodyText"/>
        <w:sectPr w:rsidR="00024E71" w:rsidSect="0033793B">
          <w:type w:val="continuous"/>
          <w:pgSz w:w="11907" w:h="16840" w:code="9"/>
          <w:pgMar w:top="2211" w:right="851" w:bottom="1758" w:left="851" w:header="284" w:footer="284" w:gutter="0"/>
          <w:cols w:num="2" w:space="284"/>
          <w:docGrid w:linePitch="360"/>
        </w:sectPr>
      </w:pPr>
    </w:p>
    <w:p w14:paraId="15B2B86D" w14:textId="53B1B422" w:rsidR="00E82274" w:rsidRPr="00E82274" w:rsidRDefault="00E82274" w:rsidP="00E82274">
      <w:pPr>
        <w:pStyle w:val="BodyText"/>
      </w:pPr>
    </w:p>
    <w:bookmarkEnd w:id="5"/>
    <w:p w14:paraId="17DC2751" w14:textId="77777777" w:rsidR="00024E71" w:rsidRDefault="00024E71" w:rsidP="00254A01">
      <w:pPr>
        <w:pStyle w:val="BodyText"/>
        <w:sectPr w:rsidR="00024E71" w:rsidSect="0033793B">
          <w:type w:val="continuous"/>
          <w:pgSz w:w="11907" w:h="16840" w:code="9"/>
          <w:pgMar w:top="2211" w:right="851" w:bottom="1758" w:left="851" w:header="284" w:footer="284" w:gutter="0"/>
          <w:cols w:num="2" w:space="284"/>
          <w:docGrid w:linePitch="360"/>
        </w:sectPr>
      </w:pPr>
    </w:p>
    <w:p w14:paraId="015C840F" w14:textId="77777777" w:rsidR="00024E71" w:rsidRDefault="00E82274" w:rsidP="00254A01">
      <w:pPr>
        <w:pStyle w:val="BodyText"/>
        <w:sectPr w:rsidR="00024E71" w:rsidSect="00024E71">
          <w:type w:val="continuous"/>
          <w:pgSz w:w="11907" w:h="16840" w:code="9"/>
          <w:pgMar w:top="2211" w:right="851" w:bottom="1758" w:left="851" w:header="284" w:footer="284" w:gutter="0"/>
          <w:cols w:space="284"/>
          <w:docGrid w:linePitch="360"/>
        </w:sectPr>
      </w:pPr>
      <w:r>
        <w:rPr>
          <w:noProof/>
          <w:color w:val="2B579A"/>
          <w:shd w:val="clear" w:color="auto" w:fill="E6E6E6"/>
        </w:rPr>
        <w:lastRenderedPageBreak/>
        <w:drawing>
          <wp:inline distT="0" distB="0" distL="0" distR="0" wp14:anchorId="7297BB6B" wp14:editId="7F72D423">
            <wp:extent cx="6457950" cy="6232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8781" cy="6242948"/>
                    </a:xfrm>
                    <a:prstGeom prst="rect">
                      <a:avLst/>
                    </a:prstGeom>
                    <a:noFill/>
                    <a:ln>
                      <a:noFill/>
                    </a:ln>
                  </pic:spPr>
                </pic:pic>
              </a:graphicData>
            </a:graphic>
          </wp:inline>
        </w:drawing>
      </w:r>
    </w:p>
    <w:p w14:paraId="28C3B247" w14:textId="42295545" w:rsidR="00E82274" w:rsidRDefault="00E82274" w:rsidP="00254A01">
      <w:pPr>
        <w:pStyle w:val="SmallBodyText"/>
        <w:rPr>
          <w:b/>
          <w:bCs/>
          <w:sz w:val="16"/>
          <w:szCs w:val="24"/>
        </w:rPr>
      </w:pPr>
      <w:r w:rsidRPr="00E82274">
        <w:rPr>
          <w:b/>
          <w:bCs/>
          <w:sz w:val="16"/>
          <w:szCs w:val="24"/>
        </w:rPr>
        <w:t>Figure 3</w:t>
      </w:r>
      <w:r w:rsidR="00024E71">
        <w:rPr>
          <w:b/>
          <w:bCs/>
          <w:sz w:val="16"/>
          <w:szCs w:val="24"/>
        </w:rPr>
        <w:t>:</w:t>
      </w:r>
      <w:r w:rsidRPr="00E82274">
        <w:rPr>
          <w:b/>
          <w:bCs/>
          <w:sz w:val="16"/>
          <w:szCs w:val="24"/>
        </w:rPr>
        <w:t xml:space="preserve"> Geomorphic Sensitivity Domains</w:t>
      </w:r>
    </w:p>
    <w:p w14:paraId="133850C1" w14:textId="363429BF" w:rsidR="00024E71" w:rsidRDefault="00024E71" w:rsidP="00254A01">
      <w:pPr>
        <w:pStyle w:val="SmallBodyText"/>
        <w:rPr>
          <w:b/>
          <w:bCs/>
          <w:sz w:val="16"/>
          <w:szCs w:val="24"/>
        </w:rPr>
      </w:pPr>
    </w:p>
    <w:p w14:paraId="0A325144" w14:textId="731A8CBE" w:rsidR="00024E71" w:rsidRDefault="00024E71" w:rsidP="00254A01">
      <w:pPr>
        <w:pStyle w:val="SmallBodyText"/>
        <w:rPr>
          <w:b/>
          <w:bCs/>
          <w:sz w:val="16"/>
          <w:szCs w:val="24"/>
        </w:rPr>
      </w:pPr>
      <w:r>
        <w:rPr>
          <w:b/>
          <w:bCs/>
          <w:sz w:val="16"/>
          <w:szCs w:val="24"/>
        </w:rPr>
        <w:t>Table 1: Geomorphic Sensitivity Domains</w:t>
      </w:r>
    </w:p>
    <w:p w14:paraId="2E78E0B6" w14:textId="26E2CB9A" w:rsidR="00024E71" w:rsidRDefault="00024E71" w:rsidP="00254A01">
      <w:pPr>
        <w:pStyle w:val="SmallBodyText"/>
        <w:rPr>
          <w:b/>
          <w:bCs/>
          <w:sz w:val="16"/>
          <w:szCs w:val="24"/>
        </w:rPr>
      </w:pPr>
    </w:p>
    <w:p w14:paraId="65A9A118" w14:textId="2A8CCA71" w:rsidR="00024E71" w:rsidRDefault="00024E71" w:rsidP="00254A01">
      <w:pPr>
        <w:pStyle w:val="SmallBodyText"/>
        <w:rPr>
          <w:b/>
          <w:bCs/>
          <w:sz w:val="16"/>
          <w:szCs w:val="24"/>
        </w:rPr>
      </w:pPr>
    </w:p>
    <w:p w14:paraId="763F17EE" w14:textId="5225DA8F" w:rsidR="00024E71" w:rsidRDefault="00024E71" w:rsidP="00254A01">
      <w:pPr>
        <w:pStyle w:val="SmallBodyText"/>
        <w:rPr>
          <w:b/>
          <w:bCs/>
          <w:sz w:val="16"/>
          <w:szCs w:val="24"/>
        </w:rPr>
      </w:pPr>
    </w:p>
    <w:p w14:paraId="06F3698E" w14:textId="77777777" w:rsidR="00024E71" w:rsidRDefault="00024E71" w:rsidP="001953C4">
      <w:pPr>
        <w:pStyle w:val="BodyText"/>
        <w:rPr>
          <w:b/>
          <w:bCs/>
          <w:szCs w:val="22"/>
        </w:rPr>
        <w:sectPr w:rsidR="00024E71" w:rsidSect="0033793B">
          <w:type w:val="continuous"/>
          <w:pgSz w:w="11907" w:h="16840" w:code="9"/>
          <w:pgMar w:top="2211" w:right="851" w:bottom="1758" w:left="851" w:header="284" w:footer="284" w:gutter="0"/>
          <w:cols w:num="2" w:space="284"/>
          <w:docGrid w:linePitch="360"/>
        </w:sectPr>
      </w:pPr>
    </w:p>
    <w:tbl>
      <w:tblPr>
        <w:tblStyle w:val="TableGrid"/>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1559"/>
        <w:gridCol w:w="1134"/>
        <w:gridCol w:w="1134"/>
        <w:gridCol w:w="1134"/>
        <w:gridCol w:w="1134"/>
        <w:gridCol w:w="2263"/>
      </w:tblGrid>
      <w:tr w:rsidR="00024E71" w14:paraId="5283AB8F" w14:textId="77777777" w:rsidTr="00024E71">
        <w:trPr>
          <w:cnfStyle w:val="100000000000" w:firstRow="1" w:lastRow="0" w:firstColumn="0" w:lastColumn="0" w:oddVBand="0" w:evenVBand="0" w:oddHBand="0" w:evenHBand="0" w:firstRowFirstColumn="0" w:firstRowLastColumn="0" w:lastRowFirstColumn="0" w:lastRowLastColumn="0"/>
          <w:trHeight w:val="195"/>
        </w:trPr>
        <w:tc>
          <w:tcPr>
            <w:cnfStyle w:val="000000000100" w:firstRow="0" w:lastRow="0" w:firstColumn="0" w:lastColumn="0" w:oddVBand="0" w:evenVBand="0" w:oddHBand="0" w:evenHBand="0" w:firstRowFirstColumn="1" w:firstRowLastColumn="0" w:lastRowFirstColumn="0" w:lastRowLastColumn="0"/>
            <w:tcW w:w="562"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700F9AEC" w14:textId="5DDD1ECC" w:rsidR="00024E71" w:rsidRDefault="00024E71" w:rsidP="001953C4">
            <w:pPr>
              <w:pStyle w:val="BodyText"/>
              <w:rPr>
                <w:b/>
                <w:bCs/>
                <w:sz w:val="20"/>
                <w:szCs w:val="22"/>
              </w:rPr>
            </w:pPr>
            <w:r>
              <w:rPr>
                <w:b/>
                <w:bCs/>
                <w:sz w:val="20"/>
                <w:szCs w:val="22"/>
              </w:rPr>
              <w:t>SD</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1B74A05" w14:textId="77777777" w:rsidR="00024E71" w:rsidRDefault="00024E71" w:rsidP="001953C4">
            <w:pPr>
              <w:pStyle w:val="BodyText"/>
              <w:cnfStyle w:val="100000000000" w:firstRow="1" w:lastRow="0" w:firstColumn="0" w:lastColumn="0" w:oddVBand="0" w:evenVBand="0" w:oddHBand="0" w:evenHBand="0" w:firstRowFirstColumn="0" w:firstRowLastColumn="0" w:lastRowFirstColumn="0" w:lastRowLastColumn="0"/>
              <w:rPr>
                <w:b/>
                <w:bCs/>
                <w:sz w:val="20"/>
                <w:szCs w:val="22"/>
              </w:rPr>
            </w:pPr>
            <w:r>
              <w:rPr>
                <w:b/>
                <w:bCs/>
                <w:sz w:val="20"/>
                <w:szCs w:val="22"/>
              </w:rPr>
              <w:t>GD</w:t>
            </w:r>
          </w:p>
        </w:tc>
        <w:tc>
          <w:tcPr>
            <w:tcW w:w="1559"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F9F6614" w14:textId="77777777" w:rsidR="00024E71" w:rsidRDefault="00024E71" w:rsidP="001953C4">
            <w:pPr>
              <w:pStyle w:val="BodyText"/>
              <w:cnfStyle w:val="100000000000" w:firstRow="1" w:lastRow="0" w:firstColumn="0" w:lastColumn="0" w:oddVBand="0" w:evenVBand="0" w:oddHBand="0" w:evenHBand="0" w:firstRowFirstColumn="0" w:firstRowLastColumn="0" w:lastRowFirstColumn="0" w:lastRowLastColumn="0"/>
              <w:rPr>
                <w:b/>
                <w:bCs/>
                <w:sz w:val="20"/>
                <w:szCs w:val="22"/>
              </w:rPr>
            </w:pPr>
            <w:r>
              <w:rPr>
                <w:b/>
                <w:bCs/>
                <w:sz w:val="20"/>
                <w:szCs w:val="22"/>
              </w:rPr>
              <w:t>LANDFORMS</w:t>
            </w:r>
          </w:p>
        </w:tc>
        <w:tc>
          <w:tcPr>
            <w:tcW w:w="4536"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11BD2F2" w14:textId="77777777" w:rsidR="00024E71" w:rsidRDefault="00024E71" w:rsidP="001953C4">
            <w:pPr>
              <w:pStyle w:val="BodyText"/>
              <w:jc w:val="center"/>
              <w:cnfStyle w:val="100000000000" w:firstRow="1" w:lastRow="0" w:firstColumn="0" w:lastColumn="0" w:oddVBand="0" w:evenVBand="0" w:oddHBand="0" w:evenHBand="0" w:firstRowFirstColumn="0" w:firstRowLastColumn="0" w:lastRowFirstColumn="0" w:lastRowLastColumn="0"/>
              <w:rPr>
                <w:b/>
                <w:bCs/>
                <w:sz w:val="20"/>
                <w:szCs w:val="22"/>
              </w:rPr>
            </w:pPr>
            <w:r>
              <w:rPr>
                <w:b/>
                <w:bCs/>
                <w:sz w:val="20"/>
                <w:szCs w:val="22"/>
              </w:rPr>
              <w:t>SENSITIVITY INDEX: ES, VS, S, NVS, NS</w:t>
            </w:r>
          </w:p>
        </w:tc>
        <w:tc>
          <w:tcPr>
            <w:tcW w:w="2263"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53788B45" w14:textId="77777777" w:rsidR="00024E71" w:rsidRDefault="00024E71" w:rsidP="001953C4">
            <w:pPr>
              <w:pStyle w:val="BodyText"/>
              <w:cnfStyle w:val="100000000000" w:firstRow="1" w:lastRow="0" w:firstColumn="0" w:lastColumn="0" w:oddVBand="0" w:evenVBand="0" w:oddHBand="0" w:evenHBand="0" w:firstRowFirstColumn="0" w:firstRowLastColumn="0" w:lastRowFirstColumn="0" w:lastRowLastColumn="0"/>
              <w:rPr>
                <w:b/>
                <w:bCs/>
                <w:sz w:val="20"/>
                <w:szCs w:val="22"/>
              </w:rPr>
            </w:pPr>
            <w:r>
              <w:rPr>
                <w:b/>
                <w:bCs/>
                <w:sz w:val="20"/>
                <w:szCs w:val="22"/>
              </w:rPr>
              <w:t>SUMMARY &amp; COMMENTS</w:t>
            </w:r>
          </w:p>
        </w:tc>
      </w:tr>
      <w:tr w:rsidR="00024E71" w14:paraId="34A97CC1" w14:textId="77777777" w:rsidTr="00024E71">
        <w:trPr>
          <w:trHeight w:val="195"/>
        </w:trPr>
        <w:tc>
          <w:tcPr>
            <w:tcW w:w="562" w:type="dxa"/>
            <w:vMerge/>
            <w:tcBorders>
              <w:top w:val="single" w:sz="12" w:space="0" w:color="auto"/>
              <w:left w:val="single" w:sz="12" w:space="0" w:color="auto"/>
              <w:bottom w:val="single" w:sz="12" w:space="0" w:color="auto"/>
              <w:right w:val="single" w:sz="12" w:space="0" w:color="auto"/>
            </w:tcBorders>
            <w:vAlign w:val="center"/>
            <w:hideMark/>
          </w:tcPr>
          <w:p w14:paraId="20597075" w14:textId="77777777" w:rsidR="00024E71" w:rsidRDefault="00024E71" w:rsidP="001953C4">
            <w:pPr>
              <w:spacing w:before="0" w:after="0"/>
              <w:ind w:left="0" w:right="0"/>
              <w:rPr>
                <w:b/>
                <w:bCs/>
                <w:sz w:val="20"/>
                <w:szCs w:val="22"/>
                <w:lang w:eastAsia="en-US"/>
              </w:rPr>
            </w:pPr>
          </w:p>
        </w:tc>
        <w:tc>
          <w:tcPr>
            <w:tcW w:w="709" w:type="dxa"/>
            <w:vMerge/>
            <w:tcBorders>
              <w:top w:val="single" w:sz="12" w:space="0" w:color="auto"/>
              <w:left w:val="single" w:sz="12" w:space="0" w:color="auto"/>
              <w:bottom w:val="single" w:sz="12" w:space="0" w:color="auto"/>
              <w:right w:val="single" w:sz="12" w:space="0" w:color="auto"/>
            </w:tcBorders>
            <w:vAlign w:val="center"/>
            <w:hideMark/>
          </w:tcPr>
          <w:p w14:paraId="223BF460" w14:textId="77777777" w:rsidR="00024E71" w:rsidRDefault="00024E71" w:rsidP="001953C4">
            <w:pPr>
              <w:spacing w:before="0" w:after="0"/>
              <w:ind w:left="0" w:right="0"/>
              <w:rPr>
                <w:b/>
                <w:bCs/>
                <w:sz w:val="20"/>
                <w:szCs w:val="22"/>
                <w:lang w:eastAsia="en-US"/>
              </w:rPr>
            </w:pPr>
          </w:p>
        </w:tc>
        <w:tc>
          <w:tcPr>
            <w:tcW w:w="1559" w:type="dxa"/>
            <w:vMerge/>
            <w:tcBorders>
              <w:top w:val="single" w:sz="12" w:space="0" w:color="auto"/>
              <w:left w:val="single" w:sz="12" w:space="0" w:color="auto"/>
              <w:bottom w:val="single" w:sz="12" w:space="0" w:color="auto"/>
              <w:right w:val="single" w:sz="12" w:space="0" w:color="auto"/>
            </w:tcBorders>
            <w:vAlign w:val="center"/>
            <w:hideMark/>
          </w:tcPr>
          <w:p w14:paraId="711ABF5E" w14:textId="77777777" w:rsidR="00024E71" w:rsidRDefault="00024E71" w:rsidP="001953C4">
            <w:pPr>
              <w:spacing w:before="0" w:after="0"/>
              <w:ind w:left="0" w:right="0"/>
              <w:rPr>
                <w:b/>
                <w:bCs/>
                <w:sz w:val="20"/>
                <w:szCs w:val="22"/>
                <w:lang w:eastAsia="en-US"/>
              </w:rPr>
            </w:pPr>
          </w:p>
        </w:tc>
        <w:tc>
          <w:tcPr>
            <w:tcW w:w="1134" w:type="dxa"/>
            <w:tcBorders>
              <w:top w:val="single" w:sz="12" w:space="0" w:color="auto"/>
              <w:left w:val="single" w:sz="12" w:space="0" w:color="auto"/>
              <w:bottom w:val="single" w:sz="12" w:space="0" w:color="auto"/>
              <w:right w:val="single" w:sz="12" w:space="0" w:color="auto"/>
            </w:tcBorders>
            <w:hideMark/>
          </w:tcPr>
          <w:p w14:paraId="2A2C77B4" w14:textId="77777777" w:rsidR="00024E71" w:rsidRDefault="00024E71" w:rsidP="001953C4">
            <w:pPr>
              <w:pStyle w:val="BodyText"/>
              <w:rPr>
                <w:b/>
                <w:bCs/>
              </w:rPr>
            </w:pPr>
            <w:r>
              <w:rPr>
                <w:b/>
                <w:bCs/>
              </w:rPr>
              <w:t>Climate Change</w:t>
            </w:r>
          </w:p>
        </w:tc>
        <w:tc>
          <w:tcPr>
            <w:tcW w:w="1134" w:type="dxa"/>
            <w:tcBorders>
              <w:top w:val="single" w:sz="12" w:space="0" w:color="auto"/>
              <w:left w:val="single" w:sz="12" w:space="0" w:color="auto"/>
              <w:bottom w:val="single" w:sz="12" w:space="0" w:color="auto"/>
              <w:right w:val="single" w:sz="12" w:space="0" w:color="auto"/>
            </w:tcBorders>
            <w:hideMark/>
          </w:tcPr>
          <w:p w14:paraId="06F9064B" w14:textId="77777777" w:rsidR="00024E71" w:rsidRDefault="00024E71" w:rsidP="001953C4">
            <w:pPr>
              <w:pStyle w:val="BodyText"/>
              <w:rPr>
                <w:b/>
                <w:bCs/>
              </w:rPr>
            </w:pPr>
            <w:r>
              <w:rPr>
                <w:b/>
                <w:bCs/>
              </w:rPr>
              <w:t>Sea-level rise</w:t>
            </w:r>
          </w:p>
        </w:tc>
        <w:tc>
          <w:tcPr>
            <w:tcW w:w="1134" w:type="dxa"/>
            <w:tcBorders>
              <w:top w:val="single" w:sz="12" w:space="0" w:color="auto"/>
              <w:left w:val="single" w:sz="12" w:space="0" w:color="auto"/>
              <w:bottom w:val="single" w:sz="12" w:space="0" w:color="auto"/>
              <w:right w:val="single" w:sz="12" w:space="0" w:color="auto"/>
            </w:tcBorders>
            <w:hideMark/>
          </w:tcPr>
          <w:p w14:paraId="1A730CD1" w14:textId="77777777" w:rsidR="00024E71" w:rsidRDefault="00024E71" w:rsidP="001953C4">
            <w:pPr>
              <w:pStyle w:val="BodyText"/>
              <w:rPr>
                <w:b/>
                <w:bCs/>
              </w:rPr>
            </w:pPr>
            <w:r>
              <w:rPr>
                <w:b/>
                <w:bCs/>
              </w:rPr>
              <w:t>Sediment supply</w:t>
            </w:r>
          </w:p>
        </w:tc>
        <w:tc>
          <w:tcPr>
            <w:tcW w:w="1134" w:type="dxa"/>
            <w:tcBorders>
              <w:top w:val="single" w:sz="12" w:space="0" w:color="auto"/>
              <w:left w:val="single" w:sz="12" w:space="0" w:color="auto"/>
              <w:bottom w:val="single" w:sz="12" w:space="0" w:color="auto"/>
              <w:right w:val="single" w:sz="12" w:space="0" w:color="auto"/>
            </w:tcBorders>
            <w:hideMark/>
          </w:tcPr>
          <w:p w14:paraId="4ABF6FCA" w14:textId="77777777" w:rsidR="00024E71" w:rsidRDefault="00024E71" w:rsidP="001953C4">
            <w:pPr>
              <w:pStyle w:val="BodyText"/>
              <w:rPr>
                <w:b/>
                <w:bCs/>
              </w:rPr>
            </w:pPr>
            <w:r>
              <w:rPr>
                <w:b/>
                <w:bCs/>
              </w:rPr>
              <w:t>Biogenic changes</w:t>
            </w:r>
          </w:p>
        </w:tc>
        <w:tc>
          <w:tcPr>
            <w:tcW w:w="2263" w:type="dxa"/>
            <w:vMerge/>
            <w:tcBorders>
              <w:top w:val="single" w:sz="12" w:space="0" w:color="auto"/>
              <w:left w:val="single" w:sz="12" w:space="0" w:color="auto"/>
              <w:bottom w:val="single" w:sz="12" w:space="0" w:color="auto"/>
              <w:right w:val="single" w:sz="12" w:space="0" w:color="auto"/>
            </w:tcBorders>
            <w:vAlign w:val="center"/>
            <w:hideMark/>
          </w:tcPr>
          <w:p w14:paraId="2D306543" w14:textId="77777777" w:rsidR="00024E71" w:rsidRDefault="00024E71" w:rsidP="001953C4">
            <w:pPr>
              <w:spacing w:before="0" w:after="0"/>
              <w:ind w:left="0" w:right="0"/>
              <w:rPr>
                <w:b/>
                <w:bCs/>
                <w:sz w:val="20"/>
                <w:szCs w:val="22"/>
                <w:lang w:eastAsia="en-US"/>
              </w:rPr>
            </w:pPr>
          </w:p>
        </w:tc>
      </w:tr>
      <w:tr w:rsidR="00024E71" w14:paraId="75131926" w14:textId="77777777" w:rsidTr="00024E71">
        <w:tc>
          <w:tcPr>
            <w:tcW w:w="562" w:type="dxa"/>
            <w:tcBorders>
              <w:top w:val="single" w:sz="12" w:space="0" w:color="auto"/>
              <w:left w:val="single" w:sz="4" w:space="0" w:color="auto"/>
              <w:bottom w:val="single" w:sz="4" w:space="0" w:color="auto"/>
              <w:right w:val="single" w:sz="4" w:space="0" w:color="auto"/>
            </w:tcBorders>
            <w:hideMark/>
          </w:tcPr>
          <w:p w14:paraId="6523C18B" w14:textId="77777777" w:rsidR="00024E71" w:rsidRDefault="00024E71" w:rsidP="001953C4">
            <w:pPr>
              <w:pStyle w:val="BodyText"/>
            </w:pPr>
            <w:r>
              <w:t>1</w:t>
            </w:r>
          </w:p>
        </w:tc>
        <w:tc>
          <w:tcPr>
            <w:tcW w:w="709" w:type="dxa"/>
            <w:tcBorders>
              <w:top w:val="single" w:sz="12" w:space="0" w:color="auto"/>
              <w:left w:val="single" w:sz="4" w:space="0" w:color="auto"/>
              <w:bottom w:val="single" w:sz="4" w:space="0" w:color="auto"/>
              <w:right w:val="single" w:sz="4" w:space="0" w:color="auto"/>
            </w:tcBorders>
            <w:hideMark/>
          </w:tcPr>
          <w:p w14:paraId="27C4CBA3" w14:textId="77777777" w:rsidR="00024E71" w:rsidRDefault="00024E71" w:rsidP="001953C4">
            <w:pPr>
              <w:pStyle w:val="BodyText"/>
            </w:pPr>
            <w:r>
              <w:t>1-3</w:t>
            </w:r>
          </w:p>
        </w:tc>
        <w:tc>
          <w:tcPr>
            <w:tcW w:w="1559" w:type="dxa"/>
            <w:tcBorders>
              <w:top w:val="single" w:sz="12" w:space="0" w:color="auto"/>
              <w:left w:val="single" w:sz="4" w:space="0" w:color="auto"/>
              <w:bottom w:val="single" w:sz="4" w:space="0" w:color="auto"/>
              <w:right w:val="single" w:sz="4" w:space="0" w:color="auto"/>
            </w:tcBorders>
            <w:hideMark/>
          </w:tcPr>
          <w:p w14:paraId="43C4F366" w14:textId="77777777" w:rsidR="00024E71" w:rsidRDefault="00024E71" w:rsidP="001953C4">
            <w:pPr>
              <w:pStyle w:val="BodyText"/>
            </w:pPr>
            <w:r>
              <w:t>Hard shore cliff, shore platform, beach</w:t>
            </w:r>
          </w:p>
        </w:tc>
        <w:tc>
          <w:tcPr>
            <w:tcW w:w="1134" w:type="dxa"/>
            <w:tcBorders>
              <w:top w:val="single" w:sz="12" w:space="0" w:color="auto"/>
              <w:left w:val="single" w:sz="4" w:space="0" w:color="auto"/>
              <w:bottom w:val="single" w:sz="4" w:space="0" w:color="auto"/>
              <w:right w:val="single" w:sz="4" w:space="0" w:color="auto"/>
            </w:tcBorders>
            <w:hideMark/>
          </w:tcPr>
          <w:p w14:paraId="75BA58F5" w14:textId="77777777" w:rsidR="00024E71" w:rsidRDefault="00024E71" w:rsidP="001953C4">
            <w:pPr>
              <w:pStyle w:val="BodyText"/>
            </w:pPr>
            <w:r>
              <w:t>NVS</w:t>
            </w:r>
          </w:p>
        </w:tc>
        <w:tc>
          <w:tcPr>
            <w:tcW w:w="1134" w:type="dxa"/>
            <w:tcBorders>
              <w:top w:val="single" w:sz="12" w:space="0" w:color="auto"/>
              <w:left w:val="single" w:sz="4" w:space="0" w:color="auto"/>
              <w:bottom w:val="single" w:sz="4" w:space="0" w:color="auto"/>
              <w:right w:val="single" w:sz="4" w:space="0" w:color="auto"/>
            </w:tcBorders>
            <w:hideMark/>
          </w:tcPr>
          <w:p w14:paraId="08F3A518" w14:textId="77777777" w:rsidR="00024E71" w:rsidRDefault="00024E71" w:rsidP="001953C4">
            <w:pPr>
              <w:pStyle w:val="BodyText"/>
            </w:pPr>
            <w:r>
              <w:t>S</w:t>
            </w:r>
          </w:p>
        </w:tc>
        <w:tc>
          <w:tcPr>
            <w:tcW w:w="1134" w:type="dxa"/>
            <w:tcBorders>
              <w:top w:val="single" w:sz="12" w:space="0" w:color="auto"/>
              <w:left w:val="single" w:sz="4" w:space="0" w:color="auto"/>
              <w:bottom w:val="single" w:sz="4" w:space="0" w:color="auto"/>
              <w:right w:val="single" w:sz="4" w:space="0" w:color="auto"/>
            </w:tcBorders>
            <w:hideMark/>
          </w:tcPr>
          <w:p w14:paraId="06114763" w14:textId="77777777" w:rsidR="00024E71" w:rsidRDefault="00024E71" w:rsidP="001953C4">
            <w:pPr>
              <w:pStyle w:val="BodyText"/>
            </w:pPr>
            <w:r>
              <w:t>NVS</w:t>
            </w:r>
          </w:p>
        </w:tc>
        <w:tc>
          <w:tcPr>
            <w:tcW w:w="1134" w:type="dxa"/>
            <w:tcBorders>
              <w:top w:val="single" w:sz="12" w:space="0" w:color="auto"/>
              <w:left w:val="single" w:sz="4" w:space="0" w:color="auto"/>
              <w:bottom w:val="single" w:sz="4" w:space="0" w:color="auto"/>
              <w:right w:val="single" w:sz="4" w:space="0" w:color="auto"/>
            </w:tcBorders>
            <w:hideMark/>
          </w:tcPr>
          <w:p w14:paraId="5FEC673F" w14:textId="77777777" w:rsidR="00024E71" w:rsidRDefault="00024E71" w:rsidP="001953C4">
            <w:pPr>
              <w:pStyle w:val="BodyText"/>
            </w:pPr>
            <w:r>
              <w:t>NVS</w:t>
            </w:r>
          </w:p>
        </w:tc>
        <w:tc>
          <w:tcPr>
            <w:tcW w:w="2263" w:type="dxa"/>
            <w:tcBorders>
              <w:top w:val="single" w:sz="12" w:space="0" w:color="auto"/>
              <w:left w:val="single" w:sz="4" w:space="0" w:color="auto"/>
              <w:bottom w:val="single" w:sz="4" w:space="0" w:color="auto"/>
              <w:right w:val="single" w:sz="4" w:space="0" w:color="auto"/>
            </w:tcBorders>
            <w:hideMark/>
          </w:tcPr>
          <w:p w14:paraId="0B41C444" w14:textId="77777777" w:rsidR="00024E71" w:rsidRDefault="00024E71" w:rsidP="001953C4">
            <w:pPr>
              <w:pStyle w:val="BodyText"/>
            </w:pPr>
            <w:r>
              <w:t>Low sensitivity but remains an active cliffed coast with rockfall and cave collapse.</w:t>
            </w:r>
          </w:p>
        </w:tc>
      </w:tr>
      <w:tr w:rsidR="00024E71" w14:paraId="3506BAC4" w14:textId="77777777" w:rsidTr="00024E71">
        <w:tc>
          <w:tcPr>
            <w:tcW w:w="562" w:type="dxa"/>
            <w:tcBorders>
              <w:top w:val="single" w:sz="4" w:space="0" w:color="auto"/>
              <w:left w:val="single" w:sz="4" w:space="0" w:color="auto"/>
              <w:bottom w:val="single" w:sz="4" w:space="0" w:color="auto"/>
              <w:right w:val="single" w:sz="4" w:space="0" w:color="auto"/>
            </w:tcBorders>
            <w:hideMark/>
          </w:tcPr>
          <w:p w14:paraId="78B8CCB3" w14:textId="77777777" w:rsidR="00024E71" w:rsidRDefault="00024E71" w:rsidP="001953C4">
            <w:pPr>
              <w:pStyle w:val="BodyText"/>
            </w:pPr>
            <w:r>
              <w:lastRenderedPageBreak/>
              <w:t>2</w:t>
            </w:r>
          </w:p>
        </w:tc>
        <w:tc>
          <w:tcPr>
            <w:tcW w:w="709" w:type="dxa"/>
            <w:tcBorders>
              <w:top w:val="single" w:sz="4" w:space="0" w:color="auto"/>
              <w:left w:val="single" w:sz="4" w:space="0" w:color="auto"/>
              <w:bottom w:val="single" w:sz="4" w:space="0" w:color="auto"/>
              <w:right w:val="single" w:sz="4" w:space="0" w:color="auto"/>
            </w:tcBorders>
            <w:hideMark/>
          </w:tcPr>
          <w:p w14:paraId="6491DFA5" w14:textId="77777777" w:rsidR="00024E71" w:rsidRDefault="00024E71" w:rsidP="001953C4">
            <w:pPr>
              <w:pStyle w:val="BodyText"/>
            </w:pPr>
            <w:r>
              <w:t>4-7</w:t>
            </w:r>
          </w:p>
        </w:tc>
        <w:tc>
          <w:tcPr>
            <w:tcW w:w="1559" w:type="dxa"/>
            <w:tcBorders>
              <w:top w:val="single" w:sz="4" w:space="0" w:color="auto"/>
              <w:left w:val="single" w:sz="4" w:space="0" w:color="auto"/>
              <w:bottom w:val="single" w:sz="4" w:space="0" w:color="auto"/>
              <w:right w:val="single" w:sz="4" w:space="0" w:color="auto"/>
            </w:tcBorders>
            <w:hideMark/>
          </w:tcPr>
          <w:p w14:paraId="4B3D9714" w14:textId="77777777" w:rsidR="00024E71" w:rsidRDefault="00024E71" w:rsidP="001953C4">
            <w:pPr>
              <w:pStyle w:val="BodyText"/>
            </w:pPr>
            <w:r>
              <w:t>Beach, foredunes, estuary</w:t>
            </w:r>
          </w:p>
        </w:tc>
        <w:tc>
          <w:tcPr>
            <w:tcW w:w="1134" w:type="dxa"/>
            <w:tcBorders>
              <w:top w:val="single" w:sz="4" w:space="0" w:color="auto"/>
              <w:left w:val="single" w:sz="4" w:space="0" w:color="auto"/>
              <w:bottom w:val="single" w:sz="4" w:space="0" w:color="auto"/>
              <w:right w:val="single" w:sz="4" w:space="0" w:color="auto"/>
            </w:tcBorders>
            <w:hideMark/>
          </w:tcPr>
          <w:p w14:paraId="14D9C7D0" w14:textId="77777777" w:rsidR="00024E71" w:rsidRDefault="00024E71" w:rsidP="001953C4">
            <w:pPr>
              <w:pStyle w:val="BodyText"/>
            </w:pPr>
            <w:r>
              <w:t>ES</w:t>
            </w:r>
          </w:p>
        </w:tc>
        <w:tc>
          <w:tcPr>
            <w:tcW w:w="1134" w:type="dxa"/>
            <w:tcBorders>
              <w:top w:val="single" w:sz="4" w:space="0" w:color="auto"/>
              <w:left w:val="single" w:sz="4" w:space="0" w:color="auto"/>
              <w:bottom w:val="single" w:sz="4" w:space="0" w:color="auto"/>
              <w:right w:val="single" w:sz="4" w:space="0" w:color="auto"/>
            </w:tcBorders>
            <w:hideMark/>
          </w:tcPr>
          <w:p w14:paraId="01D33F79" w14:textId="77777777" w:rsidR="00024E71" w:rsidRDefault="00024E71" w:rsidP="001953C4">
            <w:pPr>
              <w:pStyle w:val="BodyText"/>
            </w:pPr>
            <w:r>
              <w:t>ES</w:t>
            </w:r>
          </w:p>
        </w:tc>
        <w:tc>
          <w:tcPr>
            <w:tcW w:w="1134" w:type="dxa"/>
            <w:tcBorders>
              <w:top w:val="single" w:sz="4" w:space="0" w:color="auto"/>
              <w:left w:val="single" w:sz="4" w:space="0" w:color="auto"/>
              <w:bottom w:val="single" w:sz="4" w:space="0" w:color="auto"/>
              <w:right w:val="single" w:sz="4" w:space="0" w:color="auto"/>
            </w:tcBorders>
            <w:hideMark/>
          </w:tcPr>
          <w:p w14:paraId="2036AE52" w14:textId="77777777" w:rsidR="00024E71" w:rsidRDefault="00024E71" w:rsidP="001953C4">
            <w:pPr>
              <w:pStyle w:val="BodyText"/>
            </w:pPr>
            <w:r>
              <w:t>ES</w:t>
            </w:r>
          </w:p>
        </w:tc>
        <w:tc>
          <w:tcPr>
            <w:tcW w:w="1134" w:type="dxa"/>
            <w:tcBorders>
              <w:top w:val="single" w:sz="4" w:space="0" w:color="auto"/>
              <w:left w:val="single" w:sz="4" w:space="0" w:color="auto"/>
              <w:bottom w:val="single" w:sz="4" w:space="0" w:color="auto"/>
              <w:right w:val="single" w:sz="4" w:space="0" w:color="auto"/>
            </w:tcBorders>
            <w:hideMark/>
          </w:tcPr>
          <w:p w14:paraId="6CCA3D74" w14:textId="77777777" w:rsidR="00024E71" w:rsidRDefault="00024E71" w:rsidP="001953C4">
            <w:pPr>
              <w:pStyle w:val="BodyText"/>
            </w:pPr>
            <w:r>
              <w:t>S</w:t>
            </w:r>
          </w:p>
        </w:tc>
        <w:tc>
          <w:tcPr>
            <w:tcW w:w="2263" w:type="dxa"/>
            <w:tcBorders>
              <w:top w:val="single" w:sz="4" w:space="0" w:color="auto"/>
              <w:left w:val="single" w:sz="4" w:space="0" w:color="auto"/>
              <w:bottom w:val="single" w:sz="4" w:space="0" w:color="auto"/>
              <w:right w:val="single" w:sz="4" w:space="0" w:color="auto"/>
            </w:tcBorders>
            <w:hideMark/>
          </w:tcPr>
          <w:p w14:paraId="25A48ECB" w14:textId="77777777" w:rsidR="00024E71" w:rsidRDefault="00024E71" w:rsidP="001953C4">
            <w:pPr>
              <w:pStyle w:val="BodyText"/>
            </w:pPr>
            <w:r>
              <w:t>Extremely sensitive and responsive to small changes in drivers.</w:t>
            </w:r>
          </w:p>
        </w:tc>
      </w:tr>
      <w:tr w:rsidR="00024E71" w14:paraId="3F040E73" w14:textId="77777777" w:rsidTr="00024E71">
        <w:tc>
          <w:tcPr>
            <w:tcW w:w="562" w:type="dxa"/>
            <w:tcBorders>
              <w:top w:val="single" w:sz="4" w:space="0" w:color="auto"/>
              <w:left w:val="single" w:sz="4" w:space="0" w:color="auto"/>
              <w:bottom w:val="single" w:sz="4" w:space="0" w:color="auto"/>
              <w:right w:val="single" w:sz="4" w:space="0" w:color="auto"/>
            </w:tcBorders>
            <w:hideMark/>
          </w:tcPr>
          <w:p w14:paraId="5E37D3CF" w14:textId="77777777" w:rsidR="00024E71" w:rsidRDefault="00024E71" w:rsidP="001953C4">
            <w:pPr>
              <w:pStyle w:val="BodyText"/>
            </w:pPr>
            <w:r>
              <w:t>3</w:t>
            </w:r>
          </w:p>
        </w:tc>
        <w:tc>
          <w:tcPr>
            <w:tcW w:w="709" w:type="dxa"/>
            <w:tcBorders>
              <w:top w:val="single" w:sz="4" w:space="0" w:color="auto"/>
              <w:left w:val="single" w:sz="4" w:space="0" w:color="auto"/>
              <w:bottom w:val="single" w:sz="4" w:space="0" w:color="auto"/>
              <w:right w:val="single" w:sz="4" w:space="0" w:color="auto"/>
            </w:tcBorders>
            <w:hideMark/>
          </w:tcPr>
          <w:p w14:paraId="1EC5878A" w14:textId="77777777" w:rsidR="00024E71" w:rsidRDefault="00024E71" w:rsidP="001953C4">
            <w:pPr>
              <w:pStyle w:val="BodyText"/>
            </w:pPr>
            <w:r>
              <w:t>8-10</w:t>
            </w:r>
          </w:p>
        </w:tc>
        <w:tc>
          <w:tcPr>
            <w:tcW w:w="1559" w:type="dxa"/>
            <w:tcBorders>
              <w:top w:val="single" w:sz="4" w:space="0" w:color="auto"/>
              <w:left w:val="single" w:sz="4" w:space="0" w:color="auto"/>
              <w:bottom w:val="single" w:sz="4" w:space="0" w:color="auto"/>
              <w:right w:val="single" w:sz="4" w:space="0" w:color="auto"/>
            </w:tcBorders>
            <w:hideMark/>
          </w:tcPr>
          <w:p w14:paraId="1AED7CB9" w14:textId="77777777" w:rsidR="00024E71" w:rsidRDefault="00024E71" w:rsidP="001953C4">
            <w:pPr>
              <w:pStyle w:val="BodyText"/>
            </w:pPr>
            <w:r>
              <w:t>Beach, lagoon, estuary, engineered</w:t>
            </w:r>
          </w:p>
        </w:tc>
        <w:tc>
          <w:tcPr>
            <w:tcW w:w="1134" w:type="dxa"/>
            <w:tcBorders>
              <w:top w:val="single" w:sz="4" w:space="0" w:color="auto"/>
              <w:left w:val="single" w:sz="4" w:space="0" w:color="auto"/>
              <w:bottom w:val="single" w:sz="4" w:space="0" w:color="auto"/>
              <w:right w:val="single" w:sz="4" w:space="0" w:color="auto"/>
            </w:tcBorders>
            <w:hideMark/>
          </w:tcPr>
          <w:p w14:paraId="23D6728A" w14:textId="77777777" w:rsidR="00024E71" w:rsidRDefault="00024E71" w:rsidP="001953C4">
            <w:pPr>
              <w:pStyle w:val="BodyText"/>
            </w:pPr>
            <w:r>
              <w:t>ES</w:t>
            </w:r>
          </w:p>
        </w:tc>
        <w:tc>
          <w:tcPr>
            <w:tcW w:w="1134" w:type="dxa"/>
            <w:tcBorders>
              <w:top w:val="single" w:sz="4" w:space="0" w:color="auto"/>
              <w:left w:val="single" w:sz="4" w:space="0" w:color="auto"/>
              <w:bottom w:val="single" w:sz="4" w:space="0" w:color="auto"/>
              <w:right w:val="single" w:sz="4" w:space="0" w:color="auto"/>
            </w:tcBorders>
            <w:hideMark/>
          </w:tcPr>
          <w:p w14:paraId="74F4EDD9" w14:textId="77777777" w:rsidR="00024E71" w:rsidRDefault="00024E71" w:rsidP="001953C4">
            <w:pPr>
              <w:pStyle w:val="BodyText"/>
            </w:pPr>
            <w:r>
              <w:t>ES</w:t>
            </w:r>
          </w:p>
        </w:tc>
        <w:tc>
          <w:tcPr>
            <w:tcW w:w="1134" w:type="dxa"/>
            <w:tcBorders>
              <w:top w:val="single" w:sz="4" w:space="0" w:color="auto"/>
              <w:left w:val="single" w:sz="4" w:space="0" w:color="auto"/>
              <w:bottom w:val="single" w:sz="4" w:space="0" w:color="auto"/>
              <w:right w:val="single" w:sz="4" w:space="0" w:color="auto"/>
            </w:tcBorders>
            <w:hideMark/>
          </w:tcPr>
          <w:p w14:paraId="7355963D" w14:textId="77777777" w:rsidR="00024E71" w:rsidRDefault="00024E71" w:rsidP="001953C4">
            <w:pPr>
              <w:pStyle w:val="BodyText"/>
            </w:pPr>
            <w:r>
              <w:t>VS</w:t>
            </w:r>
          </w:p>
        </w:tc>
        <w:tc>
          <w:tcPr>
            <w:tcW w:w="1134" w:type="dxa"/>
            <w:tcBorders>
              <w:top w:val="single" w:sz="4" w:space="0" w:color="auto"/>
              <w:left w:val="single" w:sz="4" w:space="0" w:color="auto"/>
              <w:bottom w:val="single" w:sz="4" w:space="0" w:color="auto"/>
              <w:right w:val="single" w:sz="4" w:space="0" w:color="auto"/>
            </w:tcBorders>
            <w:hideMark/>
          </w:tcPr>
          <w:p w14:paraId="35719E78" w14:textId="77777777" w:rsidR="00024E71" w:rsidRDefault="00024E71" w:rsidP="001953C4">
            <w:pPr>
              <w:pStyle w:val="BodyText"/>
            </w:pPr>
            <w:r>
              <w:t>NVS</w:t>
            </w:r>
          </w:p>
        </w:tc>
        <w:tc>
          <w:tcPr>
            <w:tcW w:w="2263" w:type="dxa"/>
            <w:tcBorders>
              <w:top w:val="single" w:sz="4" w:space="0" w:color="auto"/>
              <w:left w:val="single" w:sz="4" w:space="0" w:color="auto"/>
              <w:bottom w:val="single" w:sz="4" w:space="0" w:color="auto"/>
              <w:right w:val="single" w:sz="4" w:space="0" w:color="auto"/>
            </w:tcBorders>
            <w:hideMark/>
          </w:tcPr>
          <w:p w14:paraId="62D92241" w14:textId="77777777" w:rsidR="00024E71" w:rsidRDefault="00024E71" w:rsidP="001953C4">
            <w:pPr>
              <w:pStyle w:val="BodyText"/>
            </w:pPr>
            <w:r>
              <w:t>Extremely sensitive and responsive to small changes in drivers.</w:t>
            </w:r>
          </w:p>
        </w:tc>
      </w:tr>
      <w:tr w:rsidR="00024E71" w14:paraId="4DF68681" w14:textId="77777777" w:rsidTr="00024E71">
        <w:tc>
          <w:tcPr>
            <w:tcW w:w="562" w:type="dxa"/>
            <w:tcBorders>
              <w:top w:val="single" w:sz="4" w:space="0" w:color="auto"/>
              <w:left w:val="single" w:sz="4" w:space="0" w:color="auto"/>
              <w:bottom w:val="single" w:sz="4" w:space="0" w:color="auto"/>
              <w:right w:val="single" w:sz="4" w:space="0" w:color="auto"/>
            </w:tcBorders>
            <w:hideMark/>
          </w:tcPr>
          <w:p w14:paraId="19AB2EC4" w14:textId="77777777" w:rsidR="00024E71" w:rsidRDefault="00024E71" w:rsidP="001953C4">
            <w:pPr>
              <w:pStyle w:val="BodyText"/>
            </w:pPr>
            <w:r>
              <w:t>4</w:t>
            </w:r>
          </w:p>
        </w:tc>
        <w:tc>
          <w:tcPr>
            <w:tcW w:w="709" w:type="dxa"/>
            <w:tcBorders>
              <w:top w:val="single" w:sz="4" w:space="0" w:color="auto"/>
              <w:left w:val="single" w:sz="4" w:space="0" w:color="auto"/>
              <w:bottom w:val="single" w:sz="4" w:space="0" w:color="auto"/>
              <w:right w:val="single" w:sz="4" w:space="0" w:color="auto"/>
            </w:tcBorders>
            <w:hideMark/>
          </w:tcPr>
          <w:p w14:paraId="572DD8A3" w14:textId="77777777" w:rsidR="00024E71" w:rsidRDefault="00024E71" w:rsidP="001953C4">
            <w:pPr>
              <w:pStyle w:val="BodyText"/>
            </w:pPr>
            <w:r>
              <w:t>11</w:t>
            </w:r>
          </w:p>
        </w:tc>
        <w:tc>
          <w:tcPr>
            <w:tcW w:w="1559" w:type="dxa"/>
            <w:tcBorders>
              <w:top w:val="single" w:sz="4" w:space="0" w:color="auto"/>
              <w:left w:val="single" w:sz="4" w:space="0" w:color="auto"/>
              <w:bottom w:val="single" w:sz="4" w:space="0" w:color="auto"/>
              <w:right w:val="single" w:sz="4" w:space="0" w:color="auto"/>
            </w:tcBorders>
            <w:hideMark/>
          </w:tcPr>
          <w:p w14:paraId="14DCD157" w14:textId="77777777" w:rsidR="00024E71" w:rsidRDefault="00024E71" w:rsidP="001953C4">
            <w:pPr>
              <w:pStyle w:val="BodyText"/>
            </w:pPr>
            <w:r>
              <w:t>Soft-rock cliff, beach, estuary</w:t>
            </w:r>
          </w:p>
        </w:tc>
        <w:tc>
          <w:tcPr>
            <w:tcW w:w="1134" w:type="dxa"/>
            <w:tcBorders>
              <w:top w:val="single" w:sz="4" w:space="0" w:color="auto"/>
              <w:left w:val="single" w:sz="4" w:space="0" w:color="auto"/>
              <w:bottom w:val="single" w:sz="4" w:space="0" w:color="auto"/>
              <w:right w:val="single" w:sz="4" w:space="0" w:color="auto"/>
            </w:tcBorders>
            <w:hideMark/>
          </w:tcPr>
          <w:p w14:paraId="7657AE33" w14:textId="77777777" w:rsidR="00024E71" w:rsidRDefault="00024E71" w:rsidP="001953C4">
            <w:pPr>
              <w:pStyle w:val="BodyText"/>
            </w:pPr>
            <w:r>
              <w:t>ES</w:t>
            </w:r>
          </w:p>
        </w:tc>
        <w:tc>
          <w:tcPr>
            <w:tcW w:w="1134" w:type="dxa"/>
            <w:tcBorders>
              <w:top w:val="single" w:sz="4" w:space="0" w:color="auto"/>
              <w:left w:val="single" w:sz="4" w:space="0" w:color="auto"/>
              <w:bottom w:val="single" w:sz="4" w:space="0" w:color="auto"/>
              <w:right w:val="single" w:sz="4" w:space="0" w:color="auto"/>
            </w:tcBorders>
            <w:hideMark/>
          </w:tcPr>
          <w:p w14:paraId="1CC2D231" w14:textId="77777777" w:rsidR="00024E71" w:rsidRDefault="00024E71" w:rsidP="001953C4">
            <w:pPr>
              <w:pStyle w:val="BodyText"/>
            </w:pPr>
            <w:r>
              <w:t>ES</w:t>
            </w:r>
          </w:p>
        </w:tc>
        <w:tc>
          <w:tcPr>
            <w:tcW w:w="1134" w:type="dxa"/>
            <w:tcBorders>
              <w:top w:val="single" w:sz="4" w:space="0" w:color="auto"/>
              <w:left w:val="single" w:sz="4" w:space="0" w:color="auto"/>
              <w:bottom w:val="single" w:sz="4" w:space="0" w:color="auto"/>
              <w:right w:val="single" w:sz="4" w:space="0" w:color="auto"/>
            </w:tcBorders>
            <w:hideMark/>
          </w:tcPr>
          <w:p w14:paraId="7906586C" w14:textId="77777777" w:rsidR="00024E71" w:rsidRDefault="00024E71" w:rsidP="001953C4">
            <w:pPr>
              <w:pStyle w:val="BodyText"/>
            </w:pPr>
            <w:r>
              <w:t>VS</w:t>
            </w:r>
          </w:p>
        </w:tc>
        <w:tc>
          <w:tcPr>
            <w:tcW w:w="1134" w:type="dxa"/>
            <w:tcBorders>
              <w:top w:val="single" w:sz="4" w:space="0" w:color="auto"/>
              <w:left w:val="single" w:sz="4" w:space="0" w:color="auto"/>
              <w:bottom w:val="single" w:sz="4" w:space="0" w:color="auto"/>
              <w:right w:val="single" w:sz="4" w:space="0" w:color="auto"/>
            </w:tcBorders>
            <w:hideMark/>
          </w:tcPr>
          <w:p w14:paraId="037B110A" w14:textId="77777777" w:rsidR="00024E71" w:rsidRDefault="00024E71" w:rsidP="001953C4">
            <w:pPr>
              <w:pStyle w:val="BodyText"/>
            </w:pPr>
            <w:r>
              <w:t>S</w:t>
            </w:r>
          </w:p>
        </w:tc>
        <w:tc>
          <w:tcPr>
            <w:tcW w:w="2263" w:type="dxa"/>
            <w:tcBorders>
              <w:top w:val="single" w:sz="4" w:space="0" w:color="auto"/>
              <w:left w:val="single" w:sz="4" w:space="0" w:color="auto"/>
              <w:bottom w:val="single" w:sz="4" w:space="0" w:color="auto"/>
              <w:right w:val="single" w:sz="4" w:space="0" w:color="auto"/>
            </w:tcBorders>
            <w:hideMark/>
          </w:tcPr>
          <w:p w14:paraId="23494C08" w14:textId="77777777" w:rsidR="00024E71" w:rsidRDefault="00024E71" w:rsidP="001953C4">
            <w:pPr>
              <w:pStyle w:val="BodyText"/>
            </w:pPr>
            <w:r>
              <w:t>Extremely sensitive and responsive to small changes in drivers.</w:t>
            </w:r>
          </w:p>
        </w:tc>
      </w:tr>
      <w:tr w:rsidR="00024E71" w14:paraId="4F3B5F95" w14:textId="77777777" w:rsidTr="00024E71">
        <w:tc>
          <w:tcPr>
            <w:tcW w:w="562" w:type="dxa"/>
            <w:tcBorders>
              <w:top w:val="single" w:sz="4" w:space="0" w:color="auto"/>
              <w:left w:val="single" w:sz="4" w:space="0" w:color="auto"/>
              <w:bottom w:val="single" w:sz="4" w:space="0" w:color="auto"/>
              <w:right w:val="single" w:sz="4" w:space="0" w:color="auto"/>
            </w:tcBorders>
            <w:hideMark/>
          </w:tcPr>
          <w:p w14:paraId="0592D42A" w14:textId="77777777" w:rsidR="00024E71" w:rsidRDefault="00024E71" w:rsidP="001953C4">
            <w:pPr>
              <w:pStyle w:val="BodyText"/>
            </w:pPr>
            <w:r>
              <w:t>5</w:t>
            </w:r>
          </w:p>
        </w:tc>
        <w:tc>
          <w:tcPr>
            <w:tcW w:w="709" w:type="dxa"/>
            <w:tcBorders>
              <w:top w:val="single" w:sz="4" w:space="0" w:color="auto"/>
              <w:left w:val="single" w:sz="4" w:space="0" w:color="auto"/>
              <w:bottom w:val="single" w:sz="4" w:space="0" w:color="auto"/>
              <w:right w:val="single" w:sz="4" w:space="0" w:color="auto"/>
            </w:tcBorders>
            <w:hideMark/>
          </w:tcPr>
          <w:p w14:paraId="6CE205CE" w14:textId="77777777" w:rsidR="00024E71" w:rsidRDefault="00024E71" w:rsidP="001953C4">
            <w:pPr>
              <w:pStyle w:val="BodyText"/>
            </w:pPr>
            <w:r>
              <w:t>12</w:t>
            </w:r>
          </w:p>
        </w:tc>
        <w:tc>
          <w:tcPr>
            <w:tcW w:w="1559" w:type="dxa"/>
            <w:tcBorders>
              <w:top w:val="single" w:sz="4" w:space="0" w:color="auto"/>
              <w:left w:val="single" w:sz="4" w:space="0" w:color="auto"/>
              <w:bottom w:val="single" w:sz="4" w:space="0" w:color="auto"/>
              <w:right w:val="single" w:sz="4" w:space="0" w:color="auto"/>
            </w:tcBorders>
            <w:hideMark/>
          </w:tcPr>
          <w:p w14:paraId="360592AB" w14:textId="77777777" w:rsidR="00024E71" w:rsidRDefault="00024E71" w:rsidP="001953C4">
            <w:pPr>
              <w:pStyle w:val="BodyText"/>
            </w:pPr>
            <w:r>
              <w:t>Hard rock cliff, bluff</w:t>
            </w:r>
          </w:p>
        </w:tc>
        <w:tc>
          <w:tcPr>
            <w:tcW w:w="1134" w:type="dxa"/>
            <w:tcBorders>
              <w:top w:val="single" w:sz="4" w:space="0" w:color="auto"/>
              <w:left w:val="single" w:sz="4" w:space="0" w:color="auto"/>
              <w:bottom w:val="single" w:sz="4" w:space="0" w:color="auto"/>
              <w:right w:val="single" w:sz="4" w:space="0" w:color="auto"/>
            </w:tcBorders>
            <w:hideMark/>
          </w:tcPr>
          <w:p w14:paraId="0ED87414" w14:textId="77777777" w:rsidR="00024E71" w:rsidRDefault="00024E71" w:rsidP="001953C4">
            <w:pPr>
              <w:pStyle w:val="BodyText"/>
            </w:pPr>
            <w:r>
              <w:t>NVS</w:t>
            </w:r>
          </w:p>
        </w:tc>
        <w:tc>
          <w:tcPr>
            <w:tcW w:w="1134" w:type="dxa"/>
            <w:tcBorders>
              <w:top w:val="single" w:sz="4" w:space="0" w:color="auto"/>
              <w:left w:val="single" w:sz="4" w:space="0" w:color="auto"/>
              <w:bottom w:val="single" w:sz="4" w:space="0" w:color="auto"/>
              <w:right w:val="single" w:sz="4" w:space="0" w:color="auto"/>
            </w:tcBorders>
            <w:hideMark/>
          </w:tcPr>
          <w:p w14:paraId="20E9E175" w14:textId="77777777" w:rsidR="00024E71" w:rsidRDefault="00024E71" w:rsidP="001953C4">
            <w:pPr>
              <w:pStyle w:val="BodyText"/>
            </w:pPr>
            <w:r>
              <w:t>S</w:t>
            </w:r>
          </w:p>
        </w:tc>
        <w:tc>
          <w:tcPr>
            <w:tcW w:w="1134" w:type="dxa"/>
            <w:tcBorders>
              <w:top w:val="single" w:sz="4" w:space="0" w:color="auto"/>
              <w:left w:val="single" w:sz="4" w:space="0" w:color="auto"/>
              <w:bottom w:val="single" w:sz="4" w:space="0" w:color="auto"/>
              <w:right w:val="single" w:sz="4" w:space="0" w:color="auto"/>
            </w:tcBorders>
            <w:hideMark/>
          </w:tcPr>
          <w:p w14:paraId="477B1634" w14:textId="77777777" w:rsidR="00024E71" w:rsidRDefault="00024E71" w:rsidP="001953C4">
            <w:pPr>
              <w:pStyle w:val="BodyText"/>
            </w:pPr>
            <w:r>
              <w:t>NS</w:t>
            </w:r>
          </w:p>
        </w:tc>
        <w:tc>
          <w:tcPr>
            <w:tcW w:w="1134" w:type="dxa"/>
            <w:tcBorders>
              <w:top w:val="single" w:sz="4" w:space="0" w:color="auto"/>
              <w:left w:val="single" w:sz="4" w:space="0" w:color="auto"/>
              <w:bottom w:val="single" w:sz="4" w:space="0" w:color="auto"/>
              <w:right w:val="single" w:sz="4" w:space="0" w:color="auto"/>
            </w:tcBorders>
            <w:hideMark/>
          </w:tcPr>
          <w:p w14:paraId="580F946B" w14:textId="77777777" w:rsidR="00024E71" w:rsidRDefault="00024E71" w:rsidP="001953C4">
            <w:pPr>
              <w:pStyle w:val="BodyText"/>
            </w:pPr>
            <w:r>
              <w:t>NS</w:t>
            </w:r>
          </w:p>
        </w:tc>
        <w:tc>
          <w:tcPr>
            <w:tcW w:w="2263" w:type="dxa"/>
            <w:tcBorders>
              <w:top w:val="single" w:sz="4" w:space="0" w:color="auto"/>
              <w:left w:val="single" w:sz="4" w:space="0" w:color="auto"/>
              <w:bottom w:val="single" w:sz="4" w:space="0" w:color="auto"/>
              <w:right w:val="single" w:sz="4" w:space="0" w:color="auto"/>
            </w:tcBorders>
            <w:hideMark/>
          </w:tcPr>
          <w:p w14:paraId="68BDAA4E" w14:textId="77777777" w:rsidR="00024E71" w:rsidRDefault="00024E71" w:rsidP="001953C4">
            <w:pPr>
              <w:pStyle w:val="BodyText"/>
            </w:pPr>
            <w:r>
              <w:t>Low overall sensitivity basal hard rock cliff.</w:t>
            </w:r>
          </w:p>
        </w:tc>
      </w:tr>
      <w:tr w:rsidR="00024E71" w14:paraId="549DCC84" w14:textId="77777777" w:rsidTr="00024E71">
        <w:tc>
          <w:tcPr>
            <w:tcW w:w="562" w:type="dxa"/>
            <w:tcBorders>
              <w:top w:val="single" w:sz="4" w:space="0" w:color="auto"/>
              <w:left w:val="single" w:sz="4" w:space="0" w:color="auto"/>
              <w:bottom w:val="single" w:sz="4" w:space="0" w:color="auto"/>
              <w:right w:val="single" w:sz="4" w:space="0" w:color="auto"/>
            </w:tcBorders>
            <w:hideMark/>
          </w:tcPr>
          <w:p w14:paraId="33CEAA86" w14:textId="77777777" w:rsidR="00024E71" w:rsidRDefault="00024E71" w:rsidP="001953C4">
            <w:pPr>
              <w:pStyle w:val="BodyText"/>
            </w:pPr>
            <w:r>
              <w:t>6</w:t>
            </w:r>
          </w:p>
        </w:tc>
        <w:tc>
          <w:tcPr>
            <w:tcW w:w="709" w:type="dxa"/>
            <w:tcBorders>
              <w:top w:val="single" w:sz="4" w:space="0" w:color="auto"/>
              <w:left w:val="single" w:sz="4" w:space="0" w:color="auto"/>
              <w:bottom w:val="single" w:sz="4" w:space="0" w:color="auto"/>
              <w:right w:val="single" w:sz="4" w:space="0" w:color="auto"/>
            </w:tcBorders>
            <w:hideMark/>
          </w:tcPr>
          <w:p w14:paraId="1A70B6E4" w14:textId="77777777" w:rsidR="00024E71" w:rsidRDefault="00024E71" w:rsidP="001953C4">
            <w:pPr>
              <w:pStyle w:val="BodyText"/>
            </w:pPr>
            <w:r>
              <w:t>13-14 (part)</w:t>
            </w:r>
          </w:p>
        </w:tc>
        <w:tc>
          <w:tcPr>
            <w:tcW w:w="1559" w:type="dxa"/>
            <w:tcBorders>
              <w:top w:val="single" w:sz="4" w:space="0" w:color="auto"/>
              <w:left w:val="single" w:sz="4" w:space="0" w:color="auto"/>
              <w:bottom w:val="single" w:sz="4" w:space="0" w:color="auto"/>
              <w:right w:val="single" w:sz="4" w:space="0" w:color="auto"/>
            </w:tcBorders>
            <w:hideMark/>
          </w:tcPr>
          <w:p w14:paraId="712504FE" w14:textId="77777777" w:rsidR="00024E71" w:rsidRDefault="00024E71" w:rsidP="001953C4">
            <w:pPr>
              <w:pStyle w:val="BodyText"/>
            </w:pPr>
            <w:r>
              <w:t>Soft rock cliff, engineered</w:t>
            </w:r>
          </w:p>
        </w:tc>
        <w:tc>
          <w:tcPr>
            <w:tcW w:w="1134" w:type="dxa"/>
            <w:tcBorders>
              <w:top w:val="single" w:sz="4" w:space="0" w:color="auto"/>
              <w:left w:val="single" w:sz="4" w:space="0" w:color="auto"/>
              <w:bottom w:val="single" w:sz="4" w:space="0" w:color="auto"/>
              <w:right w:val="single" w:sz="4" w:space="0" w:color="auto"/>
            </w:tcBorders>
            <w:hideMark/>
          </w:tcPr>
          <w:p w14:paraId="343D7F02" w14:textId="77777777" w:rsidR="00024E71" w:rsidRDefault="00024E71" w:rsidP="001953C4">
            <w:pPr>
              <w:pStyle w:val="BodyText"/>
            </w:pPr>
            <w:r>
              <w:t>S</w:t>
            </w:r>
          </w:p>
        </w:tc>
        <w:tc>
          <w:tcPr>
            <w:tcW w:w="1134" w:type="dxa"/>
            <w:tcBorders>
              <w:top w:val="single" w:sz="4" w:space="0" w:color="auto"/>
              <w:left w:val="single" w:sz="4" w:space="0" w:color="auto"/>
              <w:bottom w:val="single" w:sz="4" w:space="0" w:color="auto"/>
              <w:right w:val="single" w:sz="4" w:space="0" w:color="auto"/>
            </w:tcBorders>
            <w:hideMark/>
          </w:tcPr>
          <w:p w14:paraId="363E3795" w14:textId="77777777" w:rsidR="00024E71" w:rsidRDefault="00024E71" w:rsidP="001953C4">
            <w:pPr>
              <w:pStyle w:val="BodyText"/>
            </w:pPr>
            <w:r>
              <w:t>VS</w:t>
            </w:r>
          </w:p>
        </w:tc>
        <w:tc>
          <w:tcPr>
            <w:tcW w:w="1134" w:type="dxa"/>
            <w:tcBorders>
              <w:top w:val="single" w:sz="4" w:space="0" w:color="auto"/>
              <w:left w:val="single" w:sz="4" w:space="0" w:color="auto"/>
              <w:bottom w:val="single" w:sz="4" w:space="0" w:color="auto"/>
              <w:right w:val="single" w:sz="4" w:space="0" w:color="auto"/>
            </w:tcBorders>
            <w:hideMark/>
          </w:tcPr>
          <w:p w14:paraId="0BE73064" w14:textId="77777777" w:rsidR="00024E71" w:rsidRDefault="00024E71" w:rsidP="001953C4">
            <w:pPr>
              <w:pStyle w:val="BodyText"/>
            </w:pPr>
            <w:r>
              <w:t>NVS</w:t>
            </w:r>
          </w:p>
        </w:tc>
        <w:tc>
          <w:tcPr>
            <w:tcW w:w="1134" w:type="dxa"/>
            <w:tcBorders>
              <w:top w:val="single" w:sz="4" w:space="0" w:color="auto"/>
              <w:left w:val="single" w:sz="4" w:space="0" w:color="auto"/>
              <w:bottom w:val="single" w:sz="4" w:space="0" w:color="auto"/>
              <w:right w:val="single" w:sz="4" w:space="0" w:color="auto"/>
            </w:tcBorders>
            <w:hideMark/>
          </w:tcPr>
          <w:p w14:paraId="3F3816F6" w14:textId="77777777" w:rsidR="00024E71" w:rsidRDefault="00024E71" w:rsidP="001953C4">
            <w:pPr>
              <w:pStyle w:val="BodyText"/>
            </w:pPr>
            <w:r>
              <w:t>S</w:t>
            </w:r>
          </w:p>
        </w:tc>
        <w:tc>
          <w:tcPr>
            <w:tcW w:w="2263" w:type="dxa"/>
            <w:tcBorders>
              <w:top w:val="single" w:sz="4" w:space="0" w:color="auto"/>
              <w:left w:val="single" w:sz="4" w:space="0" w:color="auto"/>
              <w:bottom w:val="single" w:sz="4" w:space="0" w:color="auto"/>
              <w:right w:val="single" w:sz="4" w:space="0" w:color="auto"/>
            </w:tcBorders>
            <w:hideMark/>
          </w:tcPr>
          <w:p w14:paraId="65D5C2C4" w14:textId="77777777" w:rsidR="00024E71" w:rsidRDefault="00024E71" w:rsidP="001953C4">
            <w:pPr>
              <w:pStyle w:val="BodyText"/>
            </w:pPr>
            <w:r>
              <w:t>Soft rock cliffs, low elevation, some engineered ineffective structures.</w:t>
            </w:r>
          </w:p>
        </w:tc>
      </w:tr>
      <w:tr w:rsidR="00024E71" w14:paraId="2E11DAC3" w14:textId="77777777" w:rsidTr="00024E71">
        <w:tc>
          <w:tcPr>
            <w:tcW w:w="562" w:type="dxa"/>
            <w:tcBorders>
              <w:top w:val="single" w:sz="4" w:space="0" w:color="auto"/>
              <w:left w:val="single" w:sz="4" w:space="0" w:color="auto"/>
              <w:bottom w:val="single" w:sz="4" w:space="0" w:color="auto"/>
              <w:right w:val="single" w:sz="4" w:space="0" w:color="auto"/>
            </w:tcBorders>
            <w:hideMark/>
          </w:tcPr>
          <w:p w14:paraId="44BBD2B2" w14:textId="77777777" w:rsidR="00024E71" w:rsidRDefault="00024E71" w:rsidP="001953C4">
            <w:pPr>
              <w:pStyle w:val="BodyText"/>
            </w:pPr>
            <w:r>
              <w:t>7</w:t>
            </w:r>
          </w:p>
        </w:tc>
        <w:tc>
          <w:tcPr>
            <w:tcW w:w="709" w:type="dxa"/>
            <w:tcBorders>
              <w:top w:val="single" w:sz="4" w:space="0" w:color="auto"/>
              <w:left w:val="single" w:sz="4" w:space="0" w:color="auto"/>
              <w:bottom w:val="single" w:sz="4" w:space="0" w:color="auto"/>
              <w:right w:val="single" w:sz="4" w:space="0" w:color="auto"/>
            </w:tcBorders>
            <w:hideMark/>
          </w:tcPr>
          <w:p w14:paraId="748EE255" w14:textId="77777777" w:rsidR="00024E71" w:rsidRDefault="00024E71" w:rsidP="001953C4">
            <w:pPr>
              <w:pStyle w:val="BodyText"/>
            </w:pPr>
            <w:r>
              <w:t>14 (part)</w:t>
            </w:r>
          </w:p>
        </w:tc>
        <w:tc>
          <w:tcPr>
            <w:tcW w:w="1559" w:type="dxa"/>
            <w:tcBorders>
              <w:top w:val="single" w:sz="4" w:space="0" w:color="auto"/>
              <w:left w:val="single" w:sz="4" w:space="0" w:color="auto"/>
              <w:bottom w:val="single" w:sz="4" w:space="0" w:color="auto"/>
              <w:right w:val="single" w:sz="4" w:space="0" w:color="auto"/>
            </w:tcBorders>
            <w:hideMark/>
          </w:tcPr>
          <w:p w14:paraId="288DD7C2" w14:textId="77777777" w:rsidR="00024E71" w:rsidRDefault="00024E71" w:rsidP="001953C4">
            <w:pPr>
              <w:pStyle w:val="BodyText"/>
            </w:pPr>
            <w:r>
              <w:t>Mangrove, saltmarsh, soft rock cliff, engineered</w:t>
            </w:r>
          </w:p>
        </w:tc>
        <w:tc>
          <w:tcPr>
            <w:tcW w:w="1134" w:type="dxa"/>
            <w:tcBorders>
              <w:top w:val="single" w:sz="4" w:space="0" w:color="auto"/>
              <w:left w:val="single" w:sz="4" w:space="0" w:color="auto"/>
              <w:bottom w:val="single" w:sz="4" w:space="0" w:color="auto"/>
              <w:right w:val="single" w:sz="4" w:space="0" w:color="auto"/>
            </w:tcBorders>
            <w:hideMark/>
          </w:tcPr>
          <w:p w14:paraId="649AF123" w14:textId="77777777" w:rsidR="00024E71" w:rsidRDefault="00024E71" w:rsidP="001953C4">
            <w:pPr>
              <w:pStyle w:val="BodyText"/>
            </w:pPr>
            <w:r>
              <w:t>S</w:t>
            </w:r>
          </w:p>
        </w:tc>
        <w:tc>
          <w:tcPr>
            <w:tcW w:w="1134" w:type="dxa"/>
            <w:tcBorders>
              <w:top w:val="single" w:sz="4" w:space="0" w:color="auto"/>
              <w:left w:val="single" w:sz="4" w:space="0" w:color="auto"/>
              <w:bottom w:val="single" w:sz="4" w:space="0" w:color="auto"/>
              <w:right w:val="single" w:sz="4" w:space="0" w:color="auto"/>
            </w:tcBorders>
            <w:hideMark/>
          </w:tcPr>
          <w:p w14:paraId="2721A661" w14:textId="77777777" w:rsidR="00024E71" w:rsidRDefault="00024E71" w:rsidP="001953C4">
            <w:pPr>
              <w:pStyle w:val="BodyText"/>
            </w:pPr>
            <w:r>
              <w:t>S</w:t>
            </w:r>
          </w:p>
        </w:tc>
        <w:tc>
          <w:tcPr>
            <w:tcW w:w="1134" w:type="dxa"/>
            <w:tcBorders>
              <w:top w:val="single" w:sz="4" w:space="0" w:color="auto"/>
              <w:left w:val="single" w:sz="4" w:space="0" w:color="auto"/>
              <w:bottom w:val="single" w:sz="4" w:space="0" w:color="auto"/>
              <w:right w:val="single" w:sz="4" w:space="0" w:color="auto"/>
            </w:tcBorders>
            <w:hideMark/>
          </w:tcPr>
          <w:p w14:paraId="50F8A8D6" w14:textId="77777777" w:rsidR="00024E71" w:rsidRDefault="00024E71" w:rsidP="001953C4">
            <w:pPr>
              <w:pStyle w:val="BodyText"/>
            </w:pPr>
            <w:r>
              <w:t>NVS</w:t>
            </w:r>
          </w:p>
        </w:tc>
        <w:tc>
          <w:tcPr>
            <w:tcW w:w="1134" w:type="dxa"/>
            <w:tcBorders>
              <w:top w:val="single" w:sz="4" w:space="0" w:color="auto"/>
              <w:left w:val="single" w:sz="4" w:space="0" w:color="auto"/>
              <w:bottom w:val="single" w:sz="4" w:space="0" w:color="auto"/>
              <w:right w:val="single" w:sz="4" w:space="0" w:color="auto"/>
            </w:tcBorders>
            <w:hideMark/>
          </w:tcPr>
          <w:p w14:paraId="6E71EC29" w14:textId="77777777" w:rsidR="00024E71" w:rsidRDefault="00024E71" w:rsidP="001953C4">
            <w:pPr>
              <w:pStyle w:val="BodyText"/>
            </w:pPr>
            <w:r>
              <w:t>S</w:t>
            </w:r>
          </w:p>
        </w:tc>
        <w:tc>
          <w:tcPr>
            <w:tcW w:w="2263" w:type="dxa"/>
            <w:tcBorders>
              <w:top w:val="single" w:sz="4" w:space="0" w:color="auto"/>
              <w:left w:val="single" w:sz="4" w:space="0" w:color="auto"/>
              <w:bottom w:val="single" w:sz="4" w:space="0" w:color="auto"/>
              <w:right w:val="single" w:sz="4" w:space="0" w:color="auto"/>
            </w:tcBorders>
            <w:hideMark/>
          </w:tcPr>
          <w:p w14:paraId="237DD99B" w14:textId="77777777" w:rsidR="00024E71" w:rsidRDefault="00024E71" w:rsidP="001953C4">
            <w:pPr>
              <w:pStyle w:val="BodyText"/>
            </w:pPr>
            <w:r>
              <w:t>Soft rock cliffs, low elevation, some engineered ineffective structures, potential for increase in fringing intertidal vegetation will buffer sea-level rise.</w:t>
            </w:r>
          </w:p>
        </w:tc>
      </w:tr>
      <w:tr w:rsidR="00024E71" w14:paraId="3CA9211B" w14:textId="77777777" w:rsidTr="00024E71">
        <w:tc>
          <w:tcPr>
            <w:tcW w:w="562" w:type="dxa"/>
            <w:tcBorders>
              <w:top w:val="single" w:sz="4" w:space="0" w:color="auto"/>
              <w:left w:val="single" w:sz="4" w:space="0" w:color="auto"/>
              <w:bottom w:val="single" w:sz="4" w:space="0" w:color="auto"/>
              <w:right w:val="single" w:sz="4" w:space="0" w:color="auto"/>
            </w:tcBorders>
            <w:hideMark/>
          </w:tcPr>
          <w:p w14:paraId="7E02414E" w14:textId="77777777" w:rsidR="00024E71" w:rsidRDefault="00024E71" w:rsidP="001953C4">
            <w:pPr>
              <w:pStyle w:val="BodyText"/>
            </w:pPr>
            <w:r>
              <w:t>8</w:t>
            </w:r>
          </w:p>
        </w:tc>
        <w:tc>
          <w:tcPr>
            <w:tcW w:w="709" w:type="dxa"/>
            <w:tcBorders>
              <w:top w:val="single" w:sz="4" w:space="0" w:color="auto"/>
              <w:left w:val="single" w:sz="4" w:space="0" w:color="auto"/>
              <w:bottom w:val="single" w:sz="4" w:space="0" w:color="auto"/>
              <w:right w:val="single" w:sz="4" w:space="0" w:color="auto"/>
            </w:tcBorders>
            <w:hideMark/>
          </w:tcPr>
          <w:p w14:paraId="37903EB4" w14:textId="77777777" w:rsidR="00024E71" w:rsidRDefault="00024E71" w:rsidP="001953C4">
            <w:pPr>
              <w:pStyle w:val="BodyText"/>
            </w:pPr>
            <w:r>
              <w:t>15</w:t>
            </w:r>
          </w:p>
        </w:tc>
        <w:tc>
          <w:tcPr>
            <w:tcW w:w="1559" w:type="dxa"/>
            <w:tcBorders>
              <w:top w:val="single" w:sz="4" w:space="0" w:color="auto"/>
              <w:left w:val="single" w:sz="4" w:space="0" w:color="auto"/>
              <w:bottom w:val="single" w:sz="4" w:space="0" w:color="auto"/>
              <w:right w:val="single" w:sz="4" w:space="0" w:color="auto"/>
            </w:tcBorders>
            <w:hideMark/>
          </w:tcPr>
          <w:p w14:paraId="33C2527D" w14:textId="77777777" w:rsidR="00024E71" w:rsidRDefault="00024E71" w:rsidP="001953C4">
            <w:pPr>
              <w:pStyle w:val="BodyText"/>
            </w:pPr>
            <w:r>
              <w:t>Hard rock cliff</w:t>
            </w:r>
          </w:p>
        </w:tc>
        <w:tc>
          <w:tcPr>
            <w:tcW w:w="1134" w:type="dxa"/>
            <w:tcBorders>
              <w:top w:val="single" w:sz="4" w:space="0" w:color="auto"/>
              <w:left w:val="single" w:sz="4" w:space="0" w:color="auto"/>
              <w:bottom w:val="single" w:sz="4" w:space="0" w:color="auto"/>
              <w:right w:val="single" w:sz="4" w:space="0" w:color="auto"/>
            </w:tcBorders>
            <w:hideMark/>
          </w:tcPr>
          <w:p w14:paraId="40E349BF" w14:textId="77777777" w:rsidR="00024E71" w:rsidRDefault="00024E71" w:rsidP="001953C4">
            <w:pPr>
              <w:pStyle w:val="BodyText"/>
            </w:pPr>
            <w:r>
              <w:t>NS</w:t>
            </w:r>
          </w:p>
        </w:tc>
        <w:tc>
          <w:tcPr>
            <w:tcW w:w="1134" w:type="dxa"/>
            <w:tcBorders>
              <w:top w:val="single" w:sz="4" w:space="0" w:color="auto"/>
              <w:left w:val="single" w:sz="4" w:space="0" w:color="auto"/>
              <w:bottom w:val="single" w:sz="4" w:space="0" w:color="auto"/>
              <w:right w:val="single" w:sz="4" w:space="0" w:color="auto"/>
            </w:tcBorders>
            <w:hideMark/>
          </w:tcPr>
          <w:p w14:paraId="6A90F109" w14:textId="77777777" w:rsidR="00024E71" w:rsidRDefault="00024E71" w:rsidP="001953C4">
            <w:pPr>
              <w:pStyle w:val="BodyText"/>
            </w:pPr>
            <w:r>
              <w:t>NVS</w:t>
            </w:r>
          </w:p>
        </w:tc>
        <w:tc>
          <w:tcPr>
            <w:tcW w:w="1134" w:type="dxa"/>
            <w:tcBorders>
              <w:top w:val="single" w:sz="4" w:space="0" w:color="auto"/>
              <w:left w:val="single" w:sz="4" w:space="0" w:color="auto"/>
              <w:bottom w:val="single" w:sz="4" w:space="0" w:color="auto"/>
              <w:right w:val="single" w:sz="4" w:space="0" w:color="auto"/>
            </w:tcBorders>
            <w:hideMark/>
          </w:tcPr>
          <w:p w14:paraId="557BDF81" w14:textId="77777777" w:rsidR="00024E71" w:rsidRDefault="00024E71" w:rsidP="001953C4">
            <w:pPr>
              <w:pStyle w:val="BodyText"/>
            </w:pPr>
            <w:r>
              <w:t>NS</w:t>
            </w:r>
          </w:p>
        </w:tc>
        <w:tc>
          <w:tcPr>
            <w:tcW w:w="1134" w:type="dxa"/>
            <w:tcBorders>
              <w:top w:val="single" w:sz="4" w:space="0" w:color="auto"/>
              <w:left w:val="single" w:sz="4" w:space="0" w:color="auto"/>
              <w:bottom w:val="single" w:sz="4" w:space="0" w:color="auto"/>
              <w:right w:val="single" w:sz="4" w:space="0" w:color="auto"/>
            </w:tcBorders>
            <w:hideMark/>
          </w:tcPr>
          <w:p w14:paraId="0C3A2DA9" w14:textId="77777777" w:rsidR="00024E71" w:rsidRDefault="00024E71" w:rsidP="001953C4">
            <w:pPr>
              <w:pStyle w:val="BodyText"/>
            </w:pPr>
            <w:r>
              <w:t>NS</w:t>
            </w:r>
          </w:p>
        </w:tc>
        <w:tc>
          <w:tcPr>
            <w:tcW w:w="2263" w:type="dxa"/>
            <w:tcBorders>
              <w:top w:val="single" w:sz="4" w:space="0" w:color="auto"/>
              <w:left w:val="single" w:sz="4" w:space="0" w:color="auto"/>
              <w:bottom w:val="single" w:sz="4" w:space="0" w:color="auto"/>
              <w:right w:val="single" w:sz="4" w:space="0" w:color="auto"/>
            </w:tcBorders>
            <w:hideMark/>
          </w:tcPr>
          <w:p w14:paraId="2EF65F0C" w14:textId="77777777" w:rsidR="00024E71" w:rsidRDefault="00024E71" w:rsidP="001953C4">
            <w:pPr>
              <w:pStyle w:val="BodyText"/>
            </w:pPr>
            <w:r>
              <w:t>Low sensitivity basal hard rock cliff.</w:t>
            </w:r>
          </w:p>
        </w:tc>
      </w:tr>
      <w:tr w:rsidR="00024E71" w14:paraId="297D17A4" w14:textId="77777777" w:rsidTr="00024E71">
        <w:tc>
          <w:tcPr>
            <w:tcW w:w="562" w:type="dxa"/>
            <w:tcBorders>
              <w:top w:val="single" w:sz="4" w:space="0" w:color="auto"/>
              <w:left w:val="single" w:sz="4" w:space="0" w:color="auto"/>
              <w:bottom w:val="single" w:sz="4" w:space="0" w:color="auto"/>
              <w:right w:val="single" w:sz="4" w:space="0" w:color="auto"/>
            </w:tcBorders>
            <w:hideMark/>
          </w:tcPr>
          <w:p w14:paraId="3F67E92B" w14:textId="77777777" w:rsidR="00024E71" w:rsidRDefault="00024E71" w:rsidP="001953C4">
            <w:pPr>
              <w:pStyle w:val="BodyText"/>
            </w:pPr>
            <w:r>
              <w:t>9</w:t>
            </w:r>
          </w:p>
        </w:tc>
        <w:tc>
          <w:tcPr>
            <w:tcW w:w="709" w:type="dxa"/>
            <w:tcBorders>
              <w:top w:val="single" w:sz="4" w:space="0" w:color="auto"/>
              <w:left w:val="single" w:sz="4" w:space="0" w:color="auto"/>
              <w:bottom w:val="single" w:sz="4" w:space="0" w:color="auto"/>
              <w:right w:val="single" w:sz="4" w:space="0" w:color="auto"/>
            </w:tcBorders>
            <w:hideMark/>
          </w:tcPr>
          <w:p w14:paraId="1068E0BA" w14:textId="77777777" w:rsidR="00024E71" w:rsidRDefault="00024E71" w:rsidP="001953C4">
            <w:pPr>
              <w:pStyle w:val="BodyText"/>
            </w:pPr>
            <w:r>
              <w:t>16</w:t>
            </w:r>
          </w:p>
        </w:tc>
        <w:tc>
          <w:tcPr>
            <w:tcW w:w="1559" w:type="dxa"/>
            <w:tcBorders>
              <w:top w:val="single" w:sz="4" w:space="0" w:color="auto"/>
              <w:left w:val="single" w:sz="4" w:space="0" w:color="auto"/>
              <w:bottom w:val="single" w:sz="4" w:space="0" w:color="auto"/>
              <w:right w:val="single" w:sz="4" w:space="0" w:color="auto"/>
            </w:tcBorders>
            <w:hideMark/>
          </w:tcPr>
          <w:p w14:paraId="22820BB3" w14:textId="77777777" w:rsidR="00024E71" w:rsidRDefault="00024E71" w:rsidP="001953C4">
            <w:pPr>
              <w:pStyle w:val="BodyText"/>
            </w:pPr>
            <w:r>
              <w:t>Soft rock cliff, estuary</w:t>
            </w:r>
          </w:p>
        </w:tc>
        <w:tc>
          <w:tcPr>
            <w:tcW w:w="1134" w:type="dxa"/>
            <w:tcBorders>
              <w:top w:val="single" w:sz="4" w:space="0" w:color="auto"/>
              <w:left w:val="single" w:sz="4" w:space="0" w:color="auto"/>
              <w:bottom w:val="single" w:sz="4" w:space="0" w:color="auto"/>
              <w:right w:val="single" w:sz="4" w:space="0" w:color="auto"/>
            </w:tcBorders>
            <w:hideMark/>
          </w:tcPr>
          <w:p w14:paraId="72079A7B" w14:textId="77777777" w:rsidR="00024E71" w:rsidRDefault="00024E71" w:rsidP="001953C4">
            <w:pPr>
              <w:pStyle w:val="BodyText"/>
            </w:pPr>
            <w:r>
              <w:t>VS</w:t>
            </w:r>
          </w:p>
        </w:tc>
        <w:tc>
          <w:tcPr>
            <w:tcW w:w="1134" w:type="dxa"/>
            <w:tcBorders>
              <w:top w:val="single" w:sz="4" w:space="0" w:color="auto"/>
              <w:left w:val="single" w:sz="4" w:space="0" w:color="auto"/>
              <w:bottom w:val="single" w:sz="4" w:space="0" w:color="auto"/>
              <w:right w:val="single" w:sz="4" w:space="0" w:color="auto"/>
            </w:tcBorders>
            <w:hideMark/>
          </w:tcPr>
          <w:p w14:paraId="28BE5353" w14:textId="77777777" w:rsidR="00024E71" w:rsidRDefault="00024E71" w:rsidP="001953C4">
            <w:pPr>
              <w:pStyle w:val="BodyText"/>
            </w:pPr>
            <w:r>
              <w:t>ES</w:t>
            </w:r>
          </w:p>
        </w:tc>
        <w:tc>
          <w:tcPr>
            <w:tcW w:w="1134" w:type="dxa"/>
            <w:tcBorders>
              <w:top w:val="single" w:sz="4" w:space="0" w:color="auto"/>
              <w:left w:val="single" w:sz="4" w:space="0" w:color="auto"/>
              <w:bottom w:val="single" w:sz="4" w:space="0" w:color="auto"/>
              <w:right w:val="single" w:sz="4" w:space="0" w:color="auto"/>
            </w:tcBorders>
            <w:hideMark/>
          </w:tcPr>
          <w:p w14:paraId="288F6DB2" w14:textId="77777777" w:rsidR="00024E71" w:rsidRDefault="00024E71" w:rsidP="001953C4">
            <w:pPr>
              <w:pStyle w:val="BodyText"/>
            </w:pPr>
            <w:r>
              <w:t>NVS</w:t>
            </w:r>
          </w:p>
        </w:tc>
        <w:tc>
          <w:tcPr>
            <w:tcW w:w="1134" w:type="dxa"/>
            <w:tcBorders>
              <w:top w:val="single" w:sz="4" w:space="0" w:color="auto"/>
              <w:left w:val="single" w:sz="4" w:space="0" w:color="auto"/>
              <w:bottom w:val="single" w:sz="4" w:space="0" w:color="auto"/>
              <w:right w:val="single" w:sz="4" w:space="0" w:color="auto"/>
            </w:tcBorders>
            <w:hideMark/>
          </w:tcPr>
          <w:p w14:paraId="217017A3" w14:textId="77777777" w:rsidR="00024E71" w:rsidRDefault="00024E71" w:rsidP="001953C4">
            <w:pPr>
              <w:pStyle w:val="BodyText"/>
            </w:pPr>
            <w:r>
              <w:t>S</w:t>
            </w:r>
          </w:p>
        </w:tc>
        <w:tc>
          <w:tcPr>
            <w:tcW w:w="2263" w:type="dxa"/>
            <w:tcBorders>
              <w:top w:val="single" w:sz="4" w:space="0" w:color="auto"/>
              <w:left w:val="single" w:sz="4" w:space="0" w:color="auto"/>
              <w:bottom w:val="single" w:sz="4" w:space="0" w:color="auto"/>
              <w:right w:val="single" w:sz="4" w:space="0" w:color="auto"/>
            </w:tcBorders>
            <w:hideMark/>
          </w:tcPr>
          <w:p w14:paraId="6447971D" w14:textId="77777777" w:rsidR="00024E71" w:rsidRDefault="00024E71" w:rsidP="001953C4">
            <w:pPr>
              <w:pStyle w:val="BodyText"/>
            </w:pPr>
            <w:r>
              <w:t>Soft rock cliffs, low elevation, Tarwin River flood inundation.</w:t>
            </w:r>
          </w:p>
        </w:tc>
      </w:tr>
      <w:tr w:rsidR="00024E71" w14:paraId="5BDF49AE" w14:textId="77777777" w:rsidTr="00024E71">
        <w:tc>
          <w:tcPr>
            <w:tcW w:w="562" w:type="dxa"/>
            <w:tcBorders>
              <w:top w:val="single" w:sz="4" w:space="0" w:color="auto"/>
              <w:left w:val="single" w:sz="4" w:space="0" w:color="auto"/>
              <w:bottom w:val="single" w:sz="4" w:space="0" w:color="auto"/>
              <w:right w:val="single" w:sz="4" w:space="0" w:color="auto"/>
            </w:tcBorders>
            <w:hideMark/>
          </w:tcPr>
          <w:p w14:paraId="3F00BBD4" w14:textId="77777777" w:rsidR="00024E71" w:rsidRDefault="00024E71" w:rsidP="001953C4">
            <w:pPr>
              <w:pStyle w:val="BodyText"/>
            </w:pPr>
            <w:r>
              <w:t>10</w:t>
            </w:r>
          </w:p>
        </w:tc>
        <w:tc>
          <w:tcPr>
            <w:tcW w:w="709" w:type="dxa"/>
            <w:tcBorders>
              <w:top w:val="single" w:sz="4" w:space="0" w:color="auto"/>
              <w:left w:val="single" w:sz="4" w:space="0" w:color="auto"/>
              <w:bottom w:val="single" w:sz="4" w:space="0" w:color="auto"/>
              <w:right w:val="single" w:sz="4" w:space="0" w:color="auto"/>
            </w:tcBorders>
            <w:hideMark/>
          </w:tcPr>
          <w:p w14:paraId="1A329846" w14:textId="77777777" w:rsidR="00024E71" w:rsidRDefault="00024E71" w:rsidP="001953C4">
            <w:pPr>
              <w:pStyle w:val="BodyText"/>
            </w:pPr>
            <w:r>
              <w:t>17</w:t>
            </w:r>
          </w:p>
        </w:tc>
        <w:tc>
          <w:tcPr>
            <w:tcW w:w="1559" w:type="dxa"/>
            <w:tcBorders>
              <w:top w:val="single" w:sz="4" w:space="0" w:color="auto"/>
              <w:left w:val="single" w:sz="4" w:space="0" w:color="auto"/>
              <w:bottom w:val="single" w:sz="4" w:space="0" w:color="auto"/>
              <w:right w:val="single" w:sz="4" w:space="0" w:color="auto"/>
            </w:tcBorders>
            <w:hideMark/>
          </w:tcPr>
          <w:p w14:paraId="22086A42" w14:textId="77777777" w:rsidR="00024E71" w:rsidRDefault="00024E71" w:rsidP="001953C4">
            <w:pPr>
              <w:pStyle w:val="BodyText"/>
            </w:pPr>
            <w:r>
              <w:t>Mangrove, saltmarsh, soft rock cliff</w:t>
            </w:r>
          </w:p>
        </w:tc>
        <w:tc>
          <w:tcPr>
            <w:tcW w:w="1134" w:type="dxa"/>
            <w:tcBorders>
              <w:top w:val="single" w:sz="4" w:space="0" w:color="auto"/>
              <w:left w:val="single" w:sz="4" w:space="0" w:color="auto"/>
              <w:bottom w:val="single" w:sz="4" w:space="0" w:color="auto"/>
              <w:right w:val="single" w:sz="4" w:space="0" w:color="auto"/>
            </w:tcBorders>
            <w:hideMark/>
          </w:tcPr>
          <w:p w14:paraId="37E11BA0" w14:textId="77777777" w:rsidR="00024E71" w:rsidRDefault="00024E71" w:rsidP="001953C4">
            <w:pPr>
              <w:pStyle w:val="BodyText"/>
            </w:pPr>
            <w:r>
              <w:t>S</w:t>
            </w:r>
          </w:p>
        </w:tc>
        <w:tc>
          <w:tcPr>
            <w:tcW w:w="1134" w:type="dxa"/>
            <w:tcBorders>
              <w:top w:val="single" w:sz="4" w:space="0" w:color="auto"/>
              <w:left w:val="single" w:sz="4" w:space="0" w:color="auto"/>
              <w:bottom w:val="single" w:sz="4" w:space="0" w:color="auto"/>
              <w:right w:val="single" w:sz="4" w:space="0" w:color="auto"/>
            </w:tcBorders>
            <w:hideMark/>
          </w:tcPr>
          <w:p w14:paraId="51EDA510" w14:textId="77777777" w:rsidR="00024E71" w:rsidRDefault="00024E71" w:rsidP="001953C4">
            <w:pPr>
              <w:pStyle w:val="BodyText"/>
            </w:pPr>
            <w:r>
              <w:t>VS</w:t>
            </w:r>
          </w:p>
        </w:tc>
        <w:tc>
          <w:tcPr>
            <w:tcW w:w="1134" w:type="dxa"/>
            <w:tcBorders>
              <w:top w:val="single" w:sz="4" w:space="0" w:color="auto"/>
              <w:left w:val="single" w:sz="4" w:space="0" w:color="auto"/>
              <w:bottom w:val="single" w:sz="4" w:space="0" w:color="auto"/>
              <w:right w:val="single" w:sz="4" w:space="0" w:color="auto"/>
            </w:tcBorders>
            <w:hideMark/>
          </w:tcPr>
          <w:p w14:paraId="24E22BC8" w14:textId="77777777" w:rsidR="00024E71" w:rsidRDefault="00024E71" w:rsidP="001953C4">
            <w:pPr>
              <w:pStyle w:val="BodyText"/>
            </w:pPr>
            <w:r>
              <w:t>S</w:t>
            </w:r>
          </w:p>
        </w:tc>
        <w:tc>
          <w:tcPr>
            <w:tcW w:w="1134" w:type="dxa"/>
            <w:tcBorders>
              <w:top w:val="single" w:sz="4" w:space="0" w:color="auto"/>
              <w:left w:val="single" w:sz="4" w:space="0" w:color="auto"/>
              <w:bottom w:val="single" w:sz="4" w:space="0" w:color="auto"/>
              <w:right w:val="single" w:sz="4" w:space="0" w:color="auto"/>
            </w:tcBorders>
            <w:hideMark/>
          </w:tcPr>
          <w:p w14:paraId="13B670C0" w14:textId="77777777" w:rsidR="00024E71" w:rsidRDefault="00024E71" w:rsidP="001953C4">
            <w:pPr>
              <w:pStyle w:val="BodyText"/>
            </w:pPr>
            <w:r>
              <w:t>S</w:t>
            </w:r>
          </w:p>
        </w:tc>
        <w:tc>
          <w:tcPr>
            <w:tcW w:w="2263" w:type="dxa"/>
            <w:tcBorders>
              <w:top w:val="single" w:sz="4" w:space="0" w:color="auto"/>
              <w:left w:val="single" w:sz="4" w:space="0" w:color="auto"/>
              <w:bottom w:val="single" w:sz="4" w:space="0" w:color="auto"/>
              <w:right w:val="single" w:sz="4" w:space="0" w:color="auto"/>
            </w:tcBorders>
            <w:hideMark/>
          </w:tcPr>
          <w:p w14:paraId="5910281A" w14:textId="77777777" w:rsidR="00024E71" w:rsidRDefault="00024E71" w:rsidP="001953C4">
            <w:pPr>
              <w:pStyle w:val="BodyText"/>
            </w:pPr>
            <w:r>
              <w:t>Soft rock cliffs, low elevation, some engineered ineffective structures, potential for increase in fringing intertidal vegetation will buffer sea-level rise.</w:t>
            </w:r>
          </w:p>
        </w:tc>
      </w:tr>
      <w:tr w:rsidR="00024E71" w14:paraId="4E1A746D" w14:textId="77777777" w:rsidTr="00024E71">
        <w:tc>
          <w:tcPr>
            <w:tcW w:w="562" w:type="dxa"/>
            <w:tcBorders>
              <w:top w:val="single" w:sz="4" w:space="0" w:color="auto"/>
              <w:left w:val="single" w:sz="4" w:space="0" w:color="auto"/>
              <w:bottom w:val="single" w:sz="4" w:space="0" w:color="auto"/>
              <w:right w:val="single" w:sz="4" w:space="0" w:color="auto"/>
            </w:tcBorders>
            <w:hideMark/>
          </w:tcPr>
          <w:p w14:paraId="201A890E" w14:textId="77777777" w:rsidR="00024E71" w:rsidRDefault="00024E71" w:rsidP="001953C4">
            <w:pPr>
              <w:pStyle w:val="BodyText"/>
            </w:pPr>
            <w:r>
              <w:t>11</w:t>
            </w:r>
          </w:p>
        </w:tc>
        <w:tc>
          <w:tcPr>
            <w:tcW w:w="709" w:type="dxa"/>
            <w:tcBorders>
              <w:top w:val="single" w:sz="4" w:space="0" w:color="auto"/>
              <w:left w:val="single" w:sz="4" w:space="0" w:color="auto"/>
              <w:bottom w:val="single" w:sz="4" w:space="0" w:color="auto"/>
              <w:right w:val="single" w:sz="4" w:space="0" w:color="auto"/>
            </w:tcBorders>
            <w:hideMark/>
          </w:tcPr>
          <w:p w14:paraId="3508A6B1" w14:textId="77777777" w:rsidR="00024E71" w:rsidRDefault="00024E71" w:rsidP="001953C4">
            <w:pPr>
              <w:pStyle w:val="BodyText"/>
            </w:pPr>
            <w:r>
              <w:t>18</w:t>
            </w:r>
          </w:p>
        </w:tc>
        <w:tc>
          <w:tcPr>
            <w:tcW w:w="1559" w:type="dxa"/>
            <w:tcBorders>
              <w:top w:val="single" w:sz="4" w:space="0" w:color="auto"/>
              <w:left w:val="single" w:sz="4" w:space="0" w:color="auto"/>
              <w:bottom w:val="single" w:sz="4" w:space="0" w:color="auto"/>
              <w:right w:val="single" w:sz="4" w:space="0" w:color="auto"/>
            </w:tcBorders>
            <w:hideMark/>
          </w:tcPr>
          <w:p w14:paraId="27EFAE84" w14:textId="77777777" w:rsidR="00024E71" w:rsidRDefault="00024E71" w:rsidP="001953C4">
            <w:pPr>
              <w:pStyle w:val="BodyText"/>
            </w:pPr>
            <w:r>
              <w:t>Beach, foredunes, saltmarsh</w:t>
            </w:r>
          </w:p>
        </w:tc>
        <w:tc>
          <w:tcPr>
            <w:tcW w:w="1134" w:type="dxa"/>
            <w:tcBorders>
              <w:top w:val="single" w:sz="4" w:space="0" w:color="auto"/>
              <w:left w:val="single" w:sz="4" w:space="0" w:color="auto"/>
              <w:bottom w:val="single" w:sz="4" w:space="0" w:color="auto"/>
              <w:right w:val="single" w:sz="4" w:space="0" w:color="auto"/>
            </w:tcBorders>
            <w:hideMark/>
          </w:tcPr>
          <w:p w14:paraId="3106CC1B" w14:textId="77777777" w:rsidR="00024E71" w:rsidRDefault="00024E71" w:rsidP="001953C4">
            <w:pPr>
              <w:pStyle w:val="BodyText"/>
            </w:pPr>
            <w:r>
              <w:t>VS</w:t>
            </w:r>
          </w:p>
        </w:tc>
        <w:tc>
          <w:tcPr>
            <w:tcW w:w="1134" w:type="dxa"/>
            <w:tcBorders>
              <w:top w:val="single" w:sz="4" w:space="0" w:color="auto"/>
              <w:left w:val="single" w:sz="4" w:space="0" w:color="auto"/>
              <w:bottom w:val="single" w:sz="4" w:space="0" w:color="auto"/>
              <w:right w:val="single" w:sz="4" w:space="0" w:color="auto"/>
            </w:tcBorders>
            <w:hideMark/>
          </w:tcPr>
          <w:p w14:paraId="6CD0EC97" w14:textId="77777777" w:rsidR="00024E71" w:rsidRDefault="00024E71" w:rsidP="001953C4">
            <w:pPr>
              <w:pStyle w:val="BodyText"/>
            </w:pPr>
            <w:r>
              <w:t>ES</w:t>
            </w:r>
          </w:p>
        </w:tc>
        <w:tc>
          <w:tcPr>
            <w:tcW w:w="1134" w:type="dxa"/>
            <w:tcBorders>
              <w:top w:val="single" w:sz="4" w:space="0" w:color="auto"/>
              <w:left w:val="single" w:sz="4" w:space="0" w:color="auto"/>
              <w:bottom w:val="single" w:sz="4" w:space="0" w:color="auto"/>
              <w:right w:val="single" w:sz="4" w:space="0" w:color="auto"/>
            </w:tcBorders>
            <w:hideMark/>
          </w:tcPr>
          <w:p w14:paraId="26115352" w14:textId="77777777" w:rsidR="00024E71" w:rsidRDefault="00024E71" w:rsidP="001953C4">
            <w:pPr>
              <w:pStyle w:val="BodyText"/>
            </w:pPr>
            <w:r>
              <w:t>ES</w:t>
            </w:r>
          </w:p>
        </w:tc>
        <w:tc>
          <w:tcPr>
            <w:tcW w:w="1134" w:type="dxa"/>
            <w:tcBorders>
              <w:top w:val="single" w:sz="4" w:space="0" w:color="auto"/>
              <w:left w:val="single" w:sz="4" w:space="0" w:color="auto"/>
              <w:bottom w:val="single" w:sz="4" w:space="0" w:color="auto"/>
              <w:right w:val="single" w:sz="4" w:space="0" w:color="auto"/>
            </w:tcBorders>
            <w:hideMark/>
          </w:tcPr>
          <w:p w14:paraId="01B62B03" w14:textId="77777777" w:rsidR="00024E71" w:rsidRDefault="00024E71" w:rsidP="001953C4">
            <w:pPr>
              <w:pStyle w:val="BodyText"/>
            </w:pPr>
            <w:r>
              <w:t>NVS</w:t>
            </w:r>
          </w:p>
        </w:tc>
        <w:tc>
          <w:tcPr>
            <w:tcW w:w="2263" w:type="dxa"/>
            <w:tcBorders>
              <w:top w:val="single" w:sz="4" w:space="0" w:color="auto"/>
              <w:left w:val="single" w:sz="4" w:space="0" w:color="auto"/>
              <w:bottom w:val="single" w:sz="4" w:space="0" w:color="auto"/>
              <w:right w:val="single" w:sz="4" w:space="0" w:color="auto"/>
            </w:tcBorders>
            <w:hideMark/>
          </w:tcPr>
          <w:p w14:paraId="449CCABC" w14:textId="77777777" w:rsidR="00024E71" w:rsidRDefault="00024E71" w:rsidP="001953C4">
            <w:pPr>
              <w:pStyle w:val="BodyText"/>
            </w:pPr>
            <w:r>
              <w:t>Unconsolidated sand backshore extremely sensitive to sea-level and climate change.</w:t>
            </w:r>
          </w:p>
        </w:tc>
      </w:tr>
      <w:tr w:rsidR="00024E71" w14:paraId="658EB848" w14:textId="77777777" w:rsidTr="00024E71">
        <w:tc>
          <w:tcPr>
            <w:tcW w:w="562" w:type="dxa"/>
            <w:tcBorders>
              <w:top w:val="single" w:sz="4" w:space="0" w:color="auto"/>
              <w:left w:val="single" w:sz="4" w:space="0" w:color="auto"/>
              <w:bottom w:val="single" w:sz="4" w:space="0" w:color="auto"/>
              <w:right w:val="single" w:sz="4" w:space="0" w:color="auto"/>
            </w:tcBorders>
          </w:tcPr>
          <w:p w14:paraId="43CE208F" w14:textId="0087F075" w:rsidR="00024E71" w:rsidRDefault="00024E71" w:rsidP="00024E71">
            <w:pPr>
              <w:pStyle w:val="BodyText"/>
            </w:pPr>
            <w:r>
              <w:t>12</w:t>
            </w:r>
          </w:p>
        </w:tc>
        <w:tc>
          <w:tcPr>
            <w:tcW w:w="709" w:type="dxa"/>
            <w:tcBorders>
              <w:top w:val="single" w:sz="4" w:space="0" w:color="auto"/>
              <w:left w:val="single" w:sz="4" w:space="0" w:color="auto"/>
              <w:bottom w:val="single" w:sz="4" w:space="0" w:color="auto"/>
              <w:right w:val="single" w:sz="4" w:space="0" w:color="auto"/>
            </w:tcBorders>
          </w:tcPr>
          <w:p w14:paraId="55C3E697" w14:textId="7A207651" w:rsidR="00024E71" w:rsidRDefault="00024E71" w:rsidP="00024E71">
            <w:pPr>
              <w:pStyle w:val="BodyText"/>
            </w:pPr>
            <w:r>
              <w:t>19</w:t>
            </w:r>
          </w:p>
        </w:tc>
        <w:tc>
          <w:tcPr>
            <w:tcW w:w="1559" w:type="dxa"/>
            <w:tcBorders>
              <w:top w:val="single" w:sz="4" w:space="0" w:color="auto"/>
              <w:left w:val="single" w:sz="4" w:space="0" w:color="auto"/>
              <w:bottom w:val="single" w:sz="4" w:space="0" w:color="auto"/>
              <w:right w:val="single" w:sz="4" w:space="0" w:color="auto"/>
            </w:tcBorders>
          </w:tcPr>
          <w:p w14:paraId="5772041F" w14:textId="4A67FC02" w:rsidR="00024E71" w:rsidRDefault="00024E71" w:rsidP="00024E71">
            <w:pPr>
              <w:pStyle w:val="BodyText"/>
            </w:pPr>
            <w:r>
              <w:t>Beach, foredunes</w:t>
            </w:r>
          </w:p>
        </w:tc>
        <w:tc>
          <w:tcPr>
            <w:tcW w:w="1134" w:type="dxa"/>
            <w:tcBorders>
              <w:top w:val="single" w:sz="4" w:space="0" w:color="auto"/>
              <w:left w:val="single" w:sz="4" w:space="0" w:color="auto"/>
              <w:bottom w:val="single" w:sz="4" w:space="0" w:color="auto"/>
              <w:right w:val="single" w:sz="4" w:space="0" w:color="auto"/>
            </w:tcBorders>
          </w:tcPr>
          <w:p w14:paraId="4C150E39" w14:textId="123BC467" w:rsidR="00024E71" w:rsidRDefault="00024E71" w:rsidP="00024E71">
            <w:pPr>
              <w:pStyle w:val="BodyText"/>
            </w:pPr>
            <w:r>
              <w:t>ES</w:t>
            </w:r>
          </w:p>
        </w:tc>
        <w:tc>
          <w:tcPr>
            <w:tcW w:w="1134" w:type="dxa"/>
            <w:tcBorders>
              <w:top w:val="single" w:sz="4" w:space="0" w:color="auto"/>
              <w:left w:val="single" w:sz="4" w:space="0" w:color="auto"/>
              <w:bottom w:val="single" w:sz="4" w:space="0" w:color="auto"/>
              <w:right w:val="single" w:sz="4" w:space="0" w:color="auto"/>
            </w:tcBorders>
          </w:tcPr>
          <w:p w14:paraId="5ECF8F4D" w14:textId="19EA5792" w:rsidR="00024E71" w:rsidRDefault="00024E71" w:rsidP="00024E71">
            <w:pPr>
              <w:pStyle w:val="BodyText"/>
            </w:pPr>
            <w:r>
              <w:t>ES</w:t>
            </w:r>
          </w:p>
        </w:tc>
        <w:tc>
          <w:tcPr>
            <w:tcW w:w="1134" w:type="dxa"/>
            <w:tcBorders>
              <w:top w:val="single" w:sz="4" w:space="0" w:color="auto"/>
              <w:left w:val="single" w:sz="4" w:space="0" w:color="auto"/>
              <w:bottom w:val="single" w:sz="4" w:space="0" w:color="auto"/>
              <w:right w:val="single" w:sz="4" w:space="0" w:color="auto"/>
            </w:tcBorders>
          </w:tcPr>
          <w:p w14:paraId="5BB95AB5" w14:textId="4E2E3FB3" w:rsidR="00024E71" w:rsidRDefault="00024E71" w:rsidP="00024E71">
            <w:pPr>
              <w:pStyle w:val="BodyText"/>
            </w:pPr>
            <w:r>
              <w:t>ES</w:t>
            </w:r>
          </w:p>
        </w:tc>
        <w:tc>
          <w:tcPr>
            <w:tcW w:w="1134" w:type="dxa"/>
            <w:tcBorders>
              <w:top w:val="single" w:sz="4" w:space="0" w:color="auto"/>
              <w:left w:val="single" w:sz="4" w:space="0" w:color="auto"/>
              <w:bottom w:val="single" w:sz="4" w:space="0" w:color="auto"/>
              <w:right w:val="single" w:sz="4" w:space="0" w:color="auto"/>
            </w:tcBorders>
          </w:tcPr>
          <w:p w14:paraId="70D9B482" w14:textId="5F4E90B0" w:rsidR="00024E71" w:rsidRDefault="00024E71" w:rsidP="00024E71">
            <w:pPr>
              <w:pStyle w:val="BodyText"/>
            </w:pPr>
            <w:r>
              <w:t>S</w:t>
            </w:r>
          </w:p>
        </w:tc>
        <w:tc>
          <w:tcPr>
            <w:tcW w:w="2263" w:type="dxa"/>
            <w:tcBorders>
              <w:top w:val="single" w:sz="4" w:space="0" w:color="auto"/>
              <w:left w:val="single" w:sz="4" w:space="0" w:color="auto"/>
              <w:bottom w:val="single" w:sz="4" w:space="0" w:color="auto"/>
              <w:right w:val="single" w:sz="4" w:space="0" w:color="auto"/>
            </w:tcBorders>
          </w:tcPr>
          <w:p w14:paraId="6AEEC880" w14:textId="6411A7E5" w:rsidR="00024E71" w:rsidRDefault="00024E71" w:rsidP="00024E71">
            <w:pPr>
              <w:pStyle w:val="BodyText"/>
            </w:pPr>
            <w:r>
              <w:t>Beach and backshore extremely sensitive to sea-level and climate change.</w:t>
            </w:r>
          </w:p>
        </w:tc>
      </w:tr>
      <w:tr w:rsidR="00024E71" w14:paraId="3385BF13" w14:textId="77777777" w:rsidTr="00024E71">
        <w:tc>
          <w:tcPr>
            <w:tcW w:w="562" w:type="dxa"/>
            <w:tcBorders>
              <w:top w:val="single" w:sz="4" w:space="0" w:color="auto"/>
              <w:left w:val="single" w:sz="4" w:space="0" w:color="auto"/>
              <w:bottom w:val="single" w:sz="4" w:space="0" w:color="auto"/>
              <w:right w:val="single" w:sz="4" w:space="0" w:color="auto"/>
            </w:tcBorders>
          </w:tcPr>
          <w:p w14:paraId="6225F7EB" w14:textId="0D9BC1A1" w:rsidR="00024E71" w:rsidRDefault="00024E71" w:rsidP="00024E71">
            <w:pPr>
              <w:pStyle w:val="BodyText"/>
            </w:pPr>
            <w:r>
              <w:t>13</w:t>
            </w:r>
          </w:p>
        </w:tc>
        <w:tc>
          <w:tcPr>
            <w:tcW w:w="709" w:type="dxa"/>
            <w:tcBorders>
              <w:top w:val="single" w:sz="4" w:space="0" w:color="auto"/>
              <w:left w:val="single" w:sz="4" w:space="0" w:color="auto"/>
              <w:bottom w:val="single" w:sz="4" w:space="0" w:color="auto"/>
              <w:right w:val="single" w:sz="4" w:space="0" w:color="auto"/>
            </w:tcBorders>
          </w:tcPr>
          <w:p w14:paraId="65A4CA43" w14:textId="2B5FEA86" w:rsidR="00024E71" w:rsidRDefault="00024E71" w:rsidP="00024E71">
            <w:pPr>
              <w:pStyle w:val="BodyText"/>
            </w:pPr>
            <w:r>
              <w:t>20-22</w:t>
            </w:r>
          </w:p>
        </w:tc>
        <w:tc>
          <w:tcPr>
            <w:tcW w:w="1559" w:type="dxa"/>
            <w:tcBorders>
              <w:top w:val="single" w:sz="4" w:space="0" w:color="auto"/>
              <w:left w:val="single" w:sz="4" w:space="0" w:color="auto"/>
              <w:bottom w:val="single" w:sz="4" w:space="0" w:color="auto"/>
              <w:right w:val="single" w:sz="4" w:space="0" w:color="auto"/>
            </w:tcBorders>
          </w:tcPr>
          <w:p w14:paraId="7DF048A6" w14:textId="19B4D087" w:rsidR="00024E71" w:rsidRDefault="00024E71" w:rsidP="00024E71">
            <w:pPr>
              <w:pStyle w:val="BodyText"/>
            </w:pPr>
            <w:r>
              <w:t>Beach, foredune, transgressive dune</w:t>
            </w:r>
          </w:p>
        </w:tc>
        <w:tc>
          <w:tcPr>
            <w:tcW w:w="1134" w:type="dxa"/>
            <w:tcBorders>
              <w:top w:val="single" w:sz="4" w:space="0" w:color="auto"/>
              <w:left w:val="single" w:sz="4" w:space="0" w:color="auto"/>
              <w:bottom w:val="single" w:sz="4" w:space="0" w:color="auto"/>
              <w:right w:val="single" w:sz="4" w:space="0" w:color="auto"/>
            </w:tcBorders>
          </w:tcPr>
          <w:p w14:paraId="0620001E" w14:textId="48B08736" w:rsidR="00024E71" w:rsidRDefault="00024E71" w:rsidP="00024E71">
            <w:pPr>
              <w:pStyle w:val="BodyText"/>
            </w:pPr>
            <w:r>
              <w:t>VS</w:t>
            </w:r>
          </w:p>
        </w:tc>
        <w:tc>
          <w:tcPr>
            <w:tcW w:w="1134" w:type="dxa"/>
            <w:tcBorders>
              <w:top w:val="single" w:sz="4" w:space="0" w:color="auto"/>
              <w:left w:val="single" w:sz="4" w:space="0" w:color="auto"/>
              <w:bottom w:val="single" w:sz="4" w:space="0" w:color="auto"/>
              <w:right w:val="single" w:sz="4" w:space="0" w:color="auto"/>
            </w:tcBorders>
          </w:tcPr>
          <w:p w14:paraId="14B14376" w14:textId="373FF6FD" w:rsidR="00024E71" w:rsidRDefault="00024E71" w:rsidP="00024E71">
            <w:pPr>
              <w:pStyle w:val="BodyText"/>
            </w:pPr>
            <w:r>
              <w:t>ES</w:t>
            </w:r>
          </w:p>
        </w:tc>
        <w:tc>
          <w:tcPr>
            <w:tcW w:w="1134" w:type="dxa"/>
            <w:tcBorders>
              <w:top w:val="single" w:sz="4" w:space="0" w:color="auto"/>
              <w:left w:val="single" w:sz="4" w:space="0" w:color="auto"/>
              <w:bottom w:val="single" w:sz="4" w:space="0" w:color="auto"/>
              <w:right w:val="single" w:sz="4" w:space="0" w:color="auto"/>
            </w:tcBorders>
          </w:tcPr>
          <w:p w14:paraId="6F75C10F" w14:textId="2BF30F9E" w:rsidR="00024E71" w:rsidRDefault="00024E71" w:rsidP="00024E71">
            <w:pPr>
              <w:pStyle w:val="BodyText"/>
            </w:pPr>
            <w:r>
              <w:t>S</w:t>
            </w:r>
          </w:p>
        </w:tc>
        <w:tc>
          <w:tcPr>
            <w:tcW w:w="1134" w:type="dxa"/>
            <w:tcBorders>
              <w:top w:val="single" w:sz="4" w:space="0" w:color="auto"/>
              <w:left w:val="single" w:sz="4" w:space="0" w:color="auto"/>
              <w:bottom w:val="single" w:sz="4" w:space="0" w:color="auto"/>
              <w:right w:val="single" w:sz="4" w:space="0" w:color="auto"/>
            </w:tcBorders>
          </w:tcPr>
          <w:p w14:paraId="137C4953" w14:textId="26AAF3B8" w:rsidR="00024E71" w:rsidRDefault="00024E71" w:rsidP="00024E71">
            <w:pPr>
              <w:pStyle w:val="BodyText"/>
            </w:pPr>
            <w:r>
              <w:t>S</w:t>
            </w:r>
          </w:p>
        </w:tc>
        <w:tc>
          <w:tcPr>
            <w:tcW w:w="2263" w:type="dxa"/>
            <w:tcBorders>
              <w:top w:val="single" w:sz="4" w:space="0" w:color="auto"/>
              <w:left w:val="single" w:sz="4" w:space="0" w:color="auto"/>
              <w:bottom w:val="single" w:sz="4" w:space="0" w:color="auto"/>
              <w:right w:val="single" w:sz="4" w:space="0" w:color="auto"/>
            </w:tcBorders>
          </w:tcPr>
          <w:p w14:paraId="2215A5C8" w14:textId="0754B316" w:rsidR="00024E71" w:rsidRDefault="00024E71" w:rsidP="00024E71">
            <w:pPr>
              <w:pStyle w:val="BodyText"/>
            </w:pPr>
            <w:r>
              <w:t xml:space="preserve">Sea-level rise breaching foredunes and initiating blowouts. Climate change increase risk of fire and destruction of vegetation and </w:t>
            </w:r>
            <w:r>
              <w:lastRenderedPageBreak/>
              <w:t>reactivation of transgressive dunes.</w:t>
            </w:r>
          </w:p>
        </w:tc>
      </w:tr>
      <w:tr w:rsidR="00024E71" w14:paraId="454314AA" w14:textId="77777777" w:rsidTr="00024E71">
        <w:tc>
          <w:tcPr>
            <w:tcW w:w="562" w:type="dxa"/>
            <w:tcBorders>
              <w:top w:val="single" w:sz="4" w:space="0" w:color="auto"/>
              <w:left w:val="single" w:sz="4" w:space="0" w:color="auto"/>
              <w:bottom w:val="single" w:sz="4" w:space="0" w:color="auto"/>
              <w:right w:val="single" w:sz="4" w:space="0" w:color="auto"/>
            </w:tcBorders>
          </w:tcPr>
          <w:p w14:paraId="0FD3253A" w14:textId="57671348" w:rsidR="00024E71" w:rsidRDefault="00024E71" w:rsidP="00024E71">
            <w:pPr>
              <w:pStyle w:val="BodyText"/>
            </w:pPr>
            <w:r>
              <w:lastRenderedPageBreak/>
              <w:t>14</w:t>
            </w:r>
          </w:p>
        </w:tc>
        <w:tc>
          <w:tcPr>
            <w:tcW w:w="709" w:type="dxa"/>
            <w:tcBorders>
              <w:top w:val="single" w:sz="4" w:space="0" w:color="auto"/>
              <w:left w:val="single" w:sz="4" w:space="0" w:color="auto"/>
              <w:bottom w:val="single" w:sz="4" w:space="0" w:color="auto"/>
              <w:right w:val="single" w:sz="4" w:space="0" w:color="auto"/>
            </w:tcBorders>
          </w:tcPr>
          <w:p w14:paraId="3247E26F" w14:textId="285B8527" w:rsidR="00024E71" w:rsidRDefault="00024E71" w:rsidP="00024E71">
            <w:pPr>
              <w:pStyle w:val="BodyText"/>
            </w:pPr>
            <w:r>
              <w:t>23</w:t>
            </w:r>
          </w:p>
        </w:tc>
        <w:tc>
          <w:tcPr>
            <w:tcW w:w="1559" w:type="dxa"/>
            <w:tcBorders>
              <w:top w:val="single" w:sz="4" w:space="0" w:color="auto"/>
              <w:left w:val="single" w:sz="4" w:space="0" w:color="auto"/>
              <w:bottom w:val="single" w:sz="4" w:space="0" w:color="auto"/>
              <w:right w:val="single" w:sz="4" w:space="0" w:color="auto"/>
            </w:tcBorders>
          </w:tcPr>
          <w:p w14:paraId="0AC6974A" w14:textId="5A0FF465" w:rsidR="00024E71" w:rsidRDefault="00024E71" w:rsidP="00024E71">
            <w:pPr>
              <w:pStyle w:val="BodyText"/>
            </w:pPr>
            <w:r>
              <w:t>Beach, foredune, transgressive dune</w:t>
            </w:r>
          </w:p>
        </w:tc>
        <w:tc>
          <w:tcPr>
            <w:tcW w:w="1134" w:type="dxa"/>
            <w:tcBorders>
              <w:top w:val="single" w:sz="4" w:space="0" w:color="auto"/>
              <w:left w:val="single" w:sz="4" w:space="0" w:color="auto"/>
              <w:bottom w:val="single" w:sz="4" w:space="0" w:color="auto"/>
              <w:right w:val="single" w:sz="4" w:space="0" w:color="auto"/>
            </w:tcBorders>
          </w:tcPr>
          <w:p w14:paraId="7FA6B8FC" w14:textId="311FAE9E" w:rsidR="00024E71" w:rsidRDefault="00024E71" w:rsidP="00024E71">
            <w:pPr>
              <w:pStyle w:val="BodyText"/>
            </w:pPr>
            <w:r>
              <w:t>VS</w:t>
            </w:r>
          </w:p>
        </w:tc>
        <w:tc>
          <w:tcPr>
            <w:tcW w:w="1134" w:type="dxa"/>
            <w:tcBorders>
              <w:top w:val="single" w:sz="4" w:space="0" w:color="auto"/>
              <w:left w:val="single" w:sz="4" w:space="0" w:color="auto"/>
              <w:bottom w:val="single" w:sz="4" w:space="0" w:color="auto"/>
              <w:right w:val="single" w:sz="4" w:space="0" w:color="auto"/>
            </w:tcBorders>
          </w:tcPr>
          <w:p w14:paraId="3A13AA36" w14:textId="277ABAC4" w:rsidR="00024E71" w:rsidRDefault="00024E71" w:rsidP="00024E71">
            <w:pPr>
              <w:pStyle w:val="BodyText"/>
            </w:pPr>
            <w:r>
              <w:t>S</w:t>
            </w:r>
          </w:p>
        </w:tc>
        <w:tc>
          <w:tcPr>
            <w:tcW w:w="1134" w:type="dxa"/>
            <w:tcBorders>
              <w:top w:val="single" w:sz="4" w:space="0" w:color="auto"/>
              <w:left w:val="single" w:sz="4" w:space="0" w:color="auto"/>
              <w:bottom w:val="single" w:sz="4" w:space="0" w:color="auto"/>
              <w:right w:val="single" w:sz="4" w:space="0" w:color="auto"/>
            </w:tcBorders>
          </w:tcPr>
          <w:p w14:paraId="1F75AD77" w14:textId="2A5BC31A" w:rsidR="00024E71" w:rsidRDefault="00024E71" w:rsidP="00024E71">
            <w:pPr>
              <w:pStyle w:val="BodyText"/>
            </w:pPr>
            <w:r>
              <w:t>S</w:t>
            </w:r>
          </w:p>
        </w:tc>
        <w:tc>
          <w:tcPr>
            <w:tcW w:w="1134" w:type="dxa"/>
            <w:tcBorders>
              <w:top w:val="single" w:sz="4" w:space="0" w:color="auto"/>
              <w:left w:val="single" w:sz="4" w:space="0" w:color="auto"/>
              <w:bottom w:val="single" w:sz="4" w:space="0" w:color="auto"/>
              <w:right w:val="single" w:sz="4" w:space="0" w:color="auto"/>
            </w:tcBorders>
          </w:tcPr>
          <w:p w14:paraId="008C6B87" w14:textId="1D588461" w:rsidR="00024E71" w:rsidRDefault="00024E71" w:rsidP="00024E71">
            <w:pPr>
              <w:pStyle w:val="BodyText"/>
            </w:pPr>
            <w:r>
              <w:t>S</w:t>
            </w:r>
          </w:p>
        </w:tc>
        <w:tc>
          <w:tcPr>
            <w:tcW w:w="2263" w:type="dxa"/>
            <w:tcBorders>
              <w:top w:val="single" w:sz="4" w:space="0" w:color="auto"/>
              <w:left w:val="single" w:sz="4" w:space="0" w:color="auto"/>
              <w:bottom w:val="single" w:sz="4" w:space="0" w:color="auto"/>
              <w:right w:val="single" w:sz="4" w:space="0" w:color="auto"/>
            </w:tcBorders>
          </w:tcPr>
          <w:p w14:paraId="2605BD7C" w14:textId="67DB3F19" w:rsidR="00024E71" w:rsidRDefault="00024E71" w:rsidP="00024E71">
            <w:pPr>
              <w:pStyle w:val="BodyText"/>
            </w:pPr>
            <w:r>
              <w:t>Sea-level rise breaching foredunes and initiating blowouts. Climate change increase risk of fire and destruction of vegetation and reactivation of transgressive dunes.</w:t>
            </w:r>
          </w:p>
        </w:tc>
      </w:tr>
      <w:tr w:rsidR="00024E71" w14:paraId="23DCC904" w14:textId="77777777" w:rsidTr="00024E71">
        <w:tc>
          <w:tcPr>
            <w:tcW w:w="562" w:type="dxa"/>
            <w:tcBorders>
              <w:top w:val="single" w:sz="4" w:space="0" w:color="auto"/>
              <w:left w:val="single" w:sz="4" w:space="0" w:color="auto"/>
              <w:bottom w:val="single" w:sz="4" w:space="0" w:color="auto"/>
              <w:right w:val="single" w:sz="4" w:space="0" w:color="auto"/>
            </w:tcBorders>
          </w:tcPr>
          <w:p w14:paraId="56DE3983" w14:textId="61109552" w:rsidR="00024E71" w:rsidRDefault="00024E71" w:rsidP="00024E71">
            <w:pPr>
              <w:pStyle w:val="BodyText"/>
            </w:pPr>
            <w:r>
              <w:t>15</w:t>
            </w:r>
          </w:p>
        </w:tc>
        <w:tc>
          <w:tcPr>
            <w:tcW w:w="709" w:type="dxa"/>
            <w:tcBorders>
              <w:top w:val="single" w:sz="4" w:space="0" w:color="auto"/>
              <w:left w:val="single" w:sz="4" w:space="0" w:color="auto"/>
              <w:bottom w:val="single" w:sz="4" w:space="0" w:color="auto"/>
              <w:right w:val="single" w:sz="4" w:space="0" w:color="auto"/>
            </w:tcBorders>
          </w:tcPr>
          <w:p w14:paraId="265149D5" w14:textId="543D5290" w:rsidR="00024E71" w:rsidRDefault="00024E71" w:rsidP="00024E71">
            <w:pPr>
              <w:pStyle w:val="BodyText"/>
            </w:pPr>
            <w:r>
              <w:t>24-25</w:t>
            </w:r>
          </w:p>
        </w:tc>
        <w:tc>
          <w:tcPr>
            <w:tcW w:w="1559" w:type="dxa"/>
            <w:tcBorders>
              <w:top w:val="single" w:sz="4" w:space="0" w:color="auto"/>
              <w:left w:val="single" w:sz="4" w:space="0" w:color="auto"/>
              <w:bottom w:val="single" w:sz="4" w:space="0" w:color="auto"/>
              <w:right w:val="single" w:sz="4" w:space="0" w:color="auto"/>
            </w:tcBorders>
          </w:tcPr>
          <w:p w14:paraId="178A31CB" w14:textId="4F954E1B" w:rsidR="00024E71" w:rsidRDefault="00024E71" w:rsidP="00024E71">
            <w:pPr>
              <w:pStyle w:val="BodyText"/>
            </w:pPr>
            <w:r>
              <w:t>Soft rock cliff, shore platform, cliff-top dunes</w:t>
            </w:r>
          </w:p>
        </w:tc>
        <w:tc>
          <w:tcPr>
            <w:tcW w:w="1134" w:type="dxa"/>
            <w:tcBorders>
              <w:top w:val="single" w:sz="4" w:space="0" w:color="auto"/>
              <w:left w:val="single" w:sz="4" w:space="0" w:color="auto"/>
              <w:bottom w:val="single" w:sz="4" w:space="0" w:color="auto"/>
              <w:right w:val="single" w:sz="4" w:space="0" w:color="auto"/>
            </w:tcBorders>
          </w:tcPr>
          <w:p w14:paraId="2BA5022D" w14:textId="2DE23BF3" w:rsidR="00024E71" w:rsidRDefault="00024E71" w:rsidP="00024E71">
            <w:pPr>
              <w:pStyle w:val="BodyText"/>
            </w:pPr>
            <w:r>
              <w:t>NVS</w:t>
            </w:r>
          </w:p>
        </w:tc>
        <w:tc>
          <w:tcPr>
            <w:tcW w:w="1134" w:type="dxa"/>
            <w:tcBorders>
              <w:top w:val="single" w:sz="4" w:space="0" w:color="auto"/>
              <w:left w:val="single" w:sz="4" w:space="0" w:color="auto"/>
              <w:bottom w:val="single" w:sz="4" w:space="0" w:color="auto"/>
              <w:right w:val="single" w:sz="4" w:space="0" w:color="auto"/>
            </w:tcBorders>
          </w:tcPr>
          <w:p w14:paraId="7451527C" w14:textId="5B22A075" w:rsidR="00024E71" w:rsidRDefault="00024E71" w:rsidP="00024E71">
            <w:pPr>
              <w:pStyle w:val="BodyText"/>
            </w:pPr>
            <w:r>
              <w:t>S</w:t>
            </w:r>
          </w:p>
        </w:tc>
        <w:tc>
          <w:tcPr>
            <w:tcW w:w="1134" w:type="dxa"/>
            <w:tcBorders>
              <w:top w:val="single" w:sz="4" w:space="0" w:color="auto"/>
              <w:left w:val="single" w:sz="4" w:space="0" w:color="auto"/>
              <w:bottom w:val="single" w:sz="4" w:space="0" w:color="auto"/>
              <w:right w:val="single" w:sz="4" w:space="0" w:color="auto"/>
            </w:tcBorders>
          </w:tcPr>
          <w:p w14:paraId="6ED64C97" w14:textId="5A7297C5" w:rsidR="00024E71" w:rsidRDefault="00024E71" w:rsidP="00024E71">
            <w:pPr>
              <w:pStyle w:val="BodyText"/>
            </w:pPr>
            <w:r>
              <w:t>NVS</w:t>
            </w:r>
          </w:p>
        </w:tc>
        <w:tc>
          <w:tcPr>
            <w:tcW w:w="1134" w:type="dxa"/>
            <w:tcBorders>
              <w:top w:val="single" w:sz="4" w:space="0" w:color="auto"/>
              <w:left w:val="single" w:sz="4" w:space="0" w:color="auto"/>
              <w:bottom w:val="single" w:sz="4" w:space="0" w:color="auto"/>
              <w:right w:val="single" w:sz="4" w:space="0" w:color="auto"/>
            </w:tcBorders>
          </w:tcPr>
          <w:p w14:paraId="2E452C46" w14:textId="793556A6" w:rsidR="00024E71" w:rsidRDefault="00024E71" w:rsidP="00024E71">
            <w:pPr>
              <w:pStyle w:val="BodyText"/>
            </w:pPr>
            <w:r>
              <w:t>S</w:t>
            </w:r>
          </w:p>
        </w:tc>
        <w:tc>
          <w:tcPr>
            <w:tcW w:w="2263" w:type="dxa"/>
            <w:tcBorders>
              <w:top w:val="single" w:sz="4" w:space="0" w:color="auto"/>
              <w:left w:val="single" w:sz="4" w:space="0" w:color="auto"/>
              <w:bottom w:val="single" w:sz="4" w:space="0" w:color="auto"/>
              <w:right w:val="single" w:sz="4" w:space="0" w:color="auto"/>
            </w:tcBorders>
          </w:tcPr>
          <w:p w14:paraId="2EC0572B" w14:textId="0E4A28B3" w:rsidR="00024E71" w:rsidRDefault="00024E71" w:rsidP="00024E71">
            <w:pPr>
              <w:pStyle w:val="BodyText"/>
            </w:pPr>
            <w:r>
              <w:t>Increase in cliff recession with sea-level rise.</w:t>
            </w:r>
          </w:p>
        </w:tc>
      </w:tr>
      <w:tr w:rsidR="00024E71" w14:paraId="7A8B7988" w14:textId="77777777" w:rsidTr="00024E71">
        <w:tc>
          <w:tcPr>
            <w:tcW w:w="562" w:type="dxa"/>
            <w:tcBorders>
              <w:top w:val="single" w:sz="4" w:space="0" w:color="auto"/>
              <w:left w:val="single" w:sz="4" w:space="0" w:color="auto"/>
              <w:bottom w:val="single" w:sz="4" w:space="0" w:color="auto"/>
              <w:right w:val="single" w:sz="4" w:space="0" w:color="auto"/>
            </w:tcBorders>
          </w:tcPr>
          <w:p w14:paraId="4FE00966" w14:textId="4E082162" w:rsidR="00024E71" w:rsidRDefault="00024E71" w:rsidP="00024E71">
            <w:pPr>
              <w:pStyle w:val="BodyText"/>
            </w:pPr>
            <w:r>
              <w:t>16</w:t>
            </w:r>
          </w:p>
        </w:tc>
        <w:tc>
          <w:tcPr>
            <w:tcW w:w="709" w:type="dxa"/>
            <w:tcBorders>
              <w:top w:val="single" w:sz="4" w:space="0" w:color="auto"/>
              <w:left w:val="single" w:sz="4" w:space="0" w:color="auto"/>
              <w:bottom w:val="single" w:sz="4" w:space="0" w:color="auto"/>
              <w:right w:val="single" w:sz="4" w:space="0" w:color="auto"/>
            </w:tcBorders>
          </w:tcPr>
          <w:p w14:paraId="60D56FFC" w14:textId="28F59BF2" w:rsidR="00024E71" w:rsidRDefault="00024E71" w:rsidP="00024E71">
            <w:pPr>
              <w:pStyle w:val="BodyText"/>
            </w:pPr>
            <w:r>
              <w:t>26-27</w:t>
            </w:r>
          </w:p>
        </w:tc>
        <w:tc>
          <w:tcPr>
            <w:tcW w:w="1559" w:type="dxa"/>
            <w:tcBorders>
              <w:top w:val="single" w:sz="4" w:space="0" w:color="auto"/>
              <w:left w:val="single" w:sz="4" w:space="0" w:color="auto"/>
              <w:bottom w:val="single" w:sz="4" w:space="0" w:color="auto"/>
              <w:right w:val="single" w:sz="4" w:space="0" w:color="auto"/>
            </w:tcBorders>
          </w:tcPr>
          <w:p w14:paraId="7735FFE5" w14:textId="716C699A" w:rsidR="00024E71" w:rsidRDefault="00024E71" w:rsidP="00024E71">
            <w:pPr>
              <w:pStyle w:val="BodyText"/>
            </w:pPr>
            <w:r>
              <w:t>Beach, soft-rock cliff, cliff-top dunes</w:t>
            </w:r>
          </w:p>
        </w:tc>
        <w:tc>
          <w:tcPr>
            <w:tcW w:w="1134" w:type="dxa"/>
            <w:tcBorders>
              <w:top w:val="single" w:sz="4" w:space="0" w:color="auto"/>
              <w:left w:val="single" w:sz="4" w:space="0" w:color="auto"/>
              <w:bottom w:val="single" w:sz="4" w:space="0" w:color="auto"/>
              <w:right w:val="single" w:sz="4" w:space="0" w:color="auto"/>
            </w:tcBorders>
          </w:tcPr>
          <w:p w14:paraId="6DA6DCDD" w14:textId="671C3F37" w:rsidR="00024E71" w:rsidRDefault="00024E71" w:rsidP="00024E71">
            <w:pPr>
              <w:pStyle w:val="BodyText"/>
            </w:pPr>
            <w:r>
              <w:t>NVS</w:t>
            </w:r>
          </w:p>
        </w:tc>
        <w:tc>
          <w:tcPr>
            <w:tcW w:w="1134" w:type="dxa"/>
            <w:tcBorders>
              <w:top w:val="single" w:sz="4" w:space="0" w:color="auto"/>
              <w:left w:val="single" w:sz="4" w:space="0" w:color="auto"/>
              <w:bottom w:val="single" w:sz="4" w:space="0" w:color="auto"/>
              <w:right w:val="single" w:sz="4" w:space="0" w:color="auto"/>
            </w:tcBorders>
          </w:tcPr>
          <w:p w14:paraId="3574010C" w14:textId="41B20E00" w:rsidR="00024E71" w:rsidRDefault="00024E71" w:rsidP="00024E71">
            <w:pPr>
              <w:pStyle w:val="BodyText"/>
            </w:pPr>
            <w:r>
              <w:t>S</w:t>
            </w:r>
          </w:p>
        </w:tc>
        <w:tc>
          <w:tcPr>
            <w:tcW w:w="1134" w:type="dxa"/>
            <w:tcBorders>
              <w:top w:val="single" w:sz="4" w:space="0" w:color="auto"/>
              <w:left w:val="single" w:sz="4" w:space="0" w:color="auto"/>
              <w:bottom w:val="single" w:sz="4" w:space="0" w:color="auto"/>
              <w:right w:val="single" w:sz="4" w:space="0" w:color="auto"/>
            </w:tcBorders>
          </w:tcPr>
          <w:p w14:paraId="3E58FF74" w14:textId="66CFFADA" w:rsidR="00024E71" w:rsidRDefault="00024E71" w:rsidP="00024E71">
            <w:pPr>
              <w:pStyle w:val="BodyText"/>
            </w:pPr>
            <w:r>
              <w:t>S</w:t>
            </w:r>
          </w:p>
        </w:tc>
        <w:tc>
          <w:tcPr>
            <w:tcW w:w="1134" w:type="dxa"/>
            <w:tcBorders>
              <w:top w:val="single" w:sz="4" w:space="0" w:color="auto"/>
              <w:left w:val="single" w:sz="4" w:space="0" w:color="auto"/>
              <w:bottom w:val="single" w:sz="4" w:space="0" w:color="auto"/>
              <w:right w:val="single" w:sz="4" w:space="0" w:color="auto"/>
            </w:tcBorders>
          </w:tcPr>
          <w:p w14:paraId="774CD3AA" w14:textId="53D769C4" w:rsidR="00024E71" w:rsidRDefault="00024E71" w:rsidP="00024E71">
            <w:pPr>
              <w:pStyle w:val="BodyText"/>
            </w:pPr>
            <w:r>
              <w:t>S</w:t>
            </w:r>
          </w:p>
        </w:tc>
        <w:tc>
          <w:tcPr>
            <w:tcW w:w="2263" w:type="dxa"/>
            <w:tcBorders>
              <w:top w:val="single" w:sz="4" w:space="0" w:color="auto"/>
              <w:left w:val="single" w:sz="4" w:space="0" w:color="auto"/>
              <w:bottom w:val="single" w:sz="4" w:space="0" w:color="auto"/>
              <w:right w:val="single" w:sz="4" w:space="0" w:color="auto"/>
            </w:tcBorders>
          </w:tcPr>
          <w:p w14:paraId="59610862" w14:textId="0A01659D" w:rsidR="00024E71" w:rsidRDefault="00024E71" w:rsidP="00024E71">
            <w:pPr>
              <w:pStyle w:val="BodyText"/>
            </w:pPr>
            <w:r>
              <w:t>Beach erosion, increase in cliff recession with sea-level rise.</w:t>
            </w:r>
          </w:p>
        </w:tc>
      </w:tr>
    </w:tbl>
    <w:p w14:paraId="25D7B833" w14:textId="77777777" w:rsidR="00024E71" w:rsidRDefault="00024E71" w:rsidP="001953C4">
      <w:pPr>
        <w:pStyle w:val="BodyText"/>
        <w:sectPr w:rsidR="00024E71" w:rsidSect="00024E71">
          <w:type w:val="continuous"/>
          <w:pgSz w:w="11907" w:h="16840" w:code="9"/>
          <w:pgMar w:top="2211" w:right="851" w:bottom="1758" w:left="851" w:header="284" w:footer="284" w:gutter="0"/>
          <w:cols w:space="284"/>
          <w:docGrid w:linePitch="360"/>
        </w:sectPr>
      </w:pPr>
    </w:p>
    <w:p w14:paraId="4397B01E" w14:textId="77777777" w:rsidR="00024E71" w:rsidRDefault="00024E71" w:rsidP="00024E71">
      <w:pPr>
        <w:pStyle w:val="BodyText12ptBefore"/>
      </w:pPr>
      <w:r>
        <w:t xml:space="preserve">Table 1 shows that the entrance to Anderson Inlet (SD 2-4 and 11-12) is most sensitive to change, with each SD in this area assessed as extremely sensitive to multiple drivers of change. </w:t>
      </w:r>
    </w:p>
    <w:p w14:paraId="2D4C44C5" w14:textId="77777777" w:rsidR="00024E71" w:rsidRDefault="00024E71" w:rsidP="00024E71">
      <w:pPr>
        <w:pStyle w:val="BodyText12ptBefore"/>
      </w:pPr>
      <w:r>
        <w:t xml:space="preserve">Areas that are assessed as least sensitive (sensitive and below) are the cliff and shore platforms east of Cape Paterson (SD 1), the shoreline north of Cape Liptrap (SD 15 &amp; 16), and most of the cliff and shore platform areas within the estuary (SD 8, 7 &amp; 5). </w:t>
      </w:r>
    </w:p>
    <w:p w14:paraId="61F6F32F" w14:textId="77777777" w:rsidR="00024E71" w:rsidRDefault="00024E71" w:rsidP="00024E71">
      <w:pPr>
        <w:pStyle w:val="BodyText12ptBefore"/>
      </w:pPr>
      <w:r>
        <w:t xml:space="preserve">The sensitivity to change assessment provides context for modelling of future coastline changes under various climate change, sea level rise, sediment supply and ecological response scenarios.  </w:t>
      </w:r>
    </w:p>
    <w:p w14:paraId="59DC4610" w14:textId="77777777" w:rsidR="00024E71" w:rsidRDefault="00024E71" w:rsidP="00024E71">
      <w:pPr>
        <w:pStyle w:val="Heading3"/>
      </w:pPr>
      <w:bookmarkStart w:id="14" w:name="_Toc89268417"/>
      <w:r>
        <w:t>Conclusions</w:t>
      </w:r>
      <w:bookmarkEnd w:id="14"/>
    </w:p>
    <w:p w14:paraId="336EB879" w14:textId="77777777" w:rsidR="00024E71" w:rsidRDefault="00024E71" w:rsidP="00024E71">
      <w:pPr>
        <w:pStyle w:val="BodyText12ptBefore"/>
        <w:sectPr w:rsidR="00024E71" w:rsidSect="00024E71">
          <w:type w:val="continuous"/>
          <w:pgSz w:w="11907" w:h="16840" w:code="9"/>
          <w:pgMar w:top="2211" w:right="851" w:bottom="1758" w:left="851" w:header="284" w:footer="284" w:gutter="0"/>
          <w:cols w:space="284"/>
          <w:docGrid w:linePitch="360"/>
        </w:sectPr>
      </w:pPr>
      <w:r>
        <w:t xml:space="preserve">This is a dynamic and highly variable study area. Change of shoreline position and landforms are occurring on a range of spatial and temporal scales for some common and locally different reasons. There can be no single approach for management authorities and individuals to accommodate contemporary and </w:t>
      </w:r>
    </w:p>
    <w:p w14:paraId="137078B2" w14:textId="0847AAF2" w:rsidR="00024E71" w:rsidRDefault="00024E71" w:rsidP="00024E71">
      <w:pPr>
        <w:pStyle w:val="BodyText12ptBefore"/>
      </w:pPr>
      <w:r>
        <w:t>anticipated changes. The table below summarises the changes in each of the broad geographical regions of the study area.</w:t>
      </w:r>
    </w:p>
    <w:p w14:paraId="45ED22A5" w14:textId="77777777" w:rsidR="00024E71" w:rsidRPr="00024E71" w:rsidRDefault="00024E71" w:rsidP="00024E71">
      <w:pPr>
        <w:pStyle w:val="Heading5"/>
        <w:rPr>
          <w:b/>
          <w:bCs/>
          <w:i w:val="0"/>
          <w:iCs/>
          <w:sz w:val="16"/>
          <w:szCs w:val="16"/>
        </w:rPr>
      </w:pPr>
      <w:r w:rsidRPr="00024E71">
        <w:rPr>
          <w:b/>
          <w:bCs/>
          <w:i w:val="0"/>
          <w:iCs/>
          <w:sz w:val="16"/>
          <w:szCs w:val="16"/>
        </w:rPr>
        <w:t xml:space="preserve">Table 2. Geomorphic changes and management issues.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28"/>
        <w:gridCol w:w="3827"/>
        <w:gridCol w:w="3954"/>
      </w:tblGrid>
      <w:tr w:rsidR="00024E71" w14:paraId="47EC41C7" w14:textId="77777777" w:rsidTr="001953C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28" w:type="dxa"/>
            <w:tcBorders>
              <w:top w:val="single" w:sz="8" w:space="0" w:color="auto"/>
              <w:left w:val="single" w:sz="8" w:space="0" w:color="auto"/>
              <w:bottom w:val="single" w:sz="8" w:space="0" w:color="auto"/>
              <w:right w:val="single" w:sz="8" w:space="0" w:color="auto"/>
            </w:tcBorders>
            <w:shd w:val="clear" w:color="auto" w:fill="auto"/>
            <w:hideMark/>
          </w:tcPr>
          <w:p w14:paraId="3556FFFD" w14:textId="77777777" w:rsidR="00024E71" w:rsidRDefault="00024E71" w:rsidP="001953C4">
            <w:pPr>
              <w:pStyle w:val="BodyText"/>
              <w:rPr>
                <w:b/>
                <w:bCs/>
                <w:lang w:eastAsia="en-AU"/>
              </w:rPr>
            </w:pPr>
            <w:r>
              <w:rPr>
                <w:b/>
                <w:bCs/>
              </w:rPr>
              <w:t>STUDY AREA UNIT &amp; SENSITIVITY DOMAINS</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14:paraId="65A763E6" w14:textId="77777777" w:rsidR="00024E71" w:rsidRDefault="00024E71" w:rsidP="001953C4">
            <w:pPr>
              <w:pStyle w:val="BodyText"/>
              <w:cnfStyle w:val="100000000000" w:firstRow="1" w:lastRow="0" w:firstColumn="0" w:lastColumn="0" w:oddVBand="0" w:evenVBand="0" w:oddHBand="0" w:evenHBand="0" w:firstRowFirstColumn="0" w:firstRowLastColumn="0" w:lastRowFirstColumn="0" w:lastRowLastColumn="0"/>
              <w:rPr>
                <w:b/>
                <w:bCs/>
                <w:lang w:eastAsia="en-AU"/>
              </w:rPr>
            </w:pPr>
            <w:r>
              <w:rPr>
                <w:b/>
                <w:bCs/>
              </w:rPr>
              <w:t>CHANGES</w:t>
            </w:r>
          </w:p>
        </w:tc>
        <w:tc>
          <w:tcPr>
            <w:tcW w:w="3954" w:type="dxa"/>
            <w:tcBorders>
              <w:top w:val="single" w:sz="8" w:space="0" w:color="auto"/>
              <w:left w:val="single" w:sz="8" w:space="0" w:color="auto"/>
              <w:bottom w:val="single" w:sz="8" w:space="0" w:color="auto"/>
              <w:right w:val="single" w:sz="8" w:space="0" w:color="auto"/>
            </w:tcBorders>
            <w:shd w:val="clear" w:color="auto" w:fill="auto"/>
            <w:hideMark/>
          </w:tcPr>
          <w:p w14:paraId="61B06A56" w14:textId="51249753" w:rsidR="00024E71" w:rsidRDefault="00024E71" w:rsidP="00024E71">
            <w:pPr>
              <w:pStyle w:val="BodyText"/>
              <w:ind w:left="143"/>
              <w:cnfStyle w:val="100000000000" w:firstRow="1" w:lastRow="0" w:firstColumn="0" w:lastColumn="0" w:oddVBand="0" w:evenVBand="0" w:oddHBand="0" w:evenHBand="0" w:firstRowFirstColumn="0" w:firstRowLastColumn="0" w:lastRowFirstColumn="0" w:lastRowLastColumn="0"/>
              <w:rPr>
                <w:b/>
                <w:bCs/>
              </w:rPr>
            </w:pPr>
            <w:r>
              <w:rPr>
                <w:b/>
                <w:bCs/>
              </w:rPr>
              <w:t>MANAGEMENT ISSUES</w:t>
            </w:r>
          </w:p>
        </w:tc>
      </w:tr>
      <w:tr w:rsidR="00024E71" w14:paraId="39538B20" w14:textId="77777777" w:rsidTr="001953C4">
        <w:tc>
          <w:tcPr>
            <w:tcW w:w="1828" w:type="dxa"/>
            <w:tcBorders>
              <w:top w:val="single" w:sz="8" w:space="0" w:color="auto"/>
              <w:left w:val="single" w:sz="8" w:space="0" w:color="auto"/>
              <w:bottom w:val="single" w:sz="8" w:space="0" w:color="auto"/>
              <w:right w:val="single" w:sz="8" w:space="0" w:color="auto"/>
            </w:tcBorders>
            <w:hideMark/>
          </w:tcPr>
          <w:p w14:paraId="4DA455A5" w14:textId="77777777" w:rsidR="00024E71" w:rsidRDefault="00024E71" w:rsidP="001953C4">
            <w:pPr>
              <w:pStyle w:val="BodyText"/>
              <w:rPr>
                <w:lang w:eastAsia="en-AU"/>
              </w:rPr>
            </w:pPr>
            <w:r>
              <w:t>Bunurong Coast SD 1</w:t>
            </w:r>
          </w:p>
        </w:tc>
        <w:tc>
          <w:tcPr>
            <w:tcW w:w="3827" w:type="dxa"/>
            <w:tcBorders>
              <w:top w:val="single" w:sz="8" w:space="0" w:color="auto"/>
              <w:left w:val="single" w:sz="8" w:space="0" w:color="auto"/>
              <w:bottom w:val="single" w:sz="8" w:space="0" w:color="auto"/>
              <w:right w:val="single" w:sz="8" w:space="0" w:color="auto"/>
            </w:tcBorders>
            <w:hideMark/>
          </w:tcPr>
          <w:p w14:paraId="3476796D" w14:textId="77777777" w:rsidR="00024E71" w:rsidRDefault="00024E71" w:rsidP="001953C4">
            <w:pPr>
              <w:pStyle w:val="BodyText"/>
              <w:rPr>
                <w:lang w:eastAsia="en-AU"/>
              </w:rPr>
            </w:pPr>
            <w:r>
              <w:t>Rock fall, cave collapse, shore platform beach erosion</w:t>
            </w:r>
          </w:p>
        </w:tc>
        <w:tc>
          <w:tcPr>
            <w:tcW w:w="3954" w:type="dxa"/>
            <w:tcBorders>
              <w:top w:val="single" w:sz="8" w:space="0" w:color="auto"/>
              <w:left w:val="single" w:sz="8" w:space="0" w:color="auto"/>
              <w:bottom w:val="single" w:sz="8" w:space="0" w:color="auto"/>
              <w:right w:val="single" w:sz="8" w:space="0" w:color="auto"/>
            </w:tcBorders>
            <w:hideMark/>
          </w:tcPr>
          <w:p w14:paraId="401D264F" w14:textId="77777777" w:rsidR="00024E71" w:rsidRDefault="00024E71" w:rsidP="001953C4">
            <w:pPr>
              <w:pStyle w:val="BodyText"/>
              <w:rPr>
                <w:lang w:eastAsia="en-AU"/>
              </w:rPr>
            </w:pPr>
            <w:r>
              <w:t>Hazard to cliff base pedestrians, locally to road, reduced beach amenity.</w:t>
            </w:r>
          </w:p>
        </w:tc>
      </w:tr>
      <w:tr w:rsidR="00024E71" w14:paraId="6535795A" w14:textId="77777777" w:rsidTr="001953C4">
        <w:tc>
          <w:tcPr>
            <w:tcW w:w="1828" w:type="dxa"/>
            <w:tcBorders>
              <w:top w:val="single" w:sz="8" w:space="0" w:color="auto"/>
              <w:left w:val="single" w:sz="8" w:space="0" w:color="auto"/>
              <w:bottom w:val="single" w:sz="8" w:space="0" w:color="auto"/>
              <w:right w:val="single" w:sz="8" w:space="0" w:color="auto"/>
            </w:tcBorders>
            <w:hideMark/>
          </w:tcPr>
          <w:p w14:paraId="550D3014" w14:textId="77777777" w:rsidR="00024E71" w:rsidRDefault="00024E71" w:rsidP="001953C4">
            <w:pPr>
              <w:pStyle w:val="BodyText"/>
              <w:rPr>
                <w:lang w:eastAsia="en-AU"/>
              </w:rPr>
            </w:pPr>
            <w:r>
              <w:t>Inverloch Coast SD 2, 3, 4</w:t>
            </w:r>
          </w:p>
        </w:tc>
        <w:tc>
          <w:tcPr>
            <w:tcW w:w="3827" w:type="dxa"/>
            <w:tcBorders>
              <w:top w:val="single" w:sz="8" w:space="0" w:color="auto"/>
              <w:left w:val="single" w:sz="8" w:space="0" w:color="auto"/>
              <w:bottom w:val="single" w:sz="8" w:space="0" w:color="auto"/>
              <w:right w:val="single" w:sz="8" w:space="0" w:color="auto"/>
            </w:tcBorders>
            <w:hideMark/>
          </w:tcPr>
          <w:p w14:paraId="75FA46DB" w14:textId="77777777" w:rsidR="00024E71" w:rsidRDefault="00024E71" w:rsidP="001953C4">
            <w:pPr>
              <w:pStyle w:val="BodyText"/>
              <w:rPr>
                <w:lang w:eastAsia="en-AU"/>
              </w:rPr>
            </w:pPr>
            <w:r>
              <w:t>Ongoing widespread erosion and episodes of local accretion</w:t>
            </w:r>
          </w:p>
        </w:tc>
        <w:tc>
          <w:tcPr>
            <w:tcW w:w="3954" w:type="dxa"/>
            <w:tcBorders>
              <w:top w:val="single" w:sz="8" w:space="0" w:color="auto"/>
              <w:left w:val="single" w:sz="8" w:space="0" w:color="auto"/>
              <w:bottom w:val="single" w:sz="8" w:space="0" w:color="auto"/>
              <w:right w:val="single" w:sz="8" w:space="0" w:color="auto"/>
            </w:tcBorders>
            <w:hideMark/>
          </w:tcPr>
          <w:p w14:paraId="1D7D265D" w14:textId="77777777" w:rsidR="00024E71" w:rsidRDefault="00024E71" w:rsidP="001953C4">
            <w:pPr>
              <w:pStyle w:val="BodyText"/>
              <w:rPr>
                <w:lang w:eastAsia="en-AU"/>
              </w:rPr>
            </w:pPr>
            <w:r>
              <w:t>Minimal dry beach, ecological losses, access limitations, public asset protection/relocation.</w:t>
            </w:r>
          </w:p>
        </w:tc>
      </w:tr>
      <w:tr w:rsidR="00024E71" w14:paraId="1F429740" w14:textId="77777777" w:rsidTr="001953C4">
        <w:tc>
          <w:tcPr>
            <w:tcW w:w="1828" w:type="dxa"/>
            <w:tcBorders>
              <w:top w:val="single" w:sz="8" w:space="0" w:color="auto"/>
              <w:left w:val="single" w:sz="8" w:space="0" w:color="auto"/>
              <w:bottom w:val="single" w:sz="8" w:space="0" w:color="auto"/>
              <w:right w:val="single" w:sz="8" w:space="0" w:color="auto"/>
            </w:tcBorders>
            <w:hideMark/>
          </w:tcPr>
          <w:p w14:paraId="4F7D5B0B" w14:textId="77777777" w:rsidR="00024E71" w:rsidRDefault="00024E71" w:rsidP="001953C4">
            <w:pPr>
              <w:pStyle w:val="BodyText"/>
              <w:rPr>
                <w:lang w:eastAsia="en-AU"/>
              </w:rPr>
            </w:pPr>
            <w:r>
              <w:t>Andersons Inlet North SD 6,7,8</w:t>
            </w:r>
          </w:p>
        </w:tc>
        <w:tc>
          <w:tcPr>
            <w:tcW w:w="3827" w:type="dxa"/>
            <w:tcBorders>
              <w:top w:val="single" w:sz="8" w:space="0" w:color="auto"/>
              <w:left w:val="single" w:sz="8" w:space="0" w:color="auto"/>
              <w:bottom w:val="single" w:sz="8" w:space="0" w:color="auto"/>
              <w:right w:val="single" w:sz="8" w:space="0" w:color="auto"/>
            </w:tcBorders>
            <w:hideMark/>
          </w:tcPr>
          <w:p w14:paraId="171A9DAC" w14:textId="77777777" w:rsidR="00024E71" w:rsidRDefault="00024E71" w:rsidP="001953C4">
            <w:pPr>
              <w:pStyle w:val="BodyText"/>
              <w:rPr>
                <w:lang w:eastAsia="en-AU"/>
              </w:rPr>
            </w:pPr>
            <w:r>
              <w:t>Shoreline recession, minimal accretion, inundation</w:t>
            </w:r>
          </w:p>
        </w:tc>
        <w:tc>
          <w:tcPr>
            <w:tcW w:w="3954" w:type="dxa"/>
            <w:tcBorders>
              <w:top w:val="single" w:sz="8" w:space="0" w:color="auto"/>
              <w:left w:val="single" w:sz="8" w:space="0" w:color="auto"/>
              <w:bottom w:val="single" w:sz="8" w:space="0" w:color="auto"/>
              <w:right w:val="single" w:sz="8" w:space="0" w:color="auto"/>
            </w:tcBorders>
            <w:hideMark/>
          </w:tcPr>
          <w:p w14:paraId="731F9FCE" w14:textId="77777777" w:rsidR="00024E71" w:rsidRDefault="00024E71" w:rsidP="001953C4">
            <w:pPr>
              <w:pStyle w:val="BodyText"/>
              <w:rPr>
                <w:lang w:eastAsia="en-AU"/>
              </w:rPr>
            </w:pPr>
            <w:r>
              <w:t>Asset protection (mainly private), maintain public amenity by engineering structures.</w:t>
            </w:r>
          </w:p>
        </w:tc>
      </w:tr>
      <w:tr w:rsidR="00024E71" w14:paraId="73FFC9ED" w14:textId="77777777" w:rsidTr="001953C4">
        <w:tc>
          <w:tcPr>
            <w:tcW w:w="1828" w:type="dxa"/>
            <w:tcBorders>
              <w:top w:val="single" w:sz="8" w:space="0" w:color="auto"/>
              <w:left w:val="single" w:sz="8" w:space="0" w:color="auto"/>
              <w:bottom w:val="single" w:sz="8" w:space="0" w:color="auto"/>
              <w:right w:val="single" w:sz="8" w:space="0" w:color="auto"/>
            </w:tcBorders>
            <w:hideMark/>
          </w:tcPr>
          <w:p w14:paraId="58B13E00" w14:textId="77777777" w:rsidR="00024E71" w:rsidRDefault="00024E71" w:rsidP="001953C4">
            <w:pPr>
              <w:pStyle w:val="BodyText"/>
              <w:rPr>
                <w:lang w:eastAsia="en-AU"/>
              </w:rPr>
            </w:pPr>
            <w:r>
              <w:lastRenderedPageBreak/>
              <w:t>Tarwin River Delta SD 9</w:t>
            </w:r>
          </w:p>
        </w:tc>
        <w:tc>
          <w:tcPr>
            <w:tcW w:w="3827" w:type="dxa"/>
            <w:tcBorders>
              <w:top w:val="single" w:sz="8" w:space="0" w:color="auto"/>
              <w:left w:val="single" w:sz="8" w:space="0" w:color="auto"/>
              <w:bottom w:val="single" w:sz="8" w:space="0" w:color="auto"/>
              <w:right w:val="single" w:sz="8" w:space="0" w:color="auto"/>
            </w:tcBorders>
            <w:hideMark/>
          </w:tcPr>
          <w:p w14:paraId="22A47858" w14:textId="77777777" w:rsidR="00024E71" w:rsidRDefault="00024E71" w:rsidP="001953C4">
            <w:pPr>
              <w:pStyle w:val="BodyText"/>
              <w:rPr>
                <w:lang w:eastAsia="en-AU"/>
              </w:rPr>
            </w:pPr>
            <w:r>
              <w:t>Flooding, bank erosion, increase in floodplain salinity</w:t>
            </w:r>
          </w:p>
        </w:tc>
        <w:tc>
          <w:tcPr>
            <w:tcW w:w="3954" w:type="dxa"/>
            <w:tcBorders>
              <w:top w:val="single" w:sz="8" w:space="0" w:color="auto"/>
              <w:left w:val="single" w:sz="8" w:space="0" w:color="auto"/>
              <w:bottom w:val="single" w:sz="8" w:space="0" w:color="auto"/>
              <w:right w:val="single" w:sz="8" w:space="0" w:color="auto"/>
            </w:tcBorders>
            <w:hideMark/>
          </w:tcPr>
          <w:p w14:paraId="1AA9827E" w14:textId="77777777" w:rsidR="00024E71" w:rsidRDefault="00024E71" w:rsidP="001953C4">
            <w:pPr>
              <w:pStyle w:val="BodyText"/>
              <w:rPr>
                <w:lang w:eastAsia="en-AU"/>
              </w:rPr>
            </w:pPr>
            <w:r>
              <w:t>Flood protection (mainly private) by engineering structures.</w:t>
            </w:r>
          </w:p>
        </w:tc>
      </w:tr>
      <w:tr w:rsidR="00024E71" w14:paraId="6039F0A3" w14:textId="77777777" w:rsidTr="001953C4">
        <w:tc>
          <w:tcPr>
            <w:tcW w:w="1828" w:type="dxa"/>
            <w:tcBorders>
              <w:top w:val="single" w:sz="8" w:space="0" w:color="auto"/>
              <w:left w:val="single" w:sz="8" w:space="0" w:color="auto"/>
              <w:bottom w:val="single" w:sz="8" w:space="0" w:color="auto"/>
              <w:right w:val="single" w:sz="8" w:space="0" w:color="auto"/>
            </w:tcBorders>
            <w:hideMark/>
          </w:tcPr>
          <w:p w14:paraId="36F2851B" w14:textId="77777777" w:rsidR="00024E71" w:rsidRDefault="00024E71" w:rsidP="001953C4">
            <w:pPr>
              <w:pStyle w:val="BodyText"/>
              <w:rPr>
                <w:lang w:eastAsia="en-AU"/>
              </w:rPr>
            </w:pPr>
            <w:r>
              <w:t>Andersons Inlet South SD 10, 11</w:t>
            </w:r>
          </w:p>
        </w:tc>
        <w:tc>
          <w:tcPr>
            <w:tcW w:w="3827" w:type="dxa"/>
            <w:tcBorders>
              <w:top w:val="single" w:sz="8" w:space="0" w:color="auto"/>
              <w:left w:val="single" w:sz="8" w:space="0" w:color="auto"/>
              <w:bottom w:val="single" w:sz="8" w:space="0" w:color="auto"/>
              <w:right w:val="single" w:sz="8" w:space="0" w:color="auto"/>
            </w:tcBorders>
            <w:hideMark/>
          </w:tcPr>
          <w:p w14:paraId="10E927F7" w14:textId="77777777" w:rsidR="00024E71" w:rsidRDefault="00024E71" w:rsidP="001953C4">
            <w:pPr>
              <w:pStyle w:val="BodyText"/>
              <w:rPr>
                <w:lang w:eastAsia="en-AU"/>
              </w:rPr>
            </w:pPr>
            <w:r>
              <w:t>Island and shoreline accretion, channel shallowing and migration</w:t>
            </w:r>
          </w:p>
        </w:tc>
        <w:tc>
          <w:tcPr>
            <w:tcW w:w="3954" w:type="dxa"/>
            <w:tcBorders>
              <w:top w:val="single" w:sz="8" w:space="0" w:color="auto"/>
              <w:left w:val="single" w:sz="8" w:space="0" w:color="auto"/>
              <w:bottom w:val="single" w:sz="8" w:space="0" w:color="auto"/>
              <w:right w:val="single" w:sz="8" w:space="0" w:color="auto"/>
            </w:tcBorders>
            <w:hideMark/>
          </w:tcPr>
          <w:p w14:paraId="5BAEE953" w14:textId="77777777" w:rsidR="00024E71" w:rsidRDefault="00024E71" w:rsidP="001953C4">
            <w:pPr>
              <w:pStyle w:val="BodyText"/>
              <w:rPr>
                <w:lang w:eastAsia="en-AU"/>
              </w:rPr>
            </w:pPr>
            <w:r>
              <w:t>Maintaining ecological values including Spartina control</w:t>
            </w:r>
          </w:p>
        </w:tc>
      </w:tr>
      <w:tr w:rsidR="00024E71" w14:paraId="3F5B202F" w14:textId="77777777" w:rsidTr="001953C4">
        <w:tc>
          <w:tcPr>
            <w:tcW w:w="1828" w:type="dxa"/>
            <w:tcBorders>
              <w:top w:val="single" w:sz="8" w:space="0" w:color="auto"/>
              <w:left w:val="single" w:sz="8" w:space="0" w:color="auto"/>
              <w:bottom w:val="single" w:sz="8" w:space="0" w:color="auto"/>
              <w:right w:val="single" w:sz="8" w:space="0" w:color="auto"/>
            </w:tcBorders>
            <w:hideMark/>
          </w:tcPr>
          <w:p w14:paraId="29D1951A" w14:textId="77777777" w:rsidR="00024E71" w:rsidRDefault="00024E71" w:rsidP="001953C4">
            <w:pPr>
              <w:pStyle w:val="BodyText"/>
              <w:rPr>
                <w:lang w:eastAsia="en-AU"/>
              </w:rPr>
            </w:pPr>
            <w:r>
              <w:t>Point Smythe and Venus Bay North SD 12, 13, 14</w:t>
            </w:r>
          </w:p>
        </w:tc>
        <w:tc>
          <w:tcPr>
            <w:tcW w:w="3827" w:type="dxa"/>
            <w:tcBorders>
              <w:top w:val="single" w:sz="8" w:space="0" w:color="auto"/>
              <w:left w:val="single" w:sz="8" w:space="0" w:color="auto"/>
              <w:bottom w:val="single" w:sz="8" w:space="0" w:color="auto"/>
              <w:right w:val="single" w:sz="8" w:space="0" w:color="auto"/>
            </w:tcBorders>
            <w:hideMark/>
          </w:tcPr>
          <w:p w14:paraId="6851D1E5" w14:textId="77777777" w:rsidR="00024E71" w:rsidRDefault="00024E71" w:rsidP="001953C4">
            <w:pPr>
              <w:pStyle w:val="BodyText"/>
              <w:rPr>
                <w:lang w:eastAsia="en-AU"/>
              </w:rPr>
            </w:pPr>
            <w:r>
              <w:t>Shoreline erosion, loss of foredunes, weed invasion, transgressive dunes</w:t>
            </w:r>
          </w:p>
        </w:tc>
        <w:tc>
          <w:tcPr>
            <w:tcW w:w="3954" w:type="dxa"/>
            <w:tcBorders>
              <w:top w:val="single" w:sz="8" w:space="0" w:color="auto"/>
              <w:left w:val="single" w:sz="8" w:space="0" w:color="auto"/>
              <w:bottom w:val="single" w:sz="8" w:space="0" w:color="auto"/>
              <w:right w:val="single" w:sz="8" w:space="0" w:color="auto"/>
            </w:tcBorders>
            <w:hideMark/>
          </w:tcPr>
          <w:p w14:paraId="25EE3B06" w14:textId="77777777" w:rsidR="00024E71" w:rsidRDefault="00024E71" w:rsidP="001953C4">
            <w:pPr>
              <w:pStyle w:val="BodyText"/>
              <w:rPr>
                <w:lang w:eastAsia="en-AU"/>
              </w:rPr>
            </w:pPr>
            <w:r>
              <w:t>Beach access and safety, public land ecological values</w:t>
            </w:r>
          </w:p>
        </w:tc>
      </w:tr>
      <w:tr w:rsidR="00024E71" w14:paraId="446A21B8" w14:textId="77777777" w:rsidTr="001953C4">
        <w:tc>
          <w:tcPr>
            <w:tcW w:w="1828" w:type="dxa"/>
            <w:tcBorders>
              <w:top w:val="single" w:sz="8" w:space="0" w:color="auto"/>
              <w:left w:val="single" w:sz="8" w:space="0" w:color="auto"/>
              <w:bottom w:val="single" w:sz="8" w:space="0" w:color="auto"/>
              <w:right w:val="single" w:sz="8" w:space="0" w:color="auto"/>
            </w:tcBorders>
            <w:hideMark/>
          </w:tcPr>
          <w:p w14:paraId="25EE7E19" w14:textId="77777777" w:rsidR="00024E71" w:rsidRDefault="00024E71" w:rsidP="001953C4">
            <w:pPr>
              <w:pStyle w:val="BodyText"/>
              <w:rPr>
                <w:lang w:eastAsia="en-AU"/>
              </w:rPr>
            </w:pPr>
            <w:r>
              <w:t>Venus Bay South SD 15, 16</w:t>
            </w:r>
          </w:p>
        </w:tc>
        <w:tc>
          <w:tcPr>
            <w:tcW w:w="3827" w:type="dxa"/>
            <w:tcBorders>
              <w:top w:val="single" w:sz="8" w:space="0" w:color="auto"/>
              <w:left w:val="single" w:sz="8" w:space="0" w:color="auto"/>
              <w:bottom w:val="single" w:sz="8" w:space="0" w:color="auto"/>
              <w:right w:val="single" w:sz="8" w:space="0" w:color="auto"/>
            </w:tcBorders>
            <w:hideMark/>
          </w:tcPr>
          <w:p w14:paraId="49684273" w14:textId="77777777" w:rsidR="00024E71" w:rsidRDefault="00024E71" w:rsidP="001953C4">
            <w:pPr>
              <w:pStyle w:val="BodyText"/>
              <w:rPr>
                <w:lang w:eastAsia="en-AU"/>
              </w:rPr>
            </w:pPr>
            <w:r>
              <w:t>Shoreline erosion, locally cliff recession</w:t>
            </w:r>
          </w:p>
        </w:tc>
        <w:tc>
          <w:tcPr>
            <w:tcW w:w="3954" w:type="dxa"/>
            <w:tcBorders>
              <w:top w:val="single" w:sz="8" w:space="0" w:color="auto"/>
              <w:left w:val="single" w:sz="8" w:space="0" w:color="auto"/>
              <w:bottom w:val="single" w:sz="8" w:space="0" w:color="auto"/>
              <w:right w:val="single" w:sz="8" w:space="0" w:color="auto"/>
            </w:tcBorders>
            <w:hideMark/>
          </w:tcPr>
          <w:p w14:paraId="3FCA068D" w14:textId="77777777" w:rsidR="00024E71" w:rsidRDefault="00024E71" w:rsidP="001953C4">
            <w:pPr>
              <w:pStyle w:val="BodyText"/>
              <w:rPr>
                <w:lang w:eastAsia="en-AU"/>
              </w:rPr>
            </w:pPr>
            <w:r>
              <w:t>Beach access and walking safety, public land ecological values.</w:t>
            </w:r>
          </w:p>
        </w:tc>
      </w:tr>
    </w:tbl>
    <w:p w14:paraId="554208B7" w14:textId="556459A4" w:rsidR="00024E71" w:rsidRDefault="00024E71" w:rsidP="00024E71">
      <w:pPr>
        <w:pStyle w:val="BodyText12ptBefore"/>
        <w:sectPr w:rsidR="00024E71" w:rsidSect="00024E71">
          <w:type w:val="continuous"/>
          <w:pgSz w:w="11907" w:h="16840" w:code="9"/>
          <w:pgMar w:top="2211" w:right="851" w:bottom="1758" w:left="851" w:header="284" w:footer="284" w:gutter="0"/>
          <w:cols w:space="284"/>
          <w:docGrid w:linePitch="360"/>
        </w:sectPr>
      </w:pPr>
      <w:r>
        <w:t>Any view as to what constituted a past stable coastal configuration and predictions regarding possible coastal forms is challenging at best and highly uncertain and must be viewed within the context of the understanding and the insight gained from a historical geomorphic perspective.</w:t>
      </w:r>
    </w:p>
    <w:tbl>
      <w:tblPr>
        <w:tblpPr w:leftFromText="181" w:rightFromText="181" w:topFromText="113" w:vertAnchor="page" w:horzAnchor="margin" w:tblpY="11761"/>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24E71" w14:paraId="293A9745" w14:textId="77777777" w:rsidTr="00024E71">
        <w:trPr>
          <w:trHeight w:val="2608"/>
        </w:trPr>
        <w:tc>
          <w:tcPr>
            <w:tcW w:w="5216" w:type="dxa"/>
            <w:shd w:val="clear" w:color="auto" w:fill="auto"/>
          </w:tcPr>
          <w:p w14:paraId="3A723A16" w14:textId="3E88808E" w:rsidR="00024E71" w:rsidRDefault="00024E71" w:rsidP="00024E71">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8014ED">
              <w:rPr>
                <w:noProof/>
              </w:rPr>
              <w:t>2022</w:t>
            </w:r>
            <w:r>
              <w:fldChar w:fldCharType="end"/>
            </w:r>
          </w:p>
          <w:p w14:paraId="53999D18" w14:textId="01FAC3AD" w:rsidR="00024E71" w:rsidRDefault="00024E71" w:rsidP="00024E71">
            <w:pPr>
              <w:pStyle w:val="SmallBodyText"/>
            </w:pPr>
            <w:r>
              <w:rPr>
                <w:noProof/>
              </w:rPr>
              <w:drawing>
                <wp:anchor distT="0" distB="0" distL="114300" distR="36195" simplePos="0" relativeHeight="251661312" behindDoc="0" locked="1" layoutInCell="1" allowOverlap="1" wp14:anchorId="47C9E923" wp14:editId="2801D0F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5" w:name="_ImprintPageOne"/>
            <w:bookmarkEnd w:id="15"/>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086597D0" w14:textId="77777777" w:rsidR="00A40A8E" w:rsidRDefault="00A40A8E" w:rsidP="00A40A8E">
            <w:pPr>
              <w:pStyle w:val="SmallHeading"/>
              <w:tabs>
                <w:tab w:val="left" w:pos="2101"/>
              </w:tabs>
              <w:rPr>
                <w:rFonts w:ascii="Arial" w:hAnsi="Arial"/>
                <w:color w:val="000000"/>
              </w:rPr>
            </w:pPr>
            <w:r>
              <w:rPr>
                <w:rFonts w:ascii="Arial" w:hAnsi="Arial"/>
                <w:b w:val="0"/>
                <w:bCs/>
                <w:color w:val="000000"/>
              </w:rPr>
              <w:t xml:space="preserve">ISBN </w:t>
            </w:r>
            <w:r>
              <w:rPr>
                <w:rFonts w:ascii="Arial" w:hAnsi="Arial"/>
                <w:color w:val="000000"/>
              </w:rPr>
              <w:t xml:space="preserve">978-1-76105-959-9 </w:t>
            </w:r>
            <w:r>
              <w:rPr>
                <w:rFonts w:ascii="Arial" w:hAnsi="Arial"/>
                <w:b w:val="0"/>
                <w:bCs/>
                <w:color w:val="000000"/>
              </w:rPr>
              <w:t>(pdf/online/MS word)</w:t>
            </w:r>
            <w:r>
              <w:rPr>
                <w:rFonts w:ascii="Arial" w:hAnsi="Arial"/>
                <w:color w:val="000000"/>
              </w:rPr>
              <w:t xml:space="preserve"> </w:t>
            </w:r>
          </w:p>
          <w:p w14:paraId="119282DB" w14:textId="44263254" w:rsidR="00024E71" w:rsidRPr="008F559C" w:rsidRDefault="00024E71" w:rsidP="00024E71">
            <w:pPr>
              <w:pStyle w:val="SmallHeading"/>
            </w:pPr>
            <w:r w:rsidRPr="00C255C2">
              <w:t>Disclaimer</w:t>
            </w:r>
          </w:p>
          <w:p w14:paraId="3CB2C734" w14:textId="77777777" w:rsidR="00024E71" w:rsidRDefault="00024E71" w:rsidP="00024E71">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190DFD9" w14:textId="77777777" w:rsidR="00024E71" w:rsidRPr="00E97294" w:rsidRDefault="00024E71" w:rsidP="00024E71">
            <w:pPr>
              <w:pStyle w:val="xAccessibilityHeading"/>
            </w:pPr>
            <w:bookmarkStart w:id="16" w:name="_Accessibility"/>
            <w:bookmarkEnd w:id="16"/>
            <w:r w:rsidRPr="00E97294">
              <w:t>Accessibility</w:t>
            </w:r>
          </w:p>
          <w:p w14:paraId="1DE84606" w14:textId="5A162929" w:rsidR="00024E71" w:rsidRDefault="00024E71" w:rsidP="00024E71">
            <w:pPr>
              <w:pStyle w:val="xAccessibilityText"/>
            </w:pPr>
            <w:r>
              <w:t>If you would like to receive this publication in an alternative format, please telephone the DELWP Customer Service Centre on 136186, email </w:t>
            </w:r>
            <w:hyperlink r:id="rId21" w:history="1">
              <w:r w:rsidRPr="003C5C56">
                <w:t>customer.service@delwp.vic.gov.au</w:t>
              </w:r>
            </w:hyperlink>
            <w:r>
              <w:t xml:space="preserve">, or via the National Relay Service on 133 677 </w:t>
            </w:r>
            <w:hyperlink r:id="rId22" w:history="1">
              <w:r w:rsidRPr="00AE3298">
                <w:t>www.relayservice.com.au</w:t>
              </w:r>
            </w:hyperlink>
            <w:r>
              <w:t xml:space="preserve">. This document is also available on the internet at </w:t>
            </w:r>
            <w:hyperlink r:id="rId23" w:history="1">
              <w:r w:rsidRPr="00AE3298">
                <w:t>www.delwp.vic.gov.au</w:t>
              </w:r>
            </w:hyperlink>
            <w:r>
              <w:t xml:space="preserve">. </w:t>
            </w:r>
          </w:p>
          <w:p w14:paraId="72D324E0" w14:textId="77777777" w:rsidR="00024E71" w:rsidRDefault="00024E71" w:rsidP="00024E71">
            <w:pPr>
              <w:pStyle w:val="SmallBodyText"/>
            </w:pPr>
          </w:p>
        </w:tc>
      </w:tr>
    </w:tbl>
    <w:p w14:paraId="477835C8" w14:textId="311D717F" w:rsidR="00254A01" w:rsidRDefault="00254A01" w:rsidP="00254A01">
      <w:pPr>
        <w:pStyle w:val="SmallBodyText"/>
      </w:pPr>
      <w:r>
        <w:t xml:space="preserve"> </w:t>
      </w:r>
    </w:p>
    <w:p w14:paraId="69B41CC9" w14:textId="77777777" w:rsidR="006E1C8D" w:rsidRDefault="006E1C8D" w:rsidP="005D0B1C">
      <w:pPr>
        <w:pStyle w:val="BodyText"/>
      </w:pPr>
    </w:p>
    <w:sectPr w:rsidR="006E1C8D" w:rsidSect="00024E71">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15E4B" w14:textId="77777777" w:rsidR="00BA3DCA" w:rsidRDefault="00BA3DCA">
      <w:r>
        <w:separator/>
      </w:r>
    </w:p>
    <w:p w14:paraId="031B1D52" w14:textId="77777777" w:rsidR="00BA3DCA" w:rsidRDefault="00BA3DCA"/>
    <w:p w14:paraId="42407D80" w14:textId="77777777" w:rsidR="00BA3DCA" w:rsidRDefault="00BA3DCA"/>
  </w:endnote>
  <w:endnote w:type="continuationSeparator" w:id="0">
    <w:p w14:paraId="182BDE10" w14:textId="77777777" w:rsidR="00BA3DCA" w:rsidRDefault="00BA3DCA">
      <w:r>
        <w:continuationSeparator/>
      </w:r>
    </w:p>
    <w:p w14:paraId="65F2CB80" w14:textId="77777777" w:rsidR="00BA3DCA" w:rsidRDefault="00BA3DCA"/>
    <w:p w14:paraId="2E75D67A" w14:textId="77777777" w:rsidR="00BA3DCA" w:rsidRDefault="00BA3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331A" w14:textId="502E0F40" w:rsidR="00B40C2E" w:rsidRPr="00B5221E" w:rsidRDefault="00024E71" w:rsidP="00E97294">
    <w:pPr>
      <w:pStyle w:val="FooterEven"/>
    </w:pPr>
    <w:r>
      <w:rPr>
        <w:noProof/>
      </w:rPr>
      <mc:AlternateContent>
        <mc:Choice Requires="wps">
          <w:drawing>
            <wp:anchor distT="0" distB="0" distL="114300" distR="114300" simplePos="0" relativeHeight="251680768" behindDoc="0" locked="0" layoutInCell="0" allowOverlap="1" wp14:anchorId="120BE2F8" wp14:editId="640E9F50">
              <wp:simplePos x="0" y="0"/>
              <wp:positionH relativeFrom="page">
                <wp:posOffset>0</wp:posOffset>
              </wp:positionH>
              <wp:positionV relativeFrom="page">
                <wp:posOffset>10229215</wp:posOffset>
              </wp:positionV>
              <wp:extent cx="7560945" cy="273050"/>
              <wp:effectExtent l="0" t="0" r="0" b="12700"/>
              <wp:wrapNone/>
              <wp:docPr id="14" name="MSIPCM24fb4844858eb91a34182e0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B13C61" w14:textId="2DD8ED2A" w:rsidR="00024E71" w:rsidRPr="00024E71" w:rsidRDefault="00024E71" w:rsidP="00024E71">
                          <w:pPr>
                            <w:jc w:val="center"/>
                            <w:rPr>
                              <w:rFonts w:ascii="Calibri" w:hAnsi="Calibri" w:cs="Calibri"/>
                              <w:color w:val="000000"/>
                              <w:sz w:val="24"/>
                            </w:rPr>
                          </w:pPr>
                          <w:r w:rsidRPr="00024E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6AB81532">
            <v:shapetype id="_x0000_t202" coordsize="21600,21600" o:spt="202" path="m,l,21600r21600,l21600,xe" w14:anchorId="120BE2F8">
              <v:stroke joinstyle="miter"/>
              <v:path gradientshapeok="t" o:connecttype="rect"/>
            </v:shapetype>
            <v:shape id="MSIPCM24fb4844858eb91a34182e0f" style="position:absolute;margin-left:0;margin-top:805.45pt;width:595.35pt;height:21.5pt;z-index:251680768;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">
              <v:fill o:detectmouseclick="t"/>
              <v:textbox inset=",0,,0">
                <w:txbxContent>
                  <w:p w:rsidRPr="00024E71" w:rsidR="00024E71" w:rsidP="00024E71" w:rsidRDefault="00024E71" w14:paraId="09E77742" w14:textId="2DD8ED2A">
                    <w:pPr>
                      <w:jc w:val="center"/>
                      <w:rPr>
                        <w:rFonts w:ascii="Calibri" w:hAnsi="Calibri" w:cs="Calibri"/>
                        <w:color w:val="000000"/>
                        <w:sz w:val="24"/>
                      </w:rPr>
                    </w:pPr>
                    <w:r w:rsidRPr="00024E71">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37760" behindDoc="1" locked="1" layoutInCell="1" allowOverlap="1" wp14:anchorId="39EC999B" wp14:editId="44CD91C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C241"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C26071A">
            <v:shape id="Text Box 224"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w14:anchorId="39EC999B">
              <v:textbox>
                <w:txbxContent>
                  <w:p w:rsidRPr="0001226A" w:rsidR="00B40C2E" w:rsidP="00DF21D2" w:rsidRDefault="00B40C2E" w14:paraId="4FC44872" w14:textId="77777777">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991F" w14:textId="68F6B222" w:rsidR="00B40C2E" w:rsidRDefault="00024E71" w:rsidP="00213C82">
    <w:pPr>
      <w:pStyle w:val="Footer"/>
    </w:pPr>
    <w:r>
      <w:rPr>
        <w:noProof/>
      </w:rPr>
      <mc:AlternateContent>
        <mc:Choice Requires="wps">
          <w:drawing>
            <wp:anchor distT="0" distB="0" distL="114300" distR="114300" simplePos="0" relativeHeight="251678720" behindDoc="0" locked="0" layoutInCell="0" allowOverlap="1" wp14:anchorId="5B1CC2DA" wp14:editId="741B39E7">
              <wp:simplePos x="0" y="0"/>
              <wp:positionH relativeFrom="page">
                <wp:posOffset>0</wp:posOffset>
              </wp:positionH>
              <wp:positionV relativeFrom="page">
                <wp:posOffset>10229215</wp:posOffset>
              </wp:positionV>
              <wp:extent cx="7560945" cy="273050"/>
              <wp:effectExtent l="0" t="0" r="0" b="12700"/>
              <wp:wrapNone/>
              <wp:docPr id="2" name="MSIPCM81fb4c01900b8b828bd9ac8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863D7" w14:textId="6B8A606D" w:rsidR="00024E71" w:rsidRPr="00024E71" w:rsidRDefault="00024E71" w:rsidP="00024E71">
                          <w:pPr>
                            <w:jc w:val="center"/>
                            <w:rPr>
                              <w:rFonts w:ascii="Calibri" w:hAnsi="Calibri" w:cs="Calibri"/>
                              <w:color w:val="000000"/>
                              <w:sz w:val="24"/>
                            </w:rPr>
                          </w:pPr>
                          <w:r w:rsidRPr="00024E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48B032D7">
            <v:shapetype id="_x0000_t202" coordsize="21600,21600" o:spt="202" path="m,l,21600r21600,l21600,xe" w14:anchorId="5B1CC2DA">
              <v:stroke joinstyle="miter"/>
              <v:path gradientshapeok="t" o:connecttype="rect"/>
            </v:shapetype>
            <v:shape id="MSIPCM81fb4c01900b8b828bd9ac82" style="position:absolute;margin-left:0;margin-top:805.45pt;width:595.35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wjX30rICAABOBQAA&#10;DgAAAAAAAAAAAAAAAAAuAgAAZHJzL2Uyb0RvYy54bWxQSwECLQAUAAYACAAAACEAEXKnft8AAAAL&#10;AQAADwAAAAAAAAAAAAAAAAAMBQAAZHJzL2Rvd25yZXYueG1sUEsFBgAAAAAEAAQA8wAAABgGAAAA&#10;AA==&#10;">
              <v:fill o:detectmouseclick="t"/>
              <v:textbox inset=",0,,0">
                <w:txbxContent>
                  <w:p w:rsidRPr="00024E71" w:rsidR="00024E71" w:rsidP="00024E71" w:rsidRDefault="00024E71" w14:paraId="08CE8BEA" w14:textId="6B8A606D">
                    <w:pPr>
                      <w:jc w:val="center"/>
                      <w:rPr>
                        <w:rFonts w:ascii="Calibri" w:hAnsi="Calibri" w:cs="Calibri"/>
                        <w:color w:val="000000"/>
                        <w:sz w:val="24"/>
                      </w:rPr>
                    </w:pPr>
                    <w:r w:rsidRPr="00024E71">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41856" behindDoc="1" locked="1" layoutInCell="1" allowOverlap="1" wp14:anchorId="1D5E10D4" wp14:editId="3CB85BD3">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D0AB8"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B4632A1">
            <v:shape id="_x0000_s1029"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w14:anchorId="1D5E10D4">
              <v:textbox>
                <w:txbxContent>
                  <w:p w:rsidRPr="0001226A" w:rsidR="00B40C2E" w:rsidP="00DF21D2" w:rsidRDefault="00B40C2E" w14:paraId="270676B1" w14:textId="77777777">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EA61" w14:textId="7842F276" w:rsidR="00B40C2E" w:rsidRDefault="00024E71" w:rsidP="00BF3066">
    <w:pPr>
      <w:pStyle w:val="Footer"/>
      <w:spacing w:before="1600"/>
    </w:pPr>
    <w:r>
      <w:rPr>
        <w:noProof/>
      </w:rPr>
      <mc:AlternateContent>
        <mc:Choice Requires="wps">
          <w:drawing>
            <wp:anchor distT="0" distB="0" distL="114300" distR="114300" simplePos="0" relativeHeight="251679744" behindDoc="0" locked="0" layoutInCell="0" allowOverlap="1" wp14:anchorId="3B5C818B" wp14:editId="0EFB5D40">
              <wp:simplePos x="0" y="0"/>
              <wp:positionH relativeFrom="page">
                <wp:posOffset>0</wp:posOffset>
              </wp:positionH>
              <wp:positionV relativeFrom="page">
                <wp:posOffset>10229215</wp:posOffset>
              </wp:positionV>
              <wp:extent cx="7560945" cy="273050"/>
              <wp:effectExtent l="0" t="0" r="0" b="12700"/>
              <wp:wrapNone/>
              <wp:docPr id="13" name="MSIPCMdaae47e6b3f5030ec471166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89F8F9" w14:textId="54E0223B" w:rsidR="00024E71" w:rsidRPr="00024E71" w:rsidRDefault="00024E71" w:rsidP="00024E71">
                          <w:pPr>
                            <w:jc w:val="center"/>
                            <w:rPr>
                              <w:rFonts w:ascii="Calibri" w:hAnsi="Calibri" w:cs="Calibri"/>
                              <w:color w:val="000000"/>
                              <w:sz w:val="24"/>
                            </w:rPr>
                          </w:pPr>
                          <w:r w:rsidRPr="00024E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7E799B87">
            <v:shapetype id="_x0000_t202" coordsize="21600,21600" o:spt="202" path="m,l,21600r21600,l21600,xe" w14:anchorId="3B5C818B">
              <v:stroke joinstyle="miter"/>
              <v:path gradientshapeok="t" o:connecttype="rect"/>
            </v:shapetype>
            <v:shape id="MSIPCMdaae47e6b3f5030ec4711663" style="position:absolute;margin-left:0;margin-top:805.45pt;width:595.35pt;height:21.5pt;z-index:2516797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BD07DCzAgAAUQUA&#10;AA4AAAAAAAAAAAAAAAAALgIAAGRycy9lMm9Eb2MueG1sUEsBAi0AFAAGAAgAAAAhABFyp37fAAAA&#10;CwEAAA8AAAAAAAAAAAAAAAAADQUAAGRycy9kb3ducmV2LnhtbFBLBQYAAAAABAAEAPMAAAAZBgAA&#10;AAA=&#10;">
              <v:fill o:detectmouseclick="t"/>
              <v:textbox inset=",0,,0">
                <w:txbxContent>
                  <w:p w:rsidRPr="00024E71" w:rsidR="00024E71" w:rsidP="00024E71" w:rsidRDefault="00024E71" w14:paraId="75F360E3" w14:textId="54E0223B">
                    <w:pPr>
                      <w:jc w:val="center"/>
                      <w:rPr>
                        <w:rFonts w:ascii="Calibri" w:hAnsi="Calibri" w:cs="Calibri"/>
                        <w:color w:val="000000"/>
                        <w:sz w:val="24"/>
                      </w:rPr>
                    </w:pPr>
                    <w:r w:rsidRPr="00024E71">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74624" behindDoc="1" locked="1" layoutInCell="1" allowOverlap="1" wp14:anchorId="776C6A43" wp14:editId="088618C7">
          <wp:simplePos x="0" y="0"/>
          <wp:positionH relativeFrom="page">
            <wp:posOffset>-35560</wp:posOffset>
          </wp:positionH>
          <wp:positionV relativeFrom="page">
            <wp:align>bottom</wp:align>
          </wp:positionV>
          <wp:extent cx="2008800" cy="950400"/>
          <wp:effectExtent l="0" t="0" r="0" b="2540"/>
          <wp:wrapNone/>
          <wp:docPr id="12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42382400" wp14:editId="678DC7A5">
          <wp:simplePos x="0" y="0"/>
          <wp:positionH relativeFrom="page">
            <wp:align>right</wp:align>
          </wp:positionH>
          <wp:positionV relativeFrom="page">
            <wp:align>bottom</wp:align>
          </wp:positionV>
          <wp:extent cx="2403762" cy="1083600"/>
          <wp:effectExtent l="0" t="0" r="0" b="0"/>
          <wp:wrapNone/>
          <wp:docPr id="12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LogoMono" hidden="1"/>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7696" behindDoc="0" locked="1" layoutInCell="1" allowOverlap="1" wp14:anchorId="22435376" wp14:editId="0627E607">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CB12B"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35E48786">
            <v:shape id="WebAddress" style="position:absolute;margin-left:0;margin-top:0;width:303pt;height:56.7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w14:anchorId="22435376">
              <v:textbox inset="15mm">
                <w:txbxContent>
                  <w:p w:rsidRPr="009F69FA" w:rsidR="00B40C2E" w:rsidP="00213C82" w:rsidRDefault="00B40C2E" w14:paraId="0121BB91" w14:textId="77777777">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04B24E84" wp14:editId="5269C2BB">
          <wp:simplePos x="0" y="0"/>
          <wp:positionH relativeFrom="page">
            <wp:align>right</wp:align>
          </wp:positionH>
          <wp:positionV relativeFrom="page">
            <wp:align>bottom</wp:align>
          </wp:positionV>
          <wp:extent cx="2422800" cy="1083600"/>
          <wp:effectExtent l="0" t="0" r="0" b="0"/>
          <wp:wrapNone/>
          <wp:docPr id="12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ogoColour"/>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9E284" w14:textId="77777777" w:rsidR="00BA3DCA" w:rsidRPr="008F5280" w:rsidRDefault="00BA3DCA" w:rsidP="008F5280">
      <w:pPr>
        <w:pStyle w:val="FootnoteSeparator"/>
      </w:pPr>
    </w:p>
    <w:p w14:paraId="7903C096" w14:textId="77777777" w:rsidR="00BA3DCA" w:rsidRDefault="00BA3DCA"/>
  </w:footnote>
  <w:footnote w:type="continuationSeparator" w:id="0">
    <w:p w14:paraId="4077576A" w14:textId="77777777" w:rsidR="00BA3DCA" w:rsidRDefault="00BA3DCA" w:rsidP="008F5280">
      <w:pPr>
        <w:pStyle w:val="FootnoteSeparator"/>
      </w:pPr>
    </w:p>
    <w:p w14:paraId="3D614B49" w14:textId="77777777" w:rsidR="00BA3DCA" w:rsidRDefault="00BA3DCA"/>
    <w:p w14:paraId="5891F7D3" w14:textId="77777777" w:rsidR="00BA3DCA" w:rsidRDefault="00BA3DCA"/>
  </w:footnote>
  <w:footnote w:type="continuationNotice" w:id="1">
    <w:p w14:paraId="2CAE07B2" w14:textId="77777777" w:rsidR="00BA3DCA" w:rsidRDefault="00BA3DCA" w:rsidP="00D55628"/>
    <w:p w14:paraId="2B69FB07" w14:textId="77777777" w:rsidR="00BA3DCA" w:rsidRDefault="00BA3DCA"/>
    <w:p w14:paraId="1BCFFA56" w14:textId="77777777" w:rsidR="00BA3DCA" w:rsidRDefault="00BA3D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581CDFA" w14:textId="77777777" w:rsidTr="00B40C2E">
      <w:trPr>
        <w:trHeight w:hRule="exact" w:val="1418"/>
      </w:trPr>
      <w:tc>
        <w:tcPr>
          <w:tcW w:w="7761" w:type="dxa"/>
          <w:vAlign w:val="center"/>
        </w:tcPr>
        <w:p w14:paraId="0AAFCE16" w14:textId="79A8AEAA"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014ED" w:rsidRPr="008014ED">
            <w:rPr>
              <w:b w:val="0"/>
              <w:bCs/>
              <w:noProof/>
              <w:lang w:val="en-US"/>
            </w:rPr>
            <w:t>Inverloch Coastal Hazard Assessment</w:t>
          </w:r>
          <w:r w:rsidR="008014ED">
            <w:rPr>
              <w:noProof/>
            </w:rPr>
            <w:br/>
            <w:t>Geomorphology Technical Note</w:t>
          </w:r>
          <w:r>
            <w:rPr>
              <w:noProof/>
            </w:rPr>
            <w:fldChar w:fldCharType="end"/>
          </w:r>
        </w:p>
      </w:tc>
    </w:tr>
  </w:tbl>
  <w:p w14:paraId="2FC7BB33"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255035DB" wp14:editId="112ED8EB">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532656D">
            <v:shape id="TriangleRight"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w14:anchorId="2A8FF30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4D44785A" wp14:editId="56C9EB63">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DB59595">
            <v:shape id="TriangleLeft"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w14:anchorId="35B2048D">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1B5814E0" wp14:editId="1D259C09">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E987636">
            <v:rect id="Rectangle"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4CE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1C656307"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66F09287" w14:textId="77777777" w:rsidTr="00B40C2E">
      <w:trPr>
        <w:trHeight w:hRule="exact" w:val="1418"/>
      </w:trPr>
      <w:tc>
        <w:tcPr>
          <w:tcW w:w="7761" w:type="dxa"/>
          <w:vAlign w:val="center"/>
        </w:tcPr>
        <w:p w14:paraId="0062BCC5" w14:textId="2F64E2DF"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014ED">
            <w:rPr>
              <w:noProof/>
            </w:rPr>
            <w:t>Inverloch Coastal Hazard Assessment</w:t>
          </w:r>
          <w:r w:rsidR="008014ED">
            <w:rPr>
              <w:noProof/>
            </w:rPr>
            <w:br/>
            <w:t>Geomorphology Technical Note</w:t>
          </w:r>
          <w:r>
            <w:rPr>
              <w:noProof/>
            </w:rPr>
            <w:fldChar w:fldCharType="end"/>
          </w:r>
        </w:p>
      </w:tc>
    </w:tr>
  </w:tbl>
  <w:p w14:paraId="36323164"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46DFC3C2" wp14:editId="1165D60D">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9037B61">
            <v:shape id="TriangleRight"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w14:anchorId="10B5C86D">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0AD16BC5" wp14:editId="1F201D24">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566C67B">
            <v:shape id="TriangleLeft"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w14:anchorId="3CBC8BB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2E0AA6E0" wp14:editId="69B0AD13">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30B4F8E">
            <v:rect id="Rectangle"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E8D8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E9DA43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3D63" w14:textId="77777777" w:rsidR="00B40C2E" w:rsidRPr="00E97294" w:rsidRDefault="001D4053" w:rsidP="00E97294">
    <w:pPr>
      <w:pStyle w:val="Header"/>
    </w:pPr>
    <w:r>
      <w:rPr>
        <w:noProof/>
      </w:rPr>
      <w:drawing>
        <wp:anchor distT="0" distB="0" distL="114300" distR="114300" simplePos="0" relativeHeight="251676672" behindDoc="1" locked="0" layoutInCell="1" allowOverlap="1" wp14:anchorId="07A77A15" wp14:editId="3F033598">
          <wp:simplePos x="0" y="0"/>
          <wp:positionH relativeFrom="page">
            <wp:posOffset>720090</wp:posOffset>
          </wp:positionH>
          <wp:positionV relativeFrom="page">
            <wp:posOffset>1188085</wp:posOffset>
          </wp:positionV>
          <wp:extent cx="864000" cy="896400"/>
          <wp:effectExtent l="0" t="0" r="0" b="0"/>
          <wp:wrapNone/>
          <wp:docPr id="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BottomACI"/>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72576" behindDoc="1" locked="0" layoutInCell="1" allowOverlap="1" wp14:anchorId="792BEA5F" wp14:editId="24CB3CC5">
          <wp:simplePos x="0" y="0"/>
          <wp:positionH relativeFrom="page">
            <wp:posOffset>720090</wp:posOffset>
          </wp:positionH>
          <wp:positionV relativeFrom="page">
            <wp:posOffset>1188085</wp:posOffset>
          </wp:positionV>
          <wp:extent cx="860400" cy="896400"/>
          <wp:effectExtent l="0" t="0" r="0" b="0"/>
          <wp:wrapNone/>
          <wp:docPr id="12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riangleBottomACIMono" hidden="1"/>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23E70797" wp14:editId="711B044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2A3849">
            <v:shape id="TriangleRigh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w14:anchorId="629D3CA3">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347FB1CB" wp14:editId="21D493C9">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EE34B1">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99e0dd [3206]"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w14:anchorId="0C499B0D">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73365418" wp14:editId="064500E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2AAF27">
            <v:shape id="TriangleLef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w14:anchorId="2BD59031">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20404BDA" wp14:editId="5DAAAAE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CFA813">
            <v:rect id="Rectangle"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9F1C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890AB8D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ctiveWritingStyle w:appName="MSWord" w:lang="en-US" w:vendorID="64" w:dllVersion="0"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181838"/>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4E71"/>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77D99"/>
    <w:rsid w:val="00180234"/>
    <w:rsid w:val="001811ED"/>
    <w:rsid w:val="0018138B"/>
    <w:rsid w:val="0018157F"/>
    <w:rsid w:val="00181838"/>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259"/>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053"/>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61"/>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6B"/>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4ED"/>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4F"/>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8E"/>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3DCA"/>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8D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274"/>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37D6AB5"/>
    <w:rsid w:val="0648D882"/>
    <w:rsid w:val="0C6562A5"/>
    <w:rsid w:val="11018DDA"/>
    <w:rsid w:val="22E87C7E"/>
    <w:rsid w:val="24844CDF"/>
    <w:rsid w:val="5B3AEA15"/>
    <w:rsid w:val="5E7F1143"/>
    <w:rsid w:val="640B05CC"/>
    <w:rsid w:val="64FE2E58"/>
    <w:rsid w:val="6E4DA0D4"/>
    <w:rsid w:val="6EE8D89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4649B70"/>
  <w15:docId w15:val="{5A8FD07C-09BF-4E52-8B74-0410A044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81838"/>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181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customer.service@delwp.vic.gov.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arineandcoasts.vic.gov.au/coastal-programs/cape-to-cape-resilience-project" TargetMode="Externa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delwp.vic.gov.au" TargetMode="Externa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0t\Downloads\DELWP_Cape%20to%20Cape%20Resilience%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Color   -->
        <group id="customGroup" label="Colour">
          <button id="button1" label="Change Doc Colour" imageMso="ColorPickerCalendar" size="large" onAction="RibbonControls.ShowColorWheel"/>
        </group>
        <!-- Document   -->
        <group id="customGroup2" label="Setup">
          <button id="button2" label="Doc Setup" imageMso="GroupTaskProperties" size="large" onAction="RibbonControls.ShowMenuA" supertip="Setup your document, eg cobranding and audience."/>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12026-B30F-4EB0-BE93-2690FD7C0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DELWP_Cape to Cape Resilience Fact sheet 2pp template.dotm</Template>
  <TotalTime>1</TotalTime>
  <Pages>7</Pages>
  <Words>2294</Words>
  <Characters>13076</Characters>
  <Application>Microsoft Office Word</Application>
  <DocSecurity>2</DocSecurity>
  <Lines>108</Lines>
  <Paragraphs>30</Paragraphs>
  <ScaleCrop>false</ScaleCrop>
  <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Michelle E Kearns (DELWP)</dc:creator>
  <cp:keywords/>
  <dc:description/>
  <cp:lastModifiedBy>Michelle E Kearns (DELWP)</cp:lastModifiedBy>
  <cp:revision>5</cp:revision>
  <cp:lastPrinted>2016-09-08T07:20:00Z</cp:lastPrinted>
  <dcterms:created xsi:type="dcterms:W3CDTF">2021-12-13T07:43:00Z</dcterms:created>
  <dcterms:modified xsi:type="dcterms:W3CDTF">2022-04-26T05:11:00Z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2022-04-26T05:11:08Z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74022b8b-897e-4b2f-bc77-b5cee72270e8</vt:lpwstr>
  </property>
  <property fmtid="{D5CDD505-2E9C-101B-9397-08002B2CF9AE}" pid="24" name="MSIP_Label_4257e2ab-f512-40e2-9c9a-c64247360765_ContentBits">
    <vt:lpwstr>2</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