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5AB32" w14:textId="03E7338C" w:rsidR="00254F12" w:rsidRPr="00862057" w:rsidRDefault="000B78CA" w:rsidP="001806EE">
      <w:pPr>
        <w:pStyle w:val="Heading1"/>
        <w:framePr w:wrap="around"/>
      </w:pPr>
      <w:bookmarkStart w:id="0" w:name="_Toc106305998"/>
      <w:r>
        <w:t xml:space="preserve"> </w:t>
      </w:r>
      <w:r w:rsidR="003D35CE">
        <w:t>DEECA marine and coasts newsletter</w:t>
      </w:r>
    </w:p>
    <w:p w14:paraId="6F056086" w14:textId="0A29928A" w:rsidR="004C1F02" w:rsidRDefault="003D35CE" w:rsidP="001806EE">
      <w:pPr>
        <w:pStyle w:val="Subtitle"/>
        <w:framePr w:wrap="around"/>
      </w:pPr>
      <w:r>
        <w:t>Issue 15 June 2023</w:t>
      </w:r>
    </w:p>
    <w:p w14:paraId="3C54D9D5" w14:textId="77777777" w:rsidR="00254F12" w:rsidRPr="004C1F02" w:rsidRDefault="00254F12" w:rsidP="004C1F02">
      <w:pPr>
        <w:pStyle w:val="xVicLogo"/>
        <w:framePr w:wrap="around"/>
      </w:pPr>
      <w:r w:rsidRPr="004C1F02">
        <w:rPr>
          <w:noProof/>
        </w:rPr>
        <w:drawing>
          <wp:inline distT="0" distB="0" distL="0" distR="0" wp14:anchorId="4CDFC3CB" wp14:editId="3F671578">
            <wp:extent cx="1738080" cy="444948"/>
            <wp:effectExtent l="0" t="0" r="0" b="0"/>
            <wp:docPr id="36" name="Picture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a:ext>
                        <a:ext uri="{96DAC541-7B7A-43D3-8B79-37D633B846F1}">
                          <asvg:svgBlip xmlns:asvg="http://schemas.microsoft.com/office/drawing/2016/SVG/main" r:embed="rId10"/>
                        </a:ext>
                      </a:extLst>
                    </a:blip>
                    <a:stretch>
                      <a:fillRect/>
                    </a:stretch>
                  </pic:blipFill>
                  <pic:spPr>
                    <a:xfrm>
                      <a:off x="0" y="0"/>
                      <a:ext cx="1738080" cy="444948"/>
                    </a:xfrm>
                    <a:prstGeom prst="rect">
                      <a:avLst/>
                    </a:prstGeom>
                  </pic:spPr>
                </pic:pic>
              </a:graphicData>
            </a:graphic>
          </wp:inline>
        </w:drawing>
      </w:r>
    </w:p>
    <w:p w14:paraId="1E35A29D" w14:textId="77777777" w:rsidR="008C06B8" w:rsidRDefault="00D654E8" w:rsidP="00FE7FB1">
      <w:pPr>
        <w:pStyle w:val="BodyText"/>
      </w:pPr>
      <w:r w:rsidRPr="00D654E8">
        <w:rPr>
          <w:noProof/>
        </w:rPr>
        <mc:AlternateContent>
          <mc:Choice Requires="wps">
            <w:drawing>
              <wp:anchor distT="0" distB="0" distL="114300" distR="114300" simplePos="0" relativeHeight="251665408" behindDoc="0" locked="1" layoutInCell="1" allowOverlap="1" wp14:anchorId="70AF6473" wp14:editId="5C447E67">
                <wp:simplePos x="0" y="0"/>
                <wp:positionH relativeFrom="page">
                  <wp:posOffset>0</wp:posOffset>
                </wp:positionH>
                <wp:positionV relativeFrom="page">
                  <wp:posOffset>2228850</wp:posOffset>
                </wp:positionV>
                <wp:extent cx="4831200" cy="1782000"/>
                <wp:effectExtent l="0" t="0" r="7620" b="8890"/>
                <wp:wrapTopAndBottom/>
                <wp:docPr id="45" name="Freeform: Shap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1200" cy="1782000"/>
                        </a:xfrm>
                        <a:custGeom>
                          <a:avLst/>
                          <a:gdLst>
                            <a:gd name="connsiteX0" fmla="*/ 0 w 4829939"/>
                            <a:gd name="connsiteY0" fmla="*/ 0 h 1781529"/>
                            <a:gd name="connsiteX1" fmla="*/ 4829939 w 4829939"/>
                            <a:gd name="connsiteY1" fmla="*/ 0 h 1781529"/>
                            <a:gd name="connsiteX2" fmla="*/ 3990157 w 4829939"/>
                            <a:gd name="connsiteY2" fmla="*/ 1781529 h 1781529"/>
                            <a:gd name="connsiteX3" fmla="*/ 0 w 4829939"/>
                            <a:gd name="connsiteY3" fmla="*/ 1781529 h 1781529"/>
                          </a:gdLst>
                          <a:ahLst/>
                          <a:cxnLst>
                            <a:cxn ang="0">
                              <a:pos x="connsiteX0" y="connsiteY0"/>
                            </a:cxn>
                            <a:cxn ang="0">
                              <a:pos x="connsiteX1" y="connsiteY1"/>
                            </a:cxn>
                            <a:cxn ang="0">
                              <a:pos x="connsiteX2" y="connsiteY2"/>
                            </a:cxn>
                            <a:cxn ang="0">
                              <a:pos x="connsiteX3" y="connsiteY3"/>
                            </a:cxn>
                          </a:cxnLst>
                          <a:rect l="l" t="t" r="r" b="b"/>
                          <a:pathLst>
                            <a:path w="4829939" h="1781529">
                              <a:moveTo>
                                <a:pt x="0" y="0"/>
                              </a:moveTo>
                              <a:lnTo>
                                <a:pt x="4829939" y="0"/>
                              </a:lnTo>
                              <a:lnTo>
                                <a:pt x="3990157" y="1781529"/>
                              </a:lnTo>
                              <a:lnTo>
                                <a:pt x="0" y="1781529"/>
                              </a:lnTo>
                              <a:close/>
                            </a:path>
                          </a:pathLst>
                        </a:custGeom>
                        <a:blipFill dpi="0" rotWithShape="1">
                          <a:blip r:embed="rId11" cstate="print">
                            <a:extLst>
                              <a:ext uri="{28A0092B-C50C-407E-A947-70E740481C1C}">
                                <a14:useLocalDpi xmlns:a14="http://schemas.microsoft.com/office/drawing/2010/main"/>
                              </a:ext>
                            </a:extLst>
                          </a:blip>
                          <a:srcRec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35743E7" id="Freeform: Shape 45" o:spid="_x0000_s1026" alt="&quot;&quot;" style="position:absolute;margin-left:0;margin-top:175.5pt;width:380.4pt;height:140.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829939,1781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" path="m,l4829939,,3990157,1781529,,1781529,,xe" stroked="f">
                <v:fill r:id="rId12" o:title="" recolor="t" rotate="t" type="frame"/>
                <v:path arrowok="t" o:connecttype="custom" o:connectlocs="0,0;4831200,0;3991199,1782000;0,1782000" o:connectangles="0,0,0,0"/>
                <w10:wrap type="topAndBottom" anchorx="page" anchory="page"/>
                <w10:anchorlock/>
              </v:shape>
            </w:pict>
          </mc:Fallback>
        </mc:AlternateContent>
      </w:r>
      <w:r w:rsidRPr="00D654E8">
        <w:rPr>
          <w:noProof/>
        </w:rPr>
        <mc:AlternateContent>
          <mc:Choice Requires="wps">
            <w:drawing>
              <wp:anchor distT="0" distB="0" distL="114300" distR="114300" simplePos="0" relativeHeight="251664384" behindDoc="0" locked="1" layoutInCell="1" allowOverlap="1" wp14:anchorId="7FD6376A" wp14:editId="4AB21686">
                <wp:simplePos x="0" y="0"/>
                <wp:positionH relativeFrom="page">
                  <wp:align>right</wp:align>
                </wp:positionH>
                <wp:positionV relativeFrom="page">
                  <wp:posOffset>2228850</wp:posOffset>
                </wp:positionV>
                <wp:extent cx="3571200" cy="1782000"/>
                <wp:effectExtent l="0" t="0" r="0" b="8890"/>
                <wp:wrapTopAndBottom/>
                <wp:docPr id="41" name="Freeform: Shap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1200" cy="1782000"/>
                        </a:xfrm>
                        <a:custGeom>
                          <a:avLst/>
                          <a:gdLst/>
                          <a:ahLst/>
                          <a:cxnLst/>
                          <a:rect l="l" t="t" r="r" b="b"/>
                          <a:pathLst>
                            <a:path w="3569970" h="1782445">
                              <a:moveTo>
                                <a:pt x="3569893" y="0"/>
                              </a:moveTo>
                              <a:lnTo>
                                <a:pt x="840028" y="0"/>
                              </a:lnTo>
                              <a:lnTo>
                                <a:pt x="0" y="1782051"/>
                              </a:lnTo>
                              <a:lnTo>
                                <a:pt x="3569957" y="1781873"/>
                              </a:lnTo>
                              <a:lnTo>
                                <a:pt x="3569893" y="0"/>
                              </a:lnTo>
                              <a:close/>
                            </a:path>
                          </a:pathLst>
                        </a:custGeom>
                        <a:blipFill dpi="0" rotWithShape="1">
                          <a:blip r:embed="rId13" cstate="print">
                            <a:extLst>
                              <a:ext uri="{28A0092B-C50C-407E-A947-70E740481C1C}">
                                <a14:useLocalDpi xmlns:a14="http://schemas.microsoft.com/office/drawing/2010/main"/>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BF1F5F4" id="Freeform: Shape 41" o:spid="_x0000_s1026" alt="&quot;&quot;" style="position:absolute;margin-left:230pt;margin-top:175.5pt;width:281.2pt;height:140.3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coordsize="3569970,1782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" path="m3569893,l840028,,,1782051r3569957,-178l3569893,xe" stroked="f">
                <v:fill r:id="rId14" o:title="" recolor="t" rotate="t" type="frame"/>
                <v:path arrowok="t"/>
                <w10:wrap type="topAndBottom" anchorx="page" anchory="page"/>
                <w10:anchorlock/>
              </v:shape>
            </w:pict>
          </mc:Fallback>
        </mc:AlternateContent>
      </w:r>
      <w:r w:rsidR="00677D56">
        <w:rPr>
          <w:noProof/>
        </w:rPr>
        <w:drawing>
          <wp:anchor distT="0" distB="0" distL="114300" distR="114300" simplePos="0" relativeHeight="251649024" behindDoc="0" locked="1" layoutInCell="1" allowOverlap="1" wp14:anchorId="4B5D93B1" wp14:editId="5FF7C45E">
            <wp:simplePos x="0" y="0"/>
            <wp:positionH relativeFrom="page">
              <wp:posOffset>6927215</wp:posOffset>
            </wp:positionH>
            <wp:positionV relativeFrom="page">
              <wp:posOffset>887095</wp:posOffset>
            </wp:positionV>
            <wp:extent cx="637200" cy="1335600"/>
            <wp:effectExtent l="0" t="0" r="0" b="0"/>
            <wp:wrapNone/>
            <wp:docPr id="1"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Pr>
          <w:noProof/>
        </w:rPr>
        <w:drawing>
          <wp:anchor distT="0" distB="0" distL="114300" distR="114300" simplePos="0" relativeHeight="251659264" behindDoc="0" locked="1" layoutInCell="1" allowOverlap="1" wp14:anchorId="3F352689" wp14:editId="75142E2F">
            <wp:simplePos x="0" y="0"/>
            <wp:positionH relativeFrom="page">
              <wp:posOffset>6933363</wp:posOffset>
            </wp:positionH>
            <wp:positionV relativeFrom="page">
              <wp:posOffset>894303</wp:posOffset>
            </wp:positionV>
            <wp:extent cx="630000" cy="1335600"/>
            <wp:effectExtent l="0" t="0" r="0" b="0"/>
            <wp:wrapNone/>
            <wp:docPr id="19" name="Picture 1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0048" behindDoc="1" locked="1" layoutInCell="1" allowOverlap="1" wp14:anchorId="223CA7CE" wp14:editId="0BFE3E84">
                <wp:simplePos x="0" y="0"/>
                <wp:positionH relativeFrom="page">
                  <wp:posOffset>0</wp:posOffset>
                </wp:positionH>
                <wp:positionV relativeFrom="page">
                  <wp:posOffset>0</wp:posOffset>
                </wp:positionV>
                <wp:extent cx="6836400" cy="2228400"/>
                <wp:effectExtent l="0" t="0" r="3175" b="635"/>
                <wp:wrapNone/>
                <wp:docPr id="4" name="Freeform: Sha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3BEC9C3" id="Freeform: Shape 4" o:spid="_x0000_s1026" alt="&quot;&quot;" style="position:absolute;margin-left:0;margin-top:0;width:538.3pt;height:175.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path="m6717068,l,,127,2227567r5666892,-241l6717068,xe" fillcolor="#201547 [3215]" stroked="f">
                <v:path arrowok="t"/>
                <w10:wrap anchorx="page" anchory="page"/>
                <w10:anchorlock/>
              </v:shape>
            </w:pict>
          </mc:Fallback>
        </mc:AlternateContent>
      </w:r>
      <w:r w:rsidR="00A26235">
        <w:rPr>
          <w:noProof/>
        </w:rPr>
        <w:drawing>
          <wp:anchor distT="0" distB="0" distL="114300" distR="114300" simplePos="0" relativeHeight="251657216" behindDoc="0" locked="1" layoutInCell="1" allowOverlap="1" wp14:anchorId="33B0F5AB" wp14:editId="26CD5EF0">
            <wp:simplePos x="0" y="0"/>
            <wp:positionH relativeFrom="page">
              <wp:posOffset>6935470</wp:posOffset>
            </wp:positionH>
            <wp:positionV relativeFrom="page">
              <wp:posOffset>892810</wp:posOffset>
            </wp:positionV>
            <wp:extent cx="630000" cy="1335600"/>
            <wp:effectExtent l="0" t="0" r="0" b="0"/>
            <wp:wrapNone/>
            <wp:docPr id="23" name="Picture 23"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hidden="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0" behindDoc="0" locked="1" layoutInCell="1" allowOverlap="1" wp14:anchorId="2FBFF169" wp14:editId="719D02E9">
            <wp:simplePos x="0" y="0"/>
            <wp:positionH relativeFrom="page">
              <wp:posOffset>6932295</wp:posOffset>
            </wp:positionH>
            <wp:positionV relativeFrom="page">
              <wp:posOffset>893445</wp:posOffset>
            </wp:positionV>
            <wp:extent cx="630000" cy="1335600"/>
            <wp:effectExtent l="0" t="0" r="0" b="0"/>
            <wp:wrapNone/>
            <wp:docPr id="20" name="Picture 20"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60288" behindDoc="0" locked="1" layoutInCell="1" allowOverlap="1" wp14:anchorId="2F85A692" wp14:editId="355407AE">
            <wp:simplePos x="0" y="0"/>
            <wp:positionH relativeFrom="page">
              <wp:posOffset>6932930</wp:posOffset>
            </wp:positionH>
            <wp:positionV relativeFrom="page">
              <wp:posOffset>896620</wp:posOffset>
            </wp:positionV>
            <wp:extent cx="630000" cy="1335600"/>
            <wp:effectExtent l="0" t="0" r="0" b="0"/>
            <wp:wrapNone/>
            <wp:docPr id="18" name="Picture 18"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61312" behindDoc="0" locked="1" layoutInCell="1" allowOverlap="1" wp14:anchorId="73B7737A" wp14:editId="5FD60448">
            <wp:simplePos x="0" y="0"/>
            <wp:positionH relativeFrom="page">
              <wp:posOffset>6932295</wp:posOffset>
            </wp:positionH>
            <wp:positionV relativeFrom="page">
              <wp:posOffset>889000</wp:posOffset>
            </wp:positionV>
            <wp:extent cx="630000" cy="1335600"/>
            <wp:effectExtent l="0" t="0" r="0" b="0"/>
            <wp:wrapNone/>
            <wp:docPr id="17" name="Picture 17"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6192" behindDoc="0" locked="1" layoutInCell="1" allowOverlap="1" wp14:anchorId="306F2CD4" wp14:editId="34177F5B">
            <wp:simplePos x="0" y="0"/>
            <wp:positionH relativeFrom="page">
              <wp:posOffset>6932930</wp:posOffset>
            </wp:positionH>
            <wp:positionV relativeFrom="page">
              <wp:posOffset>893445</wp:posOffset>
            </wp:positionV>
            <wp:extent cx="630000" cy="1335600"/>
            <wp:effectExtent l="0" t="0" r="0" b="0"/>
            <wp:wrapNone/>
            <wp:docPr id="31" name="Picture 3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55168" behindDoc="1" locked="1" layoutInCell="1" allowOverlap="1" wp14:anchorId="047DA4B2" wp14:editId="632403F3">
            <wp:simplePos x="0" y="0"/>
            <wp:positionH relativeFrom="page">
              <wp:posOffset>6932930</wp:posOffset>
            </wp:positionH>
            <wp:positionV relativeFrom="page">
              <wp:posOffset>894080</wp:posOffset>
            </wp:positionV>
            <wp:extent cx="630000" cy="133560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62336" behindDoc="0" locked="1" layoutInCell="1" allowOverlap="1" wp14:anchorId="77B85F76" wp14:editId="77331811">
                <wp:simplePos x="0" y="0"/>
                <wp:positionH relativeFrom="page">
                  <wp:posOffset>0</wp:posOffset>
                </wp:positionH>
                <wp:positionV relativeFrom="page">
                  <wp:posOffset>2230120</wp:posOffset>
                </wp:positionV>
                <wp:extent cx="7560000" cy="1778400"/>
                <wp:effectExtent l="0" t="0" r="0" b="0"/>
                <wp:wrapTopAndBottom/>
                <wp:docPr id="3" name="Freeform: Shape 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77840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dpi="0" rotWithShape="1">
                          <a:blip r:embed="rId24" cstate="email">
                            <a:extLst>
                              <a:ext uri="{28A0092B-C50C-407E-A947-70E740481C1C}">
                                <a14:useLocalDpi xmlns:a14="http://schemas.microsoft.com/office/drawing/2010/main"/>
                              </a:ext>
                            </a:extLst>
                          </a:blip>
                          <a:srcRect/>
                          <a:stretch>
                            <a:fillRect l="-47" r="-47"/>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31F6A68" id="Freeform: Shape 3" o:spid="_x0000_s1026" alt="&quot;&quot;" style="position:absolute;margin-left:0;margin-top:175.6pt;width:595.3pt;height:140.05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560309,177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" path="m7559738,l,,,1777530r7559738,l7559738,xe" stroked="f">
                <v:fill r:id="rId25" o:title="" recolor="t" rotate="t" type="frame"/>
                <v:path arrowok="t"/>
                <w10:wrap type="topAndBottom" anchorx="page" anchory="page"/>
                <w10:anchorlock/>
              </v:shape>
            </w:pict>
          </mc:Fallback>
        </mc:AlternateContent>
      </w:r>
      <w:r w:rsidR="00665916" w:rsidRPr="00267DD0">
        <w:rPr>
          <w:noProof/>
        </w:rPr>
        <mc:AlternateContent>
          <mc:Choice Requires="wps">
            <w:drawing>
              <wp:anchor distT="0" distB="0" distL="114300" distR="114300" simplePos="0" relativeHeight="251652096" behindDoc="0" locked="1" layoutInCell="1" allowOverlap="1" wp14:anchorId="7E2F3B15" wp14:editId="74FA9F05">
                <wp:simplePos x="0" y="0"/>
                <wp:positionH relativeFrom="page">
                  <wp:posOffset>5255288</wp:posOffset>
                </wp:positionH>
                <wp:positionV relativeFrom="page">
                  <wp:posOffset>1336431</wp:posOffset>
                </wp:positionV>
                <wp:extent cx="1256400" cy="892800"/>
                <wp:effectExtent l="0" t="0" r="1270" b="3175"/>
                <wp:wrapNone/>
                <wp:docPr id="7" name="Freeform: Shap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5E7F8DC" id="Freeform: Shape 7" o:spid="_x0000_s1026" alt="&quot;&quot;" style="position:absolute;margin-left:413.8pt;margin-top:105.25pt;width:98.95pt;height:70.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3120" behindDoc="0" locked="1" layoutInCell="1" allowOverlap="1" wp14:anchorId="4DB36F89" wp14:editId="77CACA2F">
                <wp:simplePos x="0" y="0"/>
                <wp:positionH relativeFrom="page">
                  <wp:posOffset>4833257</wp:posOffset>
                </wp:positionH>
                <wp:positionV relativeFrom="page">
                  <wp:posOffset>1778558</wp:posOffset>
                </wp:positionV>
                <wp:extent cx="1047600" cy="450000"/>
                <wp:effectExtent l="0" t="0" r="635" b="7620"/>
                <wp:wrapNone/>
                <wp:docPr id="8" name="Freeform: Shap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BAA92C6" id="Freeform: Shape 8" o:spid="_x0000_s1026" alt="&quot;&quot;" style="position:absolute;margin-left:380.55pt;margin-top:140.05pt;width:82.5pt;height:35.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path="m1048296,l211747,,,449198r837120,-241l1048296,xe" fillcolor="#88dbdf [320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4144" behindDoc="0" locked="1" layoutInCell="1" allowOverlap="1" wp14:anchorId="39BB7119" wp14:editId="66EEA804">
                <wp:simplePos x="0" y="0"/>
                <wp:positionH relativeFrom="page">
                  <wp:posOffset>5667270</wp:posOffset>
                </wp:positionH>
                <wp:positionV relativeFrom="page">
                  <wp:posOffset>1336431</wp:posOffset>
                </wp:positionV>
                <wp:extent cx="1054800" cy="892800"/>
                <wp:effectExtent l="0" t="0" r="0" b="3175"/>
                <wp:wrapNone/>
                <wp:docPr id="9" name="Freeform: Shap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0AF73B0" id="Freeform: Shape 9" o:spid="_x0000_s1026" alt="&quot;&quot;" style="position:absolute;margin-left:446.25pt;margin-top:105.25pt;width:83.05pt;height:70.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path="m423494,892873l211747,443674,,892873r423494,xem1053515,449199l841768,,630021,449199r423494,xe" fillcolor="#201547 [321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1072" behindDoc="0" locked="1" layoutInCell="1" allowOverlap="1" wp14:anchorId="6CB09CC8" wp14:editId="4E7BA41C">
                <wp:simplePos x="0" y="0"/>
                <wp:positionH relativeFrom="page">
                  <wp:posOffset>5888334</wp:posOffset>
                </wp:positionH>
                <wp:positionV relativeFrom="page">
                  <wp:posOffset>0</wp:posOffset>
                </wp:positionV>
                <wp:extent cx="1677600" cy="1782000"/>
                <wp:effectExtent l="0" t="0" r="0" b="8890"/>
                <wp:wrapNone/>
                <wp:docPr id="6" name="Freeform: Shap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608D9C4" id="Freeform: Shape 6" o:spid="_x0000_s1026" alt="&quot;&quot;" style="position:absolute;margin-left:463.65pt;margin-top:0;width:132.1pt;height:140.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004c97 [3204]" stroked="f">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66432" behindDoc="0" locked="1" layoutInCell="1" allowOverlap="1" wp14:anchorId="78539EF5" wp14:editId="3B062693">
                <wp:simplePos x="0" y="0"/>
                <wp:positionH relativeFrom="page">
                  <wp:posOffset>0</wp:posOffset>
                </wp:positionH>
                <wp:positionV relativeFrom="page">
                  <wp:posOffset>9867481</wp:posOffset>
                </wp:positionV>
                <wp:extent cx="2275200" cy="828000"/>
                <wp:effectExtent l="0" t="0" r="11430" b="0"/>
                <wp:wrapNone/>
                <wp:docPr id="22" name="Canvas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 name="Cover_TextBoxWeb"/>
                        <wps:cNvSpPr txBox="1"/>
                        <wps:spPr>
                          <a:xfrm>
                            <a:off x="540005" y="145824"/>
                            <a:ext cx="1735200" cy="360000"/>
                          </a:xfrm>
                          <a:prstGeom prst="rect">
                            <a:avLst/>
                          </a:prstGeom>
                          <a:noFill/>
                          <a:ln w="6350">
                            <a:noFill/>
                          </a:ln>
                        </wps:spPr>
                        <wps:txbx>
                          <w:txbxContent>
                            <w:p w14:paraId="493AF24F" w14:textId="7EC47813" w:rsidR="00254F12" w:rsidRPr="00484CC4" w:rsidRDefault="00C54A7F" w:rsidP="00254F12">
                              <w:pPr>
                                <w:pStyle w:val="xWebCoverPage"/>
                              </w:pPr>
                              <w:hyperlink r:id="rId26" w:history="1">
                                <w:r w:rsidR="00254F12"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8539EF5" id="Canvas 22" o:spid="_x0000_s1026" editas="canvas" alt="&quot;&quot;" style="position:absolute;margin-left:0;margin-top:776.95pt;width:179.15pt;height:65.2pt;z-index:251666432;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45;height:8274;visibility:visible;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iy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t1KossYAAADbAAAA&#10;DwAAAAAAAAAAAAAAAAAHAgAAZHJzL2Rvd25yZXYueG1sUEsFBgAAAAADAAMAtwAAAPoCAAAAAA==&#10;" filled="f" stroked="f" strokeweight=".5pt">
                  <v:textbox inset="0,0,0,0">
                    <w:txbxContent>
                      <w:p w14:paraId="493AF24F" w14:textId="7EC47813" w:rsidR="00254F12" w:rsidRPr="00484CC4" w:rsidRDefault="00C54A7F" w:rsidP="00254F12">
                        <w:pPr>
                          <w:pStyle w:val="xWebCoverPage"/>
                        </w:pPr>
                        <w:hyperlink r:id="rId27" w:history="1">
                          <w:r w:rsidR="00254F12" w:rsidRPr="00484CC4">
                            <w:t>deeca.vic.gov.au</w:t>
                          </w:r>
                        </w:hyperlink>
                      </w:p>
                    </w:txbxContent>
                  </v:textbox>
                </v:shape>
                <w10:wrap anchorx="page" anchory="page"/>
                <w10:anchorlock/>
              </v:group>
            </w:pict>
          </mc:Fallback>
        </mc:AlternateContent>
      </w:r>
    </w:p>
    <w:p w14:paraId="0AAC1989" w14:textId="77777777" w:rsidR="00665916" w:rsidRDefault="00665916" w:rsidP="004C1F02">
      <w:pPr>
        <w:sectPr w:rsidR="00665916" w:rsidSect="008C06B8">
          <w:headerReference w:type="even" r:id="rId28"/>
          <w:footerReference w:type="even" r:id="rId29"/>
          <w:footerReference w:type="default" r:id="rId30"/>
          <w:footerReference w:type="first" r:id="rId31"/>
          <w:type w:val="continuous"/>
          <w:pgSz w:w="11907" w:h="16839" w:code="9"/>
          <w:pgMar w:top="737" w:right="851" w:bottom="1701" w:left="851" w:header="284" w:footer="284" w:gutter="0"/>
          <w:cols w:space="454"/>
          <w:noEndnote/>
          <w:titlePg/>
          <w:docGrid w:linePitch="360"/>
        </w:sectPr>
      </w:pPr>
    </w:p>
    <w:bookmarkEnd w:id="0"/>
    <w:p w14:paraId="10465A9C" w14:textId="1C1BB3CC" w:rsidR="00AE285F" w:rsidRDefault="006B5D87" w:rsidP="001A7C6D">
      <w:pPr>
        <w:pStyle w:val="IntroFeatureText"/>
      </w:pPr>
      <w:r>
        <w:t xml:space="preserve">Welcome to the Department of Energy, Environment </w:t>
      </w:r>
      <w:bookmarkStart w:id="1" w:name="Here"/>
      <w:bookmarkEnd w:id="1"/>
      <w:r>
        <w:t xml:space="preserve">and Climate Action’s (DEECA’s) </w:t>
      </w:r>
      <w:r w:rsidR="00281D13">
        <w:t xml:space="preserve">quarterly </w:t>
      </w:r>
      <w:r>
        <w:t xml:space="preserve">marine and coasts newsletter. </w:t>
      </w:r>
    </w:p>
    <w:p w14:paraId="6EDACEF4" w14:textId="77777777" w:rsidR="00AE285F" w:rsidRDefault="00AE285F" w:rsidP="00AE285F">
      <w:pPr>
        <w:pStyle w:val="Heading2"/>
      </w:pPr>
      <w:r>
        <w:t>In this issue</w:t>
      </w:r>
    </w:p>
    <w:p w14:paraId="729B03DA" w14:textId="47138A6F" w:rsidR="00082287" w:rsidRPr="006A0E36" w:rsidRDefault="00C54A7F" w:rsidP="00AE285F">
      <w:pPr>
        <w:pStyle w:val="ListBullet"/>
        <w:rPr>
          <w:rStyle w:val="Hyperlink"/>
        </w:rPr>
      </w:pPr>
      <w:hyperlink w:anchor="_2023-34_State_Budget" w:history="1">
        <w:r w:rsidR="00082287" w:rsidRPr="00042FE1">
          <w:rPr>
            <w:rStyle w:val="Hyperlink"/>
          </w:rPr>
          <w:t>State Budge</w:t>
        </w:r>
        <w:r w:rsidR="00553CC9">
          <w:rPr>
            <w:rStyle w:val="Hyperlink"/>
          </w:rPr>
          <w:t>t 2023-24</w:t>
        </w:r>
      </w:hyperlink>
    </w:p>
    <w:p w14:paraId="4BBA5427" w14:textId="53B2995E" w:rsidR="00082287" w:rsidRPr="006A0E36" w:rsidRDefault="00C54A7F" w:rsidP="000038B9">
      <w:pPr>
        <w:pStyle w:val="ListBullet"/>
        <w:rPr>
          <w:rStyle w:val="Hyperlink"/>
        </w:rPr>
      </w:pPr>
      <w:hyperlink w:anchor="_Marine_and_coastal" w:history="1">
        <w:r w:rsidR="00082287" w:rsidRPr="00042FE1">
          <w:rPr>
            <w:rStyle w:val="Hyperlink"/>
          </w:rPr>
          <w:t>Marine and coastal environmental-economic account</w:t>
        </w:r>
      </w:hyperlink>
    </w:p>
    <w:p w14:paraId="4EEA6A92" w14:textId="05B28B36" w:rsidR="006028B7" w:rsidRPr="006A0E36" w:rsidRDefault="00C54A7F" w:rsidP="000038B9">
      <w:pPr>
        <w:pStyle w:val="ListBullet"/>
        <w:rPr>
          <w:rStyle w:val="Hyperlink"/>
        </w:rPr>
      </w:pPr>
      <w:hyperlink w:anchor="_Repairs_to_Portland’s" w:history="1">
        <w:r w:rsidR="003A739A">
          <w:rPr>
            <w:rStyle w:val="Hyperlink"/>
          </w:rPr>
          <w:t xml:space="preserve">Repairs to Portland’s </w:t>
        </w:r>
        <w:r w:rsidR="006028B7" w:rsidRPr="00042FE1" w:rsidDel="003A739A">
          <w:rPr>
            <w:rStyle w:val="Hyperlink"/>
          </w:rPr>
          <w:t>D</w:t>
        </w:r>
        <w:r w:rsidR="006028B7" w:rsidRPr="00042FE1">
          <w:rPr>
            <w:rStyle w:val="Hyperlink"/>
          </w:rPr>
          <w:t>utton Way</w:t>
        </w:r>
      </w:hyperlink>
    </w:p>
    <w:p w14:paraId="523E56B7" w14:textId="2D9344D9" w:rsidR="006028B7" w:rsidRPr="006A0E36" w:rsidRDefault="00C54A7F" w:rsidP="000038B9">
      <w:pPr>
        <w:pStyle w:val="ListBullet"/>
        <w:rPr>
          <w:rStyle w:val="Hyperlink"/>
        </w:rPr>
      </w:pPr>
      <w:hyperlink w:anchor="_Loch_Sport_Foreshore" w:history="1">
        <w:r w:rsidR="006028B7" w:rsidRPr="00042FE1">
          <w:rPr>
            <w:rStyle w:val="Hyperlink"/>
          </w:rPr>
          <w:t>Loch Sport Foreshore Erosion</w:t>
        </w:r>
      </w:hyperlink>
    </w:p>
    <w:p w14:paraId="65BAEF11" w14:textId="05C51573" w:rsidR="006028B7" w:rsidRPr="006A0E36" w:rsidRDefault="00C54A7F" w:rsidP="000038B9">
      <w:pPr>
        <w:pStyle w:val="ListBullet"/>
        <w:rPr>
          <w:rStyle w:val="Hyperlink"/>
        </w:rPr>
      </w:pPr>
      <w:hyperlink w:anchor="_Port_Welshpool_eastern" w:history="1">
        <w:r w:rsidR="00281D13" w:rsidRPr="00042FE1">
          <w:rPr>
            <w:rStyle w:val="Hyperlink"/>
          </w:rPr>
          <w:t>Port Welshpool eastern seawall remediation</w:t>
        </w:r>
      </w:hyperlink>
    </w:p>
    <w:p w14:paraId="739EA33C" w14:textId="74D47D5E" w:rsidR="006028B7" w:rsidRPr="006A0E36" w:rsidRDefault="00C54A7F" w:rsidP="000038B9">
      <w:pPr>
        <w:pStyle w:val="ListBullet"/>
        <w:rPr>
          <w:rStyle w:val="Hyperlink"/>
        </w:rPr>
      </w:pPr>
      <w:hyperlink w:anchor="_Bullock_Island_coastal" w:history="1">
        <w:r w:rsidR="00463AD4" w:rsidRPr="00042FE1">
          <w:rPr>
            <w:rStyle w:val="Hyperlink"/>
          </w:rPr>
          <w:t xml:space="preserve">Bullock Island </w:t>
        </w:r>
        <w:r w:rsidR="00281D13" w:rsidRPr="00042FE1">
          <w:rPr>
            <w:rStyle w:val="Hyperlink"/>
          </w:rPr>
          <w:t xml:space="preserve">coastal processes </w:t>
        </w:r>
        <w:r w:rsidR="00463AD4" w:rsidRPr="00042FE1">
          <w:rPr>
            <w:rStyle w:val="Hyperlink"/>
          </w:rPr>
          <w:t xml:space="preserve">and </w:t>
        </w:r>
        <w:r w:rsidR="005228D9">
          <w:rPr>
            <w:rStyle w:val="Hyperlink"/>
          </w:rPr>
          <w:t xml:space="preserve">Seamec </w:t>
        </w:r>
        <w:r w:rsidR="00281D13" w:rsidRPr="00042FE1">
          <w:rPr>
            <w:rStyle w:val="Hyperlink"/>
          </w:rPr>
          <w:t>rock revetment adaptation study</w:t>
        </w:r>
      </w:hyperlink>
    </w:p>
    <w:p w14:paraId="3144F107" w14:textId="16DA7FE1" w:rsidR="00463AD4" w:rsidRPr="006A0E36" w:rsidRDefault="00C54A7F" w:rsidP="000038B9">
      <w:pPr>
        <w:pStyle w:val="ListBullet"/>
        <w:rPr>
          <w:rStyle w:val="Hyperlink"/>
        </w:rPr>
      </w:pPr>
      <w:hyperlink w:anchor="_Launch_of_the" w:history="1">
        <w:r w:rsidR="00463AD4" w:rsidRPr="00042FE1">
          <w:rPr>
            <w:rStyle w:val="Hyperlink"/>
          </w:rPr>
          <w:t>Launch of the new Feature Activity Sensitivity Tool (FeAST) for planning and approvals</w:t>
        </w:r>
      </w:hyperlink>
    </w:p>
    <w:p w14:paraId="4CE6E3CD" w14:textId="5768909C" w:rsidR="00463AD4" w:rsidRPr="006A0E36" w:rsidRDefault="00C54A7F" w:rsidP="000038B9">
      <w:pPr>
        <w:pStyle w:val="ListBullet"/>
        <w:rPr>
          <w:rStyle w:val="Hyperlink"/>
        </w:rPr>
      </w:pPr>
      <w:hyperlink w:anchor="_VCMP_longshore_sediment" w:history="1">
        <w:r w:rsidR="00463AD4" w:rsidRPr="00042FE1">
          <w:rPr>
            <w:rStyle w:val="Hyperlink"/>
          </w:rPr>
          <w:t>VCMP longshore sediment transport modelling</w:t>
        </w:r>
      </w:hyperlink>
    </w:p>
    <w:p w14:paraId="1ACD6EA4" w14:textId="6775CC56" w:rsidR="00463AD4" w:rsidRPr="006A0E36" w:rsidRDefault="00C54A7F" w:rsidP="000038B9">
      <w:pPr>
        <w:pStyle w:val="ListBullet"/>
        <w:rPr>
          <w:rStyle w:val="Hyperlink"/>
        </w:rPr>
      </w:pPr>
      <w:hyperlink w:anchor="_Inspecting_Victoria’s_coastal_1" w:history="1">
        <w:r w:rsidR="004031F0" w:rsidRPr="00042FE1">
          <w:rPr>
            <w:rStyle w:val="Hyperlink"/>
          </w:rPr>
          <w:t>Inspecting Victo</w:t>
        </w:r>
        <w:r w:rsidR="004031F0" w:rsidRPr="00042FE1">
          <w:rPr>
            <w:rStyle w:val="Hyperlink"/>
          </w:rPr>
          <w:t>r</w:t>
        </w:r>
        <w:r w:rsidR="004031F0" w:rsidRPr="00042FE1">
          <w:rPr>
            <w:rStyle w:val="Hyperlink"/>
          </w:rPr>
          <w:t>ia’s coastal protection structures</w:t>
        </w:r>
      </w:hyperlink>
    </w:p>
    <w:p w14:paraId="678B20C2" w14:textId="1EC10D90" w:rsidR="004031F0" w:rsidRPr="006A0E36" w:rsidRDefault="00C54A7F" w:rsidP="000038B9">
      <w:pPr>
        <w:pStyle w:val="ListBullet"/>
        <w:rPr>
          <w:rStyle w:val="Hyperlink"/>
        </w:rPr>
      </w:pPr>
      <w:hyperlink w:anchor="_Cape_to_Cape" w:history="1">
        <w:r w:rsidR="004031F0" w:rsidRPr="00042FE1">
          <w:rPr>
            <w:rStyle w:val="Hyperlink"/>
          </w:rPr>
          <w:t>Cape to Cape Resilience Project draft Resilience Plan</w:t>
        </w:r>
      </w:hyperlink>
    </w:p>
    <w:p w14:paraId="457C1EF7" w14:textId="6F320129" w:rsidR="002B1CB3" w:rsidRPr="006A0E36" w:rsidRDefault="00C54A7F" w:rsidP="000038B9">
      <w:pPr>
        <w:pStyle w:val="ListBullet"/>
        <w:rPr>
          <w:rStyle w:val="Hyperlink"/>
        </w:rPr>
      </w:pPr>
      <w:hyperlink w:anchor="_In_this_issue" w:history="1">
        <w:r w:rsidR="002B1CB3" w:rsidRPr="00042FE1">
          <w:rPr>
            <w:rStyle w:val="Hyperlink"/>
          </w:rPr>
          <w:t>Coastcare Victoria’s ‘Coastline’</w:t>
        </w:r>
      </w:hyperlink>
    </w:p>
    <w:p w14:paraId="075C4E9A" w14:textId="6C637668" w:rsidR="00C337ED" w:rsidRPr="006B5D87" w:rsidRDefault="006B5D87" w:rsidP="006B5D87">
      <w:pPr>
        <w:pStyle w:val="HighlightBoxText"/>
      </w:pPr>
      <w:r w:rsidRPr="006B5D87">
        <w:t xml:space="preserve">Email </w:t>
      </w:r>
      <w:hyperlink r:id="rId32" w:history="1">
        <w:r w:rsidRPr="006B5D87">
          <w:rPr>
            <w:rStyle w:val="Hyperlink"/>
            <w:color w:val="FFFFFF" w:themeColor="background1"/>
          </w:rPr>
          <w:t>marine.coasts@delwp.vic.gov.au</w:t>
        </w:r>
      </w:hyperlink>
      <w:r w:rsidRPr="006B5D87">
        <w:t xml:space="preserve"> to subscribe or unsubscribe or for more information. </w:t>
      </w:r>
    </w:p>
    <w:p w14:paraId="44404932" w14:textId="4839DF82" w:rsidR="00760F02" w:rsidRDefault="00760F02" w:rsidP="00431572">
      <w:pPr>
        <w:pStyle w:val="Heading2"/>
      </w:pPr>
      <w:bookmarkStart w:id="2" w:name="_2023-34_State_Budget"/>
      <w:bookmarkStart w:id="3" w:name="_Hlk136859581"/>
      <w:bookmarkEnd w:id="2"/>
      <w:r>
        <w:t>State Budget</w:t>
      </w:r>
      <w:r w:rsidR="00553CC9">
        <w:t xml:space="preserve"> 2023-24</w:t>
      </w:r>
    </w:p>
    <w:bookmarkEnd w:id="3"/>
    <w:p w14:paraId="39F66E60" w14:textId="5741869A" w:rsidR="00934BDE" w:rsidRDefault="00497741" w:rsidP="00760F02">
      <w:r w:rsidRPr="00497741">
        <w:t xml:space="preserve">The Victorian Budget 2023-24 was announced </w:t>
      </w:r>
      <w:r w:rsidR="008F348E">
        <w:t xml:space="preserve">on 23 May 2023. </w:t>
      </w:r>
      <w:r w:rsidR="001C5DEB" w:rsidRPr="001C5DEB">
        <w:t>The budget has a strong focus on preparing Victoria for and responding to the effects of climate change</w:t>
      </w:r>
      <w:r w:rsidR="002333E1">
        <w:t xml:space="preserve">. </w:t>
      </w:r>
    </w:p>
    <w:p w14:paraId="2098278E" w14:textId="2A52EDD9" w:rsidR="00C6086D" w:rsidRDefault="00433882" w:rsidP="00760F02">
      <w:r>
        <w:t xml:space="preserve">The VicCoasts funding initiative has been allocated </w:t>
      </w:r>
      <w:r w:rsidR="00934BDE">
        <w:t>$</w:t>
      </w:r>
      <w:r w:rsidR="002333E1" w:rsidRPr="002333E1">
        <w:t xml:space="preserve">13.7 million </w:t>
      </w:r>
      <w:r w:rsidR="00B25A2A" w:rsidDel="00433882">
        <w:t>i</w:t>
      </w:r>
      <w:r w:rsidR="00B25A2A">
        <w:t>n 2023-24</w:t>
      </w:r>
      <w:r w:rsidR="008D68FB">
        <w:t xml:space="preserve">, </w:t>
      </w:r>
      <w:r w:rsidR="008D68FB" w:rsidRPr="008D68FB">
        <w:t>which will allow DEECA to</w:t>
      </w:r>
      <w:r w:rsidR="00C6086D">
        <w:t>:</w:t>
      </w:r>
    </w:p>
    <w:p w14:paraId="24CFE43A" w14:textId="62395AE5" w:rsidR="009F704D" w:rsidRDefault="004E4935" w:rsidP="00C6086D">
      <w:pPr>
        <w:pStyle w:val="ListBullet"/>
      </w:pPr>
      <w:r>
        <w:t>s</w:t>
      </w:r>
      <w:r w:rsidR="00C6086D">
        <w:t>trengthen coastal protection at critical locations</w:t>
      </w:r>
    </w:p>
    <w:p w14:paraId="6A146F19" w14:textId="4A7F99F6" w:rsidR="00910E05" w:rsidRDefault="004E4935" w:rsidP="00C6086D">
      <w:pPr>
        <w:pStyle w:val="ListBullet"/>
      </w:pPr>
      <w:r>
        <w:t>s</w:t>
      </w:r>
      <w:r w:rsidR="00910E05">
        <w:t xml:space="preserve">upport </w:t>
      </w:r>
      <w:hyperlink r:id="rId33" w:history="1">
        <w:r w:rsidR="00675A1E" w:rsidRPr="002C452F">
          <w:rPr>
            <w:rStyle w:val="Hyperlink"/>
          </w:rPr>
          <w:t>c</w:t>
        </w:r>
        <w:r w:rsidR="00910E05" w:rsidRPr="002C452F">
          <w:rPr>
            <w:rStyle w:val="Hyperlink"/>
          </w:rPr>
          <w:t xml:space="preserve">ommittees of </w:t>
        </w:r>
        <w:r w:rsidR="00675A1E" w:rsidRPr="002C452F">
          <w:rPr>
            <w:rStyle w:val="Hyperlink"/>
          </w:rPr>
          <w:t>m</w:t>
        </w:r>
        <w:r w:rsidR="00910E05" w:rsidRPr="002C452F">
          <w:rPr>
            <w:rStyle w:val="Hyperlink"/>
          </w:rPr>
          <w:t>anagement</w:t>
        </w:r>
      </w:hyperlink>
      <w:r w:rsidR="00910E05">
        <w:t xml:space="preserve"> to improve coastal access and address risk issues</w:t>
      </w:r>
    </w:p>
    <w:p w14:paraId="6A38B10D" w14:textId="7D9B3204" w:rsidR="008C3E4D" w:rsidRDefault="004E4935" w:rsidP="008C3E4D">
      <w:pPr>
        <w:pStyle w:val="ListBullet"/>
      </w:pPr>
      <w:r>
        <w:t>b</w:t>
      </w:r>
      <w:r w:rsidR="00926930">
        <w:t>uild volunteer capacity</w:t>
      </w:r>
      <w:r w:rsidR="00F43586">
        <w:t xml:space="preserve"> through</w:t>
      </w:r>
      <w:r w:rsidR="008C3E4D">
        <w:t xml:space="preserve"> </w:t>
      </w:r>
      <w:hyperlink r:id="rId34" w:history="1">
        <w:r w:rsidR="008C3E4D" w:rsidRPr="008B4451">
          <w:rPr>
            <w:rStyle w:val="Hyperlink"/>
          </w:rPr>
          <w:t>Coastcare Victori</w:t>
        </w:r>
        <w:r w:rsidR="00B76B14" w:rsidRPr="008B4451">
          <w:rPr>
            <w:rStyle w:val="Hyperlink"/>
          </w:rPr>
          <w:t>a</w:t>
        </w:r>
      </w:hyperlink>
    </w:p>
    <w:p w14:paraId="31E65E39" w14:textId="0FEC3164" w:rsidR="0028312D" w:rsidRDefault="004E4935" w:rsidP="00C6086D">
      <w:pPr>
        <w:pStyle w:val="ListBullet"/>
      </w:pPr>
      <w:r>
        <w:t>i</w:t>
      </w:r>
      <w:r w:rsidR="00EA0A3F">
        <w:t xml:space="preserve">mplement </w:t>
      </w:r>
      <w:hyperlink r:id="rId35" w:history="1">
        <w:r w:rsidR="00EA0A3F" w:rsidRPr="00734D57">
          <w:rPr>
            <w:rStyle w:val="Hyperlink"/>
          </w:rPr>
          <w:t>Victoria’s Resilient Coast framework</w:t>
        </w:r>
      </w:hyperlink>
      <w:r w:rsidR="00FC6344">
        <w:t xml:space="preserve"> and facilitate development of coastal adaptation plans</w:t>
      </w:r>
    </w:p>
    <w:p w14:paraId="3F413F7B" w14:textId="47CCC51D" w:rsidR="00C66971" w:rsidRDefault="004E4935" w:rsidP="00C6086D">
      <w:pPr>
        <w:pStyle w:val="ListBullet"/>
      </w:pPr>
      <w:r>
        <w:t>e</w:t>
      </w:r>
      <w:r w:rsidR="00440C36">
        <w:t xml:space="preserve">ngage stakeholders </w:t>
      </w:r>
      <w:r w:rsidR="00482B2D">
        <w:t xml:space="preserve">to </w:t>
      </w:r>
      <w:r w:rsidR="00CF1AC5">
        <w:t xml:space="preserve">implement </w:t>
      </w:r>
      <w:r w:rsidR="00FB7F50">
        <w:t>Victoria’s</w:t>
      </w:r>
      <w:r w:rsidR="00CF1AC5">
        <w:t xml:space="preserve"> </w:t>
      </w:r>
      <w:hyperlink r:id="rId36" w:history="1">
        <w:r w:rsidR="00CE27DE" w:rsidRPr="00CE27DE">
          <w:rPr>
            <w:rStyle w:val="Hyperlink"/>
          </w:rPr>
          <w:t>M</w:t>
        </w:r>
        <w:r w:rsidR="00FB7F50" w:rsidRPr="00CE27DE">
          <w:rPr>
            <w:rStyle w:val="Hyperlink"/>
          </w:rPr>
          <w:t xml:space="preserve">arine </w:t>
        </w:r>
        <w:r w:rsidR="00CE27DE" w:rsidRPr="00CE27DE">
          <w:rPr>
            <w:rStyle w:val="Hyperlink"/>
          </w:rPr>
          <w:t>S</w:t>
        </w:r>
        <w:r w:rsidR="00FB7F50" w:rsidRPr="00CE27DE">
          <w:rPr>
            <w:rStyle w:val="Hyperlink"/>
          </w:rPr>
          <w:t xml:space="preserve">patial </w:t>
        </w:r>
        <w:r w:rsidR="00CE27DE" w:rsidRPr="00CE27DE">
          <w:rPr>
            <w:rStyle w:val="Hyperlink"/>
          </w:rPr>
          <w:t>P</w:t>
        </w:r>
        <w:r w:rsidR="00FB7F50" w:rsidRPr="00CE27DE">
          <w:rPr>
            <w:rStyle w:val="Hyperlink"/>
          </w:rPr>
          <w:t xml:space="preserve">lanning </w:t>
        </w:r>
        <w:r w:rsidR="00CE27DE" w:rsidRPr="00CE27DE">
          <w:rPr>
            <w:rStyle w:val="Hyperlink"/>
          </w:rPr>
          <w:t>F</w:t>
        </w:r>
        <w:r w:rsidR="00FB7F50" w:rsidRPr="00CE27DE">
          <w:rPr>
            <w:rStyle w:val="Hyperlink"/>
          </w:rPr>
          <w:t>ramework</w:t>
        </w:r>
      </w:hyperlink>
      <w:r w:rsidR="00FB7F50">
        <w:t xml:space="preserve"> at a </w:t>
      </w:r>
      <w:r w:rsidR="00CF1AC5">
        <w:t>priority area</w:t>
      </w:r>
    </w:p>
    <w:p w14:paraId="0E4A77C4" w14:textId="647584EF" w:rsidR="00FB7F50" w:rsidRDefault="004E4935" w:rsidP="00C6086D">
      <w:pPr>
        <w:pStyle w:val="ListBullet"/>
      </w:pPr>
      <w:r>
        <w:t>i</w:t>
      </w:r>
      <w:r w:rsidR="002D3D51">
        <w:t xml:space="preserve">ncrease </w:t>
      </w:r>
      <w:r w:rsidR="0064778E">
        <w:t xml:space="preserve">the capabilities of the </w:t>
      </w:r>
      <w:hyperlink r:id="rId37" w:history="1">
        <w:r w:rsidR="0064778E" w:rsidRPr="00537B72">
          <w:rPr>
            <w:rStyle w:val="Hyperlink"/>
          </w:rPr>
          <w:t>Victorian Coastal Monitoring Program</w:t>
        </w:r>
      </w:hyperlink>
      <w:r w:rsidR="0064778E">
        <w:t xml:space="preserve"> to better understand and anticipate coastal hazards</w:t>
      </w:r>
    </w:p>
    <w:p w14:paraId="028B171B" w14:textId="4DF1E4FD" w:rsidR="005815DF" w:rsidRDefault="004E4935" w:rsidP="00C6086D">
      <w:pPr>
        <w:pStyle w:val="ListBullet"/>
      </w:pPr>
      <w:r>
        <w:t>i</w:t>
      </w:r>
      <w:r w:rsidR="00542988">
        <w:t xml:space="preserve">mprove </w:t>
      </w:r>
      <w:r w:rsidR="004B0E94">
        <w:t xml:space="preserve">the </w:t>
      </w:r>
      <w:hyperlink r:id="rId38" w:history="1">
        <w:r w:rsidR="004B0E94" w:rsidRPr="00527D8D">
          <w:rPr>
            <w:rStyle w:val="Hyperlink"/>
          </w:rPr>
          <w:t xml:space="preserve">Marine and Coastal Knowledge </w:t>
        </w:r>
        <w:r w:rsidRPr="00527D8D">
          <w:rPr>
            <w:rStyle w:val="Hyperlink"/>
          </w:rPr>
          <w:t>F</w:t>
        </w:r>
        <w:r w:rsidR="004B0E94" w:rsidRPr="00527D8D">
          <w:rPr>
            <w:rStyle w:val="Hyperlink"/>
          </w:rPr>
          <w:t>ramework</w:t>
        </w:r>
      </w:hyperlink>
      <w:r w:rsidR="004B0E94">
        <w:t xml:space="preserve"> through </w:t>
      </w:r>
      <w:r w:rsidR="006D2455">
        <w:t xml:space="preserve">further development of </w:t>
      </w:r>
      <w:hyperlink r:id="rId39" w:history="1">
        <w:r w:rsidR="009F4C32" w:rsidRPr="00527D8D">
          <w:rPr>
            <w:rStyle w:val="Hyperlink"/>
          </w:rPr>
          <w:t>CoastKit</w:t>
        </w:r>
      </w:hyperlink>
      <w:r w:rsidR="00D35B12">
        <w:t>.</w:t>
      </w:r>
    </w:p>
    <w:p w14:paraId="3BE962FE" w14:textId="15B2D13D" w:rsidR="008D68FB" w:rsidRDefault="00243D8E" w:rsidP="00760F02">
      <w:r>
        <w:t xml:space="preserve">An additional </w:t>
      </w:r>
      <w:r w:rsidR="008D68FB" w:rsidRPr="008D68FB">
        <w:t xml:space="preserve">$3.9 million over </w:t>
      </w:r>
      <w:r w:rsidR="002C452F">
        <w:t>three</w:t>
      </w:r>
      <w:r w:rsidR="008D68FB" w:rsidRPr="008D68FB">
        <w:t xml:space="preserve"> years has been provided to continue implementation of the Great Ocean Road Management Reforms, which will boost tourism, local employment and economic development, and better protect land and seascapes from the impacts of severe weather events and climate change.</w:t>
      </w:r>
    </w:p>
    <w:p w14:paraId="77F45996" w14:textId="3EC25F01" w:rsidR="00994580" w:rsidRDefault="00C26088" w:rsidP="00760F02">
      <w:r>
        <w:lastRenderedPageBreak/>
        <w:t xml:space="preserve">For more information, visit the budget website: </w:t>
      </w:r>
      <w:hyperlink r:id="rId40" w:history="1">
        <w:r w:rsidR="00994580" w:rsidRPr="009902E8">
          <w:rPr>
            <w:rStyle w:val="Hyperlink"/>
          </w:rPr>
          <w:t>budget.vic.gov.au/</w:t>
        </w:r>
      </w:hyperlink>
    </w:p>
    <w:p w14:paraId="7B401567" w14:textId="6528494A" w:rsidR="00C337ED" w:rsidRDefault="00AE285F" w:rsidP="006A0E36">
      <w:pPr>
        <w:pStyle w:val="Heading2"/>
      </w:pPr>
      <w:r>
        <w:t>Marine and coastal reforms</w:t>
      </w:r>
    </w:p>
    <w:p w14:paraId="115C34DC" w14:textId="204B70AA" w:rsidR="00361E65" w:rsidRDefault="00361E65" w:rsidP="006A0E36">
      <w:pPr>
        <w:pStyle w:val="Heading3"/>
      </w:pPr>
      <w:bookmarkStart w:id="4" w:name="_Marine_and_coastal"/>
      <w:bookmarkEnd w:id="4"/>
      <w:r>
        <w:t xml:space="preserve">Marine and </w:t>
      </w:r>
      <w:r w:rsidR="00A053C8">
        <w:t>c</w:t>
      </w:r>
      <w:r>
        <w:t xml:space="preserve">oastal </w:t>
      </w:r>
      <w:r w:rsidR="00A053C8">
        <w:t>e</w:t>
      </w:r>
      <w:r>
        <w:t>nvironmental-</w:t>
      </w:r>
      <w:r w:rsidR="00A053C8">
        <w:t>e</w:t>
      </w:r>
      <w:r>
        <w:t xml:space="preserve">conomic </w:t>
      </w:r>
      <w:r w:rsidR="00A053C8">
        <w:t>ac</w:t>
      </w:r>
      <w:r>
        <w:t>count</w:t>
      </w:r>
    </w:p>
    <w:p w14:paraId="19649086" w14:textId="41C38081" w:rsidR="00361E65" w:rsidRPr="0088731C" w:rsidRDefault="00361E65" w:rsidP="0088731C">
      <w:pPr>
        <w:pStyle w:val="BodyText"/>
      </w:pPr>
      <w:r w:rsidRPr="0088731C">
        <w:t xml:space="preserve">DEECA’s </w:t>
      </w:r>
      <w:hyperlink r:id="rId41" w:history="1">
        <w:r w:rsidRPr="00197BD0">
          <w:rPr>
            <w:rStyle w:val="Hyperlink"/>
          </w:rPr>
          <w:t>Marine and Coastal Strategy 2022</w:t>
        </w:r>
      </w:hyperlink>
      <w:r w:rsidRPr="0088731C">
        <w:t xml:space="preserve"> includes an action to deliver a baseline environmental-economic account (EEA) for Victoria’s marine and coastal environment to understand the value of marine and coastal ecosystems and the goods and services they provide.</w:t>
      </w:r>
    </w:p>
    <w:p w14:paraId="58D41C16" w14:textId="77777777" w:rsidR="007665CA" w:rsidRDefault="00361E65" w:rsidP="0088731C">
      <w:pPr>
        <w:pStyle w:val="BodyText"/>
      </w:pPr>
      <w:r w:rsidRPr="0088731C">
        <w:t xml:space="preserve">DEECA’s economics and land policy teams will develop a baseline ecosystem account reporting on the current status of marine and coastal ecosystem assets within Victoria and the importance of these assets in supporting health, wellbeing and livelihoods. </w:t>
      </w:r>
    </w:p>
    <w:p w14:paraId="42092BC9" w14:textId="527B21FF" w:rsidR="00361E65" w:rsidRPr="0088731C" w:rsidRDefault="00361E65" w:rsidP="0088731C">
      <w:pPr>
        <w:pStyle w:val="BodyText"/>
      </w:pPr>
      <w:r w:rsidRPr="0088731C">
        <w:t>This will cover assets such as seagrass beds, saltmarsh, mangroves, rocky reefs and soft sediments.</w:t>
      </w:r>
    </w:p>
    <w:p w14:paraId="74E1A651" w14:textId="156CF211" w:rsidR="00361E65" w:rsidRDefault="00361E65" w:rsidP="0088731C">
      <w:pPr>
        <w:pStyle w:val="BodyText"/>
      </w:pPr>
      <w:r w:rsidRPr="0088731C">
        <w:t>Ecosystem accounts are a type of EEA that take stock of current ecosystem assets – in terms of their extent, location, and condition – and quantify and value the flow of ecosystem services that these assets generate for people who enjoy benefits from them. This will cover ecosystem services such as coastal protection, carbon storage, recreation and food. Figure 1 sets out the ecosystem accounting framework.</w:t>
      </w:r>
    </w:p>
    <w:p w14:paraId="480873BB" w14:textId="562D5CF7" w:rsidR="0017664F" w:rsidRPr="0088731C" w:rsidRDefault="0017664F" w:rsidP="0088731C">
      <w:pPr>
        <w:pStyle w:val="BodyText"/>
      </w:pPr>
      <w:r>
        <w:rPr>
          <w:noProof/>
        </w:rPr>
        <w:drawing>
          <wp:inline distT="0" distB="0" distL="0" distR="0" wp14:anchorId="25544D05" wp14:editId="7F139D33">
            <wp:extent cx="2988000" cy="887364"/>
            <wp:effectExtent l="0" t="0" r="3175" b="8255"/>
            <wp:docPr id="174" name="Picture 174" descr="A chart setting out the ecosystem accounting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A chart setting out the ecosystem accounting framework."/>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2988000" cy="887364"/>
                    </a:xfrm>
                    <a:prstGeom prst="rect">
                      <a:avLst/>
                    </a:prstGeom>
                    <a:ln>
                      <a:noFill/>
                    </a:ln>
                    <a:extLst>
                      <a:ext uri="{53640926-AAD7-44D8-BBD7-CCE9431645EC}">
                        <a14:shadowObscured xmlns:a14="http://schemas.microsoft.com/office/drawing/2010/main"/>
                      </a:ext>
                    </a:extLst>
                  </pic:spPr>
                </pic:pic>
              </a:graphicData>
            </a:graphic>
          </wp:inline>
        </w:drawing>
      </w:r>
    </w:p>
    <w:p w14:paraId="310DB052" w14:textId="65DA39EA" w:rsidR="0017664F" w:rsidRPr="00DB1F1B" w:rsidRDefault="0017664F" w:rsidP="0017664F">
      <w:pPr>
        <w:pStyle w:val="Caption"/>
      </w:pPr>
      <w:r w:rsidRPr="00DB1F1B">
        <w:t xml:space="preserve">Figure 1. Environmental-economic accounts </w:t>
      </w:r>
      <w:r w:rsidR="00430303">
        <w:t>–</w:t>
      </w:r>
      <w:r w:rsidRPr="00DB1F1B" w:rsidDel="00430303">
        <w:t xml:space="preserve"> </w:t>
      </w:r>
      <w:r w:rsidRPr="00DB1F1B">
        <w:t>ecosystem accounting framework</w:t>
      </w:r>
      <w:r w:rsidR="00430303">
        <w:t>.</w:t>
      </w:r>
    </w:p>
    <w:p w14:paraId="589D9241" w14:textId="77777777" w:rsidR="007C61A7" w:rsidRDefault="00361E65" w:rsidP="0088731C">
      <w:pPr>
        <w:pStyle w:val="BodyText"/>
      </w:pPr>
      <w:r w:rsidRPr="0088731C">
        <w:t xml:space="preserve">The account will provide an evidence base to understand how the distribution of ecosystem service provision and value varies across Victoria. </w:t>
      </w:r>
    </w:p>
    <w:p w14:paraId="0FB66BA3" w14:textId="087055F0" w:rsidR="00361E65" w:rsidRPr="0088731C" w:rsidRDefault="00361E65" w:rsidP="0088731C">
      <w:pPr>
        <w:pStyle w:val="BodyText"/>
      </w:pPr>
      <w:r w:rsidRPr="0088731C">
        <w:t>The information compiled in the account could be used to communicate the value of Victoria’s marine and coastal ecosystem assets, and to support the business case for investment to maintain the current extent and condition of ecosystems to sustain the flow of ecosystem services over time.</w:t>
      </w:r>
    </w:p>
    <w:p w14:paraId="644C0994" w14:textId="0425B839" w:rsidR="00361E65" w:rsidRDefault="00361E65" w:rsidP="0088731C">
      <w:pPr>
        <w:pStyle w:val="BodyText"/>
      </w:pPr>
      <w:r w:rsidRPr="0088731C">
        <w:t>Work will begin in July 2023 with a scoping exercise</w:t>
      </w:r>
      <w:r w:rsidR="003032FF">
        <w:t>. T</w:t>
      </w:r>
      <w:r w:rsidRPr="0088731C">
        <w:t>he account will be delivered by end 2024. If you would like more information or have research that may be relevant to the work, please contact Ziggy Gelman</w:t>
      </w:r>
      <w:r w:rsidR="003032FF">
        <w:t>,</w:t>
      </w:r>
      <w:r w:rsidRPr="0088731C" w:rsidDel="003032FF">
        <w:t xml:space="preserve"> </w:t>
      </w:r>
      <w:hyperlink r:id="rId43" w:history="1">
        <w:r w:rsidR="00807D76" w:rsidRPr="00117D3F">
          <w:rPr>
            <w:rStyle w:val="Hyperlink"/>
          </w:rPr>
          <w:t>ziggy.gelman@delwp.vic.gov.au</w:t>
        </w:r>
      </w:hyperlink>
      <w:r w:rsidRPr="0088731C">
        <w:t>.</w:t>
      </w:r>
    </w:p>
    <w:p w14:paraId="55BEC68C" w14:textId="68089BFA" w:rsidR="00AE285F" w:rsidRDefault="00AE285F" w:rsidP="00AE285F">
      <w:pPr>
        <w:pStyle w:val="Heading2"/>
      </w:pPr>
      <w:r>
        <w:t>Coastal projects</w:t>
      </w:r>
    </w:p>
    <w:p w14:paraId="4D3584EF" w14:textId="3A0DE587" w:rsidR="006B5D87" w:rsidRDefault="006B5D87" w:rsidP="006B5D87">
      <w:pPr>
        <w:pStyle w:val="Heading3"/>
      </w:pPr>
      <w:r>
        <w:t xml:space="preserve">Barwon South West </w:t>
      </w:r>
    </w:p>
    <w:p w14:paraId="6F15F21B" w14:textId="5C7785AC" w:rsidR="006B5D87" w:rsidRDefault="00A6331F" w:rsidP="00396515">
      <w:pPr>
        <w:pStyle w:val="Heading4"/>
      </w:pPr>
      <w:bookmarkStart w:id="5" w:name="_Repairs_to_Portland’s"/>
      <w:bookmarkEnd w:id="5"/>
      <w:r>
        <w:t xml:space="preserve">Repairs to Portland’s </w:t>
      </w:r>
      <w:r w:rsidR="00AB1BED">
        <w:t>Dutton Way</w:t>
      </w:r>
    </w:p>
    <w:p w14:paraId="1E22D584" w14:textId="197C2389" w:rsidR="00A6331F" w:rsidRDefault="001B6A6C" w:rsidP="00AE48A4">
      <w:pPr>
        <w:pStyle w:val="BodyText"/>
      </w:pPr>
      <w:r w:rsidRPr="001B6A6C">
        <w:t xml:space="preserve">Dutton Way is known for its scenic views and </w:t>
      </w:r>
      <w:r w:rsidR="00962012">
        <w:t>long</w:t>
      </w:r>
      <w:r w:rsidR="00962012" w:rsidRPr="001B6A6C">
        <w:t xml:space="preserve"> </w:t>
      </w:r>
      <w:r w:rsidRPr="001B6A6C">
        <w:t>stretches of coastline. Along Dutton Way</w:t>
      </w:r>
      <w:r w:rsidR="00616C43">
        <w:t xml:space="preserve"> there </w:t>
      </w:r>
      <w:r w:rsidR="00F1361A">
        <w:t>are</w:t>
      </w:r>
      <w:r w:rsidR="00616C43">
        <w:t xml:space="preserve"> 8.6 kilometres of </w:t>
      </w:r>
      <w:r w:rsidR="00F1361A">
        <w:t>rock revetments</w:t>
      </w:r>
      <w:r w:rsidRPr="001B6A6C">
        <w:t xml:space="preserve"> </w:t>
      </w:r>
      <w:r w:rsidR="00D42816">
        <w:t>built at different times and of varying</w:t>
      </w:r>
      <w:r w:rsidRPr="001B6A6C" w:rsidDel="00D42816">
        <w:t xml:space="preserve"> </w:t>
      </w:r>
      <w:r w:rsidRPr="001B6A6C">
        <w:t>quality.</w:t>
      </w:r>
    </w:p>
    <w:p w14:paraId="6934AA69" w14:textId="5E244986" w:rsidR="00A6331F" w:rsidRDefault="00EC4265" w:rsidP="00AE48A4">
      <w:pPr>
        <w:pStyle w:val="BodyText"/>
      </w:pPr>
      <w:r>
        <w:t>This p</w:t>
      </w:r>
      <w:r w:rsidR="001B6A6C" w:rsidRPr="001B6A6C">
        <w:t xml:space="preserve">hysical armouring of the coastline began in the late 1950s </w:t>
      </w:r>
      <w:r w:rsidR="00F1036A">
        <w:t xml:space="preserve">when erosion issues </w:t>
      </w:r>
      <w:r w:rsidR="00C54CED">
        <w:t>started occurring shortly</w:t>
      </w:r>
      <w:r w:rsidR="00F1036A">
        <w:t xml:space="preserve"> </w:t>
      </w:r>
      <w:r w:rsidR="00391D16">
        <w:t xml:space="preserve">after </w:t>
      </w:r>
      <w:r w:rsidR="001B6A6C" w:rsidRPr="001B6A6C">
        <w:t>the Port of Portland breakwater</w:t>
      </w:r>
      <w:r w:rsidR="00391D16">
        <w:t xml:space="preserve"> was constructed</w:t>
      </w:r>
      <w:r w:rsidR="008E0832">
        <w:t xml:space="preserve">. </w:t>
      </w:r>
      <w:r w:rsidR="00C36870">
        <w:t xml:space="preserve">To reduce the impact of </w:t>
      </w:r>
      <w:r w:rsidR="00057645">
        <w:t xml:space="preserve">the </w:t>
      </w:r>
      <w:r w:rsidR="00C36870">
        <w:t xml:space="preserve">erosion on </w:t>
      </w:r>
      <w:r w:rsidR="00DA4F0C">
        <w:t>assets in the area, e</w:t>
      </w:r>
      <w:r w:rsidR="002E057C">
        <w:t xml:space="preserve">xtensive sections of predominantly basalt rock revetment </w:t>
      </w:r>
      <w:r w:rsidR="00E66E20">
        <w:t>were built</w:t>
      </w:r>
      <w:r w:rsidR="00DA4F0C">
        <w:t>.</w:t>
      </w:r>
      <w:r w:rsidR="00E66E20">
        <w:t xml:space="preserve"> </w:t>
      </w:r>
    </w:p>
    <w:p w14:paraId="3D1AF6F3" w14:textId="5A95218B" w:rsidR="00E24D09" w:rsidRPr="004042B9" w:rsidRDefault="00E24D09" w:rsidP="00E24D09">
      <w:pPr>
        <w:pStyle w:val="Caption"/>
      </w:pPr>
      <w:r>
        <w:rPr>
          <w:rFonts w:asciiTheme="majorHAnsi" w:eastAsiaTheme="majorEastAsia" w:hAnsiTheme="majorHAnsi" w:cstheme="majorBidi"/>
          <w:bCs/>
          <w:noProof/>
          <w:color w:val="201547" w:themeColor="text2"/>
          <w:spacing w:val="-2"/>
          <w:sz w:val="32"/>
          <w:szCs w:val="26"/>
        </w:rPr>
        <w:drawing>
          <wp:inline distT="0" distB="0" distL="0" distR="0" wp14:anchorId="017154EE" wp14:editId="2FF5C380">
            <wp:extent cx="2988000" cy="3283842"/>
            <wp:effectExtent l="0" t="0" r="3175" b="0"/>
            <wp:docPr id="59" name="Picture 59" descr="Two images showing a section of rock revetment along Dutton Way in Por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wo images showing a section of rock revetment along Dutton Way in Portland."/>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2988000" cy="3283842"/>
                    </a:xfrm>
                    <a:prstGeom prst="rect">
                      <a:avLst/>
                    </a:prstGeom>
                    <a:noFill/>
                    <a:ln>
                      <a:noFill/>
                    </a:ln>
                  </pic:spPr>
                </pic:pic>
              </a:graphicData>
            </a:graphic>
          </wp:inline>
        </w:drawing>
      </w:r>
      <w:r>
        <w:rPr>
          <w:bCs/>
        </w:rPr>
        <w:t>Section of r</w:t>
      </w:r>
      <w:r w:rsidRPr="00DA3D89">
        <w:t>ock revetment along Dutton Way. </w:t>
      </w:r>
    </w:p>
    <w:p w14:paraId="7CB7A830" w14:textId="3C6E0D3C" w:rsidR="00D02C32" w:rsidRDefault="00057645">
      <w:pPr>
        <w:pStyle w:val="BodyText"/>
      </w:pPr>
      <w:r>
        <w:t>This year</w:t>
      </w:r>
      <w:r w:rsidR="001B6A6C" w:rsidRPr="001B6A6C">
        <w:t xml:space="preserve">, an engineering report identified several sections of the revetment </w:t>
      </w:r>
      <w:r w:rsidR="00116000">
        <w:t xml:space="preserve">to be </w:t>
      </w:r>
      <w:r w:rsidR="001B6A6C" w:rsidRPr="001B6A6C">
        <w:t xml:space="preserve">in </w:t>
      </w:r>
      <w:r w:rsidR="001B6A6C" w:rsidRPr="001B6A6C" w:rsidDel="00116000">
        <w:t xml:space="preserve">poor </w:t>
      </w:r>
      <w:r w:rsidR="001B6A6C" w:rsidRPr="001B6A6C">
        <w:t>condition</w:t>
      </w:r>
      <w:r>
        <w:t xml:space="preserve"> and</w:t>
      </w:r>
      <w:r w:rsidR="001B6A6C" w:rsidRPr="001B6A6C">
        <w:t xml:space="preserve"> requiring repair. </w:t>
      </w:r>
    </w:p>
    <w:p w14:paraId="30DD8F93" w14:textId="373F2125" w:rsidR="00612174" w:rsidRDefault="001B6A6C">
      <w:pPr>
        <w:pStyle w:val="BodyText"/>
      </w:pPr>
      <w:r w:rsidRPr="001B6A6C">
        <w:t xml:space="preserve">DEECA </w:t>
      </w:r>
      <w:r w:rsidR="00057645">
        <w:t>is collaborating</w:t>
      </w:r>
      <w:r w:rsidRPr="001B6A6C">
        <w:t xml:space="preserve"> with the Department of Transport and Planning (DTP) </w:t>
      </w:r>
      <w:r w:rsidR="005C5398">
        <w:t>to repair</w:t>
      </w:r>
      <w:r w:rsidRPr="001B6A6C">
        <w:t xml:space="preserve"> a small but significant 55 m</w:t>
      </w:r>
      <w:r w:rsidR="005C5398">
        <w:t>etre</w:t>
      </w:r>
      <w:r w:rsidRPr="001B6A6C">
        <w:t xml:space="preserve"> section of rock revetment which was eroding and threatening the road connecting Dutton Way to Portland. </w:t>
      </w:r>
    </w:p>
    <w:p w14:paraId="0434E343" w14:textId="1E870751" w:rsidR="009B5448" w:rsidRDefault="001B6A6C" w:rsidP="006A0E36">
      <w:pPr>
        <w:pStyle w:val="BodyText"/>
      </w:pPr>
      <w:r w:rsidRPr="001B6A6C">
        <w:t xml:space="preserve">Further planning is underway to remediate </w:t>
      </w:r>
      <w:r w:rsidR="5BF7B9DD">
        <w:t>additional</w:t>
      </w:r>
      <w:r w:rsidRPr="001B6A6C">
        <w:t xml:space="preserve"> sections of the rock revetment</w:t>
      </w:r>
      <w:r w:rsidR="00D35B12">
        <w:t>.</w:t>
      </w:r>
    </w:p>
    <w:p w14:paraId="78CEEB27" w14:textId="60D34A97" w:rsidR="00D81703" w:rsidRPr="00D81703" w:rsidRDefault="00D81703" w:rsidP="00D81703">
      <w:pPr>
        <w:pStyle w:val="BodyText"/>
      </w:pPr>
      <w:r>
        <w:t>For more information about coastal pro</w:t>
      </w:r>
      <w:r w:rsidR="00241F2F">
        <w:t xml:space="preserve">jects </w:t>
      </w:r>
      <w:r>
        <w:t xml:space="preserve">in the Barwon South West region, visit </w:t>
      </w:r>
      <w:hyperlink r:id="rId45" w:history="1">
        <w:r>
          <w:rPr>
            <w:rStyle w:val="Hyperlink"/>
          </w:rPr>
          <w:t>marineandcoasts.vic.gov.au/coastal-programs/barwon-south-west</w:t>
        </w:r>
      </w:hyperlink>
    </w:p>
    <w:p w14:paraId="792C3FB4" w14:textId="77777777" w:rsidR="00D81703" w:rsidRDefault="00D81703" w:rsidP="006A0E36">
      <w:pPr>
        <w:pStyle w:val="BodyText"/>
      </w:pPr>
    </w:p>
    <w:p w14:paraId="07491F03" w14:textId="3E0FB534" w:rsidR="004042B9" w:rsidRPr="004042B9" w:rsidRDefault="00733FAB" w:rsidP="006A0E36">
      <w:pPr>
        <w:pStyle w:val="BodyText"/>
      </w:pPr>
      <w:r>
        <w:rPr>
          <w:rFonts w:asciiTheme="majorHAnsi" w:eastAsiaTheme="majorEastAsia" w:hAnsiTheme="majorHAnsi" w:cstheme="majorBidi"/>
          <w:b/>
          <w:bCs/>
          <w:noProof/>
          <w:color w:val="201547" w:themeColor="text2"/>
          <w:spacing w:val="-2"/>
          <w:sz w:val="32"/>
          <w:szCs w:val="26"/>
        </w:rPr>
        <w:lastRenderedPageBreak/>
        <w:drawing>
          <wp:inline distT="0" distB="0" distL="0" distR="0" wp14:anchorId="7739D3DC" wp14:editId="297FF0CA">
            <wp:extent cx="2988000" cy="3459945"/>
            <wp:effectExtent l="0" t="0" r="3175" b="7620"/>
            <wp:docPr id="50" name="Picture 50" descr="A map showing the extent of the Dutton Way revetment stretching from the south (purple line) to the north (light blu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map showing the extent of the Dutton Way revetment stretching from the south (purple line) to the north (light blue line)."/>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2988000" cy="3459945"/>
                    </a:xfrm>
                    <a:prstGeom prst="rect">
                      <a:avLst/>
                    </a:prstGeom>
                    <a:noFill/>
                    <a:ln>
                      <a:noFill/>
                    </a:ln>
                  </pic:spPr>
                </pic:pic>
              </a:graphicData>
            </a:graphic>
          </wp:inline>
        </w:drawing>
      </w:r>
    </w:p>
    <w:p w14:paraId="5768FD77" w14:textId="51CA544B" w:rsidR="008912C5" w:rsidRDefault="00265EC9" w:rsidP="006A0E36">
      <w:pPr>
        <w:pStyle w:val="Caption"/>
      </w:pPr>
      <w:r w:rsidRPr="00DA3D89">
        <w:t xml:space="preserve">Extent of Dutton Way </w:t>
      </w:r>
      <w:r w:rsidR="00D44764">
        <w:t>r</w:t>
      </w:r>
      <w:r w:rsidRPr="00DA3D89">
        <w:t>evetment stretching from the south (purple line)</w:t>
      </w:r>
      <w:r w:rsidR="00DC04DD">
        <w:t xml:space="preserve"> to</w:t>
      </w:r>
      <w:r w:rsidRPr="00DA3D89">
        <w:t xml:space="preserve"> </w:t>
      </w:r>
      <w:r w:rsidR="00DC04DD">
        <w:t>the north (</w:t>
      </w:r>
      <w:r w:rsidRPr="00DA3D89">
        <w:t>light blue</w:t>
      </w:r>
      <w:r w:rsidR="00DC04DD">
        <w:t xml:space="preserve"> line)</w:t>
      </w:r>
      <w:r w:rsidRPr="00DA3D89">
        <w:t>. Image</w:t>
      </w:r>
      <w:r w:rsidR="00BC3A50">
        <w:t xml:space="preserve"> by</w:t>
      </w:r>
      <w:r w:rsidRPr="00DA3D89">
        <w:t xml:space="preserve"> Water Technology.</w:t>
      </w:r>
    </w:p>
    <w:p w14:paraId="570EAB6B" w14:textId="5E0A1B7A" w:rsidR="006B5D87" w:rsidRDefault="006B5D87" w:rsidP="006B5D87">
      <w:pPr>
        <w:pStyle w:val="Heading3"/>
      </w:pPr>
      <w:r>
        <w:t>Gippsland</w:t>
      </w:r>
    </w:p>
    <w:p w14:paraId="25F639E3" w14:textId="6A7C9E14" w:rsidR="008155EF" w:rsidRDefault="008155EF" w:rsidP="008155EF">
      <w:pPr>
        <w:pStyle w:val="Heading4"/>
      </w:pPr>
      <w:bookmarkStart w:id="6" w:name="_Loch_Sport_Foreshore"/>
      <w:bookmarkEnd w:id="6"/>
      <w:r w:rsidRPr="008155EF">
        <w:t xml:space="preserve">Loch Sport Foreshore </w:t>
      </w:r>
      <w:r w:rsidR="00B536E6">
        <w:t>c</w:t>
      </w:r>
      <w:r w:rsidR="00B171D7">
        <w:t xml:space="preserve">oastal </w:t>
      </w:r>
      <w:r w:rsidR="00B536E6">
        <w:t>e</w:t>
      </w:r>
      <w:r w:rsidRPr="008155EF">
        <w:t>rosion</w:t>
      </w:r>
    </w:p>
    <w:p w14:paraId="60B4B8BC" w14:textId="77777777" w:rsidR="004D32C9" w:rsidRDefault="004D32C9" w:rsidP="004D32C9">
      <w:pPr>
        <w:pStyle w:val="NormalWeb"/>
        <w:rPr>
          <w:rFonts w:cstheme="minorBidi"/>
          <w:lang w:eastAsia="en-US"/>
        </w:rPr>
      </w:pPr>
      <w:r>
        <w:rPr>
          <w:rFonts w:cstheme="minorBidi"/>
          <w:lang w:eastAsia="en-US"/>
        </w:rPr>
        <w:t xml:space="preserve">The Loch Sport Foreshore is experiencing moderate erosion, largely concentrated around the Seagull Drive area of Lake Victoria. </w:t>
      </w:r>
    </w:p>
    <w:p w14:paraId="0CDC9473" w14:textId="408B1E05" w:rsidR="00AD0939" w:rsidRDefault="004D32C9" w:rsidP="00A04B10">
      <w:pPr>
        <w:pStyle w:val="BodyText"/>
      </w:pPr>
      <w:r>
        <w:rPr>
          <w:rFonts w:cstheme="minorBidi"/>
        </w:rPr>
        <w:t>Following the</w:t>
      </w:r>
      <w:r w:rsidR="00F676CA">
        <w:rPr>
          <w:rFonts w:cstheme="minorBidi"/>
        </w:rPr>
        <w:t xml:space="preserve"> completion of the</w:t>
      </w:r>
      <w:r>
        <w:rPr>
          <w:rFonts w:cstheme="minorBidi"/>
        </w:rPr>
        <w:t xml:space="preserve"> Loch Sport Foreshore Coastal Processes and Options Assessment Report in 2022, </w:t>
      </w:r>
      <w:r>
        <w:t>a</w:t>
      </w:r>
      <w:r w:rsidR="00A04B10" w:rsidRPr="00A04B10">
        <w:t xml:space="preserve"> consultant has been engaged</w:t>
      </w:r>
      <w:r w:rsidR="007B69D3">
        <w:t xml:space="preserve"> to</w:t>
      </w:r>
      <w:r w:rsidR="00A04B10" w:rsidRPr="00A04B10">
        <w:t xml:space="preserve"> undertake </w:t>
      </w:r>
      <w:r>
        <w:t xml:space="preserve">a </w:t>
      </w:r>
      <w:r w:rsidR="00A04B10" w:rsidRPr="00A04B10">
        <w:t xml:space="preserve">detailed survey, </w:t>
      </w:r>
      <w:r>
        <w:t>geotechnical investigations</w:t>
      </w:r>
      <w:r w:rsidRPr="00A04B10">
        <w:t xml:space="preserve"> </w:t>
      </w:r>
      <w:r w:rsidR="00A04B10" w:rsidRPr="00A04B10">
        <w:t xml:space="preserve">and </w:t>
      </w:r>
      <w:r w:rsidR="002F3ECD">
        <w:t xml:space="preserve">detailed </w:t>
      </w:r>
      <w:r w:rsidR="00A04B10" w:rsidRPr="00A04B10">
        <w:t xml:space="preserve">design to </w:t>
      </w:r>
      <w:r w:rsidR="0088570D">
        <w:t xml:space="preserve">implement works to </w:t>
      </w:r>
      <w:r w:rsidR="00A04B10" w:rsidRPr="00A04B10">
        <w:t>address</w:t>
      </w:r>
      <w:r w:rsidR="00A04B10" w:rsidRPr="00A04B10" w:rsidDel="002F3ECD">
        <w:t xml:space="preserve"> </w:t>
      </w:r>
      <w:r w:rsidR="00A04B10" w:rsidRPr="00A04B10">
        <w:t xml:space="preserve">erosion issues identified in </w:t>
      </w:r>
      <w:r>
        <w:t>the</w:t>
      </w:r>
      <w:r w:rsidR="00A04B10" w:rsidRPr="00A04B10">
        <w:t xml:space="preserve"> 2022</w:t>
      </w:r>
      <w:r>
        <w:t xml:space="preserve"> report</w:t>
      </w:r>
      <w:r w:rsidR="00A04B10" w:rsidRPr="00A04B10">
        <w:t xml:space="preserve">. </w:t>
      </w:r>
    </w:p>
    <w:p w14:paraId="71FAAB32" w14:textId="342E9466" w:rsidR="00AD0939" w:rsidRDefault="00A04B10" w:rsidP="00A04B10">
      <w:pPr>
        <w:pStyle w:val="BodyText"/>
      </w:pPr>
      <w:r w:rsidRPr="00A04B10">
        <w:t xml:space="preserve">The initial focus will be on </w:t>
      </w:r>
      <w:r w:rsidR="006C259B">
        <w:t xml:space="preserve">conducting the </w:t>
      </w:r>
      <w:r w:rsidRPr="00A04B10">
        <w:t xml:space="preserve">survey to enable </w:t>
      </w:r>
      <w:r w:rsidR="006C259B">
        <w:t xml:space="preserve">the </w:t>
      </w:r>
      <w:r w:rsidRPr="00A04B10">
        <w:t xml:space="preserve">design and specification </w:t>
      </w:r>
      <w:r w:rsidR="006C259B">
        <w:t>process</w:t>
      </w:r>
      <w:r w:rsidR="006C259B" w:rsidRPr="00A04B10">
        <w:t xml:space="preserve"> </w:t>
      </w:r>
      <w:r w:rsidR="006C259B">
        <w:t>for</w:t>
      </w:r>
      <w:r w:rsidRPr="00A04B10">
        <w:t xml:space="preserve"> immediate on</w:t>
      </w:r>
      <w:r w:rsidR="006C259B">
        <w:t>-</w:t>
      </w:r>
      <w:r w:rsidRPr="00A04B10">
        <w:t>ground works.</w:t>
      </w:r>
    </w:p>
    <w:p w14:paraId="54D3694F" w14:textId="5071BD13" w:rsidR="00AD0939" w:rsidRDefault="00A04B10" w:rsidP="00A04B10">
      <w:pPr>
        <w:pStyle w:val="BodyText"/>
      </w:pPr>
      <w:r w:rsidRPr="00A04B10">
        <w:t xml:space="preserve">The survey will include </w:t>
      </w:r>
      <w:r w:rsidR="75B88CC6">
        <w:t xml:space="preserve">the </w:t>
      </w:r>
      <w:r w:rsidRPr="00A04B10">
        <w:t>use of drones for detailed photography and digital modelling. </w:t>
      </w:r>
      <w:r w:rsidR="006C259B">
        <w:t>This survey will provide</w:t>
      </w:r>
      <w:r w:rsidRPr="00A04B10">
        <w:t xml:space="preserve"> the basis of design for immediate works</w:t>
      </w:r>
      <w:r w:rsidR="006C259B">
        <w:t xml:space="preserve">, as well as </w:t>
      </w:r>
      <w:r w:rsidRPr="00A04B10">
        <w:t xml:space="preserve">essential information to help make decisions on longer term adaptation pathways. </w:t>
      </w:r>
    </w:p>
    <w:p w14:paraId="08CD1443" w14:textId="7D7386F1" w:rsidR="00A04B10" w:rsidRPr="00A04B10" w:rsidRDefault="00A04B10" w:rsidP="00A04B10">
      <w:pPr>
        <w:pStyle w:val="BodyText"/>
      </w:pPr>
      <w:r w:rsidRPr="00A04B10">
        <w:t xml:space="preserve">This stage is expected to be completed by November 2023. </w:t>
      </w:r>
      <w:r w:rsidR="006C259B">
        <w:t xml:space="preserve">Loch Sport faces many challenges related to coastal erosion. </w:t>
      </w:r>
      <w:r w:rsidRPr="00A04B10">
        <w:t xml:space="preserve">DEECA is </w:t>
      </w:r>
      <w:r w:rsidR="006C259B">
        <w:t>working</w:t>
      </w:r>
      <w:r w:rsidRPr="00A04B10">
        <w:t xml:space="preserve"> with community and other agency stakeholders</w:t>
      </w:r>
      <w:r w:rsidR="006C259B">
        <w:t xml:space="preserve"> to address</w:t>
      </w:r>
      <w:r w:rsidRPr="00A04B10" w:rsidDel="006C259B">
        <w:t xml:space="preserve"> </w:t>
      </w:r>
      <w:r w:rsidRPr="00A04B10">
        <w:t xml:space="preserve">immediate issues and </w:t>
      </w:r>
      <w:r w:rsidR="006C259B">
        <w:t>to put</w:t>
      </w:r>
      <w:r w:rsidR="006C259B" w:rsidRPr="00A04B10">
        <w:t xml:space="preserve"> </w:t>
      </w:r>
      <w:r w:rsidRPr="00A04B10">
        <w:t>in place longer term</w:t>
      </w:r>
      <w:r w:rsidR="006C259B">
        <w:t>,</w:t>
      </w:r>
      <w:r w:rsidRPr="00A04B10">
        <w:t xml:space="preserve"> sustainable solutions to the coastal erosion in this part of Victoria.</w:t>
      </w:r>
    </w:p>
    <w:p w14:paraId="43C19D80" w14:textId="78D50563" w:rsidR="008155EF" w:rsidRPr="008155EF" w:rsidRDefault="00267C9D" w:rsidP="006A0E36">
      <w:pPr>
        <w:pStyle w:val="BodyText"/>
      </w:pPr>
      <w:r>
        <w:rPr>
          <w:noProof/>
        </w:rPr>
        <w:drawing>
          <wp:inline distT="0" distB="0" distL="0" distR="0" wp14:anchorId="1F3C8D65" wp14:editId="2E39F54C">
            <wp:extent cx="2987675" cy="1811386"/>
            <wp:effectExtent l="0" t="0" r="3175" b="0"/>
            <wp:docPr id="54" name="Picture 54" descr="A landscape view of the Loch Sport Foresho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landscape view of the Loch Sport Foreshore.&#10;"/>
                    <pic:cNvPicPr/>
                  </pic:nvPicPr>
                  <pic:blipFill rotWithShape="1">
                    <a:blip r:embed="rId47" cstate="print">
                      <a:extLst>
                        <a:ext uri="{BEBA8EAE-BF5A-486C-A8C5-ECC9F3942E4B}">
                          <a14:imgProps xmlns:a14="http://schemas.microsoft.com/office/drawing/2010/main">
                            <a14:imgLayer r:embed="rId48">
                              <a14:imgEffect>
                                <a14:brightnessContrast bright="8000"/>
                              </a14:imgEffect>
                            </a14:imgLayer>
                          </a14:imgProps>
                        </a:ext>
                        <a:ext uri="{28A0092B-C50C-407E-A947-70E740481C1C}">
                          <a14:useLocalDpi xmlns:a14="http://schemas.microsoft.com/office/drawing/2010/main"/>
                        </a:ext>
                      </a:extLst>
                    </a:blip>
                    <a:srcRect/>
                    <a:stretch/>
                  </pic:blipFill>
                  <pic:spPr bwMode="auto">
                    <a:xfrm>
                      <a:off x="0" y="0"/>
                      <a:ext cx="2988000" cy="1811583"/>
                    </a:xfrm>
                    <a:prstGeom prst="rect">
                      <a:avLst/>
                    </a:prstGeom>
                    <a:ln>
                      <a:noFill/>
                    </a:ln>
                    <a:extLst>
                      <a:ext uri="{53640926-AAD7-44D8-BBD7-CCE9431645EC}">
                        <a14:shadowObscured xmlns:a14="http://schemas.microsoft.com/office/drawing/2010/main"/>
                      </a:ext>
                    </a:extLst>
                  </pic:spPr>
                </pic:pic>
              </a:graphicData>
            </a:graphic>
          </wp:inline>
        </w:drawing>
      </w:r>
    </w:p>
    <w:p w14:paraId="4F52021C" w14:textId="77777777" w:rsidR="005F453B" w:rsidRDefault="005F453B" w:rsidP="005F453B">
      <w:pPr>
        <w:pStyle w:val="Caption"/>
      </w:pPr>
      <w:r w:rsidRPr="005F453B">
        <w:t>Loch Sport Foreshore</w:t>
      </w:r>
    </w:p>
    <w:p w14:paraId="51B0F8C9" w14:textId="37050A85" w:rsidR="00EB52F3" w:rsidRDefault="006C259B" w:rsidP="006A0E36">
      <w:pPr>
        <w:pStyle w:val="Heading4"/>
      </w:pPr>
      <w:bookmarkStart w:id="7" w:name="_Port_Welshpool_eastern"/>
      <w:bookmarkEnd w:id="7"/>
      <w:r>
        <w:t xml:space="preserve">Port Welshpool </w:t>
      </w:r>
      <w:r w:rsidR="006D093F">
        <w:t>e</w:t>
      </w:r>
      <w:r w:rsidR="006D093F" w:rsidRPr="00EB52F3">
        <w:t xml:space="preserve">astern </w:t>
      </w:r>
      <w:r w:rsidR="006D093F">
        <w:t>s</w:t>
      </w:r>
      <w:r w:rsidR="006D093F" w:rsidRPr="00EB52F3">
        <w:t xml:space="preserve">eawall </w:t>
      </w:r>
      <w:r>
        <w:t>r</w:t>
      </w:r>
      <w:r w:rsidRPr="00EB52F3">
        <w:t>emediation</w:t>
      </w:r>
    </w:p>
    <w:p w14:paraId="0B2FA17F" w14:textId="69339DB2" w:rsidR="006D093F" w:rsidRDefault="00E41069" w:rsidP="00EB52F3">
      <w:pPr>
        <w:pStyle w:val="BodyText"/>
      </w:pPr>
      <w:r w:rsidRPr="00E41069">
        <w:t xml:space="preserve">Recent studies of the </w:t>
      </w:r>
      <w:r w:rsidR="006D093F">
        <w:t>e</w:t>
      </w:r>
      <w:r w:rsidR="006D093F" w:rsidRPr="00E41069">
        <w:t>astern</w:t>
      </w:r>
      <w:r w:rsidRPr="00E41069" w:rsidDel="006D093F">
        <w:t xml:space="preserve"> </w:t>
      </w:r>
      <w:r w:rsidR="006D093F">
        <w:t>s</w:t>
      </w:r>
      <w:r w:rsidR="006D093F" w:rsidRPr="00E41069">
        <w:t xml:space="preserve">eawall </w:t>
      </w:r>
      <w:r w:rsidRPr="00E41069">
        <w:t xml:space="preserve">at Marginal Wharf, Port Welshpool have revealed it to be in poor condition and requiring remediation works to extend </w:t>
      </w:r>
      <w:r w:rsidR="006D093F">
        <w:t>its</w:t>
      </w:r>
      <w:r w:rsidR="006D093F" w:rsidRPr="00E41069">
        <w:t xml:space="preserve"> </w:t>
      </w:r>
      <w:r w:rsidRPr="00E41069">
        <w:t>serviceable life</w:t>
      </w:r>
      <w:r w:rsidR="006D093F">
        <w:t>.</w:t>
      </w:r>
    </w:p>
    <w:p w14:paraId="75F3CE60" w14:textId="33133CE2" w:rsidR="006D093F" w:rsidRDefault="00E41069" w:rsidP="00EB52F3">
      <w:pPr>
        <w:pStyle w:val="BodyText"/>
      </w:pPr>
      <w:r w:rsidRPr="00E41069">
        <w:t>Designs</w:t>
      </w:r>
      <w:r w:rsidR="006D093F">
        <w:t xml:space="preserve"> for the works</w:t>
      </w:r>
      <w:r w:rsidRPr="00E41069">
        <w:t xml:space="preserve"> have been prepared and </w:t>
      </w:r>
      <w:r w:rsidR="006D093F">
        <w:t>DEECA’s</w:t>
      </w:r>
      <w:r w:rsidR="006D093F" w:rsidRPr="00E41069">
        <w:t xml:space="preserve"> </w:t>
      </w:r>
      <w:r w:rsidRPr="00E41069">
        <w:t xml:space="preserve">Gippsland </w:t>
      </w:r>
      <w:r w:rsidR="006D093F">
        <w:t xml:space="preserve">Land and Built Environment </w:t>
      </w:r>
      <w:r w:rsidRPr="00E41069">
        <w:t>team have been working through the planning and approvals process</w:t>
      </w:r>
      <w:r w:rsidR="00116000">
        <w:t>,</w:t>
      </w:r>
      <w:r w:rsidRPr="00E41069">
        <w:t xml:space="preserve"> with suppliers to be engaged in the coming months. </w:t>
      </w:r>
    </w:p>
    <w:p w14:paraId="31633154" w14:textId="03051B45" w:rsidR="00EB52F3" w:rsidRDefault="00E41069" w:rsidP="00EB52F3">
      <w:pPr>
        <w:pStyle w:val="BodyText"/>
      </w:pPr>
      <w:r w:rsidRPr="00E41069">
        <w:t xml:space="preserve">Remediation works on the seawall will improve public safety, have a reduced impact on coastal processes and protect public assets behind the wall.  </w:t>
      </w:r>
    </w:p>
    <w:p w14:paraId="13A222B2" w14:textId="041374F5" w:rsidR="00CF1B66" w:rsidRDefault="006D093F" w:rsidP="00EB52F3">
      <w:pPr>
        <w:pStyle w:val="BodyText"/>
      </w:pPr>
      <w:r>
        <w:rPr>
          <w:noProof/>
        </w:rPr>
        <w:drawing>
          <wp:inline distT="0" distB="0" distL="0" distR="0" wp14:anchorId="2A5C0864" wp14:editId="3C80FD50">
            <wp:extent cx="2988000" cy="3079568"/>
            <wp:effectExtent l="0" t="0" r="3175" b="6985"/>
            <wp:docPr id="60" name="Picture 60" descr="The eastern seawall at Port Welshpool, shown to be in poor condi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he eastern seawall at Port Welshpool, shown to be in poor condition.&#10;"/>
                    <pic:cNvPicPr/>
                  </pic:nvPicPr>
                  <pic:blipFill>
                    <a:blip r:embed="rId49">
                      <a:extLst>
                        <a:ext uri="{28A0092B-C50C-407E-A947-70E740481C1C}">
                          <a14:useLocalDpi xmlns:a14="http://schemas.microsoft.com/office/drawing/2010/main"/>
                        </a:ext>
                      </a:extLst>
                    </a:blip>
                    <a:stretch>
                      <a:fillRect/>
                    </a:stretch>
                  </pic:blipFill>
                  <pic:spPr>
                    <a:xfrm>
                      <a:off x="0" y="0"/>
                      <a:ext cx="2988000" cy="3079568"/>
                    </a:xfrm>
                    <a:prstGeom prst="rect">
                      <a:avLst/>
                    </a:prstGeom>
                  </pic:spPr>
                </pic:pic>
              </a:graphicData>
            </a:graphic>
          </wp:inline>
        </w:drawing>
      </w:r>
    </w:p>
    <w:p w14:paraId="0FD5BE7F" w14:textId="0097A81D" w:rsidR="00840E2A" w:rsidRDefault="00840E2A" w:rsidP="00840E2A">
      <w:pPr>
        <w:pStyle w:val="Caption"/>
      </w:pPr>
      <w:r w:rsidRPr="00840E2A">
        <w:t xml:space="preserve">Port Welshpool </w:t>
      </w:r>
      <w:r w:rsidR="006D093F">
        <w:t>e</w:t>
      </w:r>
      <w:r w:rsidR="006D093F" w:rsidRPr="00840E2A">
        <w:t xml:space="preserve">astern </w:t>
      </w:r>
      <w:r w:rsidR="006D093F">
        <w:t>s</w:t>
      </w:r>
      <w:r w:rsidR="006D093F" w:rsidRPr="00840E2A">
        <w:t>eawall</w:t>
      </w:r>
      <w:r w:rsidR="006D093F">
        <w:t>.</w:t>
      </w:r>
    </w:p>
    <w:p w14:paraId="20B245EE" w14:textId="77777777" w:rsidR="00D23DA2" w:rsidRDefault="00D23DA2" w:rsidP="00DE2FB9">
      <w:pPr>
        <w:pStyle w:val="Heading4"/>
        <w:sectPr w:rsidR="00D23DA2" w:rsidSect="00A60698">
          <w:headerReference w:type="default" r:id="rId50"/>
          <w:type w:val="continuous"/>
          <w:pgSz w:w="11907" w:h="16839" w:code="9"/>
          <w:pgMar w:top="1418" w:right="851" w:bottom="992" w:left="851" w:header="284" w:footer="284" w:gutter="0"/>
          <w:cols w:num="2" w:space="284"/>
          <w:docGrid w:linePitch="360"/>
        </w:sectPr>
      </w:pPr>
      <w:bookmarkStart w:id="8" w:name="_Bullock_Island_coastal"/>
      <w:bookmarkEnd w:id="8"/>
    </w:p>
    <w:p w14:paraId="107EA1E9" w14:textId="22D1CC71" w:rsidR="00DE2FB9" w:rsidRDefault="00DE2FB9" w:rsidP="00DE2FB9">
      <w:pPr>
        <w:pStyle w:val="Heading4"/>
      </w:pPr>
      <w:r w:rsidRPr="00DE2FB9">
        <w:lastRenderedPageBreak/>
        <w:t xml:space="preserve">Bullock Island </w:t>
      </w:r>
      <w:r w:rsidR="006D093F">
        <w:t>c</w:t>
      </w:r>
      <w:r w:rsidR="006D093F" w:rsidRPr="00DE2FB9">
        <w:t xml:space="preserve">oastal </w:t>
      </w:r>
      <w:r w:rsidR="006D093F">
        <w:t>p</w:t>
      </w:r>
      <w:r w:rsidR="006D093F" w:rsidRPr="00DE2FB9">
        <w:t>rocesses</w:t>
      </w:r>
      <w:r w:rsidR="006D093F">
        <w:t xml:space="preserve"> </w:t>
      </w:r>
      <w:r w:rsidR="00463AD4">
        <w:t>and</w:t>
      </w:r>
      <w:r w:rsidRPr="00DE2FB9" w:rsidDel="00463AD4">
        <w:t xml:space="preserve"> </w:t>
      </w:r>
      <w:r w:rsidR="005228D9">
        <w:t xml:space="preserve">Seamec </w:t>
      </w:r>
      <w:r w:rsidR="006D093F">
        <w:t>r</w:t>
      </w:r>
      <w:r w:rsidR="006D093F" w:rsidRPr="00DE2FB9">
        <w:t xml:space="preserve">ock </w:t>
      </w:r>
      <w:r w:rsidR="006D093F">
        <w:t>r</w:t>
      </w:r>
      <w:r w:rsidR="006D093F" w:rsidRPr="00DE2FB9">
        <w:t xml:space="preserve">evetment </w:t>
      </w:r>
      <w:r w:rsidR="006D093F">
        <w:t>a</w:t>
      </w:r>
      <w:r w:rsidR="006D093F" w:rsidRPr="00DE2FB9">
        <w:t xml:space="preserve">daptation </w:t>
      </w:r>
      <w:r w:rsidR="006D093F">
        <w:t>s</w:t>
      </w:r>
      <w:r w:rsidR="006D093F" w:rsidRPr="00DE2FB9">
        <w:t>tudy</w:t>
      </w:r>
    </w:p>
    <w:p w14:paraId="730694E0" w14:textId="3BA3F768" w:rsidR="006D093F" w:rsidRDefault="000F0348" w:rsidP="000F0348">
      <w:pPr>
        <w:pStyle w:val="BodyText"/>
      </w:pPr>
      <w:r w:rsidRPr="000F0348">
        <w:t xml:space="preserve">Water Technology Pty Ltd recently completed a </w:t>
      </w:r>
      <w:r w:rsidR="006D093F">
        <w:t>c</w:t>
      </w:r>
      <w:r w:rsidR="006D093F" w:rsidRPr="000F0348">
        <w:t xml:space="preserve">oastal </w:t>
      </w:r>
      <w:r w:rsidR="006D093F">
        <w:t>p</w:t>
      </w:r>
      <w:r w:rsidR="006D093F" w:rsidRPr="000F0348">
        <w:t xml:space="preserve">rocesses </w:t>
      </w:r>
      <w:r w:rsidRPr="000F0348">
        <w:t>study on Bullock Island in the Gippsland Lakes.</w:t>
      </w:r>
    </w:p>
    <w:p w14:paraId="5E5DDC71" w14:textId="5E1278B6" w:rsidR="000F0348" w:rsidRPr="000F0348" w:rsidRDefault="000F0348" w:rsidP="000F0348">
      <w:pPr>
        <w:pStyle w:val="BodyText"/>
      </w:pPr>
      <w:r w:rsidRPr="000F0348">
        <w:t xml:space="preserve">The study looked at the coastal processes affecting this </w:t>
      </w:r>
      <w:r w:rsidR="008D6EC6">
        <w:t>significant</w:t>
      </w:r>
      <w:r w:rsidRPr="000F0348" w:rsidDel="008D6EC6">
        <w:t xml:space="preserve"> location</w:t>
      </w:r>
      <w:r w:rsidRPr="000F0348">
        <w:t xml:space="preserve">. </w:t>
      </w:r>
      <w:r w:rsidR="008D6EC6">
        <w:t xml:space="preserve">Bullock </w:t>
      </w:r>
      <w:r w:rsidRPr="000F0348">
        <w:t xml:space="preserve">Island is a natural sand spit whose shoreline has been stabilised by constructed works over the </w:t>
      </w:r>
      <w:r w:rsidR="002F45E6">
        <w:t>p</w:t>
      </w:r>
      <w:r w:rsidRPr="000F0348">
        <w:t xml:space="preserve">ast </w:t>
      </w:r>
      <w:r w:rsidR="002F45E6">
        <w:t>century</w:t>
      </w:r>
      <w:r w:rsidRPr="000F0348">
        <w:t>.</w:t>
      </w:r>
    </w:p>
    <w:p w14:paraId="301D28D9" w14:textId="05ADD448" w:rsidR="00F301E3" w:rsidRDefault="000F0348" w:rsidP="000F0348">
      <w:pPr>
        <w:pStyle w:val="BodyText"/>
      </w:pPr>
      <w:r w:rsidRPr="000F0348">
        <w:t>The main hazards impacting the island are river</w:t>
      </w:r>
      <w:r w:rsidRPr="000F0348" w:rsidDel="00B21F18">
        <w:t xml:space="preserve"> </w:t>
      </w:r>
      <w:r w:rsidRPr="000F0348">
        <w:t xml:space="preserve">and tidal currents, wave action and inundation.  </w:t>
      </w:r>
    </w:p>
    <w:p w14:paraId="51DEBEC8" w14:textId="7440C010" w:rsidR="000F0348" w:rsidRPr="000F0348" w:rsidRDefault="000F0348" w:rsidP="000F0348">
      <w:pPr>
        <w:pStyle w:val="BodyText"/>
      </w:pPr>
      <w:r w:rsidRPr="000F0348">
        <w:t xml:space="preserve">The study provides an adaptation pathway for </w:t>
      </w:r>
      <w:r w:rsidR="00E3198E">
        <w:t>the rock revetment at the Seamec educational facility</w:t>
      </w:r>
      <w:r w:rsidR="001440B1">
        <w:t xml:space="preserve"> which </w:t>
      </w:r>
      <w:r w:rsidRPr="000F0348">
        <w:t>will form the basis of engagement and eventual design for the replacement of the rock revetment</w:t>
      </w:r>
      <w:r w:rsidR="00E3198E">
        <w:t>.</w:t>
      </w:r>
    </w:p>
    <w:p w14:paraId="3FB2CE30" w14:textId="61C3EC79" w:rsidR="00DE2FB9" w:rsidRDefault="001C4D23" w:rsidP="00DE2FB9">
      <w:pPr>
        <w:pStyle w:val="BodyText"/>
      </w:pPr>
      <w:r w:rsidRPr="00154365">
        <w:rPr>
          <w:noProof/>
        </w:rPr>
        <w:drawing>
          <wp:inline distT="0" distB="0" distL="0" distR="0" wp14:anchorId="4380D2F9" wp14:editId="65324DFB">
            <wp:extent cx="2988000" cy="2157328"/>
            <wp:effectExtent l="0" t="0" r="3175" b="0"/>
            <wp:docPr id="56" name="Picture 56" descr="A map titled 'Coastal Wave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map titled 'Coastal Wave Hazard'."/>
                    <pic:cNvPicPr/>
                  </pic:nvPicPr>
                  <pic:blipFill>
                    <a:blip r:embed="rId51" cstate="print">
                      <a:extLst>
                        <a:ext uri="{28A0092B-C50C-407E-A947-70E740481C1C}">
                          <a14:useLocalDpi xmlns:a14="http://schemas.microsoft.com/office/drawing/2010/main"/>
                        </a:ext>
                      </a:extLst>
                    </a:blip>
                    <a:stretch>
                      <a:fillRect/>
                    </a:stretch>
                  </pic:blipFill>
                  <pic:spPr>
                    <a:xfrm>
                      <a:off x="0" y="0"/>
                      <a:ext cx="2988000" cy="2157328"/>
                    </a:xfrm>
                    <a:prstGeom prst="rect">
                      <a:avLst/>
                    </a:prstGeom>
                  </pic:spPr>
                </pic:pic>
              </a:graphicData>
            </a:graphic>
          </wp:inline>
        </w:drawing>
      </w:r>
    </w:p>
    <w:p w14:paraId="3453D398" w14:textId="1537E70F" w:rsidR="005B0D50" w:rsidRDefault="005B0D50" w:rsidP="006A0E36">
      <w:pPr>
        <w:pStyle w:val="Caption"/>
      </w:pPr>
      <w:r>
        <w:t>Potential Coastal Hazard Zone – Wave Energy</w:t>
      </w:r>
    </w:p>
    <w:p w14:paraId="1D927692" w14:textId="35147AFE" w:rsidR="00C64FF0" w:rsidRDefault="00C64FF0" w:rsidP="00DE2FB9">
      <w:pPr>
        <w:pStyle w:val="BodyText"/>
      </w:pPr>
      <w:r w:rsidRPr="00D32A07">
        <w:rPr>
          <w:noProof/>
        </w:rPr>
        <w:drawing>
          <wp:inline distT="0" distB="0" distL="0" distR="0" wp14:anchorId="0D5D50DB" wp14:editId="76B663EC">
            <wp:extent cx="2988000" cy="3309159"/>
            <wp:effectExtent l="0" t="0" r="3175" b="5715"/>
            <wp:docPr id="57" name="Picture 57" descr="A 3D scan of the Seamec rock revetment, alongside photographs of the Seamec rock revetment looking eastward and west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3D scan of the Seamec rock revetment, alongside photographs of the Seamec rock revetment looking eastward and westward. "/>
                    <pic:cNvPicPr/>
                  </pic:nvPicPr>
                  <pic:blipFill>
                    <a:blip r:embed="rId52" cstate="print">
                      <a:extLst>
                        <a:ext uri="{28A0092B-C50C-407E-A947-70E740481C1C}">
                          <a14:useLocalDpi xmlns:a14="http://schemas.microsoft.com/office/drawing/2010/main"/>
                        </a:ext>
                      </a:extLst>
                    </a:blip>
                    <a:stretch>
                      <a:fillRect/>
                    </a:stretch>
                  </pic:blipFill>
                  <pic:spPr>
                    <a:xfrm>
                      <a:off x="0" y="0"/>
                      <a:ext cx="2988000" cy="3309159"/>
                    </a:xfrm>
                    <a:prstGeom prst="rect">
                      <a:avLst/>
                    </a:prstGeom>
                  </pic:spPr>
                </pic:pic>
              </a:graphicData>
            </a:graphic>
          </wp:inline>
        </w:drawing>
      </w:r>
    </w:p>
    <w:p w14:paraId="69CDA607" w14:textId="77777777" w:rsidR="005B0D50" w:rsidRPr="00DE2FB9" w:rsidRDefault="005B0D50" w:rsidP="00C37D50">
      <w:pPr>
        <w:pStyle w:val="Caption"/>
      </w:pPr>
      <w:r>
        <w:t xml:space="preserve">Top: Scan of Seamec rock revetment. Bottom: Seamec rock revetment eastward (left) and westward (right). </w:t>
      </w:r>
    </w:p>
    <w:p w14:paraId="322C0019" w14:textId="77777777" w:rsidR="00C37D50" w:rsidRDefault="00C37D50" w:rsidP="0074210F">
      <w:pPr>
        <w:pStyle w:val="BodyText"/>
      </w:pPr>
    </w:p>
    <w:p w14:paraId="51B50870" w14:textId="2456D4BC" w:rsidR="00241F2F" w:rsidRPr="00241F2F" w:rsidRDefault="00241F2F" w:rsidP="0074210F">
      <w:pPr>
        <w:pStyle w:val="BodyText"/>
      </w:pPr>
      <w:r>
        <w:t xml:space="preserve">For more information about coastal projects in the Gippsland region, visit </w:t>
      </w:r>
      <w:hyperlink r:id="rId53" w:history="1">
        <w:r w:rsidR="00790F64">
          <w:rPr>
            <w:rStyle w:val="Hyperlink"/>
          </w:rPr>
          <w:t>marineandcoasts.vic.gov.au/coastal-programs/gippsland-projects</w:t>
        </w:r>
      </w:hyperlink>
    </w:p>
    <w:p w14:paraId="452523A7" w14:textId="4A7F2C92" w:rsidR="00AE285F" w:rsidRDefault="00AE285F" w:rsidP="00AE285F">
      <w:pPr>
        <w:pStyle w:val="Heading2"/>
      </w:pPr>
      <w:r>
        <w:t>Marine and coastal knowledge</w:t>
      </w:r>
    </w:p>
    <w:p w14:paraId="508E4C14" w14:textId="77777777" w:rsidR="00BA21C0" w:rsidRDefault="00BA21C0" w:rsidP="006A0E36">
      <w:pPr>
        <w:pStyle w:val="Heading3"/>
      </w:pPr>
      <w:bookmarkStart w:id="9" w:name="_Launch_of_the"/>
      <w:bookmarkEnd w:id="9"/>
      <w:r>
        <w:t xml:space="preserve">Launch of the new Feature Activity Sensitivity Tool (FeAST) for planning and approvals </w:t>
      </w:r>
    </w:p>
    <w:p w14:paraId="4B119D1F" w14:textId="7AA02450" w:rsidR="00272EE8" w:rsidRDefault="00BA21C0" w:rsidP="004E65DE">
      <w:r>
        <w:t xml:space="preserve">Last month the Feature Activity Sensitivity Tool (FeAST) was successfully released on Victoria’s marine and coastal web-mapping portal </w:t>
      </w:r>
      <w:hyperlink r:id="rId54" w:history="1">
        <w:r w:rsidRPr="004B5A98">
          <w:rPr>
            <w:rStyle w:val="Hyperlink"/>
          </w:rPr>
          <w:t>CoastKit</w:t>
        </w:r>
      </w:hyperlink>
      <w:r>
        <w:t xml:space="preserve">, with accompanying </w:t>
      </w:r>
      <w:r w:rsidR="00272EE8" w:rsidRPr="006A0E36">
        <w:t>online guidelines</w:t>
      </w:r>
      <w:r>
        <w:t xml:space="preserve"> now available</w:t>
      </w:r>
      <w:r w:rsidR="00272EE8">
        <w:t xml:space="preserve"> </w:t>
      </w:r>
      <w:r w:rsidR="00B1239E">
        <w:t>at</w:t>
      </w:r>
      <w:r w:rsidR="00272EE8">
        <w:t xml:space="preserve"> </w:t>
      </w:r>
      <w:hyperlink r:id="rId55" w:history="1">
        <w:r w:rsidR="00B1239E">
          <w:rPr>
            <w:rStyle w:val="Hyperlink"/>
          </w:rPr>
          <w:t>marineandcoasts.vic.gov.au/marine-and-coastal-knowledge/feature-activity-sensitivity-tool</w:t>
        </w:r>
      </w:hyperlink>
      <w:r w:rsidR="00272EE8">
        <w:t>.</w:t>
      </w:r>
    </w:p>
    <w:p w14:paraId="69E927A5" w14:textId="77777777" w:rsidR="0024495E" w:rsidRDefault="0024495E" w:rsidP="004E65DE">
      <w:r>
        <w:rPr>
          <w:noProof/>
        </w:rPr>
        <w:drawing>
          <wp:inline distT="0" distB="0" distL="0" distR="0" wp14:anchorId="106D54FD" wp14:editId="11AC55AB">
            <wp:extent cx="2988000" cy="2105128"/>
            <wp:effectExtent l="0" t="0" r="3175" b="0"/>
            <wp:docPr id="52" name="Picture 52" descr="Graphic of the FeAST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 of the FeAST logo.&#10;"/>
                    <pic:cNvPicPr/>
                  </pic:nvPicPr>
                  <pic:blipFill>
                    <a:blip r:embed="rId56" cstate="print">
                      <a:extLst>
                        <a:ext uri="{28A0092B-C50C-407E-A947-70E740481C1C}">
                          <a14:useLocalDpi xmlns:a14="http://schemas.microsoft.com/office/drawing/2010/main"/>
                        </a:ext>
                      </a:extLst>
                    </a:blip>
                    <a:stretch>
                      <a:fillRect/>
                    </a:stretch>
                  </pic:blipFill>
                  <pic:spPr>
                    <a:xfrm>
                      <a:off x="0" y="0"/>
                      <a:ext cx="2988000" cy="2105128"/>
                    </a:xfrm>
                    <a:prstGeom prst="rect">
                      <a:avLst/>
                    </a:prstGeom>
                  </pic:spPr>
                </pic:pic>
              </a:graphicData>
            </a:graphic>
          </wp:inline>
        </w:drawing>
      </w:r>
    </w:p>
    <w:p w14:paraId="58E514BC" w14:textId="1B3E7C1B" w:rsidR="004E65DE" w:rsidRDefault="00ED1729" w:rsidP="00ED1729">
      <w:pPr>
        <w:pStyle w:val="Caption"/>
      </w:pPr>
      <w:r w:rsidRPr="00ED1729">
        <w:t>FeAST: Victoria's new tool for assessing environmental risk</w:t>
      </w:r>
      <w:r w:rsidR="004E65DE" w:rsidRPr="004774EC">
        <w:t xml:space="preserve"> </w:t>
      </w:r>
    </w:p>
    <w:p w14:paraId="2D3D6C55" w14:textId="77777777" w:rsidR="00C02460" w:rsidRDefault="00C02460" w:rsidP="00C02460">
      <w:pPr>
        <w:pStyle w:val="BodyText"/>
      </w:pPr>
      <w:r>
        <w:t>FeAST is a free online planning and approvals support tool that evaluates desktop-based information to generate first-pass environmental risk assessments for proposed developments, activities, uses, or works in Victoria’s marine and coastal areas.</w:t>
      </w:r>
    </w:p>
    <w:p w14:paraId="2871C070" w14:textId="5D97815F" w:rsidR="00C02460" w:rsidRDefault="00C02460" w:rsidP="00C02460">
      <w:pPr>
        <w:pStyle w:val="BodyText"/>
      </w:pPr>
      <w:r>
        <w:t>The tool has been designed to be used by all members of the public</w:t>
      </w:r>
      <w:r w:rsidR="00AE3E60">
        <w:t>. I</w:t>
      </w:r>
      <w:r>
        <w:t xml:space="preserve">t has been developed to support the </w:t>
      </w:r>
      <w:r w:rsidRPr="006A0E36">
        <w:rPr>
          <w:i/>
        </w:rPr>
        <w:t>Marine and Coastal Act 2018</w:t>
      </w:r>
      <w:r>
        <w:t xml:space="preserve"> (MACA) and has direct applications to the planning approval process.</w:t>
      </w:r>
    </w:p>
    <w:p w14:paraId="46DB2AE2" w14:textId="2EF04E13" w:rsidR="00ED1729" w:rsidRDefault="00C02460" w:rsidP="00C02460">
      <w:pPr>
        <w:pStyle w:val="BodyText"/>
      </w:pPr>
      <w:r>
        <w:t>FeAST is fully integrated in CoastKit and uses the best-available data stored on the online mapping portal. The tool requires minimal user input to run the assessment and produces a standardised report within 30 seconds ready for download.</w:t>
      </w:r>
    </w:p>
    <w:p w14:paraId="79A8D882" w14:textId="77777777" w:rsidR="00AD098F" w:rsidRDefault="00AD098F" w:rsidP="00C02460">
      <w:pPr>
        <w:pStyle w:val="BodyText"/>
      </w:pPr>
    </w:p>
    <w:p w14:paraId="2FD5CFD0" w14:textId="38F9138C" w:rsidR="00D014BC" w:rsidRDefault="00D014BC" w:rsidP="00C02460">
      <w:pPr>
        <w:pStyle w:val="BodyText"/>
      </w:pPr>
      <w:r>
        <w:rPr>
          <w:rFonts w:ascii="ArialMT" w:hAnsi="ArialMT" w:cs="ArialMT"/>
          <w:noProof/>
          <w:color w:val="333333"/>
        </w:rPr>
        <w:lastRenderedPageBreak/>
        <w:drawing>
          <wp:inline distT="0" distB="0" distL="0" distR="0" wp14:anchorId="466FA2BF" wp14:editId="5C47E371">
            <wp:extent cx="2988000" cy="4087248"/>
            <wp:effectExtent l="19050" t="19050" r="22225" b="27940"/>
            <wp:docPr id="53" name="Picture 53" descr="Example one-page FeAST report generated by the tool on CoastK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Example one-page FeAST report generated by the tool on CoastKit. "/>
                    <pic:cNvPicPr>
                      <a:picLocks noChangeAspect="1" noChangeArrowheads="1"/>
                    </pic:cNvPicPr>
                  </pic:nvPicPr>
                  <pic:blipFill rotWithShape="1">
                    <a:blip r:embed="rId57" cstate="print">
                      <a:extLst>
                        <a:ext uri="{28A0092B-C50C-407E-A947-70E740481C1C}">
                          <a14:useLocalDpi xmlns:a14="http://schemas.microsoft.com/office/drawing/2010/main"/>
                        </a:ext>
                      </a:extLst>
                    </a:blip>
                    <a:srcRect/>
                    <a:stretch/>
                  </pic:blipFill>
                  <pic:spPr bwMode="auto">
                    <a:xfrm>
                      <a:off x="0" y="0"/>
                      <a:ext cx="2988000" cy="408724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9E5516A" w14:textId="2DA81643" w:rsidR="00FC1C34" w:rsidRPr="006A0E36" w:rsidRDefault="00FC1C34" w:rsidP="00FC1C34">
      <w:pPr>
        <w:pStyle w:val="Caption"/>
      </w:pPr>
      <w:r w:rsidRPr="00FC1C34">
        <w:t>Example FeAST report generated by the tool on CoastKit</w:t>
      </w:r>
      <w:r w:rsidR="00814B5A">
        <w:t>.</w:t>
      </w:r>
    </w:p>
    <w:p w14:paraId="650D3F74" w14:textId="5CFEE282" w:rsidR="00DF4FB4" w:rsidRPr="00DF4FB4" w:rsidRDefault="00DF4FB4" w:rsidP="00DF4FB4">
      <w:pPr>
        <w:pStyle w:val="BodyText"/>
      </w:pPr>
      <w:r w:rsidRPr="00DF4FB4">
        <w:t>The FeAST report provides detailed information on the expected level of risk that an activity may pose on a habitat, and lists priority features, key environmental values and other activities that may occur in or near to the project area.</w:t>
      </w:r>
    </w:p>
    <w:p w14:paraId="132C8599" w14:textId="77777777" w:rsidR="00DF4FB4" w:rsidRPr="00DF4FB4" w:rsidRDefault="00DF4FB4" w:rsidP="00DF4FB4">
      <w:pPr>
        <w:pStyle w:val="BodyText"/>
      </w:pPr>
      <w:r w:rsidRPr="00DF4FB4">
        <w:t xml:space="preserve">The FeAST report is now a requirement for all </w:t>
      </w:r>
      <w:r w:rsidRPr="00DF4FB4">
        <w:rPr>
          <w:i/>
          <w:iCs/>
        </w:rPr>
        <w:t>Marine and Coastal Act 2018</w:t>
      </w:r>
      <w:r w:rsidRPr="00DF4FB4">
        <w:t xml:space="preserve"> consents and can assist with the identification of mitigation measures, further scientific investigation, or the development of conditions. FeAST does not replace the need for more detailed assessments and should be used as a preliminary risk screening tool. </w:t>
      </w:r>
    </w:p>
    <w:p w14:paraId="69D7E66D" w14:textId="6C9E0EDD" w:rsidR="00DF4FB4" w:rsidRPr="00DF4FB4" w:rsidRDefault="00DF4FB4" w:rsidP="00DF4FB4">
      <w:pPr>
        <w:pStyle w:val="BodyText"/>
      </w:pPr>
      <w:r w:rsidRPr="00DF4FB4">
        <w:t xml:space="preserve">For more information contact us at </w:t>
      </w:r>
      <w:hyperlink r:id="rId58" w:history="1">
        <w:r w:rsidRPr="00DF4FB4">
          <w:rPr>
            <w:rStyle w:val="Hyperlink"/>
          </w:rPr>
          <w:t>Coastkit@delwp.vic.gov.au</w:t>
        </w:r>
      </w:hyperlink>
      <w:r>
        <w:t>.</w:t>
      </w:r>
      <w:r w:rsidRPr="00DF4FB4">
        <w:t xml:space="preserve"> </w:t>
      </w:r>
    </w:p>
    <w:p w14:paraId="45E7027D" w14:textId="1426564D" w:rsidR="00FC1C34" w:rsidRDefault="006850B3" w:rsidP="006A0E36">
      <w:pPr>
        <w:pStyle w:val="Heading3"/>
      </w:pPr>
      <w:bookmarkStart w:id="10" w:name="_VCMP_longshore_sediment"/>
      <w:bookmarkEnd w:id="10"/>
      <w:r w:rsidRPr="006850B3">
        <w:t>VCMP longshore sediment transport modelling</w:t>
      </w:r>
    </w:p>
    <w:p w14:paraId="09B06E8D" w14:textId="77777777" w:rsidR="002F6844" w:rsidRDefault="004D2AB0" w:rsidP="004D2AB0">
      <w:pPr>
        <w:pStyle w:val="BodyText"/>
      </w:pPr>
      <w:r w:rsidRPr="004D2AB0">
        <w:t>Recently, high-resolution wave models have been developed to investigate the wave climate of Victorian coastal waters and Port Phillip Bay. However, the understanding of longshore sediment transport, a crucial factor for understanding shoreline change, remains limited in this region.</w:t>
      </w:r>
    </w:p>
    <w:p w14:paraId="5164B515" w14:textId="06AD3398" w:rsidR="0008495A" w:rsidRDefault="004D2AB0" w:rsidP="004D2AB0">
      <w:pPr>
        <w:pStyle w:val="BodyText"/>
      </w:pPr>
      <w:r w:rsidRPr="004D2AB0">
        <w:t xml:space="preserve">To address this knowledge gap, the </w:t>
      </w:r>
      <w:hyperlink r:id="rId59" w:history="1">
        <w:r w:rsidRPr="004106A3">
          <w:rPr>
            <w:rStyle w:val="Hyperlink"/>
          </w:rPr>
          <w:t>Victorian Coastal Monitoring Program</w:t>
        </w:r>
      </w:hyperlink>
      <w:r w:rsidRPr="004D2AB0">
        <w:t xml:space="preserve"> (VCMP) team has developed a long-term dataset spanning the last 40 years (1981-2020), specifically focusing on longshore sediment transport. </w:t>
      </w:r>
    </w:p>
    <w:p w14:paraId="2E0122FF" w14:textId="553445C0" w:rsidR="004D2AB0" w:rsidRPr="004D2AB0" w:rsidRDefault="004D2AB0" w:rsidP="004D2AB0">
      <w:pPr>
        <w:pStyle w:val="BodyText"/>
      </w:pPr>
      <w:r w:rsidRPr="004D2AB0">
        <w:t>This comprehensive dataset provides information on offshore and breaking wave conditions as well as longshore sediment transport, encompassing hourly time series data for 40 VCMP sites and statistics for the entire Victorian coast and Port Phillip Bay.</w:t>
      </w:r>
    </w:p>
    <w:p w14:paraId="7CA85904" w14:textId="77777777" w:rsidR="004D2AB0" w:rsidRPr="004D2AB0" w:rsidRDefault="004D2AB0" w:rsidP="004D2AB0">
      <w:pPr>
        <w:pStyle w:val="BodyText"/>
      </w:pPr>
      <w:r w:rsidRPr="004D2AB0">
        <w:t>The findings of this study reveal the presence of powerful, long-period Southern Ocean swells that propagate towards western Victoria and the Great Ocean Road. These regions boast extreme wave heights and high-volume longshore sediment transport. Other areas, such as Port Phillip Bay, exhibit seasonal variation in longshore transport, leading to ‘beach rotation’.</w:t>
      </w:r>
    </w:p>
    <w:p w14:paraId="4BC4BF36" w14:textId="3DA0F2B6" w:rsidR="00580715" w:rsidRDefault="004D2AB0" w:rsidP="004D2AB0">
      <w:pPr>
        <w:pStyle w:val="BodyText"/>
      </w:pPr>
      <w:r w:rsidRPr="004D2AB0">
        <w:t>The data is now readily available by contacting</w:t>
      </w:r>
      <w:r w:rsidR="00580715">
        <w:t xml:space="preserve"> </w:t>
      </w:r>
      <w:hyperlink r:id="rId60" w:history="1">
        <w:r w:rsidR="00580715" w:rsidRPr="009902E8">
          <w:rPr>
            <w:rStyle w:val="Hyperlink"/>
          </w:rPr>
          <w:t>vcmp@delwp.vic.gov.au</w:t>
        </w:r>
      </w:hyperlink>
      <w:r w:rsidR="00580715">
        <w:t>.</w:t>
      </w:r>
    </w:p>
    <w:p w14:paraId="62CFCF01" w14:textId="4FA6A0C9" w:rsidR="006850B3" w:rsidRDefault="00AD098F" w:rsidP="00C02460">
      <w:pPr>
        <w:pStyle w:val="BodyText"/>
      </w:pPr>
      <w:r>
        <w:rPr>
          <w:noProof/>
        </w:rPr>
        <w:drawing>
          <wp:inline distT="0" distB="0" distL="0" distR="0" wp14:anchorId="467325E5" wp14:editId="270288F1">
            <wp:extent cx="2868125" cy="3548380"/>
            <wp:effectExtent l="0" t="0" r="8890" b="0"/>
            <wp:docPr id="607498895" name="Picture 607498895" descr="Map showing annual mean values (colours) and directions (arrows) of longshore sediment transport of Apollo Bay over the period 1981-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98895" name="Picture 607498895" descr="Map showing annual mean values (colours) and directions (arrows) of longshore sediment transport of Apollo Bay over the period 1981-2020."/>
                    <pic:cNvPicPr/>
                  </pic:nvPicPr>
                  <pic:blipFill rotWithShape="1">
                    <a:blip r:embed="rId61" cstate="print">
                      <a:extLst>
                        <a:ext uri="{28A0092B-C50C-407E-A947-70E740481C1C}">
                          <a14:useLocalDpi xmlns:a14="http://schemas.microsoft.com/office/drawing/2010/main"/>
                        </a:ext>
                      </a:extLst>
                    </a:blip>
                    <a:srcRect/>
                    <a:stretch/>
                  </pic:blipFill>
                  <pic:spPr bwMode="auto">
                    <a:xfrm>
                      <a:off x="0" y="0"/>
                      <a:ext cx="2868840" cy="3549265"/>
                    </a:xfrm>
                    <a:prstGeom prst="rect">
                      <a:avLst/>
                    </a:prstGeom>
                    <a:ln>
                      <a:noFill/>
                    </a:ln>
                    <a:extLst>
                      <a:ext uri="{53640926-AAD7-44D8-BBD7-CCE9431645EC}">
                        <a14:shadowObscured xmlns:a14="http://schemas.microsoft.com/office/drawing/2010/main"/>
                      </a:ext>
                    </a:extLst>
                  </pic:spPr>
                </pic:pic>
              </a:graphicData>
            </a:graphic>
          </wp:inline>
        </w:drawing>
      </w:r>
    </w:p>
    <w:p w14:paraId="720E3693" w14:textId="6F2B5411" w:rsidR="00AD098F" w:rsidRPr="00ED1729" w:rsidRDefault="00C175F9" w:rsidP="006A0E36">
      <w:pPr>
        <w:pStyle w:val="Caption"/>
      </w:pPr>
      <w:r w:rsidRPr="00C175F9">
        <w:t>Annual mean values (colours) and directions (arrows) of longshore sediment transport of Apollo Bay over the period 1981-2020.</w:t>
      </w:r>
    </w:p>
    <w:p w14:paraId="05A4A250" w14:textId="77777777" w:rsidR="00371AD8" w:rsidRDefault="00371AD8" w:rsidP="006B5D87">
      <w:pPr>
        <w:pStyle w:val="Heading3"/>
        <w:sectPr w:rsidR="00371AD8" w:rsidSect="00D23DA2">
          <w:pgSz w:w="11907" w:h="16839" w:code="9"/>
          <w:pgMar w:top="1418" w:right="851" w:bottom="992" w:left="851" w:header="284" w:footer="284" w:gutter="0"/>
          <w:cols w:num="2" w:space="284"/>
          <w:docGrid w:linePitch="360"/>
        </w:sectPr>
      </w:pPr>
      <w:bookmarkStart w:id="11" w:name="_Inspecting_Victoria’s_coastal"/>
      <w:bookmarkEnd w:id="11"/>
    </w:p>
    <w:p w14:paraId="0BDDA6FF" w14:textId="0544668E" w:rsidR="00AE285F" w:rsidRDefault="00E4487C" w:rsidP="006B5D87">
      <w:pPr>
        <w:pStyle w:val="Heading3"/>
      </w:pPr>
      <w:bookmarkStart w:id="12" w:name="_Inspecting_Victoria’s_coastal_1"/>
      <w:bookmarkEnd w:id="12"/>
      <w:r>
        <w:lastRenderedPageBreak/>
        <w:t>Inspecting Victoria’s coastal protection structures</w:t>
      </w:r>
    </w:p>
    <w:p w14:paraId="553BF583" w14:textId="319AF9E1" w:rsidR="00B07944" w:rsidRDefault="00B07944" w:rsidP="00B07944">
      <w:r>
        <w:t xml:space="preserve">DEECA </w:t>
      </w:r>
      <w:r w:rsidR="00662550">
        <w:t>oversees</w:t>
      </w:r>
      <w:r w:rsidDel="00662550">
        <w:t xml:space="preserve"> </w:t>
      </w:r>
      <w:r>
        <w:t>the performance of more than 1,</w:t>
      </w:r>
      <w:r w:rsidR="00574B98">
        <w:t>5</w:t>
      </w:r>
      <w:r>
        <w:t>00 ‘Coastal Protection Structures’ (CPS) on public land. These structures, which include seawalls, groynes</w:t>
      </w:r>
      <w:r w:rsidR="00E440C7">
        <w:t>, breakwaters</w:t>
      </w:r>
      <w:r>
        <w:t xml:space="preserve"> and revetments, provide recreational value to the community and help protect the coast from waves, erosion, and climate change sea level rise. </w:t>
      </w:r>
    </w:p>
    <w:p w14:paraId="78467CF3" w14:textId="01D4B2B7" w:rsidR="00B07944" w:rsidRDefault="00B07944" w:rsidP="00B07944">
      <w:r>
        <w:t xml:space="preserve">Most of these structures are getting old with a significant proportion of them in poor or very poor condition. To mitigate the high risks associated with some of these structures, DEECA has engaged experienced and qualified coastal engineers to inspect </w:t>
      </w:r>
      <w:r w:rsidR="293F697B">
        <w:t xml:space="preserve">and undertake </w:t>
      </w:r>
      <w:r>
        <w:t xml:space="preserve">thorough examinations of these structures across each of our coastal regions - Barwon South West, Gippsland and Port Phillip. </w:t>
      </w:r>
    </w:p>
    <w:p w14:paraId="433478BA" w14:textId="34782A25" w:rsidR="00B07944" w:rsidRDefault="00B07944" w:rsidP="00B07944">
      <w:r>
        <w:t xml:space="preserve">The inspections provide a thorough understanding of the condition of the structures, identifying any potential problems and propose appropriate and cost-effective remediation measures for each structure as required. </w:t>
      </w:r>
      <w:r w:rsidR="00D272A8">
        <w:t>Once implemented, t</w:t>
      </w:r>
      <w:r>
        <w:t xml:space="preserve">his will bring the level of risk to an acceptable level. </w:t>
      </w:r>
    </w:p>
    <w:p w14:paraId="4F085A8D" w14:textId="77777777" w:rsidR="00B07944" w:rsidRDefault="00B07944" w:rsidP="00B07944">
      <w:r>
        <w:t xml:space="preserve">This project will extend into early 2024. </w:t>
      </w:r>
    </w:p>
    <w:p w14:paraId="3641A6F8" w14:textId="0B72BC8E" w:rsidR="00E4487C" w:rsidRDefault="00E4487C" w:rsidP="006A0E36">
      <w:r>
        <w:rPr>
          <w:noProof/>
        </w:rPr>
        <w:drawing>
          <wp:inline distT="0" distB="0" distL="0" distR="0" wp14:anchorId="4BB83DD8" wp14:editId="08828349">
            <wp:extent cx="2988000" cy="2241000"/>
            <wp:effectExtent l="0" t="0" r="3175" b="6985"/>
            <wp:docPr id="49" name="Picture 49" descr="Image of a bluestone seawall at low 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mage of a bluestone seawall at low tide."/>
                    <pic:cNvPicPr/>
                  </pic:nvPicPr>
                  <pic:blipFill>
                    <a:blip r:embed="rId62" cstate="print">
                      <a:extLst>
                        <a:ext uri="{28A0092B-C50C-407E-A947-70E740481C1C}">
                          <a14:useLocalDpi xmlns:a14="http://schemas.microsoft.com/office/drawing/2010/main"/>
                        </a:ext>
                      </a:extLst>
                    </a:blip>
                    <a:stretch>
                      <a:fillRect/>
                    </a:stretch>
                  </pic:blipFill>
                  <pic:spPr>
                    <a:xfrm>
                      <a:off x="0" y="0"/>
                      <a:ext cx="2988000" cy="2241000"/>
                    </a:xfrm>
                    <a:prstGeom prst="rect">
                      <a:avLst/>
                    </a:prstGeom>
                  </pic:spPr>
                </pic:pic>
              </a:graphicData>
            </a:graphic>
          </wp:inline>
        </w:drawing>
      </w:r>
    </w:p>
    <w:p w14:paraId="3060BA40" w14:textId="28F7FAFF" w:rsidR="00157624" w:rsidRPr="00A84768" w:rsidRDefault="00157624" w:rsidP="00A84768">
      <w:pPr>
        <w:pStyle w:val="Caption"/>
      </w:pPr>
      <w:r w:rsidRPr="00A84768">
        <w:t xml:space="preserve">Coastal Protection Structures include seawalls (pictured), groynes, </w:t>
      </w:r>
      <w:r w:rsidR="00726EA7">
        <w:t xml:space="preserve">breakwaters </w:t>
      </w:r>
      <w:r w:rsidRPr="00A84768">
        <w:t>and revetments.</w:t>
      </w:r>
    </w:p>
    <w:p w14:paraId="17C02070" w14:textId="6A03D3C0" w:rsidR="006F1BE7" w:rsidRDefault="006F1BE7" w:rsidP="00437B10">
      <w:pPr>
        <w:pStyle w:val="Heading3"/>
      </w:pPr>
      <w:bookmarkStart w:id="13" w:name="_Cape_to_Cape"/>
      <w:bookmarkEnd w:id="13"/>
      <w:r>
        <w:t xml:space="preserve">Cape to Cape </w:t>
      </w:r>
      <w:r w:rsidR="00437B10">
        <w:t>Resilience Project</w:t>
      </w:r>
      <w:r w:rsidR="00E95B07">
        <w:t xml:space="preserve"> draft </w:t>
      </w:r>
      <w:r w:rsidR="00653C67">
        <w:t>R</w:t>
      </w:r>
      <w:r w:rsidR="00E95B07">
        <w:t xml:space="preserve">esilience </w:t>
      </w:r>
      <w:r w:rsidR="00653C67">
        <w:t>P</w:t>
      </w:r>
      <w:r w:rsidR="00E95B07">
        <w:t>lan</w:t>
      </w:r>
    </w:p>
    <w:p w14:paraId="50877A9F" w14:textId="68B7DD19" w:rsidR="00C95464" w:rsidRDefault="008D6866" w:rsidP="008679F6">
      <w:pPr>
        <w:pStyle w:val="BodyText"/>
      </w:pPr>
      <w:r>
        <w:t xml:space="preserve">DEECA’s Cape to Cape Resilience Project </w:t>
      </w:r>
      <w:r w:rsidR="00C95464" w:rsidRPr="00C95464">
        <w:t>is helping to pave the way for increasing coastal hazard resilience in Victoria.</w:t>
      </w:r>
    </w:p>
    <w:p w14:paraId="3F39172D" w14:textId="2C99D850" w:rsidR="008679F6" w:rsidRDefault="008679F6" w:rsidP="008679F6">
      <w:pPr>
        <w:pStyle w:val="BodyText"/>
      </w:pPr>
      <w:r>
        <w:t xml:space="preserve">Stage 2 of the Cape to Cape Resilience Project involves developing a Resilience Plan to allow </w:t>
      </w:r>
      <w:r w:rsidR="7668C061">
        <w:t>the</w:t>
      </w:r>
      <w:r w:rsidR="52FB89C9">
        <w:t xml:space="preserve"> manage</w:t>
      </w:r>
      <w:r w:rsidR="41C8A4BF">
        <w:t>ment of</w:t>
      </w:r>
      <w:r>
        <w:t xml:space="preserve"> coastal hazards strategically. Extensive community and stakeholder engagement is helping to inform the Resilience Plan.</w:t>
      </w:r>
    </w:p>
    <w:p w14:paraId="0C3AF07E" w14:textId="38D7A695" w:rsidR="008679F6" w:rsidRDefault="008679F6" w:rsidP="008679F6">
      <w:pPr>
        <w:pStyle w:val="BodyText"/>
      </w:pPr>
      <w:r>
        <w:t xml:space="preserve">Over January to March 2023, </w:t>
      </w:r>
      <w:r w:rsidR="40D02AE1">
        <w:t>DEECA</w:t>
      </w:r>
      <w:r>
        <w:t xml:space="preserve"> ran a series of engagement events and activities to gather input from </w:t>
      </w:r>
      <w:r>
        <w:t xml:space="preserve">residents, visitors and stakeholders on adaptation planning. </w:t>
      </w:r>
    </w:p>
    <w:p w14:paraId="4C28CEC4" w14:textId="134DB92E" w:rsidR="008679F6" w:rsidRDefault="008679F6" w:rsidP="008679F6">
      <w:pPr>
        <w:pStyle w:val="BodyText"/>
      </w:pPr>
      <w:r>
        <w:t xml:space="preserve">In particular, perspectives </w:t>
      </w:r>
      <w:r w:rsidR="76396DF0">
        <w:t>were gathered</w:t>
      </w:r>
      <w:r w:rsidR="52FB89C9">
        <w:t xml:space="preserve"> </w:t>
      </w:r>
      <w:r>
        <w:t>on:</w:t>
      </w:r>
    </w:p>
    <w:p w14:paraId="5491097F" w14:textId="0A3C3478" w:rsidR="008679F6" w:rsidRDefault="00753619" w:rsidP="006A0E36">
      <w:pPr>
        <w:pStyle w:val="ListBullet"/>
      </w:pPr>
      <w:r>
        <w:t>c</w:t>
      </w:r>
      <w:r w:rsidR="008679F6">
        <w:t>oastal hazard risk and outcomes from the Coastal Hazard Assessment and Risk and Vulnerability Studies</w:t>
      </w:r>
    </w:p>
    <w:p w14:paraId="5B26343D" w14:textId="33DAFF52" w:rsidR="008679F6" w:rsidRDefault="00753619" w:rsidP="006A0E36">
      <w:pPr>
        <w:pStyle w:val="ListBullet"/>
      </w:pPr>
      <w:r>
        <w:t>a</w:t>
      </w:r>
      <w:r w:rsidR="008679F6">
        <w:t>daptation action preferences and appropriate actions for different locations</w:t>
      </w:r>
    </w:p>
    <w:p w14:paraId="05B69C0F" w14:textId="3E995F2C" w:rsidR="003C60C9" w:rsidRDefault="00753619" w:rsidP="006A0E36">
      <w:pPr>
        <w:pStyle w:val="ListBullet"/>
      </w:pPr>
      <w:r>
        <w:t>a</w:t>
      </w:r>
      <w:r w:rsidR="008679F6">
        <w:t>dditional actions or feedback on building coastal resilience in the Cape to Cape communities</w:t>
      </w:r>
      <w:r>
        <w:t>.</w:t>
      </w:r>
    </w:p>
    <w:p w14:paraId="262B9C50" w14:textId="77777777" w:rsidR="003C60C9" w:rsidRDefault="003C60C9" w:rsidP="003C60C9">
      <w:pPr>
        <w:pStyle w:val="BodyText"/>
      </w:pPr>
      <w:r>
        <w:rPr>
          <w:noProof/>
        </w:rPr>
        <w:drawing>
          <wp:inline distT="0" distB="0" distL="0" distR="0" wp14:anchorId="2F771FB5" wp14:editId="236516CF">
            <wp:extent cx="2988000" cy="2241073"/>
            <wp:effectExtent l="0" t="0" r="3175" b="6985"/>
            <wp:docPr id="48" name="Picture 48" descr="Groups of people sitting around tables in a meeting room. They are discussing draft Resilience Plan adaptation pathways and actions in the Regional and Strategic Partnership workshop.&#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oups of people sitting around tables in a meeting room. They are discussing draft Resilience Plan adaptation pathways and actions in the Regional and Strategic Partnership workshop.&#10;&#10;"/>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2988000" cy="2241073"/>
                    </a:xfrm>
                    <a:prstGeom prst="rect">
                      <a:avLst/>
                    </a:prstGeom>
                    <a:noFill/>
                    <a:ln>
                      <a:noFill/>
                    </a:ln>
                  </pic:spPr>
                </pic:pic>
              </a:graphicData>
            </a:graphic>
          </wp:inline>
        </w:drawing>
      </w:r>
    </w:p>
    <w:p w14:paraId="72187616" w14:textId="77777777" w:rsidR="003C60C9" w:rsidRPr="00AB75B8" w:rsidRDefault="003C60C9" w:rsidP="003C60C9">
      <w:pPr>
        <w:pStyle w:val="Caption"/>
      </w:pPr>
      <w:r w:rsidRPr="00AB75B8">
        <w:t>Regional and Strategic Partnership workshop, discussing draft Resilience Plan adaptation pathways and actions.</w:t>
      </w:r>
    </w:p>
    <w:p w14:paraId="5F09C821" w14:textId="59BB68F6" w:rsidR="00753619" w:rsidRDefault="008679F6" w:rsidP="008679F6">
      <w:pPr>
        <w:pStyle w:val="BodyText"/>
      </w:pPr>
      <w:r>
        <w:t xml:space="preserve">Engagement for Stage 2 of the project has included a range of activities including seven community pop-up events, an online survey, four round table discussions, and targeted briefings and workshops with Traditional Owners, agencies and authorities. </w:t>
      </w:r>
    </w:p>
    <w:p w14:paraId="40127246" w14:textId="77777777" w:rsidR="005A31ED" w:rsidRPr="00DE4519" w:rsidRDefault="005A31ED" w:rsidP="005A31ED">
      <w:pPr>
        <w:pStyle w:val="BodyText"/>
      </w:pPr>
      <w:r>
        <w:rPr>
          <w:noProof/>
        </w:rPr>
        <w:drawing>
          <wp:inline distT="0" distB="0" distL="0" distR="0" wp14:anchorId="65E4916F" wp14:editId="098EDB80">
            <wp:extent cx="2988000" cy="2241073"/>
            <wp:effectExtent l="0" t="0" r="3175" b="6985"/>
            <wp:docPr id="47" name="Picture 47" descr="A group of people including a person touching a map on a table - they are reviewing coastal hazard mapping at the Traditional Owner on Country worksh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group of people including a person touching a map on a table - they are reviewing coastal hazard mapping at the Traditional Owner on Country workshop. "/>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2988000" cy="2241073"/>
                    </a:xfrm>
                    <a:prstGeom prst="rect">
                      <a:avLst/>
                    </a:prstGeom>
                    <a:noFill/>
                    <a:ln>
                      <a:noFill/>
                    </a:ln>
                  </pic:spPr>
                </pic:pic>
              </a:graphicData>
            </a:graphic>
          </wp:inline>
        </w:drawing>
      </w:r>
    </w:p>
    <w:p w14:paraId="1EB6CD09" w14:textId="77777777" w:rsidR="005A31ED" w:rsidRDefault="005A31ED" w:rsidP="005A31ED">
      <w:pPr>
        <w:pStyle w:val="Caption"/>
      </w:pPr>
      <w:r w:rsidRPr="00CA0D0E">
        <w:t>Traditional Owner on Country workshop, reviewing coastal hazard mapping.</w:t>
      </w:r>
    </w:p>
    <w:p w14:paraId="46C4EFCF" w14:textId="2F9F5862" w:rsidR="008679F6" w:rsidRDefault="268933DE" w:rsidP="008679F6">
      <w:pPr>
        <w:pStyle w:val="BodyText"/>
      </w:pPr>
      <w:r>
        <w:t>DEECA</w:t>
      </w:r>
      <w:r w:rsidR="008679F6">
        <w:t xml:space="preserve"> also talked to a range of community members over the past couple of months, chatting in person to over 500 people through the pop-up and drop in events, around 70 attendees to round-table workshop sessions and 92 survey submissions. Our Engage Victoria page </w:t>
      </w:r>
      <w:r w:rsidR="008679F6">
        <w:lastRenderedPageBreak/>
        <w:t xml:space="preserve">received </w:t>
      </w:r>
      <w:r w:rsidR="63B82BEA">
        <w:t>approximately</w:t>
      </w:r>
      <w:r w:rsidR="008679F6">
        <w:t xml:space="preserve"> 2</w:t>
      </w:r>
      <w:r w:rsidR="004176F6">
        <w:t>,</w:t>
      </w:r>
      <w:r w:rsidR="008679F6">
        <w:t>000 page visits, with over 600 unique visitors over the survey period.</w:t>
      </w:r>
    </w:p>
    <w:p w14:paraId="0C30C260" w14:textId="784085BB" w:rsidR="008679F6" w:rsidRDefault="008679F6" w:rsidP="008679F6">
      <w:pPr>
        <w:pStyle w:val="BodyText"/>
      </w:pPr>
      <w:r>
        <w:t xml:space="preserve">Hearing ideas and perspectives from the Cape to Cape communities remains an important part of this project and community and stakeholder feedback helps to inform how </w:t>
      </w:r>
      <w:r w:rsidR="4D0D5DFE">
        <w:t>DEECA</w:t>
      </w:r>
      <w:r>
        <w:t xml:space="preserve"> adapt to and manage the region’s coastal hazards in the future. </w:t>
      </w:r>
    </w:p>
    <w:p w14:paraId="459D9F1D" w14:textId="71915719" w:rsidR="008679F6" w:rsidRDefault="5EC782AB" w:rsidP="008679F6">
      <w:pPr>
        <w:pStyle w:val="BodyText"/>
      </w:pPr>
      <w:r>
        <w:t>A</w:t>
      </w:r>
      <w:r w:rsidR="52FB89C9">
        <w:t>ll</w:t>
      </w:r>
      <w:r w:rsidR="008679F6">
        <w:t xml:space="preserve"> feedback </w:t>
      </w:r>
      <w:r w:rsidR="3DC210D7">
        <w:t xml:space="preserve">will be incorporated </w:t>
      </w:r>
      <w:r w:rsidR="008679F6">
        <w:t>into developing the draft Resilience Plan. The draft Plan includes:</w:t>
      </w:r>
    </w:p>
    <w:p w14:paraId="4AEDE4E4" w14:textId="34E380BC" w:rsidR="008679F6" w:rsidRDefault="00C13537" w:rsidP="006A0E36">
      <w:pPr>
        <w:pStyle w:val="ListBullet"/>
      </w:pPr>
      <w:r>
        <w:t>a</w:t>
      </w:r>
      <w:r w:rsidR="008679F6">
        <w:t>daptation actions for the entire region</w:t>
      </w:r>
    </w:p>
    <w:p w14:paraId="2372D200" w14:textId="7DAE0AFC" w:rsidR="008679F6" w:rsidRDefault="00C13537" w:rsidP="006A0E36">
      <w:pPr>
        <w:pStyle w:val="ListBullet"/>
      </w:pPr>
      <w:r>
        <w:t>p</w:t>
      </w:r>
      <w:r w:rsidR="008679F6">
        <w:t>referred adaptation pathways for each location</w:t>
      </w:r>
    </w:p>
    <w:p w14:paraId="06EF154F" w14:textId="17743FEE" w:rsidR="008679F6" w:rsidRDefault="00C13537" w:rsidP="006A0E36">
      <w:pPr>
        <w:pStyle w:val="ListBullet"/>
      </w:pPr>
      <w:r>
        <w:t>f</w:t>
      </w:r>
      <w:r w:rsidR="008679F6">
        <w:t>urther detail on actions and implementation</w:t>
      </w:r>
      <w:r>
        <w:t>.</w:t>
      </w:r>
    </w:p>
    <w:p w14:paraId="1D1119DE" w14:textId="4832BA4D" w:rsidR="008679F6" w:rsidRDefault="008679F6" w:rsidP="008679F6">
      <w:pPr>
        <w:pStyle w:val="BodyText"/>
      </w:pPr>
      <w:r>
        <w:t xml:space="preserve">The draft Resilience Plan is being circulated and reviewed by our project partners, and there will be opportunities for the community to provide feedback on the draft Cape to Cape Resilience Plan. </w:t>
      </w:r>
    </w:p>
    <w:p w14:paraId="1E44F535" w14:textId="628BF533" w:rsidR="00C13537" w:rsidRDefault="008679F6" w:rsidP="008679F6">
      <w:pPr>
        <w:pStyle w:val="BodyText"/>
      </w:pPr>
      <w:r>
        <w:t xml:space="preserve">Do you want to know more? Check out the hazard maps and read our latest updates, visit the project website: </w:t>
      </w:r>
      <w:hyperlink r:id="rId65" w:history="1">
        <w:r w:rsidR="00C24E34">
          <w:rPr>
            <w:rStyle w:val="Hyperlink"/>
          </w:rPr>
          <w:t>marineandcoasts.vic.gov.au/coastal-programs/cape-to-cape-resilience-project</w:t>
        </w:r>
      </w:hyperlink>
      <w:r w:rsidR="00C24E34">
        <w:t>.</w:t>
      </w:r>
    </w:p>
    <w:p w14:paraId="74615884" w14:textId="54A8C1D5" w:rsidR="006B5D87" w:rsidRDefault="006B5D87" w:rsidP="006B5D87">
      <w:pPr>
        <w:pStyle w:val="HighlightBoxText"/>
      </w:pPr>
      <w:r>
        <w:t>Keep reading for Coastcare Victoria’s ‘Coastline’</w:t>
      </w:r>
      <w:r w:rsidR="001D31C3">
        <w:t>!</w:t>
      </w:r>
    </w:p>
    <w:p w14:paraId="5264A7F2" w14:textId="5500372E" w:rsidR="00AE285F" w:rsidRPr="00AE285F" w:rsidRDefault="00AE285F">
      <w:r>
        <w:br w:type="page"/>
      </w:r>
    </w:p>
    <w:p w14:paraId="74754980" w14:textId="77777777" w:rsidR="00812255" w:rsidRDefault="00812255" w:rsidP="00812255">
      <w:pPr>
        <w:pStyle w:val="BodyText"/>
      </w:pPr>
    </w:p>
    <w:p w14:paraId="5FF537EA" w14:textId="77777777" w:rsidR="00AE285F" w:rsidRDefault="00AE285F">
      <w:pPr>
        <w:sectPr w:rsidR="00AE285F" w:rsidSect="00D23DA2">
          <w:pgSz w:w="11907" w:h="16839" w:code="9"/>
          <w:pgMar w:top="1418" w:right="851" w:bottom="992" w:left="851" w:header="284" w:footer="284" w:gutter="0"/>
          <w:cols w:num="2" w:space="284"/>
          <w:docGrid w:linePitch="360"/>
        </w:sectPr>
      </w:pPr>
    </w:p>
    <w:p w14:paraId="590DAFEA" w14:textId="58658D02" w:rsidR="00AE285F" w:rsidRDefault="00AE285F" w:rsidP="00AE285F">
      <w:pPr>
        <w:pStyle w:val="xInLineShape"/>
      </w:pPr>
      <w:r>
        <w:rPr>
          <w:noProof/>
        </w:rPr>
        <w:drawing>
          <wp:inline distT="0" distB="0" distL="0" distR="0" wp14:anchorId="210BFD90" wp14:editId="604B9595">
            <wp:extent cx="6480000" cy="1162654"/>
            <wp:effectExtent l="0" t="0" r="0" b="0"/>
            <wp:docPr id="10" name="Picture 10" descr="The blue Coastcare Victoria 'Coastlin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blue Coastcare Victoria 'Coastline' banner."/>
                    <pic:cNvPicPr/>
                  </pic:nvPicPr>
                  <pic:blipFill>
                    <a:blip r:embed="rId66" cstate="print">
                      <a:extLst>
                        <a:ext uri="{28A0092B-C50C-407E-A947-70E740481C1C}">
                          <a14:useLocalDpi xmlns:a14="http://schemas.microsoft.com/office/drawing/2010/main"/>
                        </a:ext>
                      </a:extLst>
                    </a:blip>
                    <a:stretch>
                      <a:fillRect/>
                    </a:stretch>
                  </pic:blipFill>
                  <pic:spPr>
                    <a:xfrm>
                      <a:off x="0" y="0"/>
                      <a:ext cx="6480000" cy="1162654"/>
                    </a:xfrm>
                    <a:prstGeom prst="rect">
                      <a:avLst/>
                    </a:prstGeom>
                  </pic:spPr>
                </pic:pic>
              </a:graphicData>
            </a:graphic>
          </wp:inline>
        </w:drawing>
      </w:r>
    </w:p>
    <w:p w14:paraId="4ADF773E" w14:textId="77777777" w:rsidR="00AE285F" w:rsidRPr="00AE285F" w:rsidRDefault="00AE285F" w:rsidP="00AE285F">
      <w:pPr>
        <w:pStyle w:val="BodyText"/>
      </w:pPr>
    </w:p>
    <w:p w14:paraId="5D6EEEFD" w14:textId="03D337BB" w:rsidR="00AE285F" w:rsidRDefault="00AE285F">
      <w:pPr>
        <w:sectPr w:rsidR="00AE285F" w:rsidSect="00AE285F">
          <w:type w:val="continuous"/>
          <w:pgSz w:w="11907" w:h="16839" w:code="9"/>
          <w:pgMar w:top="1418" w:right="851" w:bottom="992" w:left="851" w:header="284" w:footer="284" w:gutter="0"/>
          <w:cols w:space="284"/>
          <w:docGrid w:linePitch="360"/>
        </w:sectPr>
      </w:pPr>
    </w:p>
    <w:p w14:paraId="6A90B795" w14:textId="553478C0" w:rsidR="00525647" w:rsidRDefault="00AE285F" w:rsidP="00AE285F">
      <w:pPr>
        <w:pStyle w:val="Heading2"/>
      </w:pPr>
      <w:bookmarkStart w:id="14" w:name="_In_this_issue"/>
      <w:bookmarkEnd w:id="14"/>
      <w:r>
        <w:t>In this issue</w:t>
      </w:r>
      <w:r w:rsidR="002B1CB3">
        <w:t xml:space="preserve"> of Coastline</w:t>
      </w:r>
    </w:p>
    <w:p w14:paraId="34FFEBE0" w14:textId="2E4A9180" w:rsidR="00AE285F" w:rsidRDefault="00C54A7F" w:rsidP="00AE285F">
      <w:pPr>
        <w:pStyle w:val="ListBullet"/>
      </w:pPr>
      <w:hyperlink w:anchor="_Spotlight_on_volunteer" w:history="1">
        <w:r w:rsidR="00BB6FE5" w:rsidRPr="00BB6FE5">
          <w:rPr>
            <w:rStyle w:val="Hyperlink"/>
          </w:rPr>
          <w:t>Spotlight on volunteer grants</w:t>
        </w:r>
      </w:hyperlink>
    </w:p>
    <w:p w14:paraId="7DBA16CD" w14:textId="7DBCAB85" w:rsidR="00AE285F" w:rsidRDefault="00C54A7F" w:rsidP="00AE285F">
      <w:pPr>
        <w:pStyle w:val="ListBullet"/>
      </w:pPr>
      <w:hyperlink w:anchor="_Traditional_Owner_led" w:history="1">
        <w:r w:rsidR="00BB6FE5" w:rsidRPr="00BB6FE5">
          <w:rPr>
            <w:rStyle w:val="Hyperlink"/>
          </w:rPr>
          <w:t>Traditional Owner led Sea Country workshops</w:t>
        </w:r>
      </w:hyperlink>
    </w:p>
    <w:p w14:paraId="1A36AEA7" w14:textId="4A0D0D38" w:rsidR="00BB6FE5" w:rsidRDefault="00C54A7F" w:rsidP="00AE285F">
      <w:pPr>
        <w:pStyle w:val="ListBullet"/>
      </w:pPr>
      <w:hyperlink w:anchor="_Inclusive_volunteering_guide" w:history="1">
        <w:r w:rsidR="00BB6FE5" w:rsidRPr="00BB6FE5">
          <w:rPr>
            <w:rStyle w:val="Hyperlink"/>
          </w:rPr>
          <w:t>Inclusive volunteering guide</w:t>
        </w:r>
      </w:hyperlink>
    </w:p>
    <w:p w14:paraId="40AB6CDB" w14:textId="59133B56" w:rsidR="00AE285F" w:rsidRDefault="003F1761" w:rsidP="006B5D87">
      <w:pPr>
        <w:pStyle w:val="Heading3"/>
      </w:pPr>
      <w:bookmarkStart w:id="15" w:name="_Spotlight_on_volunteer"/>
      <w:bookmarkEnd w:id="15"/>
      <w:r>
        <w:t>Spotlight on volunteer grants</w:t>
      </w:r>
    </w:p>
    <w:p w14:paraId="5D40B443" w14:textId="401EFF4E" w:rsidR="004A42EB" w:rsidRDefault="003F1761" w:rsidP="003F1761">
      <w:r>
        <w:t xml:space="preserve">A bustling application round for the </w:t>
      </w:r>
      <w:r w:rsidR="004A42EB">
        <w:t xml:space="preserve">2023 </w:t>
      </w:r>
      <w:r>
        <w:t xml:space="preserve">Coastcare Victoria Community Grants concluded at the end of March. </w:t>
      </w:r>
    </w:p>
    <w:p w14:paraId="65F1B294" w14:textId="43E1C409" w:rsidR="00880D88" w:rsidRDefault="00826BCB" w:rsidP="003F1761">
      <w:r>
        <w:t>T</w:t>
      </w:r>
      <w:r w:rsidR="003F1761">
        <w:t xml:space="preserve">he Coastcare Victoria team read proposals for some fantastic projects covering environmental stewardship, community engagement and Traditional Owner Self-Determination. </w:t>
      </w:r>
    </w:p>
    <w:p w14:paraId="175D5402" w14:textId="67D4DB55" w:rsidR="003F1761" w:rsidRDefault="00691A50" w:rsidP="00571A77">
      <w:pPr>
        <w:pStyle w:val="BodyText"/>
      </w:pPr>
      <w:r w:rsidRPr="00691A50">
        <w:t xml:space="preserve">Keep an eye on the </w:t>
      </w:r>
      <w:hyperlink r:id="rId67" w:history="1">
        <w:r w:rsidRPr="00FE135D">
          <w:rPr>
            <w:rStyle w:val="Hyperlink"/>
          </w:rPr>
          <w:t>Coastcare Victoria Community Grants</w:t>
        </w:r>
      </w:hyperlink>
      <w:r w:rsidRPr="00691A50">
        <w:t xml:space="preserve"> webpage for news on successful 2023 grant recipients</w:t>
      </w:r>
      <w:r w:rsidR="003F1761">
        <w:t>.</w:t>
      </w:r>
    </w:p>
    <w:p w14:paraId="726C8C4B" w14:textId="0C563EDF" w:rsidR="003F1761" w:rsidRDefault="00880D88" w:rsidP="003F1761">
      <w:r>
        <w:t>T</w:t>
      </w:r>
      <w:r w:rsidR="003F1761">
        <w:t>he 2021 and 2022 grant rounds were finalised in May</w:t>
      </w:r>
      <w:r w:rsidR="00D80F67">
        <w:t xml:space="preserve">, with </w:t>
      </w:r>
      <w:r w:rsidR="003625EE">
        <w:t>32 project completion reports submitted for 2021</w:t>
      </w:r>
      <w:r w:rsidR="003862FD">
        <w:t>,</w:t>
      </w:r>
      <w:r w:rsidR="003625EE">
        <w:t xml:space="preserve"> and 27 </w:t>
      </w:r>
      <w:r w:rsidR="0059486E">
        <w:t xml:space="preserve">reports </w:t>
      </w:r>
      <w:r w:rsidR="003625EE">
        <w:t>for 2022</w:t>
      </w:r>
      <w:r w:rsidR="2BE5ADB6">
        <w:t>.</w:t>
      </w:r>
      <w:r w:rsidR="003F1761" w:rsidDel="003625EE">
        <w:t xml:space="preserve"> </w:t>
      </w:r>
      <w:r w:rsidR="003F1761">
        <w:t xml:space="preserve">These reports detail the amazing work grant recipients </w:t>
      </w:r>
      <w:r w:rsidR="003625EE">
        <w:t xml:space="preserve">have </w:t>
      </w:r>
      <w:r w:rsidR="003F1761">
        <w:t>delivered with their funding. From interpretive signage to mangrove planting to collaborative workshops, volunteers across Victoria have been doing a massive job for our shared coastline.</w:t>
      </w:r>
    </w:p>
    <w:p w14:paraId="7BDD1845" w14:textId="4D6A17E0" w:rsidR="00C03879" w:rsidRDefault="003F1761" w:rsidP="003F1761">
      <w:r>
        <w:t>A big thank you to each and every volunteer!</w:t>
      </w:r>
    </w:p>
    <w:p w14:paraId="3DAC6DF8" w14:textId="23296FCF" w:rsidR="006D093F" w:rsidRDefault="006D093F" w:rsidP="006A0E36">
      <w:pPr>
        <w:pStyle w:val="Heading3"/>
      </w:pPr>
      <w:bookmarkStart w:id="16" w:name="_Traditional_Owner_led"/>
      <w:bookmarkEnd w:id="16"/>
      <w:r>
        <w:t xml:space="preserve">Traditional Owner led Sea Country </w:t>
      </w:r>
      <w:r w:rsidR="00B77B2A">
        <w:t>w</w:t>
      </w:r>
      <w:r>
        <w:t>orkshops</w:t>
      </w:r>
    </w:p>
    <w:p w14:paraId="0A35B635" w14:textId="448A5AE1" w:rsidR="006D093F" w:rsidRDefault="006D093F" w:rsidP="006D093F">
      <w:pPr>
        <w:pStyle w:val="BodyText"/>
      </w:pPr>
      <w:r>
        <w:t>Coastcare Victoria will s</w:t>
      </w:r>
      <w:r w:rsidR="00FA6014">
        <w:t>oon</w:t>
      </w:r>
      <w:r>
        <w:t xml:space="preserve"> be releasing a number of Sea Country workshop sessions available to marine and coastal volunteers across Victoria. </w:t>
      </w:r>
    </w:p>
    <w:p w14:paraId="57175390" w14:textId="10902D00" w:rsidR="006D093F" w:rsidRDefault="006D093F" w:rsidP="006D093F">
      <w:pPr>
        <w:pStyle w:val="BodyText"/>
      </w:pPr>
      <w:r>
        <w:t xml:space="preserve">The sessions will be led by Traditional Owners from </w:t>
      </w:r>
      <w:r w:rsidR="00FA6014">
        <w:t xml:space="preserve">their </w:t>
      </w:r>
      <w:r>
        <w:t>respective areas and open to all Coastcare</w:t>
      </w:r>
      <w:r w:rsidR="000869FC">
        <w:t xml:space="preserve"> Victoria</w:t>
      </w:r>
      <w:r>
        <w:t xml:space="preserve"> community networks. </w:t>
      </w:r>
    </w:p>
    <w:p w14:paraId="418AA87B" w14:textId="0ACD3FD6" w:rsidR="006D093F" w:rsidRDefault="006D093F" w:rsidP="00B77B2A">
      <w:pPr>
        <w:pStyle w:val="BodyText"/>
      </w:pPr>
      <w:r>
        <w:t>Sessions will run from June to August 2023</w:t>
      </w:r>
      <w:r w:rsidR="00E85CFB">
        <w:t>. They will</w:t>
      </w:r>
      <w:r>
        <w:t xml:space="preserve"> involve important dialogue about working in relationship with Country, and how we as volunteers, community, and environmental stewards, can contribute to caring for Sea Country. </w:t>
      </w:r>
    </w:p>
    <w:p w14:paraId="62F2807F" w14:textId="77777777" w:rsidR="00947C80" w:rsidRDefault="00947C80" w:rsidP="006D093F">
      <w:pPr>
        <w:pStyle w:val="BodyText"/>
      </w:pPr>
      <w:r>
        <w:rPr>
          <w:noProof/>
        </w:rPr>
        <w:drawing>
          <wp:inline distT="0" distB="0" distL="0" distR="0" wp14:anchorId="3FE05CA0" wp14:editId="5E6FE270">
            <wp:extent cx="2988000" cy="2504677"/>
            <wp:effectExtent l="0" t="0" r="3175" b="0"/>
            <wp:docPr id="58" name="Picture 58" descr="A cartoon image and graphic of a group of people meeting around a table. The graphic reads 'Traditional Owner led Sea Country workshops. Free for volunte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cartoon image and graphic of a group of people meeting around a table. The graphic reads 'Traditional Owner led Sea Country workshops. Free for volunteers'. "/>
                    <pic:cNvPicPr/>
                  </pic:nvPicPr>
                  <pic:blipFill>
                    <a:blip r:embed="rId68" cstate="print">
                      <a:extLst>
                        <a:ext uri="{28A0092B-C50C-407E-A947-70E740481C1C}">
                          <a14:useLocalDpi xmlns:a14="http://schemas.microsoft.com/office/drawing/2010/main"/>
                        </a:ext>
                      </a:extLst>
                    </a:blip>
                    <a:stretch>
                      <a:fillRect/>
                    </a:stretch>
                  </pic:blipFill>
                  <pic:spPr>
                    <a:xfrm>
                      <a:off x="0" y="0"/>
                      <a:ext cx="2988000" cy="2504677"/>
                    </a:xfrm>
                    <a:prstGeom prst="rect">
                      <a:avLst/>
                    </a:prstGeom>
                  </pic:spPr>
                </pic:pic>
              </a:graphicData>
            </a:graphic>
          </wp:inline>
        </w:drawing>
      </w:r>
    </w:p>
    <w:p w14:paraId="10FF1B37" w14:textId="39D4CD0D" w:rsidR="00A1512F" w:rsidRDefault="00A1512F" w:rsidP="006A0E36">
      <w:pPr>
        <w:pStyle w:val="Caption"/>
      </w:pPr>
      <w:r>
        <w:t>The Sea Country workshop sessions are free for volunteers.</w:t>
      </w:r>
    </w:p>
    <w:p w14:paraId="7F6E40EF" w14:textId="71C0F994" w:rsidR="006D093F" w:rsidRDefault="006D093F" w:rsidP="006D093F">
      <w:pPr>
        <w:pStyle w:val="BodyText"/>
      </w:pPr>
      <w:r>
        <w:t>Marine and coastal community groups can enrol their volunteers in Sea Country workshops via registration links sent out by email to our mailing list. To sign up</w:t>
      </w:r>
      <w:r w:rsidR="002D6734">
        <w:t>,</w:t>
      </w:r>
      <w:r w:rsidDel="002D6734">
        <w:t xml:space="preserve"> </w:t>
      </w:r>
      <w:r>
        <w:t xml:space="preserve">please email </w:t>
      </w:r>
      <w:hyperlink r:id="rId69" w:history="1">
        <w:r w:rsidR="00281D13" w:rsidRPr="00281D13">
          <w:rPr>
            <w:rStyle w:val="Hyperlink"/>
          </w:rPr>
          <w:t>coastcare.victoria@delwp.vic.gov.au</w:t>
        </w:r>
      </w:hyperlink>
      <w:r>
        <w:t>.</w:t>
      </w:r>
    </w:p>
    <w:p w14:paraId="385763A5" w14:textId="01D6F496" w:rsidR="006D093F" w:rsidRDefault="00B77B2A" w:rsidP="00A001CC">
      <w:pPr>
        <w:pStyle w:val="Heading3"/>
      </w:pPr>
      <w:bookmarkStart w:id="17" w:name="_Inclusive_volunteering_guide"/>
      <w:bookmarkEnd w:id="17"/>
      <w:r>
        <w:t>Inclusive volunteering guide</w:t>
      </w:r>
    </w:p>
    <w:p w14:paraId="18C50DA6" w14:textId="073A414D" w:rsidR="00B77B2A" w:rsidRDefault="00B77B2A" w:rsidP="00A001CC">
      <w:pPr>
        <w:pStyle w:val="BodyText"/>
      </w:pPr>
      <w:r>
        <w:t xml:space="preserve">Bellarine Catchment Network has recently published an Inclusive Volunteering Guide. </w:t>
      </w:r>
    </w:p>
    <w:p w14:paraId="17A8AE4F" w14:textId="1DED8ACB" w:rsidR="00AF6E31" w:rsidRDefault="00B77B2A" w:rsidP="00B77B2A">
      <w:pPr>
        <w:pStyle w:val="BodyText"/>
      </w:pPr>
      <w:r>
        <w:t xml:space="preserve">This in-depth, practical guide aims to provide community and environment groups with a framework to make volunteering inclusive. </w:t>
      </w:r>
    </w:p>
    <w:p w14:paraId="547C9AF7" w14:textId="4C6D816B" w:rsidR="00B77B2A" w:rsidRDefault="00B77B2A" w:rsidP="00B77B2A">
      <w:pPr>
        <w:pStyle w:val="BodyText"/>
      </w:pPr>
      <w:r>
        <w:t>The guide dives deep into four different communities</w:t>
      </w:r>
      <w:r w:rsidR="00AF6E31">
        <w:t>:</w:t>
      </w:r>
      <w:r>
        <w:t xml:space="preserve"> First Nations and the Wadawurrung, Culturally and Linguistically Diverse (CALD) communities, people with disabilities and people who are LGBTIQA+. </w:t>
      </w:r>
    </w:p>
    <w:p w14:paraId="6AD9E3FA" w14:textId="200ABE83" w:rsidR="00B77B2A" w:rsidRDefault="00AF6E31" w:rsidP="00B77B2A">
      <w:pPr>
        <w:pStyle w:val="BodyText"/>
      </w:pPr>
      <w:r>
        <w:t>It</w:t>
      </w:r>
      <w:r w:rsidR="00B77B2A">
        <w:t xml:space="preserve"> features background information, links and resources and practical tips from planning events, advertising and facilitating volunteering opportunities. </w:t>
      </w:r>
    </w:p>
    <w:p w14:paraId="1419F37E" w14:textId="326626E9" w:rsidR="00FF1D89" w:rsidRDefault="00BC572B">
      <w:pPr>
        <w:pStyle w:val="BodyText"/>
      </w:pPr>
      <w:r>
        <w:t>The guide</w:t>
      </w:r>
      <w:r w:rsidR="00B77B2A">
        <w:t xml:space="preserve"> was supported </w:t>
      </w:r>
      <w:r w:rsidR="004E46D0">
        <w:t xml:space="preserve">by </w:t>
      </w:r>
      <w:r w:rsidR="00B77B2A">
        <w:t>the Victorian Government's 'Emerging Stronger' grants program</w:t>
      </w:r>
      <w:r w:rsidR="00FF1D89">
        <w:t xml:space="preserve">. It </w:t>
      </w:r>
      <w:r w:rsidR="00B77B2A">
        <w:t>offers all readers (volunteer</w:t>
      </w:r>
      <w:r w:rsidR="00FF1D89">
        <w:t>-</w:t>
      </w:r>
      <w:r w:rsidR="00B77B2A">
        <w:t>based or not), the opportunity to learn about how we can all contribute to creating more inclusive communities.</w:t>
      </w:r>
    </w:p>
    <w:p w14:paraId="0735DFCD" w14:textId="1333939C" w:rsidR="004042B9" w:rsidRPr="004042B9" w:rsidRDefault="00B07E96" w:rsidP="006A0E36">
      <w:pPr>
        <w:pStyle w:val="BodyText"/>
      </w:pPr>
      <w:r>
        <w:rPr>
          <w:noProof/>
        </w:rPr>
        <w:lastRenderedPageBreak/>
        <w:drawing>
          <wp:anchor distT="0" distB="0" distL="114300" distR="114300" simplePos="0" relativeHeight="251658257" behindDoc="1" locked="0" layoutInCell="1" allowOverlap="1" wp14:anchorId="1E0A9AE7" wp14:editId="2389BEE6">
            <wp:simplePos x="0" y="0"/>
            <wp:positionH relativeFrom="margin">
              <wp:posOffset>32385</wp:posOffset>
            </wp:positionH>
            <wp:positionV relativeFrom="paragraph">
              <wp:posOffset>570230</wp:posOffset>
            </wp:positionV>
            <wp:extent cx="2987675" cy="2014855"/>
            <wp:effectExtent l="0" t="0" r="3175" b="4445"/>
            <wp:wrapTight wrapText="bothSides">
              <wp:wrapPolygon edited="0">
                <wp:start x="0" y="0"/>
                <wp:lineTo x="0" y="21443"/>
                <wp:lineTo x="21485" y="21443"/>
                <wp:lineTo x="21485" y="0"/>
                <wp:lineTo x="0" y="0"/>
              </wp:wrapPolygon>
            </wp:wrapTight>
            <wp:docPr id="62" name="Picture 62" descr="A graphic of the Inclusive Volunteering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graphic of the Inclusive Volunteering Guide."/>
                    <pic:cNvPicPr>
                      <a:picLocks noChangeAspect="1" noChangeArrowheads="1"/>
                    </pic:cNvPicPr>
                  </pic:nvPicPr>
                  <pic:blipFill rotWithShape="1">
                    <a:blip r:embed="rId70" cstate="print">
                      <a:extLst>
                        <a:ext uri="{28A0092B-C50C-407E-A947-70E740481C1C}">
                          <a14:useLocalDpi xmlns:a14="http://schemas.microsoft.com/office/drawing/2010/main"/>
                        </a:ext>
                      </a:extLst>
                    </a:blip>
                    <a:srcRect/>
                    <a:stretch/>
                  </pic:blipFill>
                  <pic:spPr bwMode="auto">
                    <a:xfrm>
                      <a:off x="0" y="0"/>
                      <a:ext cx="2987675" cy="2014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1D89">
        <w:t xml:space="preserve">Access the guide </w:t>
      </w:r>
      <w:r w:rsidR="00617DA3">
        <w:t>via the</w:t>
      </w:r>
      <w:r w:rsidR="00BC752A">
        <w:t xml:space="preserve"> Bellarine Catchment Network’s</w:t>
      </w:r>
      <w:r w:rsidR="00617DA3">
        <w:t xml:space="preserve"> </w:t>
      </w:r>
      <w:hyperlink r:id="rId71" w:history="1">
        <w:r w:rsidR="00617DA3" w:rsidRPr="00BC752A">
          <w:rPr>
            <w:rStyle w:val="Hyperlink"/>
          </w:rPr>
          <w:t>Resources and Guides</w:t>
        </w:r>
      </w:hyperlink>
      <w:r w:rsidR="00617DA3">
        <w:t xml:space="preserve"> </w:t>
      </w:r>
      <w:r w:rsidR="00BC752A">
        <w:t>webpage</w:t>
      </w:r>
      <w:r w:rsidR="00CD35E7">
        <w:t xml:space="preserve"> </w:t>
      </w:r>
      <w:r w:rsidR="000C25CD">
        <w:t>–</w:t>
      </w:r>
      <w:r w:rsidR="00CD35E7">
        <w:t xml:space="preserve"> please share with your volunteering networks! </w:t>
      </w:r>
    </w:p>
    <w:p w14:paraId="2D61D518" w14:textId="0E043B7C" w:rsidR="00AE285F" w:rsidRDefault="00AE285F"/>
    <w:p w14:paraId="4D2DB2BD" w14:textId="77777777" w:rsidR="00AE285F" w:rsidRPr="00113CFE" w:rsidRDefault="00AE285F" w:rsidP="00AE285F">
      <w:pPr>
        <w:pStyle w:val="DisclaimerText"/>
        <w:framePr w:wrap="around"/>
      </w:pPr>
      <w:bookmarkStart w:id="18" w:name="_Hlk131848832"/>
      <w:r>
        <w:rPr>
          <w:noProof/>
        </w:rPr>
        <mc:AlternateContent>
          <mc:Choice Requires="wps">
            <w:drawing>
              <wp:inline distT="0" distB="0" distL="0" distR="0" wp14:anchorId="12A5CCCC" wp14:editId="7DAE74FB">
                <wp:extent cx="5287198" cy="985860"/>
                <wp:effectExtent l="0" t="0" r="8890" b="5080"/>
                <wp:docPr id="13" name="Freeform: Shape 13"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21DD9870" w14:textId="77777777" w:rsidR="00AE285F" w:rsidRPr="00447D52" w:rsidRDefault="00AE285F" w:rsidP="00AE285F">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12A5CCCC" id="Freeform: Shape 13" o:spid="_x0000_s1029"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XgPYA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21DD9870" w14:textId="77777777" w:rsidR="00AE285F" w:rsidRPr="00447D52" w:rsidRDefault="00AE285F" w:rsidP="00AE285F">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58255" behindDoc="0" locked="1" layoutInCell="1" allowOverlap="1" wp14:anchorId="28CAABB2" wp14:editId="02299A1E">
            <wp:simplePos x="0" y="0"/>
            <wp:positionH relativeFrom="page">
              <wp:posOffset>4824730</wp:posOffset>
            </wp:positionH>
            <wp:positionV relativeFrom="line">
              <wp:posOffset>0</wp:posOffset>
            </wp:positionV>
            <wp:extent cx="1656000" cy="986400"/>
            <wp:effectExtent l="0" t="0" r="1905" b="444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6D2EE362" w14:textId="05D85C86" w:rsidR="00AE285F" w:rsidRPr="00113CFE" w:rsidRDefault="00AE285F" w:rsidP="00AE285F">
      <w:pPr>
        <w:pStyle w:val="DisclaimerText"/>
        <w:framePr w:wrap="around"/>
      </w:pPr>
      <w:r w:rsidRPr="00113CFE">
        <w:t>©</w:t>
      </w:r>
      <w:bookmarkStart w:id="19" w:name="_Copyright"/>
      <w:bookmarkEnd w:id="19"/>
      <w:r w:rsidRPr="00113CFE">
        <w:t xml:space="preserve"> The State of Victoria Department of Energy, Environment and Climate Action </w:t>
      </w:r>
      <w:r>
        <w:t>June 2023</w:t>
      </w:r>
      <w:r w:rsidRPr="00113CFE">
        <w:t>.</w:t>
      </w:r>
    </w:p>
    <w:p w14:paraId="3AD627EE" w14:textId="77777777" w:rsidR="00AE285F" w:rsidRPr="008B65E6" w:rsidRDefault="00AE285F" w:rsidP="00AE285F">
      <w:pPr>
        <w:pStyle w:val="DisclaimerText"/>
        <w:framePr w:wrap="around"/>
        <w:rPr>
          <w:rFonts w:ascii="Arial Bold" w:hAnsi="Arial Bold"/>
        </w:rPr>
      </w:pPr>
      <w:bookmarkStart w:id="20" w:name="_CreativeCommonsMarker"/>
      <w:bookmarkStart w:id="21" w:name="_CreativeCommonsContent"/>
      <w:bookmarkEnd w:id="18"/>
      <w:bookmarkEnd w:id="20"/>
      <w:r w:rsidRPr="008B65E6">
        <w:rPr>
          <w:rFonts w:ascii="Arial Bold" w:hAnsi="Arial Bold"/>
        </w:rPr>
        <w:t>Creative Commons</w:t>
      </w:r>
    </w:p>
    <w:p w14:paraId="44C69CB8" w14:textId="295B8DC0" w:rsidR="00AE285F" w:rsidRPr="00113CFE" w:rsidRDefault="00AE285F" w:rsidP="00AE285F">
      <w:pPr>
        <w:pStyle w:val="DisclaimerText"/>
        <w:framePr w:wrap="around"/>
        <w:rPr>
          <w:rFonts w:ascii="Arial Bold" w:hAnsi="Arial Bold"/>
        </w:rPr>
      </w:pPr>
      <w:r w:rsidRPr="00113CFE">
        <w:t xml:space="preserve">This work is licensed under a Creative Commons Attribution 4.0 International licence, visit the </w:t>
      </w:r>
      <w:hyperlink r:id="rId73" w:tooltip="Creative Commons website" w:history="1">
        <w:r w:rsidRPr="00113CFE">
          <w:rPr>
            <w:u w:val="single"/>
          </w:rPr>
          <w:t>Creative Commons website</w:t>
        </w:r>
      </w:hyperlink>
      <w:r w:rsidRPr="00113CFE">
        <w:t xml:space="preserve"> (</w:t>
      </w:r>
      <w:hyperlink r:id="rId74" w:history="1">
        <w:r w:rsidRPr="00113CFE">
          <w:t>http://creativecommons.org/licenses/by/4.0/</w:t>
        </w:r>
      </w:hyperlink>
      <w:r w:rsidRPr="00113CFE">
        <w:t>).</w:t>
      </w:r>
    </w:p>
    <w:p w14:paraId="12770EB8" w14:textId="77777777" w:rsidR="00AE285F" w:rsidRPr="00113CFE" w:rsidRDefault="00AE285F" w:rsidP="00AE285F">
      <w:pPr>
        <w:pStyle w:val="DisclaimerText"/>
        <w:framePr w:wrap="around"/>
        <w:rPr>
          <w:strike/>
        </w:rPr>
      </w:pPr>
      <w:r w:rsidRPr="00113CF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4D8C1DD1" w14:textId="77777777" w:rsidR="00AE285F" w:rsidRPr="008B65E6" w:rsidRDefault="00AE285F" w:rsidP="00AE285F">
      <w:pPr>
        <w:pStyle w:val="DisclaimerText"/>
        <w:framePr w:wrap="around"/>
        <w:rPr>
          <w:rFonts w:ascii="Arial Bold" w:hAnsi="Arial Bold"/>
        </w:rPr>
      </w:pPr>
      <w:r w:rsidRPr="008B65E6">
        <w:rPr>
          <w:rFonts w:ascii="Arial Bold" w:hAnsi="Arial Bold"/>
        </w:rPr>
        <w:t>Disclaimer</w:t>
      </w:r>
    </w:p>
    <w:p w14:paraId="1360C40E" w14:textId="77777777" w:rsidR="00AE285F" w:rsidRPr="00113CFE" w:rsidRDefault="00AE285F" w:rsidP="00AE285F">
      <w:pPr>
        <w:pStyle w:val="DisclaimerText"/>
        <w:framePr w:wrap="around"/>
      </w:pPr>
      <w:r w:rsidRPr="00113CFE">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24DFA7F" w14:textId="77777777" w:rsidR="00AE285F" w:rsidRPr="008B65E6" w:rsidRDefault="00AE285F" w:rsidP="00AE285F">
      <w:pPr>
        <w:pStyle w:val="DisclaimerText12pt"/>
        <w:framePr w:wrap="around"/>
        <w:rPr>
          <w:rFonts w:ascii="Arial Bold" w:hAnsi="Arial Bold"/>
        </w:rPr>
      </w:pPr>
      <w:r w:rsidRPr="008B65E6">
        <w:rPr>
          <w:rFonts w:ascii="Arial Bold" w:hAnsi="Arial Bold"/>
        </w:rPr>
        <w:t>Accessibility</w:t>
      </w:r>
    </w:p>
    <w:p w14:paraId="048F9077" w14:textId="72439D2A" w:rsidR="00AE285F" w:rsidRPr="00113CFE" w:rsidRDefault="00AE285F" w:rsidP="00AE285F">
      <w:pPr>
        <w:pStyle w:val="DisclaimerText12pt"/>
        <w:framePr w:wrap="around"/>
      </w:pPr>
      <w:r w:rsidRPr="00113CFE">
        <w:t xml:space="preserve">To receive this document in an alternative format, phone the Customer Service Centre on 136 186, email </w:t>
      </w:r>
      <w:hyperlink r:id="rId75" w:history="1">
        <w:r w:rsidRPr="00113CFE">
          <w:rPr>
            <w:szCs w:val="24"/>
            <w:u w:val="single"/>
          </w:rPr>
          <w:t>customer.service@delwp.vic.gov.au</w:t>
        </w:r>
      </w:hyperlink>
      <w:r w:rsidRPr="00113CFE">
        <w:t xml:space="preserve">, or contact National Relay Service on 133 677. </w:t>
      </w:r>
      <w:bookmarkEnd w:id="21"/>
      <w:r w:rsidRPr="00113CFE">
        <w:t xml:space="preserve">Available at </w:t>
      </w:r>
      <w:hyperlink r:id="rId76" w:tooltip="Department of Energy, Environment and Climate Action website" w:history="1">
        <w:r w:rsidRPr="00113CFE">
          <w:rPr>
            <w:szCs w:val="24"/>
            <w:u w:val="single"/>
          </w:rPr>
          <w:t>DEECA website</w:t>
        </w:r>
      </w:hyperlink>
      <w:r w:rsidRPr="00113CFE">
        <w:t xml:space="preserve"> (www.deeca.vic.gov.au). </w:t>
      </w:r>
    </w:p>
    <w:p w14:paraId="511C874E" w14:textId="77777777" w:rsidR="00AE285F" w:rsidRPr="006614E4" w:rsidRDefault="00AE285F" w:rsidP="00AE285F"/>
    <w:sectPr w:rsidR="00AE285F" w:rsidRPr="006614E4" w:rsidSect="00A60698">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F30B3" w14:textId="77777777" w:rsidR="0019783D" w:rsidRDefault="0019783D" w:rsidP="00CD157B">
      <w:pPr>
        <w:pStyle w:val="NoSpacing"/>
      </w:pPr>
    </w:p>
    <w:p w14:paraId="38BC30B9" w14:textId="77777777" w:rsidR="0019783D" w:rsidRDefault="0019783D"/>
  </w:endnote>
  <w:endnote w:type="continuationSeparator" w:id="0">
    <w:p w14:paraId="495CBA34" w14:textId="77777777" w:rsidR="0019783D" w:rsidRDefault="0019783D" w:rsidP="00CD157B">
      <w:pPr>
        <w:pStyle w:val="NoSpacing"/>
      </w:pPr>
    </w:p>
    <w:p w14:paraId="056041AC" w14:textId="77777777" w:rsidR="0019783D" w:rsidRDefault="0019783D"/>
  </w:endnote>
  <w:endnote w:type="continuationNotice" w:id="1">
    <w:p w14:paraId="7774F8BB" w14:textId="77777777" w:rsidR="0019783D" w:rsidRDefault="0019783D" w:rsidP="00CD157B">
      <w:pPr>
        <w:pStyle w:val="NoSpacing"/>
      </w:pPr>
    </w:p>
    <w:p w14:paraId="5D7722DB" w14:textId="77777777" w:rsidR="0019783D" w:rsidRDefault="001978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26D211EA" w14:textId="77777777" w:rsidTr="000038B9">
      <w:trPr>
        <w:trHeight w:val="397"/>
      </w:trPr>
      <w:tc>
        <w:tcPr>
          <w:tcW w:w="340" w:type="dxa"/>
        </w:tcPr>
        <w:p w14:paraId="425C2121" w14:textId="32DD5162" w:rsidR="00A60698" w:rsidRPr="00D55628" w:rsidRDefault="0089175E" w:rsidP="00A60698">
          <w:pPr>
            <w:pStyle w:val="FooterEvenPageNumber"/>
            <w:framePr w:wrap="auto" w:vAnchor="margin" w:hAnchor="text" w:yAlign="inline"/>
          </w:pPr>
          <w:r>
            <w:rPr>
              <w:noProof/>
            </w:rPr>
            <mc:AlternateContent>
              <mc:Choice Requires="wps">
                <w:drawing>
                  <wp:anchor distT="0" distB="0" distL="114300" distR="114300" simplePos="0" relativeHeight="251661326" behindDoc="0" locked="0" layoutInCell="0" allowOverlap="1" wp14:anchorId="6F87E62E" wp14:editId="7DBABC56">
                    <wp:simplePos x="0" y="0"/>
                    <wp:positionH relativeFrom="page">
                      <wp:posOffset>0</wp:posOffset>
                    </wp:positionH>
                    <wp:positionV relativeFrom="page">
                      <wp:posOffset>10228580</wp:posOffset>
                    </wp:positionV>
                    <wp:extent cx="7560945" cy="273050"/>
                    <wp:effectExtent l="0" t="0" r="0" b="12700"/>
                    <wp:wrapNone/>
                    <wp:docPr id="51" name="MSIPCM07894728adac7e925a76b656"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D337AD" w14:textId="70EBAD12" w:rsidR="0089175E" w:rsidRPr="0089175E" w:rsidRDefault="0089175E" w:rsidP="0089175E">
                                <w:pPr>
                                  <w:spacing w:before="0" w:after="0"/>
                                  <w:jc w:val="center"/>
                                  <w:rPr>
                                    <w:rFonts w:ascii="Calibri" w:hAnsi="Calibri" w:cs="Calibri"/>
                                    <w:color w:val="000000"/>
                                    <w:sz w:val="24"/>
                                  </w:rPr>
                                </w:pPr>
                                <w:r w:rsidRPr="0089175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F87E62E" id="_x0000_t202" coordsize="21600,21600" o:spt="202" path="m,l,21600r21600,l21600,xe">
                    <v:stroke joinstyle="miter"/>
                    <v:path gradientshapeok="t" o:connecttype="rect"/>
                  </v:shapetype>
                  <v:shape id="MSIPCM07894728adac7e925a76b656" o:spid="_x0000_s1030" type="#_x0000_t202" alt="{&quot;HashCode&quot;:-1264680268,&quot;Height&quot;:841.0,&quot;Width&quot;:595.0,&quot;Placement&quot;:&quot;Footer&quot;,&quot;Index&quot;:&quot;OddAndEven&quot;,&quot;Section&quot;:1,&quot;Top&quot;:0.0,&quot;Left&quot;:0.0}" style="position:absolute;margin-left:0;margin-top:805.4pt;width:595.35pt;height:21.5pt;z-index:25166132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Dg+czn3wAAAAsBAAAPAAAAAAAAAAAAAAAAAHIEAABkcnMvZG93bnJldi54bWxQSwUG&#10;AAAAAAQABADzAAAAfgUAAAAA&#10;" o:allowincell="f" filled="f" stroked="f" strokeweight=".5pt">
                    <v:fill o:detectmouseclick="t"/>
                    <v:textbox inset=",0,,0">
                      <w:txbxContent>
                        <w:p w14:paraId="5BD337AD" w14:textId="70EBAD12" w:rsidR="0089175E" w:rsidRPr="0089175E" w:rsidRDefault="0089175E" w:rsidP="0089175E">
                          <w:pPr>
                            <w:spacing w:before="0" w:after="0"/>
                            <w:jc w:val="center"/>
                            <w:rPr>
                              <w:rFonts w:ascii="Calibri" w:hAnsi="Calibri" w:cs="Calibri"/>
                              <w:color w:val="000000"/>
                              <w:sz w:val="24"/>
                            </w:rPr>
                          </w:pPr>
                          <w:r w:rsidRPr="0089175E">
                            <w:rPr>
                              <w:rFonts w:ascii="Calibri" w:hAnsi="Calibri" w:cs="Calibri"/>
                              <w:color w:val="000000"/>
                              <w:sz w:val="24"/>
                            </w:rPr>
                            <w:t>OFFICIAL</w:t>
                          </w:r>
                        </w:p>
                      </w:txbxContent>
                    </v:textbox>
                    <w10:wrap anchorx="page" anchory="page"/>
                  </v:shape>
                </w:pict>
              </mc:Fallback>
            </mc:AlternateContent>
          </w:r>
          <w:r w:rsidR="00CE7CC2">
            <w:rPr>
              <w:noProof/>
            </w:rPr>
            <mc:AlternateContent>
              <mc:Choice Requires="wps">
                <w:drawing>
                  <wp:anchor distT="0" distB="0" distL="114300" distR="114300" simplePos="0" relativeHeight="251663360" behindDoc="0" locked="0" layoutInCell="0" allowOverlap="1" wp14:anchorId="4551189E" wp14:editId="532A49BA">
                    <wp:simplePos x="0" y="0"/>
                    <wp:positionH relativeFrom="page">
                      <wp:posOffset>0</wp:posOffset>
                    </wp:positionH>
                    <wp:positionV relativeFrom="page">
                      <wp:posOffset>10228580</wp:posOffset>
                    </wp:positionV>
                    <wp:extent cx="7560945" cy="273050"/>
                    <wp:effectExtent l="0" t="0" r="0" b="12700"/>
                    <wp:wrapNone/>
                    <wp:docPr id="46" name="Text Box 46"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ECE6E3"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551189E" id="Text Box 46" o:spid="_x0000_s1031" type="#_x0000_t202" alt="{&quot;HashCode&quot;:-1264680268,&quot;Height&quot;:841.0,&quot;Width&quot;:595.0,&quot;Placement&quot;:&quot;Footer&quot;,&quot;Index&quot;:&quot;OddAndEven&quot;,&quot;Section&quot;:1,&quot;Top&quot;:0.0,&quot;Left&quot;:0.0}" style="position:absolute;margin-left:0;margin-top:805.4pt;width:595.3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40ECE6E3"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p w14:paraId="636FD364" w14:textId="4C35223A" w:rsidR="00A60698" w:rsidRDefault="00C54A7F" w:rsidP="00A60698">
          <w:pPr>
            <w:pStyle w:val="FooterEven"/>
          </w:pPr>
          <w:r>
            <w:fldChar w:fldCharType="begin"/>
          </w:r>
          <w:r>
            <w:instrText xml:space="preserve"> DOCPROPERTY  xFooterTitle  \* MERGEFORMAT </w:instrText>
          </w:r>
          <w:r>
            <w:fldChar w:fldCharType="separate"/>
          </w:r>
          <w:r w:rsidR="003D35CE">
            <w:t>DEECA marine and coasts newsletter</w:t>
          </w:r>
          <w:r>
            <w:fldChar w:fldCharType="end"/>
          </w:r>
        </w:p>
        <w:p w14:paraId="540D8C74" w14:textId="14D1937B" w:rsidR="00A60698" w:rsidRPr="00810C40" w:rsidRDefault="00C54A7F" w:rsidP="00A60698">
          <w:pPr>
            <w:pStyle w:val="FooterEven"/>
          </w:pPr>
          <w:r>
            <w:fldChar w:fldCharType="begin"/>
          </w:r>
          <w:r>
            <w:instrText xml:space="preserve"> DOCPROPERTY  xFooterSubtitle  \* MERGEFORMAT </w:instrText>
          </w:r>
          <w:r>
            <w:fldChar w:fldCharType="separate"/>
          </w:r>
          <w:r w:rsidR="003D35CE">
            <w:t>Issue 15 June 2023</w:t>
          </w:r>
          <w:r>
            <w:fldChar w:fldCharType="end"/>
          </w:r>
        </w:p>
      </w:tc>
    </w:tr>
  </w:tbl>
  <w:p w14:paraId="6405F454"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31A9833F" w14:textId="77777777" w:rsidTr="000038B9">
      <w:trPr>
        <w:trHeight w:val="397"/>
      </w:trPr>
      <w:tc>
        <w:tcPr>
          <w:tcW w:w="9071" w:type="dxa"/>
        </w:tcPr>
        <w:p w14:paraId="37BF6B14" w14:textId="174EED81" w:rsidR="00A60698" w:rsidRDefault="0089175E" w:rsidP="00A60698">
          <w:pPr>
            <w:pStyle w:val="FooterOdd"/>
          </w:pPr>
          <w:r>
            <w:rPr>
              <w:noProof/>
            </w:rPr>
            <mc:AlternateContent>
              <mc:Choice Requires="wps">
                <w:drawing>
                  <wp:anchor distT="0" distB="0" distL="114300" distR="114300" simplePos="0" relativeHeight="251659278" behindDoc="0" locked="0" layoutInCell="0" allowOverlap="1" wp14:anchorId="49FA1D5E" wp14:editId="2D01E495">
                    <wp:simplePos x="0" y="0"/>
                    <wp:positionH relativeFrom="page">
                      <wp:posOffset>0</wp:posOffset>
                    </wp:positionH>
                    <wp:positionV relativeFrom="page">
                      <wp:posOffset>10228580</wp:posOffset>
                    </wp:positionV>
                    <wp:extent cx="7560945" cy="273050"/>
                    <wp:effectExtent l="0" t="0" r="0" b="12700"/>
                    <wp:wrapNone/>
                    <wp:docPr id="40" name="MSIPCM04794ff6b7a7065b3c97160b"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043F8E" w14:textId="00E71F33" w:rsidR="0089175E" w:rsidRPr="0089175E" w:rsidRDefault="0089175E" w:rsidP="0089175E">
                                <w:pPr>
                                  <w:spacing w:before="0" w:after="0"/>
                                  <w:jc w:val="center"/>
                                  <w:rPr>
                                    <w:rFonts w:ascii="Calibri" w:hAnsi="Calibri" w:cs="Calibri"/>
                                    <w:color w:val="000000"/>
                                    <w:sz w:val="24"/>
                                  </w:rPr>
                                </w:pPr>
                                <w:r w:rsidRPr="0089175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9FA1D5E" id="_x0000_t202" coordsize="21600,21600" o:spt="202" path="m,l,21600r21600,l21600,xe">
                    <v:stroke joinstyle="miter"/>
                    <v:path gradientshapeok="t" o:connecttype="rect"/>
                  </v:shapetype>
                  <v:shape id="MSIPCM04794ff6b7a7065b3c97160b" o:spid="_x0000_s1032"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927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Dg+czn3wAAAAsBAAAPAAAAAAAAAAAAAAAAAHIEAABkcnMvZG93bnJldi54bWxQSwUG&#10;AAAAAAQABADzAAAAfgUAAAAA&#10;" o:allowincell="f" filled="f" stroked="f" strokeweight=".5pt">
                    <v:fill o:detectmouseclick="t"/>
                    <v:textbox inset=",0,,0">
                      <w:txbxContent>
                        <w:p w14:paraId="12043F8E" w14:textId="00E71F33" w:rsidR="0089175E" w:rsidRPr="0089175E" w:rsidRDefault="0089175E" w:rsidP="0089175E">
                          <w:pPr>
                            <w:spacing w:before="0" w:after="0"/>
                            <w:jc w:val="center"/>
                            <w:rPr>
                              <w:rFonts w:ascii="Calibri" w:hAnsi="Calibri" w:cs="Calibri"/>
                              <w:color w:val="000000"/>
                              <w:sz w:val="24"/>
                            </w:rPr>
                          </w:pPr>
                          <w:r w:rsidRPr="0089175E">
                            <w:rPr>
                              <w:rFonts w:ascii="Calibri" w:hAnsi="Calibri" w:cs="Calibri"/>
                              <w:color w:val="000000"/>
                              <w:sz w:val="24"/>
                            </w:rPr>
                            <w:t>OFFICIAL</w:t>
                          </w:r>
                        </w:p>
                      </w:txbxContent>
                    </v:textbox>
                    <w10:wrap anchorx="page" anchory="page"/>
                  </v:shape>
                </w:pict>
              </mc:Fallback>
            </mc:AlternateContent>
          </w:r>
          <w:r w:rsidR="00CE7CC2">
            <w:rPr>
              <w:noProof/>
            </w:rPr>
            <mc:AlternateContent>
              <mc:Choice Requires="wps">
                <w:drawing>
                  <wp:anchor distT="0" distB="0" distL="114300" distR="114300" simplePos="0" relativeHeight="251658252" behindDoc="0" locked="0" layoutInCell="0" allowOverlap="1" wp14:anchorId="185B46BB" wp14:editId="00B52577">
                    <wp:simplePos x="0" y="0"/>
                    <wp:positionH relativeFrom="page">
                      <wp:posOffset>0</wp:posOffset>
                    </wp:positionH>
                    <wp:positionV relativeFrom="page">
                      <wp:posOffset>10228818</wp:posOffset>
                    </wp:positionV>
                    <wp:extent cx="7560945" cy="273050"/>
                    <wp:effectExtent l="0" t="0" r="0" b="12700"/>
                    <wp:wrapNone/>
                    <wp:docPr id="43" name="Text Box 43"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9F49F6"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85B46BB" id="Text Box 43" o:spid="_x0000_s1033"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6B9F49F6"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r w:rsidR="00C54A7F">
            <w:fldChar w:fldCharType="begin"/>
          </w:r>
          <w:r w:rsidR="00C54A7F">
            <w:instrText xml:space="preserve"> DOCPROPERTY  xFooterTitle  \* MERGEFORMAT </w:instrText>
          </w:r>
          <w:r w:rsidR="00C54A7F">
            <w:fldChar w:fldCharType="separate"/>
          </w:r>
          <w:r w:rsidR="003D35CE">
            <w:t>DEECA marine and coasts newsletter</w:t>
          </w:r>
          <w:r w:rsidR="00C54A7F">
            <w:fldChar w:fldCharType="end"/>
          </w:r>
        </w:p>
        <w:p w14:paraId="457BBABA" w14:textId="7C75BA5A" w:rsidR="00CD157B" w:rsidRPr="00CB1FB7" w:rsidRDefault="00C54A7F" w:rsidP="00A60698">
          <w:pPr>
            <w:pStyle w:val="FooterOdd"/>
            <w:rPr>
              <w:b/>
            </w:rPr>
          </w:pPr>
          <w:r>
            <w:fldChar w:fldCharType="begin"/>
          </w:r>
          <w:r>
            <w:instrText xml:space="preserve"> DOCPROPERTY  xFooterSubtitle  \* MERGEFORMAT </w:instrText>
          </w:r>
          <w:r>
            <w:fldChar w:fldCharType="separate"/>
          </w:r>
          <w:r w:rsidR="003D35CE">
            <w:t>Issue 15 June 2023</w:t>
          </w:r>
          <w:r>
            <w:fldChar w:fldCharType="end"/>
          </w:r>
        </w:p>
      </w:tc>
      <w:tc>
        <w:tcPr>
          <w:tcW w:w="340" w:type="dxa"/>
        </w:tcPr>
        <w:p w14:paraId="36B750F4"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4F1CE339"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B40EE" w14:textId="03A04500" w:rsidR="00CE7CC2" w:rsidRDefault="0089175E">
    <w:pPr>
      <w:pStyle w:val="Footer"/>
    </w:pPr>
    <w:r>
      <w:rPr>
        <w:noProof/>
      </w:rPr>
      <mc:AlternateContent>
        <mc:Choice Requires="wps">
          <w:drawing>
            <wp:anchor distT="0" distB="0" distL="114300" distR="114300" simplePos="0" relativeHeight="251660302" behindDoc="0" locked="0" layoutInCell="0" allowOverlap="1" wp14:anchorId="3683B9FD" wp14:editId="296476D0">
              <wp:simplePos x="0" y="0"/>
              <wp:positionH relativeFrom="page">
                <wp:posOffset>0</wp:posOffset>
              </wp:positionH>
              <wp:positionV relativeFrom="page">
                <wp:posOffset>10228580</wp:posOffset>
              </wp:positionV>
              <wp:extent cx="7560945" cy="273050"/>
              <wp:effectExtent l="0" t="0" r="0" b="12700"/>
              <wp:wrapNone/>
              <wp:docPr id="42" name="MSIPCMfec8461ebc0d67510dd270d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1185AC" w14:textId="0C324F6C" w:rsidR="0089175E" w:rsidRPr="0089175E" w:rsidRDefault="0089175E" w:rsidP="0089175E">
                          <w:pPr>
                            <w:spacing w:before="0" w:after="0"/>
                            <w:jc w:val="center"/>
                            <w:rPr>
                              <w:rFonts w:ascii="Calibri" w:hAnsi="Calibri" w:cs="Calibri"/>
                              <w:color w:val="000000"/>
                              <w:sz w:val="24"/>
                            </w:rPr>
                          </w:pPr>
                          <w:r w:rsidRPr="0089175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3B9FD" id="_x0000_t202" coordsize="21600,21600" o:spt="202" path="m,l,21600r21600,l21600,xe">
              <v:stroke joinstyle="miter"/>
              <v:path gradientshapeok="t" o:connecttype="rect"/>
            </v:shapetype>
            <v:shape id="MSIPCMfec8461ebc0d67510dd270d1" o:spid="_x0000_s1034" type="#_x0000_t202" alt="{&quot;HashCode&quot;:-1264680268,&quot;Height&quot;:841.0,&quot;Width&quot;:595.0,&quot;Placement&quot;:&quot;Footer&quot;,&quot;Index&quot;:&quot;FirstPage&quot;,&quot;Section&quot;:1,&quot;Top&quot;:0.0,&quot;Left&quot;:0.0}" style="position:absolute;margin-left:0;margin-top:805.4pt;width:595.35pt;height:21.5pt;z-index:25166030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CgTot/GAIAACsEAAAOAAAAAAAAAAAAAAAAAC4CAABkcnMvZTJvRG9jLnhtbFBLAQItABQA&#10;BgAIAAAAIQDg+czn3wAAAAsBAAAPAAAAAAAAAAAAAAAAAHIEAABkcnMvZG93bnJldi54bWxQSwUG&#10;AAAAAAQABADzAAAAfgUAAAAA&#10;" o:allowincell="f" filled="f" stroked="f" strokeweight=".5pt">
              <v:fill o:detectmouseclick="t"/>
              <v:textbox inset=",0,,0">
                <w:txbxContent>
                  <w:p w14:paraId="331185AC" w14:textId="0C324F6C" w:rsidR="0089175E" w:rsidRPr="0089175E" w:rsidRDefault="0089175E" w:rsidP="0089175E">
                    <w:pPr>
                      <w:spacing w:before="0" w:after="0"/>
                      <w:jc w:val="center"/>
                      <w:rPr>
                        <w:rFonts w:ascii="Calibri" w:hAnsi="Calibri" w:cs="Calibri"/>
                        <w:color w:val="000000"/>
                        <w:sz w:val="24"/>
                      </w:rPr>
                    </w:pPr>
                    <w:r w:rsidRPr="0089175E">
                      <w:rPr>
                        <w:rFonts w:ascii="Calibri" w:hAnsi="Calibri" w:cs="Calibri"/>
                        <w:color w:val="000000"/>
                        <w:sz w:val="24"/>
                      </w:rPr>
                      <w:t>OFFICIAL</w:t>
                    </w:r>
                  </w:p>
                </w:txbxContent>
              </v:textbox>
              <w10:wrap anchorx="page" anchory="page"/>
            </v:shape>
          </w:pict>
        </mc:Fallback>
      </mc:AlternateContent>
    </w:r>
    <w:r w:rsidR="00CE7CC2">
      <w:rPr>
        <w:noProof/>
      </w:rPr>
      <mc:AlternateContent>
        <mc:Choice Requires="wps">
          <w:drawing>
            <wp:anchor distT="0" distB="0" distL="114300" distR="114300" simplePos="0" relativeHeight="251658253" behindDoc="0" locked="0" layoutInCell="0" allowOverlap="1" wp14:anchorId="406AFC2E" wp14:editId="63594228">
              <wp:simplePos x="0" y="0"/>
              <wp:positionH relativeFrom="page">
                <wp:posOffset>0</wp:posOffset>
              </wp:positionH>
              <wp:positionV relativeFrom="page">
                <wp:posOffset>10228580</wp:posOffset>
              </wp:positionV>
              <wp:extent cx="7560945" cy="273050"/>
              <wp:effectExtent l="0" t="0" r="0" b="12700"/>
              <wp:wrapNone/>
              <wp:docPr id="44" name="Text Box 44"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34D88D"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06AFC2E" id="Text Box 44" o:spid="_x0000_s1035" type="#_x0000_t202" alt="{&quot;HashCode&quot;:-1264680268,&quot;Height&quot;:841.0,&quot;Width&quot;:595.0,&quot;Placement&quot;:&quot;Footer&quot;,&quot;Index&quot;:&quot;FirstPage&quot;,&quot;Section&quot;:1,&quot;Top&quot;:0.0,&quot;Left&quot;:0.0}" style="position:absolute;margin-left:0;margin-top:805.4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6F34D88D"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7BFFC" w14:textId="77777777" w:rsidR="0019783D" w:rsidRPr="0056073C" w:rsidRDefault="0019783D" w:rsidP="005D764F">
      <w:pPr>
        <w:pStyle w:val="FootnoteSeparator"/>
      </w:pPr>
    </w:p>
    <w:p w14:paraId="720CF093" w14:textId="77777777" w:rsidR="0019783D" w:rsidRDefault="0019783D"/>
  </w:footnote>
  <w:footnote w:type="continuationSeparator" w:id="0">
    <w:p w14:paraId="5026AAC0" w14:textId="77777777" w:rsidR="0019783D" w:rsidRPr="00CA30B7" w:rsidRDefault="0019783D" w:rsidP="006D5A90">
      <w:pPr>
        <w:rPr>
          <w:lang w:val="en-US"/>
        </w:rPr>
      </w:pPr>
      <w:r w:rsidRPr="00CA30B7">
        <w:rPr>
          <w:lang w:val="en-US"/>
        </w:rPr>
        <w:t>_______</w:t>
      </w:r>
    </w:p>
    <w:p w14:paraId="76715AB1" w14:textId="77777777" w:rsidR="0019783D" w:rsidRDefault="0019783D"/>
  </w:footnote>
  <w:footnote w:type="continuationNotice" w:id="1">
    <w:p w14:paraId="2B4199A5" w14:textId="77777777" w:rsidR="0019783D" w:rsidRDefault="0019783D" w:rsidP="006D5A90"/>
    <w:p w14:paraId="0EB008B7" w14:textId="77777777" w:rsidR="0019783D" w:rsidRDefault="001978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1B8BE" w14:textId="77777777" w:rsidR="00DE2576" w:rsidRPr="00CD157B" w:rsidRDefault="00DE2576" w:rsidP="00DE2576">
    <w:pPr>
      <w:pStyle w:val="Header"/>
    </w:pPr>
    <w:r w:rsidRPr="00484CC4">
      <w:rPr>
        <w:noProof/>
      </w:rPr>
      <mc:AlternateContent>
        <mc:Choice Requires="wps">
          <w:drawing>
            <wp:anchor distT="0" distB="0" distL="114300" distR="114300" simplePos="0" relativeHeight="251658241" behindDoc="0" locked="1" layoutInCell="1" allowOverlap="1" wp14:anchorId="318CAD3F" wp14:editId="7CDF0F0B">
              <wp:simplePos x="0" y="0"/>
              <wp:positionH relativeFrom="page">
                <wp:posOffset>6508750</wp:posOffset>
              </wp:positionH>
              <wp:positionV relativeFrom="page">
                <wp:posOffset>0</wp:posOffset>
              </wp:positionV>
              <wp:extent cx="1054800" cy="446400"/>
              <wp:effectExtent l="0" t="0" r="0" b="0"/>
              <wp:wrapNone/>
              <wp:docPr id="32" name="Freeform: Shap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547CE13" id="Freeform: Shape 32" o:spid="_x0000_s1026" alt="&quot;&quot;" style="position:absolute;margin-left:512.5pt;margin-top:0;width:83.05pt;height:35.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004c97 [3204]"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0" behindDoc="0" locked="0" layoutInCell="1" allowOverlap="1" wp14:anchorId="14510BF0" wp14:editId="0443C23E">
              <wp:simplePos x="0" y="0"/>
              <wp:positionH relativeFrom="page">
                <wp:align>left</wp:align>
              </wp:positionH>
              <wp:positionV relativeFrom="page">
                <wp:align>top</wp:align>
              </wp:positionV>
              <wp:extent cx="7560000" cy="446400"/>
              <wp:effectExtent l="0" t="0" r="3175" b="0"/>
              <wp:wrapNone/>
              <wp:docPr id="33" name="Freeform: Shap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723092A" id="Freeform: Shape 33" o:spid="_x0000_s1026" alt="&quot;&quot;" style="position:absolute;margin-left:0;margin-top:0;width:595.3pt;height:35.1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Pr="00484CC4">
      <w:rPr>
        <w:noProof/>
      </w:rPr>
      <mc:AlternateContent>
        <mc:Choice Requires="wps">
          <w:drawing>
            <wp:anchor distT="0" distB="0" distL="114300" distR="114300" simplePos="0" relativeHeight="251658242" behindDoc="0" locked="1" layoutInCell="1" allowOverlap="1" wp14:anchorId="367F8603" wp14:editId="5544F17D">
              <wp:simplePos x="0" y="0"/>
              <wp:positionH relativeFrom="page">
                <wp:posOffset>4621530</wp:posOffset>
              </wp:positionH>
              <wp:positionV relativeFrom="page">
                <wp:posOffset>0</wp:posOffset>
              </wp:positionV>
              <wp:extent cx="1468800" cy="446400"/>
              <wp:effectExtent l="0" t="0" r="0" b="0"/>
              <wp:wrapNone/>
              <wp:docPr id="34" name="Freeform: Shap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F39ACB2" id="Freeform: Shape 34" o:spid="_x0000_s1026" alt="&quot;&quot;" style="position:absolute;margin-left:363.9pt;margin-top:0;width:115.65pt;height:35.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3" behindDoc="0" locked="1" layoutInCell="1" allowOverlap="1" wp14:anchorId="50F11E6D" wp14:editId="4D292984">
              <wp:simplePos x="0" y="0"/>
              <wp:positionH relativeFrom="page">
                <wp:posOffset>5883910</wp:posOffset>
              </wp:positionH>
              <wp:positionV relativeFrom="page">
                <wp:posOffset>0</wp:posOffset>
              </wp:positionV>
              <wp:extent cx="838800" cy="446400"/>
              <wp:effectExtent l="0" t="0" r="0" b="0"/>
              <wp:wrapNone/>
              <wp:docPr id="37" name="Freeform: Shap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464CF2C" id="Freeform: Shape 37" o:spid="_x0000_s1026" alt="&quot;&quot;" style="position:absolute;margin-left:463.3pt;margin-top:0;width:66.05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8" behindDoc="0" locked="1" layoutInCell="1" allowOverlap="1" wp14:anchorId="3F2A98B3" wp14:editId="6030EC82">
              <wp:simplePos x="0" y="0"/>
              <wp:positionH relativeFrom="page">
                <wp:posOffset>3780155</wp:posOffset>
              </wp:positionH>
              <wp:positionV relativeFrom="page">
                <wp:posOffset>0</wp:posOffset>
              </wp:positionV>
              <wp:extent cx="1051200" cy="446400"/>
              <wp:effectExtent l="0" t="0" r="0" b="0"/>
              <wp:wrapNone/>
              <wp:docPr id="38" name="Freeform: Shap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1A8B485" id="Freeform: Shape 38" o:spid="_x0000_s1026" alt="&quot;&quot;" style="position:absolute;margin-left:297.65pt;margin-top:0;width:82.75pt;height:35.1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88dbdf [320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1" behindDoc="0" locked="1" layoutInCell="1" allowOverlap="1" wp14:anchorId="4FEE1D21" wp14:editId="7CE05606">
              <wp:simplePos x="0" y="0"/>
              <wp:positionH relativeFrom="page">
                <wp:posOffset>4620260</wp:posOffset>
              </wp:positionH>
              <wp:positionV relativeFrom="page">
                <wp:posOffset>0</wp:posOffset>
              </wp:positionV>
              <wp:extent cx="421200" cy="446400"/>
              <wp:effectExtent l="0" t="0" r="0" b="0"/>
              <wp:wrapNone/>
              <wp:docPr id="39" name="Freeform: Shap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ED47B52" id="Freeform: Shape 39" o:spid="_x0000_s1026" alt="&quot;&quot;" style="position:absolute;margin-left:363.8pt;margin-top:0;width:33.15pt;height:35.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p w14:paraId="6AD940D0"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0165E"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5" behindDoc="0" locked="1" layoutInCell="1" allowOverlap="1" wp14:anchorId="724BEED7" wp14:editId="6616A70A">
              <wp:simplePos x="0" y="0"/>
              <wp:positionH relativeFrom="page">
                <wp:posOffset>6508750</wp:posOffset>
              </wp:positionH>
              <wp:positionV relativeFrom="page">
                <wp:posOffset>0</wp:posOffset>
              </wp:positionV>
              <wp:extent cx="1054800" cy="446400"/>
              <wp:effectExtent l="0" t="0" r="0" b="0"/>
              <wp:wrapNone/>
              <wp:docPr id="63" name="Freeform: Shap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28ED5F7" id="Freeform: Shape 63" o:spid="_x0000_s1026" alt="&quot;&quot;" style="position:absolute;margin-left:512.5pt;margin-top:0;width:83.05pt;height:35.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004c97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0" layoutInCell="1" allowOverlap="1" wp14:anchorId="0E130B12" wp14:editId="0B9C5C40">
              <wp:simplePos x="0" y="0"/>
              <wp:positionH relativeFrom="page">
                <wp:align>left</wp:align>
              </wp:positionH>
              <wp:positionV relativeFrom="page">
                <wp:align>top</wp:align>
              </wp:positionV>
              <wp:extent cx="7560000" cy="446400"/>
              <wp:effectExtent l="0" t="0" r="3175" b="0"/>
              <wp:wrapNone/>
              <wp:docPr id="607498880" name="Freeform: Shape 6074988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D72CD88" id="Freeform: Shape 607498880" o:spid="_x0000_s1026" alt="&quot;&quot;" style="position:absolute;margin-left:0;margin-top:0;width:595.3pt;height:35.15pt;z-index:2516582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58246" behindDoc="0" locked="1" layoutInCell="1" allowOverlap="1" wp14:anchorId="088BCB43" wp14:editId="76016BCE">
              <wp:simplePos x="0" y="0"/>
              <wp:positionH relativeFrom="page">
                <wp:posOffset>4621530</wp:posOffset>
              </wp:positionH>
              <wp:positionV relativeFrom="page">
                <wp:posOffset>0</wp:posOffset>
              </wp:positionV>
              <wp:extent cx="1468800" cy="446400"/>
              <wp:effectExtent l="0" t="0" r="0" b="0"/>
              <wp:wrapNone/>
              <wp:docPr id="607498881" name="Freeform: Shape 6074988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A67DADC" id="Freeform: Shape 607498881" o:spid="_x0000_s1026" alt="&quot;&quot;" style="position:absolute;margin-left:363.9pt;margin-top:0;width:115.65pt;height:35.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7" behindDoc="0" locked="1" layoutInCell="1" allowOverlap="1" wp14:anchorId="2F91ACF5" wp14:editId="02A4F4DF">
              <wp:simplePos x="0" y="0"/>
              <wp:positionH relativeFrom="page">
                <wp:posOffset>5883910</wp:posOffset>
              </wp:positionH>
              <wp:positionV relativeFrom="page">
                <wp:posOffset>0</wp:posOffset>
              </wp:positionV>
              <wp:extent cx="838800" cy="446400"/>
              <wp:effectExtent l="0" t="0" r="0" b="0"/>
              <wp:wrapNone/>
              <wp:docPr id="607498882" name="Freeform: Shape 6074988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3193BBC" id="Freeform: Shape 607498882" o:spid="_x0000_s1026" alt="&quot;&quot;" style="position:absolute;margin-left:463.3pt;margin-top:0;width:66.05pt;height:35.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9" behindDoc="0" locked="1" layoutInCell="1" allowOverlap="1" wp14:anchorId="0D52B587" wp14:editId="390ABD75">
              <wp:simplePos x="0" y="0"/>
              <wp:positionH relativeFrom="page">
                <wp:posOffset>3780155</wp:posOffset>
              </wp:positionH>
              <wp:positionV relativeFrom="page">
                <wp:posOffset>0</wp:posOffset>
              </wp:positionV>
              <wp:extent cx="1051200" cy="446400"/>
              <wp:effectExtent l="0" t="0" r="0" b="0"/>
              <wp:wrapNone/>
              <wp:docPr id="607498883" name="Freeform: Shape 6074988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43D3005" id="Freeform: Shape 607498883" o:spid="_x0000_s1026" alt="&quot;&quot;" style="position:absolute;margin-left:297.65pt;margin-top:0;width:82.75pt;height:35.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88dbdf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50" behindDoc="0" locked="1" layoutInCell="1" allowOverlap="1" wp14:anchorId="6C1311ED" wp14:editId="32A39940">
              <wp:simplePos x="0" y="0"/>
              <wp:positionH relativeFrom="page">
                <wp:posOffset>4620260</wp:posOffset>
              </wp:positionH>
              <wp:positionV relativeFrom="page">
                <wp:posOffset>0</wp:posOffset>
              </wp:positionV>
              <wp:extent cx="421200" cy="446400"/>
              <wp:effectExtent l="0" t="0" r="0" b="0"/>
              <wp:wrapNone/>
              <wp:docPr id="607498884" name="Freeform: Shape 6074988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8A93234" id="Freeform: Shape 607498884" o:spid="_x0000_s1026" alt="&quot;&quot;" style="position:absolute;margin-left:363.8pt;margin-top:0;width:33.15pt;height:35.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1"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3"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4"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5"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6"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8"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9"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2"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3"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5"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7"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8"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0"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1"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2"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3"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4"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5"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6"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7"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9"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0"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1"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2"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3"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6"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47"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8" w15:restartNumberingAfterBreak="0">
    <w:nsid w:val="7D284207"/>
    <w:multiLevelType w:val="multilevel"/>
    <w:tmpl w:val="C4768A3E"/>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1"/>
  </w:num>
  <w:num w:numId="2" w16cid:durableId="1128745877">
    <w:abstractNumId w:val="12"/>
  </w:num>
  <w:num w:numId="3" w16cid:durableId="170411264">
    <w:abstractNumId w:val="40"/>
  </w:num>
  <w:num w:numId="4" w16cid:durableId="985085104">
    <w:abstractNumId w:val="10"/>
  </w:num>
  <w:num w:numId="5" w16cid:durableId="1872112631">
    <w:abstractNumId w:val="13"/>
  </w:num>
  <w:num w:numId="6" w16cid:durableId="336812815">
    <w:abstractNumId w:val="26"/>
  </w:num>
  <w:num w:numId="7" w16cid:durableId="155153463">
    <w:abstractNumId w:val="3"/>
  </w:num>
  <w:num w:numId="8" w16cid:durableId="1428236886">
    <w:abstractNumId w:val="29"/>
  </w:num>
  <w:num w:numId="9" w16cid:durableId="1644658156">
    <w:abstractNumId w:val="21"/>
  </w:num>
  <w:num w:numId="10" w16cid:durableId="103154041">
    <w:abstractNumId w:val="31"/>
  </w:num>
  <w:num w:numId="11" w16cid:durableId="2129203638">
    <w:abstractNumId w:val="34"/>
  </w:num>
  <w:num w:numId="12" w16cid:durableId="377365663">
    <w:abstractNumId w:val="27"/>
  </w:num>
  <w:num w:numId="13" w16cid:durableId="1308436166">
    <w:abstractNumId w:val="28"/>
  </w:num>
  <w:num w:numId="14" w16cid:durableId="1335643199">
    <w:abstractNumId w:val="38"/>
  </w:num>
  <w:num w:numId="15" w16cid:durableId="384449836">
    <w:abstractNumId w:val="8"/>
  </w:num>
  <w:num w:numId="16" w16cid:durableId="1160577431">
    <w:abstractNumId w:val="30"/>
  </w:num>
  <w:num w:numId="17" w16cid:durableId="27071314">
    <w:abstractNumId w:val="7"/>
  </w:num>
  <w:num w:numId="18" w16cid:durableId="338120444">
    <w:abstractNumId w:val="5"/>
  </w:num>
  <w:num w:numId="19" w16cid:durableId="1673139647">
    <w:abstractNumId w:val="17"/>
  </w:num>
  <w:num w:numId="20" w16cid:durableId="1975480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4"/>
  </w:num>
  <w:num w:numId="26" w16cid:durableId="8933492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4"/>
  </w:num>
  <w:num w:numId="30" w16cid:durableId="1579175524">
    <w:abstractNumId w:val="0"/>
  </w:num>
  <w:num w:numId="31" w16cid:durableId="1199856773">
    <w:abstractNumId w:val="2"/>
  </w:num>
  <w:num w:numId="32" w16cid:durableId="2138447666">
    <w:abstractNumId w:val="1"/>
  </w:num>
  <w:num w:numId="33" w16cid:durableId="334118162">
    <w:abstractNumId w:val="36"/>
  </w:num>
  <w:num w:numId="34" w16cid:durableId="196283207">
    <w:abstractNumId w:val="39"/>
  </w:num>
  <w:num w:numId="35" w16cid:durableId="1742215375">
    <w:abstractNumId w:val="48"/>
  </w:num>
  <w:num w:numId="36" w16cid:durableId="664823544">
    <w:abstractNumId w:val="44"/>
  </w:num>
  <w:num w:numId="37" w16cid:durableId="5922503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46"/>
  </w:num>
  <w:num w:numId="40" w16cid:durableId="1601049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removePersonalInformation/>
  <w:removeDateAndTime/>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Tru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TwoImagesFull"/>
    <w:docVar w:name="Theme Color" w:val="Corporate"/>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AE285F"/>
    <w:rsid w:val="00000194"/>
    <w:rsid w:val="00000812"/>
    <w:rsid w:val="00000901"/>
    <w:rsid w:val="00001D81"/>
    <w:rsid w:val="00002691"/>
    <w:rsid w:val="00003260"/>
    <w:rsid w:val="00003271"/>
    <w:rsid w:val="000035F6"/>
    <w:rsid w:val="000038B9"/>
    <w:rsid w:val="00004327"/>
    <w:rsid w:val="00004810"/>
    <w:rsid w:val="00004A68"/>
    <w:rsid w:val="00004EEE"/>
    <w:rsid w:val="000058A9"/>
    <w:rsid w:val="00005CCD"/>
    <w:rsid w:val="00006884"/>
    <w:rsid w:val="000068CA"/>
    <w:rsid w:val="0000736B"/>
    <w:rsid w:val="00007A11"/>
    <w:rsid w:val="00010223"/>
    <w:rsid w:val="000105A9"/>
    <w:rsid w:val="00010783"/>
    <w:rsid w:val="00010DF7"/>
    <w:rsid w:val="000112BF"/>
    <w:rsid w:val="00011C29"/>
    <w:rsid w:val="00011F46"/>
    <w:rsid w:val="0001216C"/>
    <w:rsid w:val="000125A5"/>
    <w:rsid w:val="000128AB"/>
    <w:rsid w:val="0001294B"/>
    <w:rsid w:val="00012BCD"/>
    <w:rsid w:val="00012D6E"/>
    <w:rsid w:val="00012FAF"/>
    <w:rsid w:val="0001307F"/>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4AA"/>
    <w:rsid w:val="000337A3"/>
    <w:rsid w:val="00033D09"/>
    <w:rsid w:val="000343D3"/>
    <w:rsid w:val="000346D1"/>
    <w:rsid w:val="00034E7A"/>
    <w:rsid w:val="0003565D"/>
    <w:rsid w:val="00036064"/>
    <w:rsid w:val="000360F2"/>
    <w:rsid w:val="00036D45"/>
    <w:rsid w:val="00036E4C"/>
    <w:rsid w:val="0003726A"/>
    <w:rsid w:val="00037321"/>
    <w:rsid w:val="000374E9"/>
    <w:rsid w:val="00037830"/>
    <w:rsid w:val="00037F96"/>
    <w:rsid w:val="000408B7"/>
    <w:rsid w:val="00040E63"/>
    <w:rsid w:val="00040EB4"/>
    <w:rsid w:val="000411A2"/>
    <w:rsid w:val="00041613"/>
    <w:rsid w:val="00041B06"/>
    <w:rsid w:val="00042903"/>
    <w:rsid w:val="00042FE1"/>
    <w:rsid w:val="00043F27"/>
    <w:rsid w:val="00043FEB"/>
    <w:rsid w:val="00044607"/>
    <w:rsid w:val="00044A5B"/>
    <w:rsid w:val="0004603D"/>
    <w:rsid w:val="0004675A"/>
    <w:rsid w:val="00046F44"/>
    <w:rsid w:val="000473F4"/>
    <w:rsid w:val="00047C1F"/>
    <w:rsid w:val="00050713"/>
    <w:rsid w:val="00050F0B"/>
    <w:rsid w:val="00051BFC"/>
    <w:rsid w:val="00051D5C"/>
    <w:rsid w:val="00052454"/>
    <w:rsid w:val="0005252A"/>
    <w:rsid w:val="000528CB"/>
    <w:rsid w:val="00053122"/>
    <w:rsid w:val="000531C8"/>
    <w:rsid w:val="00053C58"/>
    <w:rsid w:val="00053CC3"/>
    <w:rsid w:val="00054A64"/>
    <w:rsid w:val="0005566D"/>
    <w:rsid w:val="0005578D"/>
    <w:rsid w:val="00055A62"/>
    <w:rsid w:val="00056024"/>
    <w:rsid w:val="000574CC"/>
    <w:rsid w:val="000574DD"/>
    <w:rsid w:val="00057645"/>
    <w:rsid w:val="00057EB4"/>
    <w:rsid w:val="00060B9F"/>
    <w:rsid w:val="000610DD"/>
    <w:rsid w:val="0006141F"/>
    <w:rsid w:val="000634B5"/>
    <w:rsid w:val="000636FD"/>
    <w:rsid w:val="00063A7B"/>
    <w:rsid w:val="00064148"/>
    <w:rsid w:val="000645D3"/>
    <w:rsid w:val="00064813"/>
    <w:rsid w:val="00066309"/>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C80"/>
    <w:rsid w:val="00074EF6"/>
    <w:rsid w:val="000751D5"/>
    <w:rsid w:val="00075748"/>
    <w:rsid w:val="000759A7"/>
    <w:rsid w:val="000759DC"/>
    <w:rsid w:val="00075B1E"/>
    <w:rsid w:val="00075E0B"/>
    <w:rsid w:val="000764DD"/>
    <w:rsid w:val="00076662"/>
    <w:rsid w:val="00076B5B"/>
    <w:rsid w:val="00076C8C"/>
    <w:rsid w:val="00076CEC"/>
    <w:rsid w:val="000770EF"/>
    <w:rsid w:val="00077BDB"/>
    <w:rsid w:val="00077D57"/>
    <w:rsid w:val="00080082"/>
    <w:rsid w:val="000809F5"/>
    <w:rsid w:val="00080B70"/>
    <w:rsid w:val="00082287"/>
    <w:rsid w:val="0008257E"/>
    <w:rsid w:val="00082701"/>
    <w:rsid w:val="00082CAC"/>
    <w:rsid w:val="00082EEC"/>
    <w:rsid w:val="00082F2B"/>
    <w:rsid w:val="00083241"/>
    <w:rsid w:val="000833E8"/>
    <w:rsid w:val="000838F2"/>
    <w:rsid w:val="00083C1F"/>
    <w:rsid w:val="00084244"/>
    <w:rsid w:val="0008438B"/>
    <w:rsid w:val="000843B4"/>
    <w:rsid w:val="0008495A"/>
    <w:rsid w:val="00084998"/>
    <w:rsid w:val="00084E5E"/>
    <w:rsid w:val="00085767"/>
    <w:rsid w:val="00085B6D"/>
    <w:rsid w:val="00086400"/>
    <w:rsid w:val="0008678B"/>
    <w:rsid w:val="000869FC"/>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0EF2"/>
    <w:rsid w:val="000A10AE"/>
    <w:rsid w:val="000A13C1"/>
    <w:rsid w:val="000A1A10"/>
    <w:rsid w:val="000A1B3F"/>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A6BFB"/>
    <w:rsid w:val="000B010B"/>
    <w:rsid w:val="000B02C8"/>
    <w:rsid w:val="000B07C0"/>
    <w:rsid w:val="000B1783"/>
    <w:rsid w:val="000B19CC"/>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B78CA"/>
    <w:rsid w:val="000C02EC"/>
    <w:rsid w:val="000C036C"/>
    <w:rsid w:val="000C043D"/>
    <w:rsid w:val="000C254D"/>
    <w:rsid w:val="000C25CD"/>
    <w:rsid w:val="000C269E"/>
    <w:rsid w:val="000C2D7C"/>
    <w:rsid w:val="000C3365"/>
    <w:rsid w:val="000C3390"/>
    <w:rsid w:val="000C37A6"/>
    <w:rsid w:val="000C3827"/>
    <w:rsid w:val="000C3BCA"/>
    <w:rsid w:val="000C4032"/>
    <w:rsid w:val="000C4129"/>
    <w:rsid w:val="000C4237"/>
    <w:rsid w:val="000C440C"/>
    <w:rsid w:val="000C4598"/>
    <w:rsid w:val="000C46FD"/>
    <w:rsid w:val="000C4A68"/>
    <w:rsid w:val="000C4AFB"/>
    <w:rsid w:val="000C5C01"/>
    <w:rsid w:val="000C620E"/>
    <w:rsid w:val="000C6818"/>
    <w:rsid w:val="000C772C"/>
    <w:rsid w:val="000C782D"/>
    <w:rsid w:val="000C7BB4"/>
    <w:rsid w:val="000D01DB"/>
    <w:rsid w:val="000D023F"/>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60D"/>
    <w:rsid w:val="000E57A7"/>
    <w:rsid w:val="000E60F1"/>
    <w:rsid w:val="000E6D73"/>
    <w:rsid w:val="000E7420"/>
    <w:rsid w:val="000E79F7"/>
    <w:rsid w:val="000E7E4A"/>
    <w:rsid w:val="000E7F29"/>
    <w:rsid w:val="000F0348"/>
    <w:rsid w:val="000F0977"/>
    <w:rsid w:val="000F0AB0"/>
    <w:rsid w:val="000F1017"/>
    <w:rsid w:val="000F1954"/>
    <w:rsid w:val="000F1B2C"/>
    <w:rsid w:val="000F1DAD"/>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7E7"/>
    <w:rsid w:val="00102D94"/>
    <w:rsid w:val="00102E6D"/>
    <w:rsid w:val="00103A1B"/>
    <w:rsid w:val="00103C12"/>
    <w:rsid w:val="00103E60"/>
    <w:rsid w:val="001042E1"/>
    <w:rsid w:val="0010455D"/>
    <w:rsid w:val="00104C22"/>
    <w:rsid w:val="00104F87"/>
    <w:rsid w:val="0010532E"/>
    <w:rsid w:val="00105C15"/>
    <w:rsid w:val="00105FBE"/>
    <w:rsid w:val="00106BF0"/>
    <w:rsid w:val="00107C8F"/>
    <w:rsid w:val="0011038E"/>
    <w:rsid w:val="0011045B"/>
    <w:rsid w:val="00110623"/>
    <w:rsid w:val="00110760"/>
    <w:rsid w:val="0011087C"/>
    <w:rsid w:val="0011132C"/>
    <w:rsid w:val="001114CB"/>
    <w:rsid w:val="00111EB4"/>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5D04"/>
    <w:rsid w:val="00116000"/>
    <w:rsid w:val="00116264"/>
    <w:rsid w:val="00116413"/>
    <w:rsid w:val="001167C6"/>
    <w:rsid w:val="001169AD"/>
    <w:rsid w:val="001176AC"/>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53"/>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FDF"/>
    <w:rsid w:val="001424A7"/>
    <w:rsid w:val="00142793"/>
    <w:rsid w:val="00142974"/>
    <w:rsid w:val="00142E91"/>
    <w:rsid w:val="001440B1"/>
    <w:rsid w:val="0014423E"/>
    <w:rsid w:val="00144787"/>
    <w:rsid w:val="00145946"/>
    <w:rsid w:val="00145F74"/>
    <w:rsid w:val="0014604E"/>
    <w:rsid w:val="00146947"/>
    <w:rsid w:val="00147141"/>
    <w:rsid w:val="0014722D"/>
    <w:rsid w:val="00147B60"/>
    <w:rsid w:val="00150746"/>
    <w:rsid w:val="0015124E"/>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624"/>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7060B"/>
    <w:rsid w:val="00170701"/>
    <w:rsid w:val="00171B71"/>
    <w:rsid w:val="00171C7C"/>
    <w:rsid w:val="00172637"/>
    <w:rsid w:val="001726D4"/>
    <w:rsid w:val="001728B5"/>
    <w:rsid w:val="0017336D"/>
    <w:rsid w:val="00173F1A"/>
    <w:rsid w:val="00174052"/>
    <w:rsid w:val="001745CE"/>
    <w:rsid w:val="00174E84"/>
    <w:rsid w:val="001750A0"/>
    <w:rsid w:val="00175DCC"/>
    <w:rsid w:val="001762F3"/>
    <w:rsid w:val="0017664F"/>
    <w:rsid w:val="001766D2"/>
    <w:rsid w:val="001768FA"/>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6BA"/>
    <w:rsid w:val="00193C8F"/>
    <w:rsid w:val="00194013"/>
    <w:rsid w:val="001942E7"/>
    <w:rsid w:val="001945C8"/>
    <w:rsid w:val="00194A76"/>
    <w:rsid w:val="00194AAE"/>
    <w:rsid w:val="00194B60"/>
    <w:rsid w:val="00195D19"/>
    <w:rsid w:val="00195DF5"/>
    <w:rsid w:val="00195F44"/>
    <w:rsid w:val="00196A24"/>
    <w:rsid w:val="00196E13"/>
    <w:rsid w:val="0019756C"/>
    <w:rsid w:val="0019783D"/>
    <w:rsid w:val="00197BD0"/>
    <w:rsid w:val="00197D54"/>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A6C"/>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4D23"/>
    <w:rsid w:val="001C5162"/>
    <w:rsid w:val="001C5290"/>
    <w:rsid w:val="001C5DEB"/>
    <w:rsid w:val="001C5E6E"/>
    <w:rsid w:val="001C71FB"/>
    <w:rsid w:val="001C72A9"/>
    <w:rsid w:val="001C73A0"/>
    <w:rsid w:val="001C78A3"/>
    <w:rsid w:val="001D064C"/>
    <w:rsid w:val="001D0889"/>
    <w:rsid w:val="001D11E7"/>
    <w:rsid w:val="001D134B"/>
    <w:rsid w:val="001D15F7"/>
    <w:rsid w:val="001D223D"/>
    <w:rsid w:val="001D2D53"/>
    <w:rsid w:val="001D31C3"/>
    <w:rsid w:val="001D34EA"/>
    <w:rsid w:val="001D39F8"/>
    <w:rsid w:val="001D3B02"/>
    <w:rsid w:val="001D46AE"/>
    <w:rsid w:val="001D47F4"/>
    <w:rsid w:val="001D5892"/>
    <w:rsid w:val="001D5D1A"/>
    <w:rsid w:val="001D5FC7"/>
    <w:rsid w:val="001D6139"/>
    <w:rsid w:val="001D6167"/>
    <w:rsid w:val="001D63D0"/>
    <w:rsid w:val="001D6714"/>
    <w:rsid w:val="001D71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29"/>
    <w:rsid w:val="001E3BB5"/>
    <w:rsid w:val="001E3E6C"/>
    <w:rsid w:val="001E4293"/>
    <w:rsid w:val="001E43CC"/>
    <w:rsid w:val="001E48EA"/>
    <w:rsid w:val="001E51A2"/>
    <w:rsid w:val="001E57CA"/>
    <w:rsid w:val="001E59A1"/>
    <w:rsid w:val="001E5CD5"/>
    <w:rsid w:val="001E6421"/>
    <w:rsid w:val="001E6674"/>
    <w:rsid w:val="001E67C2"/>
    <w:rsid w:val="001E70EA"/>
    <w:rsid w:val="001E7FE0"/>
    <w:rsid w:val="001F0748"/>
    <w:rsid w:val="001F0A72"/>
    <w:rsid w:val="001F2252"/>
    <w:rsid w:val="001F2907"/>
    <w:rsid w:val="001F2C32"/>
    <w:rsid w:val="001F2E5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406"/>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0D75"/>
    <w:rsid w:val="00211075"/>
    <w:rsid w:val="00211747"/>
    <w:rsid w:val="002117DD"/>
    <w:rsid w:val="00211AC7"/>
    <w:rsid w:val="00212101"/>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654"/>
    <w:rsid w:val="002239F4"/>
    <w:rsid w:val="002247B9"/>
    <w:rsid w:val="0022483C"/>
    <w:rsid w:val="00226225"/>
    <w:rsid w:val="0022661F"/>
    <w:rsid w:val="00226A73"/>
    <w:rsid w:val="00226BF6"/>
    <w:rsid w:val="00227018"/>
    <w:rsid w:val="00230259"/>
    <w:rsid w:val="002310A3"/>
    <w:rsid w:val="00231477"/>
    <w:rsid w:val="002319D8"/>
    <w:rsid w:val="00231B63"/>
    <w:rsid w:val="002323B0"/>
    <w:rsid w:val="0023294F"/>
    <w:rsid w:val="00232D3E"/>
    <w:rsid w:val="002333E1"/>
    <w:rsid w:val="002335AF"/>
    <w:rsid w:val="002339EF"/>
    <w:rsid w:val="00233B50"/>
    <w:rsid w:val="00233D6B"/>
    <w:rsid w:val="0023491A"/>
    <w:rsid w:val="00235122"/>
    <w:rsid w:val="002353F9"/>
    <w:rsid w:val="00235711"/>
    <w:rsid w:val="00235C2B"/>
    <w:rsid w:val="0023624D"/>
    <w:rsid w:val="00236F82"/>
    <w:rsid w:val="002373DE"/>
    <w:rsid w:val="00240884"/>
    <w:rsid w:val="002408CA"/>
    <w:rsid w:val="0024178C"/>
    <w:rsid w:val="00241F2F"/>
    <w:rsid w:val="002421DA"/>
    <w:rsid w:val="00242490"/>
    <w:rsid w:val="00242651"/>
    <w:rsid w:val="00242821"/>
    <w:rsid w:val="002429C2"/>
    <w:rsid w:val="00242BBE"/>
    <w:rsid w:val="00242DCD"/>
    <w:rsid w:val="00243090"/>
    <w:rsid w:val="00243399"/>
    <w:rsid w:val="00243A45"/>
    <w:rsid w:val="00243D8E"/>
    <w:rsid w:val="002443A2"/>
    <w:rsid w:val="002445E5"/>
    <w:rsid w:val="002448CB"/>
    <w:rsid w:val="0024495E"/>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C0D"/>
    <w:rsid w:val="00265DE2"/>
    <w:rsid w:val="00265EC9"/>
    <w:rsid w:val="0026655E"/>
    <w:rsid w:val="002671CE"/>
    <w:rsid w:val="0026756C"/>
    <w:rsid w:val="002676DE"/>
    <w:rsid w:val="00267826"/>
    <w:rsid w:val="00267C9D"/>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2EE8"/>
    <w:rsid w:val="0027305A"/>
    <w:rsid w:val="002737F3"/>
    <w:rsid w:val="0027394E"/>
    <w:rsid w:val="00273AC0"/>
    <w:rsid w:val="00273C00"/>
    <w:rsid w:val="002743CC"/>
    <w:rsid w:val="00274C38"/>
    <w:rsid w:val="00274DED"/>
    <w:rsid w:val="002753CD"/>
    <w:rsid w:val="00275582"/>
    <w:rsid w:val="002755F3"/>
    <w:rsid w:val="0027709F"/>
    <w:rsid w:val="0027759D"/>
    <w:rsid w:val="00277CC4"/>
    <w:rsid w:val="002800EC"/>
    <w:rsid w:val="002810E7"/>
    <w:rsid w:val="00281C53"/>
    <w:rsid w:val="00281D13"/>
    <w:rsid w:val="0028253E"/>
    <w:rsid w:val="002826B7"/>
    <w:rsid w:val="002829A0"/>
    <w:rsid w:val="002829B5"/>
    <w:rsid w:val="00282B59"/>
    <w:rsid w:val="0028312D"/>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3E2"/>
    <w:rsid w:val="002956B8"/>
    <w:rsid w:val="0029579B"/>
    <w:rsid w:val="00295CE4"/>
    <w:rsid w:val="00295F38"/>
    <w:rsid w:val="00295FA2"/>
    <w:rsid w:val="00296ABF"/>
    <w:rsid w:val="00296C8A"/>
    <w:rsid w:val="002975D7"/>
    <w:rsid w:val="002977C9"/>
    <w:rsid w:val="00297960"/>
    <w:rsid w:val="00297AB4"/>
    <w:rsid w:val="00297C2D"/>
    <w:rsid w:val="002A012A"/>
    <w:rsid w:val="002A0460"/>
    <w:rsid w:val="002A0A44"/>
    <w:rsid w:val="002A1002"/>
    <w:rsid w:val="002A11B8"/>
    <w:rsid w:val="002A120A"/>
    <w:rsid w:val="002A16B3"/>
    <w:rsid w:val="002A175E"/>
    <w:rsid w:val="002A1929"/>
    <w:rsid w:val="002A1ACC"/>
    <w:rsid w:val="002A26A8"/>
    <w:rsid w:val="002A30AB"/>
    <w:rsid w:val="002A344D"/>
    <w:rsid w:val="002A38CE"/>
    <w:rsid w:val="002A3D3F"/>
    <w:rsid w:val="002A4E2C"/>
    <w:rsid w:val="002A4F2A"/>
    <w:rsid w:val="002A5F7A"/>
    <w:rsid w:val="002A738D"/>
    <w:rsid w:val="002A73A1"/>
    <w:rsid w:val="002A7ACA"/>
    <w:rsid w:val="002A7D81"/>
    <w:rsid w:val="002B0874"/>
    <w:rsid w:val="002B0881"/>
    <w:rsid w:val="002B0D60"/>
    <w:rsid w:val="002B118F"/>
    <w:rsid w:val="002B1CB3"/>
    <w:rsid w:val="002B1D36"/>
    <w:rsid w:val="002B23F8"/>
    <w:rsid w:val="002B270E"/>
    <w:rsid w:val="002B3F94"/>
    <w:rsid w:val="002B4A7C"/>
    <w:rsid w:val="002B5C9D"/>
    <w:rsid w:val="002B60CC"/>
    <w:rsid w:val="002B63C6"/>
    <w:rsid w:val="002B6B22"/>
    <w:rsid w:val="002B6DF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5FF"/>
    <w:rsid w:val="002C37A5"/>
    <w:rsid w:val="002C446F"/>
    <w:rsid w:val="002C452F"/>
    <w:rsid w:val="002C55A7"/>
    <w:rsid w:val="002C5D9A"/>
    <w:rsid w:val="002C67BA"/>
    <w:rsid w:val="002C6858"/>
    <w:rsid w:val="002C687F"/>
    <w:rsid w:val="002C6BBF"/>
    <w:rsid w:val="002C7140"/>
    <w:rsid w:val="002C76FE"/>
    <w:rsid w:val="002D078E"/>
    <w:rsid w:val="002D09DA"/>
    <w:rsid w:val="002D10C1"/>
    <w:rsid w:val="002D11F9"/>
    <w:rsid w:val="002D1585"/>
    <w:rsid w:val="002D1BB5"/>
    <w:rsid w:val="002D21C9"/>
    <w:rsid w:val="002D2577"/>
    <w:rsid w:val="002D2A80"/>
    <w:rsid w:val="002D2AB4"/>
    <w:rsid w:val="002D2D1D"/>
    <w:rsid w:val="002D38FC"/>
    <w:rsid w:val="002D3D51"/>
    <w:rsid w:val="002D48D3"/>
    <w:rsid w:val="002D4B23"/>
    <w:rsid w:val="002D6734"/>
    <w:rsid w:val="002D70A8"/>
    <w:rsid w:val="002D7AA5"/>
    <w:rsid w:val="002E03B0"/>
    <w:rsid w:val="002E057C"/>
    <w:rsid w:val="002E0ED2"/>
    <w:rsid w:val="002E1116"/>
    <w:rsid w:val="002E1F33"/>
    <w:rsid w:val="002E22BE"/>
    <w:rsid w:val="002E2436"/>
    <w:rsid w:val="002E2FF4"/>
    <w:rsid w:val="002E3000"/>
    <w:rsid w:val="002E34C5"/>
    <w:rsid w:val="002E3773"/>
    <w:rsid w:val="002E3829"/>
    <w:rsid w:val="002E3B71"/>
    <w:rsid w:val="002E4E4D"/>
    <w:rsid w:val="002E5553"/>
    <w:rsid w:val="002E585E"/>
    <w:rsid w:val="002E5D2F"/>
    <w:rsid w:val="002E5D33"/>
    <w:rsid w:val="002E5E0C"/>
    <w:rsid w:val="002E6414"/>
    <w:rsid w:val="002E6528"/>
    <w:rsid w:val="002E681F"/>
    <w:rsid w:val="002E74C6"/>
    <w:rsid w:val="002E7557"/>
    <w:rsid w:val="002E7BB7"/>
    <w:rsid w:val="002F0183"/>
    <w:rsid w:val="002F07A6"/>
    <w:rsid w:val="002F0FDE"/>
    <w:rsid w:val="002F13C5"/>
    <w:rsid w:val="002F15F9"/>
    <w:rsid w:val="002F198D"/>
    <w:rsid w:val="002F1E3D"/>
    <w:rsid w:val="002F276E"/>
    <w:rsid w:val="002F2A86"/>
    <w:rsid w:val="002F2DC3"/>
    <w:rsid w:val="002F3731"/>
    <w:rsid w:val="002F3ECD"/>
    <w:rsid w:val="002F41ED"/>
    <w:rsid w:val="002F45E6"/>
    <w:rsid w:val="002F4C0A"/>
    <w:rsid w:val="002F5105"/>
    <w:rsid w:val="002F5718"/>
    <w:rsid w:val="002F647B"/>
    <w:rsid w:val="002F6844"/>
    <w:rsid w:val="002F7E61"/>
    <w:rsid w:val="00300A07"/>
    <w:rsid w:val="00300DB5"/>
    <w:rsid w:val="0030113D"/>
    <w:rsid w:val="00301647"/>
    <w:rsid w:val="0030192B"/>
    <w:rsid w:val="0030259D"/>
    <w:rsid w:val="00302822"/>
    <w:rsid w:val="00302A0C"/>
    <w:rsid w:val="00302ACE"/>
    <w:rsid w:val="003032FF"/>
    <w:rsid w:val="00303508"/>
    <w:rsid w:val="00303E72"/>
    <w:rsid w:val="0030427C"/>
    <w:rsid w:val="003042D4"/>
    <w:rsid w:val="00304AC1"/>
    <w:rsid w:val="003055C4"/>
    <w:rsid w:val="00305B2B"/>
    <w:rsid w:val="003060A8"/>
    <w:rsid w:val="00306252"/>
    <w:rsid w:val="00306727"/>
    <w:rsid w:val="003071B6"/>
    <w:rsid w:val="0030741F"/>
    <w:rsid w:val="00307DFA"/>
    <w:rsid w:val="0031041C"/>
    <w:rsid w:val="0031053E"/>
    <w:rsid w:val="00310EFC"/>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6A2"/>
    <w:rsid w:val="00330D46"/>
    <w:rsid w:val="00330F1F"/>
    <w:rsid w:val="00331625"/>
    <w:rsid w:val="00331931"/>
    <w:rsid w:val="00331C3A"/>
    <w:rsid w:val="00332F2C"/>
    <w:rsid w:val="00333033"/>
    <w:rsid w:val="0033314C"/>
    <w:rsid w:val="00333179"/>
    <w:rsid w:val="003337C6"/>
    <w:rsid w:val="00333D25"/>
    <w:rsid w:val="003340B8"/>
    <w:rsid w:val="0033433D"/>
    <w:rsid w:val="0033440F"/>
    <w:rsid w:val="003347F7"/>
    <w:rsid w:val="00334875"/>
    <w:rsid w:val="0033628F"/>
    <w:rsid w:val="0033686F"/>
    <w:rsid w:val="0033688B"/>
    <w:rsid w:val="00336EA7"/>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4669"/>
    <w:rsid w:val="0034494D"/>
    <w:rsid w:val="00344AB7"/>
    <w:rsid w:val="00344D6E"/>
    <w:rsid w:val="003456FF"/>
    <w:rsid w:val="003457F1"/>
    <w:rsid w:val="00345FCD"/>
    <w:rsid w:val="003466F7"/>
    <w:rsid w:val="00346ADF"/>
    <w:rsid w:val="003476EF"/>
    <w:rsid w:val="00347812"/>
    <w:rsid w:val="003478FD"/>
    <w:rsid w:val="00347C3F"/>
    <w:rsid w:val="00347DED"/>
    <w:rsid w:val="0035068B"/>
    <w:rsid w:val="003506D7"/>
    <w:rsid w:val="00351996"/>
    <w:rsid w:val="00351B0C"/>
    <w:rsid w:val="00351C28"/>
    <w:rsid w:val="0035206E"/>
    <w:rsid w:val="003521D1"/>
    <w:rsid w:val="00352E5F"/>
    <w:rsid w:val="00353F59"/>
    <w:rsid w:val="003541B7"/>
    <w:rsid w:val="00354A7F"/>
    <w:rsid w:val="00355050"/>
    <w:rsid w:val="00355335"/>
    <w:rsid w:val="00355697"/>
    <w:rsid w:val="00355826"/>
    <w:rsid w:val="00355864"/>
    <w:rsid w:val="003558F6"/>
    <w:rsid w:val="00355FA7"/>
    <w:rsid w:val="00356026"/>
    <w:rsid w:val="003563B4"/>
    <w:rsid w:val="00356A79"/>
    <w:rsid w:val="003609C1"/>
    <w:rsid w:val="00360DE0"/>
    <w:rsid w:val="0036126C"/>
    <w:rsid w:val="00361E65"/>
    <w:rsid w:val="00361ECA"/>
    <w:rsid w:val="0036200D"/>
    <w:rsid w:val="0036258B"/>
    <w:rsid w:val="003625EE"/>
    <w:rsid w:val="00362602"/>
    <w:rsid w:val="00362729"/>
    <w:rsid w:val="00362A66"/>
    <w:rsid w:val="00362A68"/>
    <w:rsid w:val="003636D0"/>
    <w:rsid w:val="003636D4"/>
    <w:rsid w:val="00363F02"/>
    <w:rsid w:val="00364559"/>
    <w:rsid w:val="00365274"/>
    <w:rsid w:val="00365FE5"/>
    <w:rsid w:val="0036600D"/>
    <w:rsid w:val="00366B4B"/>
    <w:rsid w:val="00366E1B"/>
    <w:rsid w:val="0036739A"/>
    <w:rsid w:val="0036747C"/>
    <w:rsid w:val="00370000"/>
    <w:rsid w:val="00370C5B"/>
    <w:rsid w:val="003718A2"/>
    <w:rsid w:val="003718C3"/>
    <w:rsid w:val="00371A0A"/>
    <w:rsid w:val="00371AD8"/>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171"/>
    <w:rsid w:val="003862FD"/>
    <w:rsid w:val="00386B09"/>
    <w:rsid w:val="00386D61"/>
    <w:rsid w:val="00387193"/>
    <w:rsid w:val="003911E0"/>
    <w:rsid w:val="003912A1"/>
    <w:rsid w:val="00391D16"/>
    <w:rsid w:val="00392593"/>
    <w:rsid w:val="00392B47"/>
    <w:rsid w:val="00392F4B"/>
    <w:rsid w:val="00393FAA"/>
    <w:rsid w:val="0039415F"/>
    <w:rsid w:val="00394307"/>
    <w:rsid w:val="0039477E"/>
    <w:rsid w:val="00394873"/>
    <w:rsid w:val="003948BD"/>
    <w:rsid w:val="00395144"/>
    <w:rsid w:val="003954A4"/>
    <w:rsid w:val="00395B09"/>
    <w:rsid w:val="00396515"/>
    <w:rsid w:val="00396C39"/>
    <w:rsid w:val="00396D03"/>
    <w:rsid w:val="003970D2"/>
    <w:rsid w:val="003972D7"/>
    <w:rsid w:val="003972DF"/>
    <w:rsid w:val="003975FB"/>
    <w:rsid w:val="003978F8"/>
    <w:rsid w:val="003A040B"/>
    <w:rsid w:val="003A042A"/>
    <w:rsid w:val="003A06A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9A"/>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74C"/>
    <w:rsid w:val="003C0A6C"/>
    <w:rsid w:val="003C1429"/>
    <w:rsid w:val="003C1F69"/>
    <w:rsid w:val="003C25F9"/>
    <w:rsid w:val="003C2BDA"/>
    <w:rsid w:val="003C2C0D"/>
    <w:rsid w:val="003C2C66"/>
    <w:rsid w:val="003C300B"/>
    <w:rsid w:val="003C30EC"/>
    <w:rsid w:val="003C390B"/>
    <w:rsid w:val="003C3B57"/>
    <w:rsid w:val="003C5140"/>
    <w:rsid w:val="003C60C9"/>
    <w:rsid w:val="003C6914"/>
    <w:rsid w:val="003C6ECF"/>
    <w:rsid w:val="003C75D1"/>
    <w:rsid w:val="003C7903"/>
    <w:rsid w:val="003C7A8F"/>
    <w:rsid w:val="003C7D07"/>
    <w:rsid w:val="003D1B95"/>
    <w:rsid w:val="003D2616"/>
    <w:rsid w:val="003D2A34"/>
    <w:rsid w:val="003D2FC3"/>
    <w:rsid w:val="003D3028"/>
    <w:rsid w:val="003D35CE"/>
    <w:rsid w:val="003D3FBD"/>
    <w:rsid w:val="003D4029"/>
    <w:rsid w:val="003D432D"/>
    <w:rsid w:val="003D44EC"/>
    <w:rsid w:val="003D4E8A"/>
    <w:rsid w:val="003D4F8B"/>
    <w:rsid w:val="003D5307"/>
    <w:rsid w:val="003D6268"/>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4C9F"/>
    <w:rsid w:val="003E5011"/>
    <w:rsid w:val="003E55A4"/>
    <w:rsid w:val="003E63BD"/>
    <w:rsid w:val="003E6915"/>
    <w:rsid w:val="003E7083"/>
    <w:rsid w:val="003E7163"/>
    <w:rsid w:val="003E7911"/>
    <w:rsid w:val="003E7AF2"/>
    <w:rsid w:val="003E7DAE"/>
    <w:rsid w:val="003F009A"/>
    <w:rsid w:val="003F065A"/>
    <w:rsid w:val="003F0C2C"/>
    <w:rsid w:val="003F0C6C"/>
    <w:rsid w:val="003F1761"/>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2F6D"/>
    <w:rsid w:val="004030D9"/>
    <w:rsid w:val="004031F0"/>
    <w:rsid w:val="0040337A"/>
    <w:rsid w:val="00403413"/>
    <w:rsid w:val="004034E3"/>
    <w:rsid w:val="00403B47"/>
    <w:rsid w:val="00403C26"/>
    <w:rsid w:val="00403D9C"/>
    <w:rsid w:val="004042B9"/>
    <w:rsid w:val="00404524"/>
    <w:rsid w:val="00404DEE"/>
    <w:rsid w:val="00405A58"/>
    <w:rsid w:val="0040698A"/>
    <w:rsid w:val="0040743E"/>
    <w:rsid w:val="004075D4"/>
    <w:rsid w:val="0040777B"/>
    <w:rsid w:val="00407885"/>
    <w:rsid w:val="004100F3"/>
    <w:rsid w:val="00410659"/>
    <w:rsid w:val="004106A3"/>
    <w:rsid w:val="00411642"/>
    <w:rsid w:val="00412A85"/>
    <w:rsid w:val="00413AAE"/>
    <w:rsid w:val="00414C7D"/>
    <w:rsid w:val="00414F4F"/>
    <w:rsid w:val="00415B2D"/>
    <w:rsid w:val="00415D09"/>
    <w:rsid w:val="00416026"/>
    <w:rsid w:val="00416180"/>
    <w:rsid w:val="00416661"/>
    <w:rsid w:val="00416B32"/>
    <w:rsid w:val="00416FC0"/>
    <w:rsid w:val="00417039"/>
    <w:rsid w:val="00417333"/>
    <w:rsid w:val="004176F6"/>
    <w:rsid w:val="004178B0"/>
    <w:rsid w:val="00417BBD"/>
    <w:rsid w:val="00417EBE"/>
    <w:rsid w:val="00420898"/>
    <w:rsid w:val="004222DD"/>
    <w:rsid w:val="00422784"/>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3D8"/>
    <w:rsid w:val="00426526"/>
    <w:rsid w:val="00426B93"/>
    <w:rsid w:val="00426C8A"/>
    <w:rsid w:val="00427279"/>
    <w:rsid w:val="004274DB"/>
    <w:rsid w:val="00427555"/>
    <w:rsid w:val="00427560"/>
    <w:rsid w:val="004302B1"/>
    <w:rsid w:val="00430302"/>
    <w:rsid w:val="00430303"/>
    <w:rsid w:val="0043079E"/>
    <w:rsid w:val="00430D33"/>
    <w:rsid w:val="0043117D"/>
    <w:rsid w:val="00431572"/>
    <w:rsid w:val="00431825"/>
    <w:rsid w:val="00431AF5"/>
    <w:rsid w:val="00431B86"/>
    <w:rsid w:val="00431EF3"/>
    <w:rsid w:val="0043270B"/>
    <w:rsid w:val="004328CE"/>
    <w:rsid w:val="00432926"/>
    <w:rsid w:val="0043293F"/>
    <w:rsid w:val="00432E2E"/>
    <w:rsid w:val="004335DB"/>
    <w:rsid w:val="00433882"/>
    <w:rsid w:val="00433BC1"/>
    <w:rsid w:val="00433F43"/>
    <w:rsid w:val="004342DF"/>
    <w:rsid w:val="004343B1"/>
    <w:rsid w:val="0043446C"/>
    <w:rsid w:val="00434A81"/>
    <w:rsid w:val="00435F95"/>
    <w:rsid w:val="00436175"/>
    <w:rsid w:val="00436860"/>
    <w:rsid w:val="004371A0"/>
    <w:rsid w:val="00437284"/>
    <w:rsid w:val="004374BF"/>
    <w:rsid w:val="00437842"/>
    <w:rsid w:val="00437B10"/>
    <w:rsid w:val="00437C9B"/>
    <w:rsid w:val="00437F3B"/>
    <w:rsid w:val="00440146"/>
    <w:rsid w:val="00440C3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C1B"/>
    <w:rsid w:val="00454D17"/>
    <w:rsid w:val="00454E6C"/>
    <w:rsid w:val="004551B7"/>
    <w:rsid w:val="0045545D"/>
    <w:rsid w:val="00455994"/>
    <w:rsid w:val="00455FB7"/>
    <w:rsid w:val="004565E0"/>
    <w:rsid w:val="00456F3C"/>
    <w:rsid w:val="0045706A"/>
    <w:rsid w:val="00457877"/>
    <w:rsid w:val="00457963"/>
    <w:rsid w:val="0045796F"/>
    <w:rsid w:val="00460B70"/>
    <w:rsid w:val="00460EB8"/>
    <w:rsid w:val="00461991"/>
    <w:rsid w:val="004620C7"/>
    <w:rsid w:val="00462C55"/>
    <w:rsid w:val="00463436"/>
    <w:rsid w:val="00463AD4"/>
    <w:rsid w:val="00463E1E"/>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8059B"/>
    <w:rsid w:val="00480DC6"/>
    <w:rsid w:val="00481674"/>
    <w:rsid w:val="00481819"/>
    <w:rsid w:val="00481A08"/>
    <w:rsid w:val="00481DB8"/>
    <w:rsid w:val="00481EB7"/>
    <w:rsid w:val="00481F60"/>
    <w:rsid w:val="00482114"/>
    <w:rsid w:val="004822B8"/>
    <w:rsid w:val="0048263F"/>
    <w:rsid w:val="00482677"/>
    <w:rsid w:val="00482B2D"/>
    <w:rsid w:val="00482D14"/>
    <w:rsid w:val="00482E90"/>
    <w:rsid w:val="004831EE"/>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03E"/>
    <w:rsid w:val="0049582F"/>
    <w:rsid w:val="00495C62"/>
    <w:rsid w:val="004968A0"/>
    <w:rsid w:val="004969C9"/>
    <w:rsid w:val="00496AAB"/>
    <w:rsid w:val="004970E9"/>
    <w:rsid w:val="0049762C"/>
    <w:rsid w:val="0049771F"/>
    <w:rsid w:val="00497741"/>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3A3"/>
    <w:rsid w:val="004A3B23"/>
    <w:rsid w:val="004A42EB"/>
    <w:rsid w:val="004A474E"/>
    <w:rsid w:val="004A4D43"/>
    <w:rsid w:val="004A54A4"/>
    <w:rsid w:val="004A57CA"/>
    <w:rsid w:val="004A5BD7"/>
    <w:rsid w:val="004A6286"/>
    <w:rsid w:val="004A641C"/>
    <w:rsid w:val="004A6F63"/>
    <w:rsid w:val="004A731E"/>
    <w:rsid w:val="004A7370"/>
    <w:rsid w:val="004B0E94"/>
    <w:rsid w:val="004B1B8B"/>
    <w:rsid w:val="004B1E98"/>
    <w:rsid w:val="004B244E"/>
    <w:rsid w:val="004B26FF"/>
    <w:rsid w:val="004B2721"/>
    <w:rsid w:val="004B2751"/>
    <w:rsid w:val="004B314F"/>
    <w:rsid w:val="004B3733"/>
    <w:rsid w:val="004B40AB"/>
    <w:rsid w:val="004B444C"/>
    <w:rsid w:val="004B4954"/>
    <w:rsid w:val="004B4CE1"/>
    <w:rsid w:val="004B5154"/>
    <w:rsid w:val="004B5875"/>
    <w:rsid w:val="004B5A98"/>
    <w:rsid w:val="004B66AE"/>
    <w:rsid w:val="004B72CE"/>
    <w:rsid w:val="004B7D09"/>
    <w:rsid w:val="004B7ED6"/>
    <w:rsid w:val="004C04E3"/>
    <w:rsid w:val="004C0BDF"/>
    <w:rsid w:val="004C1056"/>
    <w:rsid w:val="004C118A"/>
    <w:rsid w:val="004C1624"/>
    <w:rsid w:val="004C1729"/>
    <w:rsid w:val="004C1BAC"/>
    <w:rsid w:val="004C1F02"/>
    <w:rsid w:val="004C2263"/>
    <w:rsid w:val="004C2DF8"/>
    <w:rsid w:val="004C2EC4"/>
    <w:rsid w:val="004C300E"/>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2AB0"/>
    <w:rsid w:val="004D32C9"/>
    <w:rsid w:val="004D3AA5"/>
    <w:rsid w:val="004D3ACE"/>
    <w:rsid w:val="004D4288"/>
    <w:rsid w:val="004D4AE2"/>
    <w:rsid w:val="004D4E1A"/>
    <w:rsid w:val="004D4E40"/>
    <w:rsid w:val="004D4FBD"/>
    <w:rsid w:val="004D5882"/>
    <w:rsid w:val="004D6821"/>
    <w:rsid w:val="004D72FD"/>
    <w:rsid w:val="004D752C"/>
    <w:rsid w:val="004D7626"/>
    <w:rsid w:val="004D76BB"/>
    <w:rsid w:val="004D7A0D"/>
    <w:rsid w:val="004D7A1E"/>
    <w:rsid w:val="004E0399"/>
    <w:rsid w:val="004E062C"/>
    <w:rsid w:val="004E08E2"/>
    <w:rsid w:val="004E0E3E"/>
    <w:rsid w:val="004E1CE0"/>
    <w:rsid w:val="004E22A8"/>
    <w:rsid w:val="004E236D"/>
    <w:rsid w:val="004E283A"/>
    <w:rsid w:val="004E2E7E"/>
    <w:rsid w:val="004E3F1F"/>
    <w:rsid w:val="004E46D0"/>
    <w:rsid w:val="004E4935"/>
    <w:rsid w:val="004E5182"/>
    <w:rsid w:val="004E60F4"/>
    <w:rsid w:val="004E65DE"/>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214D"/>
    <w:rsid w:val="005021BD"/>
    <w:rsid w:val="00502F94"/>
    <w:rsid w:val="005038D0"/>
    <w:rsid w:val="00503CC8"/>
    <w:rsid w:val="00503F05"/>
    <w:rsid w:val="00504037"/>
    <w:rsid w:val="005040D3"/>
    <w:rsid w:val="00504195"/>
    <w:rsid w:val="005047D7"/>
    <w:rsid w:val="00504E30"/>
    <w:rsid w:val="00505D82"/>
    <w:rsid w:val="00505E4F"/>
    <w:rsid w:val="00506B38"/>
    <w:rsid w:val="00507007"/>
    <w:rsid w:val="00507541"/>
    <w:rsid w:val="005076C4"/>
    <w:rsid w:val="00507966"/>
    <w:rsid w:val="00507B7B"/>
    <w:rsid w:val="00507F8E"/>
    <w:rsid w:val="00510623"/>
    <w:rsid w:val="00510836"/>
    <w:rsid w:val="00510E09"/>
    <w:rsid w:val="00510EB4"/>
    <w:rsid w:val="0051166C"/>
    <w:rsid w:val="00511DD3"/>
    <w:rsid w:val="0051335C"/>
    <w:rsid w:val="00513D22"/>
    <w:rsid w:val="00514C53"/>
    <w:rsid w:val="005157CA"/>
    <w:rsid w:val="00516437"/>
    <w:rsid w:val="00517156"/>
    <w:rsid w:val="00517176"/>
    <w:rsid w:val="005172CF"/>
    <w:rsid w:val="0051780B"/>
    <w:rsid w:val="00520DD8"/>
    <w:rsid w:val="00521461"/>
    <w:rsid w:val="005217FD"/>
    <w:rsid w:val="00522745"/>
    <w:rsid w:val="005228D9"/>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469"/>
    <w:rsid w:val="00527C7F"/>
    <w:rsid w:val="00527D8D"/>
    <w:rsid w:val="00530AB5"/>
    <w:rsid w:val="00531095"/>
    <w:rsid w:val="005310D1"/>
    <w:rsid w:val="0053113A"/>
    <w:rsid w:val="00531788"/>
    <w:rsid w:val="00531BE4"/>
    <w:rsid w:val="00531C6F"/>
    <w:rsid w:val="00532360"/>
    <w:rsid w:val="005325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63DC"/>
    <w:rsid w:val="00536D75"/>
    <w:rsid w:val="0053703D"/>
    <w:rsid w:val="005370D3"/>
    <w:rsid w:val="00537114"/>
    <w:rsid w:val="00537B72"/>
    <w:rsid w:val="00537C89"/>
    <w:rsid w:val="00537ED0"/>
    <w:rsid w:val="00541204"/>
    <w:rsid w:val="00541713"/>
    <w:rsid w:val="005418EF"/>
    <w:rsid w:val="00541BB2"/>
    <w:rsid w:val="00542301"/>
    <w:rsid w:val="00542303"/>
    <w:rsid w:val="005423F5"/>
    <w:rsid w:val="00542498"/>
    <w:rsid w:val="0054298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3CC9"/>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451"/>
    <w:rsid w:val="00561AE9"/>
    <w:rsid w:val="00561B79"/>
    <w:rsid w:val="00562641"/>
    <w:rsid w:val="005627F1"/>
    <w:rsid w:val="00562823"/>
    <w:rsid w:val="00562927"/>
    <w:rsid w:val="005629C1"/>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1A77"/>
    <w:rsid w:val="0057262E"/>
    <w:rsid w:val="00572853"/>
    <w:rsid w:val="00572D49"/>
    <w:rsid w:val="0057325E"/>
    <w:rsid w:val="00573E71"/>
    <w:rsid w:val="005743C2"/>
    <w:rsid w:val="00574947"/>
    <w:rsid w:val="00574B82"/>
    <w:rsid w:val="00574B98"/>
    <w:rsid w:val="00574EF0"/>
    <w:rsid w:val="0057545A"/>
    <w:rsid w:val="0057571F"/>
    <w:rsid w:val="005758B4"/>
    <w:rsid w:val="00575DAA"/>
    <w:rsid w:val="0057639F"/>
    <w:rsid w:val="00576577"/>
    <w:rsid w:val="005775E8"/>
    <w:rsid w:val="0057774E"/>
    <w:rsid w:val="00577A46"/>
    <w:rsid w:val="00580715"/>
    <w:rsid w:val="005808C1"/>
    <w:rsid w:val="00580D1B"/>
    <w:rsid w:val="005815DF"/>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86E"/>
    <w:rsid w:val="00594B8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F88"/>
    <w:rsid w:val="005A135A"/>
    <w:rsid w:val="005A187B"/>
    <w:rsid w:val="005A2B11"/>
    <w:rsid w:val="005A2FCF"/>
    <w:rsid w:val="005A31ED"/>
    <w:rsid w:val="005A3440"/>
    <w:rsid w:val="005A38D8"/>
    <w:rsid w:val="005A46E2"/>
    <w:rsid w:val="005A5C3A"/>
    <w:rsid w:val="005A62C9"/>
    <w:rsid w:val="005A65A1"/>
    <w:rsid w:val="005A67D7"/>
    <w:rsid w:val="005A6B62"/>
    <w:rsid w:val="005A6CE9"/>
    <w:rsid w:val="005A73B1"/>
    <w:rsid w:val="005A758E"/>
    <w:rsid w:val="005A7A95"/>
    <w:rsid w:val="005B0545"/>
    <w:rsid w:val="005B0D50"/>
    <w:rsid w:val="005B12FA"/>
    <w:rsid w:val="005B18D0"/>
    <w:rsid w:val="005B280F"/>
    <w:rsid w:val="005B3936"/>
    <w:rsid w:val="005B4923"/>
    <w:rsid w:val="005B587B"/>
    <w:rsid w:val="005B5DA0"/>
    <w:rsid w:val="005B6842"/>
    <w:rsid w:val="005B6B22"/>
    <w:rsid w:val="005B6DB4"/>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398"/>
    <w:rsid w:val="005C565E"/>
    <w:rsid w:val="005C5889"/>
    <w:rsid w:val="005C5950"/>
    <w:rsid w:val="005C5E94"/>
    <w:rsid w:val="005C5F79"/>
    <w:rsid w:val="005C62F6"/>
    <w:rsid w:val="005C6ED6"/>
    <w:rsid w:val="005C7C99"/>
    <w:rsid w:val="005D010C"/>
    <w:rsid w:val="005D0130"/>
    <w:rsid w:val="005D0BE9"/>
    <w:rsid w:val="005D0C4E"/>
    <w:rsid w:val="005D1AC1"/>
    <w:rsid w:val="005D206D"/>
    <w:rsid w:val="005D21B8"/>
    <w:rsid w:val="005D22F9"/>
    <w:rsid w:val="005D2752"/>
    <w:rsid w:val="005D2A6E"/>
    <w:rsid w:val="005D2F7E"/>
    <w:rsid w:val="005D304E"/>
    <w:rsid w:val="005D3344"/>
    <w:rsid w:val="005D3479"/>
    <w:rsid w:val="005D3707"/>
    <w:rsid w:val="005D3BC3"/>
    <w:rsid w:val="005D3BD5"/>
    <w:rsid w:val="005D4710"/>
    <w:rsid w:val="005D5F39"/>
    <w:rsid w:val="005D65AD"/>
    <w:rsid w:val="005D6763"/>
    <w:rsid w:val="005D72DA"/>
    <w:rsid w:val="005D73FF"/>
    <w:rsid w:val="005D764F"/>
    <w:rsid w:val="005D7F05"/>
    <w:rsid w:val="005E0646"/>
    <w:rsid w:val="005E0EAB"/>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272A"/>
    <w:rsid w:val="005F277D"/>
    <w:rsid w:val="005F2CA7"/>
    <w:rsid w:val="005F2FD2"/>
    <w:rsid w:val="005F38F7"/>
    <w:rsid w:val="005F3ACF"/>
    <w:rsid w:val="005F3BFD"/>
    <w:rsid w:val="005F422E"/>
    <w:rsid w:val="005F453B"/>
    <w:rsid w:val="005F49C7"/>
    <w:rsid w:val="005F4F76"/>
    <w:rsid w:val="005F514F"/>
    <w:rsid w:val="005F5198"/>
    <w:rsid w:val="005F586B"/>
    <w:rsid w:val="005F5B06"/>
    <w:rsid w:val="005F6D30"/>
    <w:rsid w:val="005F70A7"/>
    <w:rsid w:val="005F73AD"/>
    <w:rsid w:val="005F7CF4"/>
    <w:rsid w:val="005F7F24"/>
    <w:rsid w:val="00600057"/>
    <w:rsid w:val="00600DB4"/>
    <w:rsid w:val="0060101B"/>
    <w:rsid w:val="00601341"/>
    <w:rsid w:val="00601C2F"/>
    <w:rsid w:val="00602425"/>
    <w:rsid w:val="006028B7"/>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0D27"/>
    <w:rsid w:val="0061110C"/>
    <w:rsid w:val="0061158B"/>
    <w:rsid w:val="006116F7"/>
    <w:rsid w:val="00612169"/>
    <w:rsid w:val="00612174"/>
    <w:rsid w:val="00612A47"/>
    <w:rsid w:val="006131BC"/>
    <w:rsid w:val="0061394B"/>
    <w:rsid w:val="00613FA7"/>
    <w:rsid w:val="0061535D"/>
    <w:rsid w:val="00615673"/>
    <w:rsid w:val="00615BBF"/>
    <w:rsid w:val="006161E5"/>
    <w:rsid w:val="00616561"/>
    <w:rsid w:val="006167EF"/>
    <w:rsid w:val="006168BF"/>
    <w:rsid w:val="00616C43"/>
    <w:rsid w:val="00616D97"/>
    <w:rsid w:val="00617898"/>
    <w:rsid w:val="00617DA3"/>
    <w:rsid w:val="00620776"/>
    <w:rsid w:val="006207FD"/>
    <w:rsid w:val="00620CEE"/>
    <w:rsid w:val="00622CE8"/>
    <w:rsid w:val="00622D8F"/>
    <w:rsid w:val="00622E29"/>
    <w:rsid w:val="00623492"/>
    <w:rsid w:val="00623786"/>
    <w:rsid w:val="00624360"/>
    <w:rsid w:val="00624645"/>
    <w:rsid w:val="0062488E"/>
    <w:rsid w:val="0062553A"/>
    <w:rsid w:val="0062575A"/>
    <w:rsid w:val="00625EF4"/>
    <w:rsid w:val="00626215"/>
    <w:rsid w:val="00627DAE"/>
    <w:rsid w:val="00627F94"/>
    <w:rsid w:val="00630C13"/>
    <w:rsid w:val="006310C1"/>
    <w:rsid w:val="00631E3B"/>
    <w:rsid w:val="00631F4C"/>
    <w:rsid w:val="00631FAF"/>
    <w:rsid w:val="00632211"/>
    <w:rsid w:val="00632574"/>
    <w:rsid w:val="00632F36"/>
    <w:rsid w:val="00633405"/>
    <w:rsid w:val="006335A3"/>
    <w:rsid w:val="00633FDC"/>
    <w:rsid w:val="00634701"/>
    <w:rsid w:val="0063493A"/>
    <w:rsid w:val="00634A06"/>
    <w:rsid w:val="00634A69"/>
    <w:rsid w:val="00634DC0"/>
    <w:rsid w:val="00635DCD"/>
    <w:rsid w:val="006364F7"/>
    <w:rsid w:val="00636E15"/>
    <w:rsid w:val="00636EE0"/>
    <w:rsid w:val="0063747A"/>
    <w:rsid w:val="0063755F"/>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9F"/>
    <w:rsid w:val="006473C2"/>
    <w:rsid w:val="0064778E"/>
    <w:rsid w:val="00647F32"/>
    <w:rsid w:val="006502C2"/>
    <w:rsid w:val="00650535"/>
    <w:rsid w:val="006506CE"/>
    <w:rsid w:val="00650AEC"/>
    <w:rsid w:val="00650F8A"/>
    <w:rsid w:val="006510E4"/>
    <w:rsid w:val="00651B19"/>
    <w:rsid w:val="0065203B"/>
    <w:rsid w:val="00652B82"/>
    <w:rsid w:val="006534E7"/>
    <w:rsid w:val="00653C67"/>
    <w:rsid w:val="00654108"/>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2170"/>
    <w:rsid w:val="0066255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A1E"/>
    <w:rsid w:val="00675B76"/>
    <w:rsid w:val="00675FCA"/>
    <w:rsid w:val="00676101"/>
    <w:rsid w:val="00676131"/>
    <w:rsid w:val="0067635F"/>
    <w:rsid w:val="00676908"/>
    <w:rsid w:val="00677476"/>
    <w:rsid w:val="00677CF9"/>
    <w:rsid w:val="00677D56"/>
    <w:rsid w:val="006816E7"/>
    <w:rsid w:val="006828B9"/>
    <w:rsid w:val="00682AC9"/>
    <w:rsid w:val="00682B18"/>
    <w:rsid w:val="006838F2"/>
    <w:rsid w:val="006846EA"/>
    <w:rsid w:val="00684FD1"/>
    <w:rsid w:val="006850B3"/>
    <w:rsid w:val="00685CEE"/>
    <w:rsid w:val="00685D88"/>
    <w:rsid w:val="006869AA"/>
    <w:rsid w:val="00686F5B"/>
    <w:rsid w:val="006905D1"/>
    <w:rsid w:val="006907DD"/>
    <w:rsid w:val="006912DF"/>
    <w:rsid w:val="00691348"/>
    <w:rsid w:val="00691A50"/>
    <w:rsid w:val="00691E31"/>
    <w:rsid w:val="00691F19"/>
    <w:rsid w:val="00691F77"/>
    <w:rsid w:val="00691FCC"/>
    <w:rsid w:val="006920A9"/>
    <w:rsid w:val="006926C9"/>
    <w:rsid w:val="006933DC"/>
    <w:rsid w:val="00693729"/>
    <w:rsid w:val="00694268"/>
    <w:rsid w:val="00694C72"/>
    <w:rsid w:val="00694D4B"/>
    <w:rsid w:val="00694F35"/>
    <w:rsid w:val="006953A7"/>
    <w:rsid w:val="00695A70"/>
    <w:rsid w:val="00695C8F"/>
    <w:rsid w:val="006A09EE"/>
    <w:rsid w:val="006A0A3B"/>
    <w:rsid w:val="006A0E36"/>
    <w:rsid w:val="006A0EE1"/>
    <w:rsid w:val="006A1B45"/>
    <w:rsid w:val="006A1D29"/>
    <w:rsid w:val="006A2255"/>
    <w:rsid w:val="006A2FDA"/>
    <w:rsid w:val="006A30ED"/>
    <w:rsid w:val="006A337B"/>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86A"/>
    <w:rsid w:val="006B36BE"/>
    <w:rsid w:val="006B3CC5"/>
    <w:rsid w:val="006B40B8"/>
    <w:rsid w:val="006B45FC"/>
    <w:rsid w:val="006B45FE"/>
    <w:rsid w:val="006B4761"/>
    <w:rsid w:val="006B49C5"/>
    <w:rsid w:val="006B4C1C"/>
    <w:rsid w:val="006B4CED"/>
    <w:rsid w:val="006B4CF1"/>
    <w:rsid w:val="006B511E"/>
    <w:rsid w:val="006B5643"/>
    <w:rsid w:val="006B5D87"/>
    <w:rsid w:val="006B5E32"/>
    <w:rsid w:val="006B5E90"/>
    <w:rsid w:val="006B6A6F"/>
    <w:rsid w:val="006B6B90"/>
    <w:rsid w:val="006B76E9"/>
    <w:rsid w:val="006B772C"/>
    <w:rsid w:val="006C1639"/>
    <w:rsid w:val="006C1693"/>
    <w:rsid w:val="006C16F4"/>
    <w:rsid w:val="006C1C0A"/>
    <w:rsid w:val="006C259B"/>
    <w:rsid w:val="006C2714"/>
    <w:rsid w:val="006C287F"/>
    <w:rsid w:val="006C2C86"/>
    <w:rsid w:val="006C3139"/>
    <w:rsid w:val="006C34D1"/>
    <w:rsid w:val="006C384B"/>
    <w:rsid w:val="006C3AF1"/>
    <w:rsid w:val="006C3BC5"/>
    <w:rsid w:val="006C44D4"/>
    <w:rsid w:val="006C4E89"/>
    <w:rsid w:val="006C520D"/>
    <w:rsid w:val="006C5FC0"/>
    <w:rsid w:val="006C60BE"/>
    <w:rsid w:val="006C67B9"/>
    <w:rsid w:val="006C6A9B"/>
    <w:rsid w:val="006C6F24"/>
    <w:rsid w:val="006C7559"/>
    <w:rsid w:val="006C778A"/>
    <w:rsid w:val="006C7D04"/>
    <w:rsid w:val="006C7F3C"/>
    <w:rsid w:val="006D08FE"/>
    <w:rsid w:val="006D093F"/>
    <w:rsid w:val="006D09DD"/>
    <w:rsid w:val="006D0C0F"/>
    <w:rsid w:val="006D1319"/>
    <w:rsid w:val="006D147C"/>
    <w:rsid w:val="006D1D76"/>
    <w:rsid w:val="006D1D98"/>
    <w:rsid w:val="006D1FB4"/>
    <w:rsid w:val="006D2455"/>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D63"/>
    <w:rsid w:val="006E6DD9"/>
    <w:rsid w:val="006F04BD"/>
    <w:rsid w:val="006F1BE7"/>
    <w:rsid w:val="006F1C0F"/>
    <w:rsid w:val="006F1DED"/>
    <w:rsid w:val="006F2759"/>
    <w:rsid w:val="006F2A91"/>
    <w:rsid w:val="006F2D33"/>
    <w:rsid w:val="006F2D7A"/>
    <w:rsid w:val="006F2FF5"/>
    <w:rsid w:val="006F379C"/>
    <w:rsid w:val="006F4220"/>
    <w:rsid w:val="006F69F6"/>
    <w:rsid w:val="006F6BCB"/>
    <w:rsid w:val="006F7104"/>
    <w:rsid w:val="006F73FC"/>
    <w:rsid w:val="006F778D"/>
    <w:rsid w:val="00701020"/>
    <w:rsid w:val="007011CA"/>
    <w:rsid w:val="00701265"/>
    <w:rsid w:val="00701AFC"/>
    <w:rsid w:val="007022EC"/>
    <w:rsid w:val="007028F0"/>
    <w:rsid w:val="00703563"/>
    <w:rsid w:val="00703958"/>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17A9"/>
    <w:rsid w:val="00712157"/>
    <w:rsid w:val="00712433"/>
    <w:rsid w:val="00712590"/>
    <w:rsid w:val="00712C1D"/>
    <w:rsid w:val="00712E01"/>
    <w:rsid w:val="00712EA1"/>
    <w:rsid w:val="0071398B"/>
    <w:rsid w:val="00713AB4"/>
    <w:rsid w:val="00713E35"/>
    <w:rsid w:val="00714532"/>
    <w:rsid w:val="00714C9E"/>
    <w:rsid w:val="00714E6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4EA3"/>
    <w:rsid w:val="007257E3"/>
    <w:rsid w:val="00726003"/>
    <w:rsid w:val="00726E3E"/>
    <w:rsid w:val="00726EA7"/>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3FAB"/>
    <w:rsid w:val="00734D57"/>
    <w:rsid w:val="00734E3B"/>
    <w:rsid w:val="00735EAB"/>
    <w:rsid w:val="0073663C"/>
    <w:rsid w:val="0073689E"/>
    <w:rsid w:val="00737F14"/>
    <w:rsid w:val="00740175"/>
    <w:rsid w:val="00740A8B"/>
    <w:rsid w:val="00740ECE"/>
    <w:rsid w:val="0074107F"/>
    <w:rsid w:val="0074158C"/>
    <w:rsid w:val="0074210F"/>
    <w:rsid w:val="00742EC9"/>
    <w:rsid w:val="00743542"/>
    <w:rsid w:val="00743DEC"/>
    <w:rsid w:val="00744138"/>
    <w:rsid w:val="0074435F"/>
    <w:rsid w:val="00744814"/>
    <w:rsid w:val="00744AB9"/>
    <w:rsid w:val="00744FAE"/>
    <w:rsid w:val="00745335"/>
    <w:rsid w:val="00745468"/>
    <w:rsid w:val="00745894"/>
    <w:rsid w:val="007461A5"/>
    <w:rsid w:val="00746BDF"/>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619"/>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0F0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5CA"/>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04F"/>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0F64"/>
    <w:rsid w:val="00791833"/>
    <w:rsid w:val="00791C97"/>
    <w:rsid w:val="00791E38"/>
    <w:rsid w:val="0079208F"/>
    <w:rsid w:val="007928DD"/>
    <w:rsid w:val="00792D28"/>
    <w:rsid w:val="00792D31"/>
    <w:rsid w:val="00793391"/>
    <w:rsid w:val="007934ED"/>
    <w:rsid w:val="00794B07"/>
    <w:rsid w:val="00794E09"/>
    <w:rsid w:val="00794F2D"/>
    <w:rsid w:val="007950C9"/>
    <w:rsid w:val="007950E0"/>
    <w:rsid w:val="00795DB4"/>
    <w:rsid w:val="0079673D"/>
    <w:rsid w:val="007967C5"/>
    <w:rsid w:val="00797573"/>
    <w:rsid w:val="00797622"/>
    <w:rsid w:val="00797CC4"/>
    <w:rsid w:val="00797CDB"/>
    <w:rsid w:val="007A1C6A"/>
    <w:rsid w:val="007A23C6"/>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9D3"/>
    <w:rsid w:val="007B6BB3"/>
    <w:rsid w:val="007B6E5F"/>
    <w:rsid w:val="007B71B3"/>
    <w:rsid w:val="007B724E"/>
    <w:rsid w:val="007B727E"/>
    <w:rsid w:val="007B736E"/>
    <w:rsid w:val="007B73A1"/>
    <w:rsid w:val="007B748A"/>
    <w:rsid w:val="007B7A82"/>
    <w:rsid w:val="007C0CC9"/>
    <w:rsid w:val="007C1560"/>
    <w:rsid w:val="007C184A"/>
    <w:rsid w:val="007C208D"/>
    <w:rsid w:val="007C22E7"/>
    <w:rsid w:val="007C3198"/>
    <w:rsid w:val="007C3866"/>
    <w:rsid w:val="007C42C1"/>
    <w:rsid w:val="007C4DBF"/>
    <w:rsid w:val="007C5053"/>
    <w:rsid w:val="007C61A7"/>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E78A6"/>
    <w:rsid w:val="007F0D3C"/>
    <w:rsid w:val="007F12FF"/>
    <w:rsid w:val="007F1347"/>
    <w:rsid w:val="007F1526"/>
    <w:rsid w:val="007F17D1"/>
    <w:rsid w:val="007F1A74"/>
    <w:rsid w:val="007F2A15"/>
    <w:rsid w:val="007F2AD9"/>
    <w:rsid w:val="007F2C7D"/>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07D76"/>
    <w:rsid w:val="00810747"/>
    <w:rsid w:val="0081135E"/>
    <w:rsid w:val="00811C69"/>
    <w:rsid w:val="00811EFC"/>
    <w:rsid w:val="00812114"/>
    <w:rsid w:val="00812255"/>
    <w:rsid w:val="008122A0"/>
    <w:rsid w:val="008123BD"/>
    <w:rsid w:val="0081324A"/>
    <w:rsid w:val="008134B5"/>
    <w:rsid w:val="00814045"/>
    <w:rsid w:val="008141E1"/>
    <w:rsid w:val="00814349"/>
    <w:rsid w:val="00814461"/>
    <w:rsid w:val="008145A3"/>
    <w:rsid w:val="008145DD"/>
    <w:rsid w:val="00814A9D"/>
    <w:rsid w:val="00814B5A"/>
    <w:rsid w:val="00814BDD"/>
    <w:rsid w:val="0081508A"/>
    <w:rsid w:val="008155EF"/>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6BCB"/>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C91"/>
    <w:rsid w:val="00840E2A"/>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DDF"/>
    <w:rsid w:val="0086172F"/>
    <w:rsid w:val="00861EA4"/>
    <w:rsid w:val="00862057"/>
    <w:rsid w:val="008624EC"/>
    <w:rsid w:val="008625C9"/>
    <w:rsid w:val="00863BAB"/>
    <w:rsid w:val="00864874"/>
    <w:rsid w:val="0086499C"/>
    <w:rsid w:val="00864D16"/>
    <w:rsid w:val="00864EF0"/>
    <w:rsid w:val="0086570D"/>
    <w:rsid w:val="00865D0F"/>
    <w:rsid w:val="00866DAF"/>
    <w:rsid w:val="00866EA2"/>
    <w:rsid w:val="0086785A"/>
    <w:rsid w:val="008679F6"/>
    <w:rsid w:val="00867BC6"/>
    <w:rsid w:val="00867CE4"/>
    <w:rsid w:val="00867D73"/>
    <w:rsid w:val="00867EFE"/>
    <w:rsid w:val="0087004D"/>
    <w:rsid w:val="00870214"/>
    <w:rsid w:val="008703CC"/>
    <w:rsid w:val="00870A00"/>
    <w:rsid w:val="008717E0"/>
    <w:rsid w:val="008719A5"/>
    <w:rsid w:val="008725EE"/>
    <w:rsid w:val="00872955"/>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19F"/>
    <w:rsid w:val="008802B7"/>
    <w:rsid w:val="00880C5F"/>
    <w:rsid w:val="00880CE2"/>
    <w:rsid w:val="00880D88"/>
    <w:rsid w:val="00880E76"/>
    <w:rsid w:val="00881290"/>
    <w:rsid w:val="00881430"/>
    <w:rsid w:val="008818D2"/>
    <w:rsid w:val="00881B71"/>
    <w:rsid w:val="00881D78"/>
    <w:rsid w:val="0088292D"/>
    <w:rsid w:val="00882E2A"/>
    <w:rsid w:val="008835DB"/>
    <w:rsid w:val="00883E8B"/>
    <w:rsid w:val="00884822"/>
    <w:rsid w:val="0088570D"/>
    <w:rsid w:val="008857B7"/>
    <w:rsid w:val="008862EE"/>
    <w:rsid w:val="00887033"/>
    <w:rsid w:val="0088731C"/>
    <w:rsid w:val="0088791E"/>
    <w:rsid w:val="00887CAE"/>
    <w:rsid w:val="00887FF4"/>
    <w:rsid w:val="00890263"/>
    <w:rsid w:val="00890781"/>
    <w:rsid w:val="008908C9"/>
    <w:rsid w:val="00890E56"/>
    <w:rsid w:val="008912A8"/>
    <w:rsid w:val="008912C5"/>
    <w:rsid w:val="0089136F"/>
    <w:rsid w:val="0089175E"/>
    <w:rsid w:val="008920BD"/>
    <w:rsid w:val="00892153"/>
    <w:rsid w:val="00893404"/>
    <w:rsid w:val="00894097"/>
    <w:rsid w:val="00894DB9"/>
    <w:rsid w:val="008951E1"/>
    <w:rsid w:val="0089542B"/>
    <w:rsid w:val="008957CE"/>
    <w:rsid w:val="0089594C"/>
    <w:rsid w:val="008963EF"/>
    <w:rsid w:val="00896F15"/>
    <w:rsid w:val="0089732D"/>
    <w:rsid w:val="0089760C"/>
    <w:rsid w:val="008A0275"/>
    <w:rsid w:val="008A0667"/>
    <w:rsid w:val="008A0727"/>
    <w:rsid w:val="008A0940"/>
    <w:rsid w:val="008A17BE"/>
    <w:rsid w:val="008A17C5"/>
    <w:rsid w:val="008A19B9"/>
    <w:rsid w:val="008A19DE"/>
    <w:rsid w:val="008A27F2"/>
    <w:rsid w:val="008A2A93"/>
    <w:rsid w:val="008A2E7A"/>
    <w:rsid w:val="008A2FF2"/>
    <w:rsid w:val="008A3FCD"/>
    <w:rsid w:val="008A45F2"/>
    <w:rsid w:val="008A490F"/>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8B9"/>
    <w:rsid w:val="008B2C26"/>
    <w:rsid w:val="008B3E1B"/>
    <w:rsid w:val="008B4451"/>
    <w:rsid w:val="008B4899"/>
    <w:rsid w:val="008B4DF1"/>
    <w:rsid w:val="008B634B"/>
    <w:rsid w:val="008B6764"/>
    <w:rsid w:val="008B6856"/>
    <w:rsid w:val="008B769A"/>
    <w:rsid w:val="008C06B8"/>
    <w:rsid w:val="008C0758"/>
    <w:rsid w:val="008C0ADB"/>
    <w:rsid w:val="008C0E2E"/>
    <w:rsid w:val="008C19DB"/>
    <w:rsid w:val="008C1B16"/>
    <w:rsid w:val="008C1F19"/>
    <w:rsid w:val="008C1F4B"/>
    <w:rsid w:val="008C1F5F"/>
    <w:rsid w:val="008C2061"/>
    <w:rsid w:val="008C2509"/>
    <w:rsid w:val="008C2659"/>
    <w:rsid w:val="008C28A9"/>
    <w:rsid w:val="008C2929"/>
    <w:rsid w:val="008C29E4"/>
    <w:rsid w:val="008C2D57"/>
    <w:rsid w:val="008C35D3"/>
    <w:rsid w:val="008C3E4D"/>
    <w:rsid w:val="008C49E2"/>
    <w:rsid w:val="008C4B34"/>
    <w:rsid w:val="008C4EDA"/>
    <w:rsid w:val="008C5356"/>
    <w:rsid w:val="008C55BC"/>
    <w:rsid w:val="008C5CAF"/>
    <w:rsid w:val="008C677A"/>
    <w:rsid w:val="008C686D"/>
    <w:rsid w:val="008C68FE"/>
    <w:rsid w:val="008C6B47"/>
    <w:rsid w:val="008C6D20"/>
    <w:rsid w:val="008C74A2"/>
    <w:rsid w:val="008C7A0D"/>
    <w:rsid w:val="008C7F2F"/>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1C6"/>
    <w:rsid w:val="008D6866"/>
    <w:rsid w:val="008D68FB"/>
    <w:rsid w:val="008D6CEE"/>
    <w:rsid w:val="008D6EC6"/>
    <w:rsid w:val="008E051A"/>
    <w:rsid w:val="008E05B3"/>
    <w:rsid w:val="008E0832"/>
    <w:rsid w:val="008E0899"/>
    <w:rsid w:val="008E0AAD"/>
    <w:rsid w:val="008E14C9"/>
    <w:rsid w:val="008E1714"/>
    <w:rsid w:val="008E1A05"/>
    <w:rsid w:val="008E1A5F"/>
    <w:rsid w:val="008E2EFF"/>
    <w:rsid w:val="008E2F56"/>
    <w:rsid w:val="008E3B77"/>
    <w:rsid w:val="008E3C92"/>
    <w:rsid w:val="008E3CC9"/>
    <w:rsid w:val="008E3D24"/>
    <w:rsid w:val="008E4978"/>
    <w:rsid w:val="008E4B5F"/>
    <w:rsid w:val="008E4BCA"/>
    <w:rsid w:val="008E4DF5"/>
    <w:rsid w:val="008E4F7E"/>
    <w:rsid w:val="008E6512"/>
    <w:rsid w:val="008E6956"/>
    <w:rsid w:val="008E7175"/>
    <w:rsid w:val="008E7E66"/>
    <w:rsid w:val="008F02F8"/>
    <w:rsid w:val="008F0D99"/>
    <w:rsid w:val="008F15A1"/>
    <w:rsid w:val="008F1DDA"/>
    <w:rsid w:val="008F26B4"/>
    <w:rsid w:val="008F2B26"/>
    <w:rsid w:val="008F2C95"/>
    <w:rsid w:val="008F2E1D"/>
    <w:rsid w:val="008F2EF1"/>
    <w:rsid w:val="008F3169"/>
    <w:rsid w:val="008F348E"/>
    <w:rsid w:val="008F350F"/>
    <w:rsid w:val="008F37F3"/>
    <w:rsid w:val="008F50C1"/>
    <w:rsid w:val="008F52D8"/>
    <w:rsid w:val="008F58EA"/>
    <w:rsid w:val="008F5F7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0E05"/>
    <w:rsid w:val="00911B91"/>
    <w:rsid w:val="00912025"/>
    <w:rsid w:val="00912521"/>
    <w:rsid w:val="009128A3"/>
    <w:rsid w:val="009129F2"/>
    <w:rsid w:val="0091314E"/>
    <w:rsid w:val="00913EA4"/>
    <w:rsid w:val="00915910"/>
    <w:rsid w:val="009160C5"/>
    <w:rsid w:val="0091646A"/>
    <w:rsid w:val="00920056"/>
    <w:rsid w:val="009207FE"/>
    <w:rsid w:val="00921438"/>
    <w:rsid w:val="00921E9F"/>
    <w:rsid w:val="00922232"/>
    <w:rsid w:val="009223A8"/>
    <w:rsid w:val="0092256C"/>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930"/>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BDE"/>
    <w:rsid w:val="00934EA1"/>
    <w:rsid w:val="00934F00"/>
    <w:rsid w:val="009356DE"/>
    <w:rsid w:val="00935A3E"/>
    <w:rsid w:val="00935E37"/>
    <w:rsid w:val="00936145"/>
    <w:rsid w:val="00936AC0"/>
    <w:rsid w:val="00937ADF"/>
    <w:rsid w:val="00937BCF"/>
    <w:rsid w:val="009409E2"/>
    <w:rsid w:val="00940A90"/>
    <w:rsid w:val="00941371"/>
    <w:rsid w:val="0094150D"/>
    <w:rsid w:val="00941561"/>
    <w:rsid w:val="00941B5E"/>
    <w:rsid w:val="00941C49"/>
    <w:rsid w:val="00942134"/>
    <w:rsid w:val="00942168"/>
    <w:rsid w:val="009425B4"/>
    <w:rsid w:val="0094289B"/>
    <w:rsid w:val="0094313E"/>
    <w:rsid w:val="009435EC"/>
    <w:rsid w:val="00943D1A"/>
    <w:rsid w:val="00943D76"/>
    <w:rsid w:val="00943F8A"/>
    <w:rsid w:val="009445B6"/>
    <w:rsid w:val="00944611"/>
    <w:rsid w:val="009446B4"/>
    <w:rsid w:val="00944A28"/>
    <w:rsid w:val="00944A94"/>
    <w:rsid w:val="00945CD2"/>
    <w:rsid w:val="00945D93"/>
    <w:rsid w:val="00945EB7"/>
    <w:rsid w:val="00946416"/>
    <w:rsid w:val="0094658C"/>
    <w:rsid w:val="0094698A"/>
    <w:rsid w:val="00947363"/>
    <w:rsid w:val="0094798C"/>
    <w:rsid w:val="00947C80"/>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1EB2"/>
    <w:rsid w:val="0096201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24"/>
    <w:rsid w:val="0097097C"/>
    <w:rsid w:val="00971624"/>
    <w:rsid w:val="00971763"/>
    <w:rsid w:val="0097194C"/>
    <w:rsid w:val="00971A62"/>
    <w:rsid w:val="009720CA"/>
    <w:rsid w:val="0097248E"/>
    <w:rsid w:val="009737F6"/>
    <w:rsid w:val="00973919"/>
    <w:rsid w:val="00973969"/>
    <w:rsid w:val="00973EB7"/>
    <w:rsid w:val="0097651A"/>
    <w:rsid w:val="00976609"/>
    <w:rsid w:val="009766B5"/>
    <w:rsid w:val="00976FB8"/>
    <w:rsid w:val="009773C9"/>
    <w:rsid w:val="00977AB7"/>
    <w:rsid w:val="00977E78"/>
    <w:rsid w:val="00977F6D"/>
    <w:rsid w:val="0098014A"/>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580"/>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5448"/>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5E45"/>
    <w:rsid w:val="009D65EF"/>
    <w:rsid w:val="009D7116"/>
    <w:rsid w:val="009D7596"/>
    <w:rsid w:val="009D7930"/>
    <w:rsid w:val="009D79C2"/>
    <w:rsid w:val="009E0460"/>
    <w:rsid w:val="009E0712"/>
    <w:rsid w:val="009E0D21"/>
    <w:rsid w:val="009E136D"/>
    <w:rsid w:val="009E1A8E"/>
    <w:rsid w:val="009E248A"/>
    <w:rsid w:val="009E24CA"/>
    <w:rsid w:val="009E2861"/>
    <w:rsid w:val="009E2BC0"/>
    <w:rsid w:val="009E2C0A"/>
    <w:rsid w:val="009E2D0B"/>
    <w:rsid w:val="009E2EA2"/>
    <w:rsid w:val="009E31D4"/>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4C32"/>
    <w:rsid w:val="009F5E66"/>
    <w:rsid w:val="009F5FBA"/>
    <w:rsid w:val="009F6066"/>
    <w:rsid w:val="009F60EB"/>
    <w:rsid w:val="009F6867"/>
    <w:rsid w:val="009F6AA5"/>
    <w:rsid w:val="009F704D"/>
    <w:rsid w:val="009F7A8D"/>
    <w:rsid w:val="009F7F58"/>
    <w:rsid w:val="00A001CC"/>
    <w:rsid w:val="00A00C65"/>
    <w:rsid w:val="00A010A7"/>
    <w:rsid w:val="00A016AF"/>
    <w:rsid w:val="00A029F4"/>
    <w:rsid w:val="00A037E2"/>
    <w:rsid w:val="00A04B10"/>
    <w:rsid w:val="00A053C8"/>
    <w:rsid w:val="00A059B5"/>
    <w:rsid w:val="00A05B0B"/>
    <w:rsid w:val="00A06056"/>
    <w:rsid w:val="00A0688C"/>
    <w:rsid w:val="00A07CED"/>
    <w:rsid w:val="00A10499"/>
    <w:rsid w:val="00A11922"/>
    <w:rsid w:val="00A1198A"/>
    <w:rsid w:val="00A120F3"/>
    <w:rsid w:val="00A12E40"/>
    <w:rsid w:val="00A13BA1"/>
    <w:rsid w:val="00A1473C"/>
    <w:rsid w:val="00A14905"/>
    <w:rsid w:val="00A1512F"/>
    <w:rsid w:val="00A1523A"/>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E78"/>
    <w:rsid w:val="00A237D9"/>
    <w:rsid w:val="00A2384D"/>
    <w:rsid w:val="00A23A5B"/>
    <w:rsid w:val="00A246B1"/>
    <w:rsid w:val="00A253AD"/>
    <w:rsid w:val="00A2568B"/>
    <w:rsid w:val="00A26057"/>
    <w:rsid w:val="00A26235"/>
    <w:rsid w:val="00A26585"/>
    <w:rsid w:val="00A26846"/>
    <w:rsid w:val="00A26E3C"/>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9F"/>
    <w:rsid w:val="00A337AC"/>
    <w:rsid w:val="00A356B2"/>
    <w:rsid w:val="00A357C2"/>
    <w:rsid w:val="00A35D0A"/>
    <w:rsid w:val="00A3606E"/>
    <w:rsid w:val="00A368AC"/>
    <w:rsid w:val="00A3753E"/>
    <w:rsid w:val="00A37AE0"/>
    <w:rsid w:val="00A4001F"/>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29F"/>
    <w:rsid w:val="00A52913"/>
    <w:rsid w:val="00A53210"/>
    <w:rsid w:val="00A536AF"/>
    <w:rsid w:val="00A547B3"/>
    <w:rsid w:val="00A54DE0"/>
    <w:rsid w:val="00A55AF8"/>
    <w:rsid w:val="00A57E7F"/>
    <w:rsid w:val="00A60698"/>
    <w:rsid w:val="00A608E7"/>
    <w:rsid w:val="00A60E14"/>
    <w:rsid w:val="00A61A2B"/>
    <w:rsid w:val="00A61C90"/>
    <w:rsid w:val="00A6211F"/>
    <w:rsid w:val="00A62989"/>
    <w:rsid w:val="00A62F23"/>
    <w:rsid w:val="00A63094"/>
    <w:rsid w:val="00A6309D"/>
    <w:rsid w:val="00A6331F"/>
    <w:rsid w:val="00A639E3"/>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B51"/>
    <w:rsid w:val="00A73D14"/>
    <w:rsid w:val="00A73F7E"/>
    <w:rsid w:val="00A73F80"/>
    <w:rsid w:val="00A74945"/>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1A4F"/>
    <w:rsid w:val="00A82130"/>
    <w:rsid w:val="00A82200"/>
    <w:rsid w:val="00A82495"/>
    <w:rsid w:val="00A82567"/>
    <w:rsid w:val="00A826AE"/>
    <w:rsid w:val="00A82DC0"/>
    <w:rsid w:val="00A82EF3"/>
    <w:rsid w:val="00A8313C"/>
    <w:rsid w:val="00A8322B"/>
    <w:rsid w:val="00A84170"/>
    <w:rsid w:val="00A84768"/>
    <w:rsid w:val="00A84C38"/>
    <w:rsid w:val="00A84FD0"/>
    <w:rsid w:val="00A85731"/>
    <w:rsid w:val="00A85E99"/>
    <w:rsid w:val="00A86607"/>
    <w:rsid w:val="00A8679F"/>
    <w:rsid w:val="00A86AD7"/>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1DA"/>
    <w:rsid w:val="00AA1AAD"/>
    <w:rsid w:val="00AA1F6F"/>
    <w:rsid w:val="00AA2106"/>
    <w:rsid w:val="00AA23A8"/>
    <w:rsid w:val="00AA252D"/>
    <w:rsid w:val="00AA2855"/>
    <w:rsid w:val="00AA2A9E"/>
    <w:rsid w:val="00AA2FB1"/>
    <w:rsid w:val="00AA318A"/>
    <w:rsid w:val="00AA3868"/>
    <w:rsid w:val="00AA3C73"/>
    <w:rsid w:val="00AA4724"/>
    <w:rsid w:val="00AA478B"/>
    <w:rsid w:val="00AA55DE"/>
    <w:rsid w:val="00AA60F4"/>
    <w:rsid w:val="00AA670E"/>
    <w:rsid w:val="00AA676A"/>
    <w:rsid w:val="00AA69E3"/>
    <w:rsid w:val="00AA7285"/>
    <w:rsid w:val="00AA7BCB"/>
    <w:rsid w:val="00AA7DC2"/>
    <w:rsid w:val="00AB0123"/>
    <w:rsid w:val="00AB08D7"/>
    <w:rsid w:val="00AB1553"/>
    <w:rsid w:val="00AB1BED"/>
    <w:rsid w:val="00AB2499"/>
    <w:rsid w:val="00AB2548"/>
    <w:rsid w:val="00AB2585"/>
    <w:rsid w:val="00AB2A52"/>
    <w:rsid w:val="00AB2C9C"/>
    <w:rsid w:val="00AB2EA4"/>
    <w:rsid w:val="00AB36A1"/>
    <w:rsid w:val="00AB40B1"/>
    <w:rsid w:val="00AB4111"/>
    <w:rsid w:val="00AB46D0"/>
    <w:rsid w:val="00AB4D60"/>
    <w:rsid w:val="00AB6BBD"/>
    <w:rsid w:val="00AB73FF"/>
    <w:rsid w:val="00AB75B8"/>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0939"/>
    <w:rsid w:val="00AD098F"/>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85F"/>
    <w:rsid w:val="00AE324B"/>
    <w:rsid w:val="00AE3D93"/>
    <w:rsid w:val="00AE3E60"/>
    <w:rsid w:val="00AE48A4"/>
    <w:rsid w:val="00AE4ABE"/>
    <w:rsid w:val="00AE4D23"/>
    <w:rsid w:val="00AE5749"/>
    <w:rsid w:val="00AE599C"/>
    <w:rsid w:val="00AE5BE7"/>
    <w:rsid w:val="00AE5FD3"/>
    <w:rsid w:val="00AE64AC"/>
    <w:rsid w:val="00AE6FD4"/>
    <w:rsid w:val="00AE6FDF"/>
    <w:rsid w:val="00AE70ED"/>
    <w:rsid w:val="00AE74DF"/>
    <w:rsid w:val="00AE752E"/>
    <w:rsid w:val="00AF020E"/>
    <w:rsid w:val="00AF139C"/>
    <w:rsid w:val="00AF1E3A"/>
    <w:rsid w:val="00AF1F43"/>
    <w:rsid w:val="00AF2248"/>
    <w:rsid w:val="00AF239D"/>
    <w:rsid w:val="00AF28CA"/>
    <w:rsid w:val="00AF3062"/>
    <w:rsid w:val="00AF3D25"/>
    <w:rsid w:val="00AF429E"/>
    <w:rsid w:val="00AF50FF"/>
    <w:rsid w:val="00AF533B"/>
    <w:rsid w:val="00AF5E22"/>
    <w:rsid w:val="00AF5F7A"/>
    <w:rsid w:val="00AF6A4A"/>
    <w:rsid w:val="00AF6E31"/>
    <w:rsid w:val="00AF77F6"/>
    <w:rsid w:val="00AF7AB9"/>
    <w:rsid w:val="00AF7FD7"/>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77"/>
    <w:rsid w:val="00B0680D"/>
    <w:rsid w:val="00B072D3"/>
    <w:rsid w:val="00B072DC"/>
    <w:rsid w:val="00B07944"/>
    <w:rsid w:val="00B07E96"/>
    <w:rsid w:val="00B10A43"/>
    <w:rsid w:val="00B10FB5"/>
    <w:rsid w:val="00B11A35"/>
    <w:rsid w:val="00B1239E"/>
    <w:rsid w:val="00B12E28"/>
    <w:rsid w:val="00B149D2"/>
    <w:rsid w:val="00B15095"/>
    <w:rsid w:val="00B15554"/>
    <w:rsid w:val="00B15BE8"/>
    <w:rsid w:val="00B15FB4"/>
    <w:rsid w:val="00B16199"/>
    <w:rsid w:val="00B16C3E"/>
    <w:rsid w:val="00B16D88"/>
    <w:rsid w:val="00B16E6E"/>
    <w:rsid w:val="00B1709C"/>
    <w:rsid w:val="00B171D7"/>
    <w:rsid w:val="00B17A38"/>
    <w:rsid w:val="00B17D0E"/>
    <w:rsid w:val="00B202A1"/>
    <w:rsid w:val="00B20374"/>
    <w:rsid w:val="00B206BF"/>
    <w:rsid w:val="00B20775"/>
    <w:rsid w:val="00B21231"/>
    <w:rsid w:val="00B2135B"/>
    <w:rsid w:val="00B213F2"/>
    <w:rsid w:val="00B21785"/>
    <w:rsid w:val="00B21904"/>
    <w:rsid w:val="00B21935"/>
    <w:rsid w:val="00B21AFE"/>
    <w:rsid w:val="00B21D08"/>
    <w:rsid w:val="00B21F18"/>
    <w:rsid w:val="00B22930"/>
    <w:rsid w:val="00B22A66"/>
    <w:rsid w:val="00B22C00"/>
    <w:rsid w:val="00B230B7"/>
    <w:rsid w:val="00B23C36"/>
    <w:rsid w:val="00B2433C"/>
    <w:rsid w:val="00B246D4"/>
    <w:rsid w:val="00B25A2A"/>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6A2D"/>
    <w:rsid w:val="00B3776C"/>
    <w:rsid w:val="00B37969"/>
    <w:rsid w:val="00B40690"/>
    <w:rsid w:val="00B40FEB"/>
    <w:rsid w:val="00B41D2A"/>
    <w:rsid w:val="00B41DA9"/>
    <w:rsid w:val="00B42034"/>
    <w:rsid w:val="00B4269D"/>
    <w:rsid w:val="00B4280D"/>
    <w:rsid w:val="00B42B0A"/>
    <w:rsid w:val="00B42CEE"/>
    <w:rsid w:val="00B42EAE"/>
    <w:rsid w:val="00B43160"/>
    <w:rsid w:val="00B4336C"/>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36E6"/>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1F2C"/>
    <w:rsid w:val="00B620F0"/>
    <w:rsid w:val="00B62287"/>
    <w:rsid w:val="00B62A99"/>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6B14"/>
    <w:rsid w:val="00B77292"/>
    <w:rsid w:val="00B77A73"/>
    <w:rsid w:val="00B77B2A"/>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1C0"/>
    <w:rsid w:val="00BA2314"/>
    <w:rsid w:val="00BA2466"/>
    <w:rsid w:val="00BA2645"/>
    <w:rsid w:val="00BA2708"/>
    <w:rsid w:val="00BA4ED5"/>
    <w:rsid w:val="00BA5B65"/>
    <w:rsid w:val="00BA5B6C"/>
    <w:rsid w:val="00BA64BE"/>
    <w:rsid w:val="00BA6E77"/>
    <w:rsid w:val="00BA7064"/>
    <w:rsid w:val="00BA77B4"/>
    <w:rsid w:val="00BA7B37"/>
    <w:rsid w:val="00BB1B2F"/>
    <w:rsid w:val="00BB1F66"/>
    <w:rsid w:val="00BB2BE3"/>
    <w:rsid w:val="00BB30CA"/>
    <w:rsid w:val="00BB31AC"/>
    <w:rsid w:val="00BB322B"/>
    <w:rsid w:val="00BB3A2F"/>
    <w:rsid w:val="00BB4FFE"/>
    <w:rsid w:val="00BB5C55"/>
    <w:rsid w:val="00BB6C59"/>
    <w:rsid w:val="00BB6F0D"/>
    <w:rsid w:val="00BB6FE5"/>
    <w:rsid w:val="00BB71B8"/>
    <w:rsid w:val="00BB75D1"/>
    <w:rsid w:val="00BB7839"/>
    <w:rsid w:val="00BB784E"/>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50"/>
    <w:rsid w:val="00BC3A68"/>
    <w:rsid w:val="00BC5397"/>
    <w:rsid w:val="00BC53DE"/>
    <w:rsid w:val="00BC552E"/>
    <w:rsid w:val="00BC572B"/>
    <w:rsid w:val="00BC592D"/>
    <w:rsid w:val="00BC5D41"/>
    <w:rsid w:val="00BC62FE"/>
    <w:rsid w:val="00BC6622"/>
    <w:rsid w:val="00BC674F"/>
    <w:rsid w:val="00BC69FC"/>
    <w:rsid w:val="00BC6D91"/>
    <w:rsid w:val="00BC752A"/>
    <w:rsid w:val="00BC79F3"/>
    <w:rsid w:val="00BD054B"/>
    <w:rsid w:val="00BD165F"/>
    <w:rsid w:val="00BD17E8"/>
    <w:rsid w:val="00BD1E9F"/>
    <w:rsid w:val="00BD3600"/>
    <w:rsid w:val="00BD388F"/>
    <w:rsid w:val="00BD47A8"/>
    <w:rsid w:val="00BD4E31"/>
    <w:rsid w:val="00BD6B2F"/>
    <w:rsid w:val="00BD744A"/>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0AAC"/>
    <w:rsid w:val="00C01AF7"/>
    <w:rsid w:val="00C01BCA"/>
    <w:rsid w:val="00C023EF"/>
    <w:rsid w:val="00C02460"/>
    <w:rsid w:val="00C02F28"/>
    <w:rsid w:val="00C03879"/>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3537"/>
    <w:rsid w:val="00C14CC8"/>
    <w:rsid w:val="00C15406"/>
    <w:rsid w:val="00C15C6A"/>
    <w:rsid w:val="00C15ECF"/>
    <w:rsid w:val="00C162DB"/>
    <w:rsid w:val="00C16487"/>
    <w:rsid w:val="00C16AAC"/>
    <w:rsid w:val="00C17013"/>
    <w:rsid w:val="00C175F9"/>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E34"/>
    <w:rsid w:val="00C24F9C"/>
    <w:rsid w:val="00C25EC4"/>
    <w:rsid w:val="00C26088"/>
    <w:rsid w:val="00C261D3"/>
    <w:rsid w:val="00C2623D"/>
    <w:rsid w:val="00C263F1"/>
    <w:rsid w:val="00C26F31"/>
    <w:rsid w:val="00C27679"/>
    <w:rsid w:val="00C27BE7"/>
    <w:rsid w:val="00C3034D"/>
    <w:rsid w:val="00C31760"/>
    <w:rsid w:val="00C31BCF"/>
    <w:rsid w:val="00C322C5"/>
    <w:rsid w:val="00C32994"/>
    <w:rsid w:val="00C32D32"/>
    <w:rsid w:val="00C337ED"/>
    <w:rsid w:val="00C339C7"/>
    <w:rsid w:val="00C33BEC"/>
    <w:rsid w:val="00C34819"/>
    <w:rsid w:val="00C353D3"/>
    <w:rsid w:val="00C35BA8"/>
    <w:rsid w:val="00C3647A"/>
    <w:rsid w:val="00C36870"/>
    <w:rsid w:val="00C37D50"/>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7F"/>
    <w:rsid w:val="00C54AF2"/>
    <w:rsid w:val="00C54CED"/>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86D"/>
    <w:rsid w:val="00C60970"/>
    <w:rsid w:val="00C60C7E"/>
    <w:rsid w:val="00C61945"/>
    <w:rsid w:val="00C6207A"/>
    <w:rsid w:val="00C624EE"/>
    <w:rsid w:val="00C62C3A"/>
    <w:rsid w:val="00C63116"/>
    <w:rsid w:val="00C631B2"/>
    <w:rsid w:val="00C632AB"/>
    <w:rsid w:val="00C63AFE"/>
    <w:rsid w:val="00C63CA0"/>
    <w:rsid w:val="00C648F9"/>
    <w:rsid w:val="00C64A4E"/>
    <w:rsid w:val="00C64DF6"/>
    <w:rsid w:val="00C64FF0"/>
    <w:rsid w:val="00C659B5"/>
    <w:rsid w:val="00C65EF5"/>
    <w:rsid w:val="00C65F8D"/>
    <w:rsid w:val="00C66842"/>
    <w:rsid w:val="00C66971"/>
    <w:rsid w:val="00C67B2C"/>
    <w:rsid w:val="00C67C64"/>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35F"/>
    <w:rsid w:val="00C8647A"/>
    <w:rsid w:val="00C86516"/>
    <w:rsid w:val="00C86B61"/>
    <w:rsid w:val="00C87581"/>
    <w:rsid w:val="00C8777C"/>
    <w:rsid w:val="00C87F39"/>
    <w:rsid w:val="00C900A1"/>
    <w:rsid w:val="00C90167"/>
    <w:rsid w:val="00C9067B"/>
    <w:rsid w:val="00C9072A"/>
    <w:rsid w:val="00C90987"/>
    <w:rsid w:val="00C916E2"/>
    <w:rsid w:val="00C91A42"/>
    <w:rsid w:val="00C924BB"/>
    <w:rsid w:val="00C926CD"/>
    <w:rsid w:val="00C92DA5"/>
    <w:rsid w:val="00C92E17"/>
    <w:rsid w:val="00C93F94"/>
    <w:rsid w:val="00C9400E"/>
    <w:rsid w:val="00C945F4"/>
    <w:rsid w:val="00C94844"/>
    <w:rsid w:val="00C94E85"/>
    <w:rsid w:val="00C95464"/>
    <w:rsid w:val="00C95579"/>
    <w:rsid w:val="00C959FD"/>
    <w:rsid w:val="00C95C35"/>
    <w:rsid w:val="00C961FA"/>
    <w:rsid w:val="00C962B4"/>
    <w:rsid w:val="00C963B6"/>
    <w:rsid w:val="00C964AA"/>
    <w:rsid w:val="00C96C0F"/>
    <w:rsid w:val="00C96FF1"/>
    <w:rsid w:val="00C971EA"/>
    <w:rsid w:val="00C97831"/>
    <w:rsid w:val="00C979EE"/>
    <w:rsid w:val="00C97A0F"/>
    <w:rsid w:val="00CA0D0E"/>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0F0"/>
    <w:rsid w:val="00CA558D"/>
    <w:rsid w:val="00CA6782"/>
    <w:rsid w:val="00CA735B"/>
    <w:rsid w:val="00CA74E0"/>
    <w:rsid w:val="00CA7B39"/>
    <w:rsid w:val="00CB0362"/>
    <w:rsid w:val="00CB0743"/>
    <w:rsid w:val="00CB0DE0"/>
    <w:rsid w:val="00CB12E7"/>
    <w:rsid w:val="00CB1493"/>
    <w:rsid w:val="00CB163A"/>
    <w:rsid w:val="00CB1761"/>
    <w:rsid w:val="00CB1891"/>
    <w:rsid w:val="00CB2F0A"/>
    <w:rsid w:val="00CB3CB4"/>
    <w:rsid w:val="00CB3F22"/>
    <w:rsid w:val="00CB4ABF"/>
    <w:rsid w:val="00CB55FF"/>
    <w:rsid w:val="00CB5926"/>
    <w:rsid w:val="00CB6457"/>
    <w:rsid w:val="00CB6E35"/>
    <w:rsid w:val="00CC0170"/>
    <w:rsid w:val="00CC02F2"/>
    <w:rsid w:val="00CC065F"/>
    <w:rsid w:val="00CC1413"/>
    <w:rsid w:val="00CC1573"/>
    <w:rsid w:val="00CC1B2D"/>
    <w:rsid w:val="00CC2156"/>
    <w:rsid w:val="00CC2333"/>
    <w:rsid w:val="00CC2934"/>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5E7"/>
    <w:rsid w:val="00CD3943"/>
    <w:rsid w:val="00CD4A1F"/>
    <w:rsid w:val="00CD4A96"/>
    <w:rsid w:val="00CD51BB"/>
    <w:rsid w:val="00CD6538"/>
    <w:rsid w:val="00CD73C1"/>
    <w:rsid w:val="00CD7E51"/>
    <w:rsid w:val="00CD7E93"/>
    <w:rsid w:val="00CD7ED1"/>
    <w:rsid w:val="00CE0671"/>
    <w:rsid w:val="00CE0AEB"/>
    <w:rsid w:val="00CE0BB7"/>
    <w:rsid w:val="00CE0C94"/>
    <w:rsid w:val="00CE0D01"/>
    <w:rsid w:val="00CE156E"/>
    <w:rsid w:val="00CE1ED6"/>
    <w:rsid w:val="00CE23A4"/>
    <w:rsid w:val="00CE27DE"/>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C2"/>
    <w:rsid w:val="00CE7CF8"/>
    <w:rsid w:val="00CF0706"/>
    <w:rsid w:val="00CF0BD9"/>
    <w:rsid w:val="00CF1778"/>
    <w:rsid w:val="00CF1AC5"/>
    <w:rsid w:val="00CF1B66"/>
    <w:rsid w:val="00CF22F3"/>
    <w:rsid w:val="00CF3020"/>
    <w:rsid w:val="00CF3278"/>
    <w:rsid w:val="00CF346F"/>
    <w:rsid w:val="00CF3A3C"/>
    <w:rsid w:val="00CF4175"/>
    <w:rsid w:val="00CF4245"/>
    <w:rsid w:val="00CF45DD"/>
    <w:rsid w:val="00CF4876"/>
    <w:rsid w:val="00CF4D45"/>
    <w:rsid w:val="00CF54B4"/>
    <w:rsid w:val="00CF587C"/>
    <w:rsid w:val="00CF58FE"/>
    <w:rsid w:val="00CF5D42"/>
    <w:rsid w:val="00CF5DCC"/>
    <w:rsid w:val="00CF5F17"/>
    <w:rsid w:val="00CF6286"/>
    <w:rsid w:val="00CF62B7"/>
    <w:rsid w:val="00CF6A35"/>
    <w:rsid w:val="00CF6A86"/>
    <w:rsid w:val="00CF7BB2"/>
    <w:rsid w:val="00CF7DA3"/>
    <w:rsid w:val="00D009C0"/>
    <w:rsid w:val="00D00FD6"/>
    <w:rsid w:val="00D014BC"/>
    <w:rsid w:val="00D01FA6"/>
    <w:rsid w:val="00D0206E"/>
    <w:rsid w:val="00D0210F"/>
    <w:rsid w:val="00D02608"/>
    <w:rsid w:val="00D02C32"/>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032"/>
    <w:rsid w:val="00D2215C"/>
    <w:rsid w:val="00D222D2"/>
    <w:rsid w:val="00D22981"/>
    <w:rsid w:val="00D22E4F"/>
    <w:rsid w:val="00D2321D"/>
    <w:rsid w:val="00D2329D"/>
    <w:rsid w:val="00D23787"/>
    <w:rsid w:val="00D23DA2"/>
    <w:rsid w:val="00D2427A"/>
    <w:rsid w:val="00D251FD"/>
    <w:rsid w:val="00D25287"/>
    <w:rsid w:val="00D2618B"/>
    <w:rsid w:val="00D2641C"/>
    <w:rsid w:val="00D26E53"/>
    <w:rsid w:val="00D271E5"/>
    <w:rsid w:val="00D272A8"/>
    <w:rsid w:val="00D272B2"/>
    <w:rsid w:val="00D27319"/>
    <w:rsid w:val="00D30018"/>
    <w:rsid w:val="00D30268"/>
    <w:rsid w:val="00D30F2D"/>
    <w:rsid w:val="00D32450"/>
    <w:rsid w:val="00D3295B"/>
    <w:rsid w:val="00D3329C"/>
    <w:rsid w:val="00D333B0"/>
    <w:rsid w:val="00D33449"/>
    <w:rsid w:val="00D3449D"/>
    <w:rsid w:val="00D345BA"/>
    <w:rsid w:val="00D345C3"/>
    <w:rsid w:val="00D3463A"/>
    <w:rsid w:val="00D357C9"/>
    <w:rsid w:val="00D35985"/>
    <w:rsid w:val="00D35B12"/>
    <w:rsid w:val="00D35BC8"/>
    <w:rsid w:val="00D3669C"/>
    <w:rsid w:val="00D402CC"/>
    <w:rsid w:val="00D407E4"/>
    <w:rsid w:val="00D409EB"/>
    <w:rsid w:val="00D40A74"/>
    <w:rsid w:val="00D40CC2"/>
    <w:rsid w:val="00D40D70"/>
    <w:rsid w:val="00D41724"/>
    <w:rsid w:val="00D42208"/>
    <w:rsid w:val="00D42816"/>
    <w:rsid w:val="00D42BBE"/>
    <w:rsid w:val="00D437EF"/>
    <w:rsid w:val="00D43D10"/>
    <w:rsid w:val="00D4428E"/>
    <w:rsid w:val="00D44764"/>
    <w:rsid w:val="00D45815"/>
    <w:rsid w:val="00D45CA4"/>
    <w:rsid w:val="00D45E0D"/>
    <w:rsid w:val="00D45FE2"/>
    <w:rsid w:val="00D46335"/>
    <w:rsid w:val="00D4671B"/>
    <w:rsid w:val="00D46F4E"/>
    <w:rsid w:val="00D4710B"/>
    <w:rsid w:val="00D47E5F"/>
    <w:rsid w:val="00D50585"/>
    <w:rsid w:val="00D517A7"/>
    <w:rsid w:val="00D5184A"/>
    <w:rsid w:val="00D51AD7"/>
    <w:rsid w:val="00D51E2C"/>
    <w:rsid w:val="00D524D5"/>
    <w:rsid w:val="00D52C48"/>
    <w:rsid w:val="00D52CB8"/>
    <w:rsid w:val="00D531B1"/>
    <w:rsid w:val="00D53546"/>
    <w:rsid w:val="00D538E3"/>
    <w:rsid w:val="00D539F2"/>
    <w:rsid w:val="00D53BEF"/>
    <w:rsid w:val="00D53CFA"/>
    <w:rsid w:val="00D54A43"/>
    <w:rsid w:val="00D54D10"/>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C7B"/>
    <w:rsid w:val="00D80F67"/>
    <w:rsid w:val="00D8111B"/>
    <w:rsid w:val="00D811CF"/>
    <w:rsid w:val="00D813D4"/>
    <w:rsid w:val="00D81703"/>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43"/>
    <w:rsid w:val="00D87471"/>
    <w:rsid w:val="00D87DF9"/>
    <w:rsid w:val="00D87E90"/>
    <w:rsid w:val="00D87F1F"/>
    <w:rsid w:val="00D90718"/>
    <w:rsid w:val="00D91328"/>
    <w:rsid w:val="00D9145B"/>
    <w:rsid w:val="00D91A5A"/>
    <w:rsid w:val="00D91D02"/>
    <w:rsid w:val="00D92630"/>
    <w:rsid w:val="00D9276B"/>
    <w:rsid w:val="00D938C3"/>
    <w:rsid w:val="00D93902"/>
    <w:rsid w:val="00D94560"/>
    <w:rsid w:val="00D94B21"/>
    <w:rsid w:val="00D94D40"/>
    <w:rsid w:val="00D94F8D"/>
    <w:rsid w:val="00D94FFF"/>
    <w:rsid w:val="00D9562C"/>
    <w:rsid w:val="00D958AA"/>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3D89"/>
    <w:rsid w:val="00DA4F0C"/>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1F1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D08"/>
    <w:rsid w:val="00DC04DD"/>
    <w:rsid w:val="00DC08E1"/>
    <w:rsid w:val="00DC13B6"/>
    <w:rsid w:val="00DC1556"/>
    <w:rsid w:val="00DC1FAB"/>
    <w:rsid w:val="00DC2841"/>
    <w:rsid w:val="00DC2ADA"/>
    <w:rsid w:val="00DC2DAE"/>
    <w:rsid w:val="00DC2DF5"/>
    <w:rsid w:val="00DC3793"/>
    <w:rsid w:val="00DC37C4"/>
    <w:rsid w:val="00DC4403"/>
    <w:rsid w:val="00DC44FB"/>
    <w:rsid w:val="00DC4648"/>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0C34"/>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DBB"/>
    <w:rsid w:val="00DE0F3F"/>
    <w:rsid w:val="00DE123D"/>
    <w:rsid w:val="00DE2576"/>
    <w:rsid w:val="00DE2ACB"/>
    <w:rsid w:val="00DE2FB9"/>
    <w:rsid w:val="00DE33D8"/>
    <w:rsid w:val="00DE3403"/>
    <w:rsid w:val="00DE344A"/>
    <w:rsid w:val="00DE3576"/>
    <w:rsid w:val="00DE3C95"/>
    <w:rsid w:val="00DE3E27"/>
    <w:rsid w:val="00DE4070"/>
    <w:rsid w:val="00DE44C8"/>
    <w:rsid w:val="00DE4519"/>
    <w:rsid w:val="00DE4CB0"/>
    <w:rsid w:val="00DE52AC"/>
    <w:rsid w:val="00DE5CE2"/>
    <w:rsid w:val="00DE5EEB"/>
    <w:rsid w:val="00DE657F"/>
    <w:rsid w:val="00DE6A15"/>
    <w:rsid w:val="00DE71D5"/>
    <w:rsid w:val="00DE734F"/>
    <w:rsid w:val="00DF0883"/>
    <w:rsid w:val="00DF0A0D"/>
    <w:rsid w:val="00DF0E92"/>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4FB4"/>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775"/>
    <w:rsid w:val="00E12937"/>
    <w:rsid w:val="00E12987"/>
    <w:rsid w:val="00E135BE"/>
    <w:rsid w:val="00E1378A"/>
    <w:rsid w:val="00E13A68"/>
    <w:rsid w:val="00E13E43"/>
    <w:rsid w:val="00E13EED"/>
    <w:rsid w:val="00E14DEA"/>
    <w:rsid w:val="00E14E35"/>
    <w:rsid w:val="00E152A2"/>
    <w:rsid w:val="00E15D51"/>
    <w:rsid w:val="00E16321"/>
    <w:rsid w:val="00E168F0"/>
    <w:rsid w:val="00E177BC"/>
    <w:rsid w:val="00E2039A"/>
    <w:rsid w:val="00E20745"/>
    <w:rsid w:val="00E213EF"/>
    <w:rsid w:val="00E21E66"/>
    <w:rsid w:val="00E22302"/>
    <w:rsid w:val="00E2352F"/>
    <w:rsid w:val="00E23AE7"/>
    <w:rsid w:val="00E23AF1"/>
    <w:rsid w:val="00E24CF0"/>
    <w:rsid w:val="00E24D09"/>
    <w:rsid w:val="00E24DB4"/>
    <w:rsid w:val="00E254C4"/>
    <w:rsid w:val="00E25B75"/>
    <w:rsid w:val="00E261C2"/>
    <w:rsid w:val="00E26215"/>
    <w:rsid w:val="00E2624C"/>
    <w:rsid w:val="00E26401"/>
    <w:rsid w:val="00E27914"/>
    <w:rsid w:val="00E279C6"/>
    <w:rsid w:val="00E3070E"/>
    <w:rsid w:val="00E31516"/>
    <w:rsid w:val="00E316D8"/>
    <w:rsid w:val="00E3198E"/>
    <w:rsid w:val="00E31C2B"/>
    <w:rsid w:val="00E31F77"/>
    <w:rsid w:val="00E320EE"/>
    <w:rsid w:val="00E32E84"/>
    <w:rsid w:val="00E32FB1"/>
    <w:rsid w:val="00E33E05"/>
    <w:rsid w:val="00E33E6A"/>
    <w:rsid w:val="00E34B12"/>
    <w:rsid w:val="00E35061"/>
    <w:rsid w:val="00E35BAD"/>
    <w:rsid w:val="00E36130"/>
    <w:rsid w:val="00E36A79"/>
    <w:rsid w:val="00E36C40"/>
    <w:rsid w:val="00E37D35"/>
    <w:rsid w:val="00E40750"/>
    <w:rsid w:val="00E41069"/>
    <w:rsid w:val="00E41993"/>
    <w:rsid w:val="00E41EDE"/>
    <w:rsid w:val="00E4201F"/>
    <w:rsid w:val="00E43067"/>
    <w:rsid w:val="00E4336A"/>
    <w:rsid w:val="00E4347B"/>
    <w:rsid w:val="00E434E5"/>
    <w:rsid w:val="00E43CC1"/>
    <w:rsid w:val="00E440C7"/>
    <w:rsid w:val="00E443B3"/>
    <w:rsid w:val="00E44443"/>
    <w:rsid w:val="00E444F5"/>
    <w:rsid w:val="00E44586"/>
    <w:rsid w:val="00E447EA"/>
    <w:rsid w:val="00E4487C"/>
    <w:rsid w:val="00E44D87"/>
    <w:rsid w:val="00E44F49"/>
    <w:rsid w:val="00E45866"/>
    <w:rsid w:val="00E45DDA"/>
    <w:rsid w:val="00E45FB1"/>
    <w:rsid w:val="00E4675C"/>
    <w:rsid w:val="00E468EB"/>
    <w:rsid w:val="00E46F8B"/>
    <w:rsid w:val="00E470F3"/>
    <w:rsid w:val="00E47100"/>
    <w:rsid w:val="00E4770F"/>
    <w:rsid w:val="00E4790E"/>
    <w:rsid w:val="00E50382"/>
    <w:rsid w:val="00E5081B"/>
    <w:rsid w:val="00E50827"/>
    <w:rsid w:val="00E50E19"/>
    <w:rsid w:val="00E50F38"/>
    <w:rsid w:val="00E514E3"/>
    <w:rsid w:val="00E5184B"/>
    <w:rsid w:val="00E51AF9"/>
    <w:rsid w:val="00E5234E"/>
    <w:rsid w:val="00E53ADF"/>
    <w:rsid w:val="00E53BCD"/>
    <w:rsid w:val="00E5409A"/>
    <w:rsid w:val="00E54D85"/>
    <w:rsid w:val="00E56B40"/>
    <w:rsid w:val="00E56C17"/>
    <w:rsid w:val="00E56CE6"/>
    <w:rsid w:val="00E5717B"/>
    <w:rsid w:val="00E571CA"/>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6C6"/>
    <w:rsid w:val="00E66A4B"/>
    <w:rsid w:val="00E66DDE"/>
    <w:rsid w:val="00E66E20"/>
    <w:rsid w:val="00E66F30"/>
    <w:rsid w:val="00E670F9"/>
    <w:rsid w:val="00E671AC"/>
    <w:rsid w:val="00E7013C"/>
    <w:rsid w:val="00E704CD"/>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65"/>
    <w:rsid w:val="00E82548"/>
    <w:rsid w:val="00E8280C"/>
    <w:rsid w:val="00E82A2A"/>
    <w:rsid w:val="00E83330"/>
    <w:rsid w:val="00E8338B"/>
    <w:rsid w:val="00E8384D"/>
    <w:rsid w:val="00E84093"/>
    <w:rsid w:val="00E84C2A"/>
    <w:rsid w:val="00E85926"/>
    <w:rsid w:val="00E85C51"/>
    <w:rsid w:val="00E85CFB"/>
    <w:rsid w:val="00E8627F"/>
    <w:rsid w:val="00E86502"/>
    <w:rsid w:val="00E870C7"/>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B07"/>
    <w:rsid w:val="00E95CA1"/>
    <w:rsid w:val="00E9640A"/>
    <w:rsid w:val="00E96ACF"/>
    <w:rsid w:val="00E96B66"/>
    <w:rsid w:val="00E96F9D"/>
    <w:rsid w:val="00E972BD"/>
    <w:rsid w:val="00EA0030"/>
    <w:rsid w:val="00EA0725"/>
    <w:rsid w:val="00EA0925"/>
    <w:rsid w:val="00EA09CB"/>
    <w:rsid w:val="00EA0A3F"/>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B12FF"/>
    <w:rsid w:val="00EB149F"/>
    <w:rsid w:val="00EB15A2"/>
    <w:rsid w:val="00EB1929"/>
    <w:rsid w:val="00EB1C36"/>
    <w:rsid w:val="00EB1F8D"/>
    <w:rsid w:val="00EB2037"/>
    <w:rsid w:val="00EB2519"/>
    <w:rsid w:val="00EB2B4C"/>
    <w:rsid w:val="00EB2C1D"/>
    <w:rsid w:val="00EB33AE"/>
    <w:rsid w:val="00EB39B5"/>
    <w:rsid w:val="00EB3EFE"/>
    <w:rsid w:val="00EB46A3"/>
    <w:rsid w:val="00EB52F3"/>
    <w:rsid w:val="00EB55A7"/>
    <w:rsid w:val="00EB591A"/>
    <w:rsid w:val="00EB5A3D"/>
    <w:rsid w:val="00EB611E"/>
    <w:rsid w:val="00EB72BC"/>
    <w:rsid w:val="00EB733C"/>
    <w:rsid w:val="00EB7629"/>
    <w:rsid w:val="00EB7978"/>
    <w:rsid w:val="00EB7EF0"/>
    <w:rsid w:val="00EB7EF1"/>
    <w:rsid w:val="00EC033D"/>
    <w:rsid w:val="00EC092D"/>
    <w:rsid w:val="00EC096C"/>
    <w:rsid w:val="00EC20B0"/>
    <w:rsid w:val="00EC245D"/>
    <w:rsid w:val="00EC288D"/>
    <w:rsid w:val="00EC2893"/>
    <w:rsid w:val="00EC2B7F"/>
    <w:rsid w:val="00EC32EA"/>
    <w:rsid w:val="00EC36FE"/>
    <w:rsid w:val="00EC3CF8"/>
    <w:rsid w:val="00EC3D62"/>
    <w:rsid w:val="00EC4265"/>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1729"/>
    <w:rsid w:val="00ED22E0"/>
    <w:rsid w:val="00ED2CC8"/>
    <w:rsid w:val="00ED326C"/>
    <w:rsid w:val="00ED33A1"/>
    <w:rsid w:val="00ED35FA"/>
    <w:rsid w:val="00ED3666"/>
    <w:rsid w:val="00ED3A45"/>
    <w:rsid w:val="00ED4CF4"/>
    <w:rsid w:val="00ED513F"/>
    <w:rsid w:val="00ED56EB"/>
    <w:rsid w:val="00ED599F"/>
    <w:rsid w:val="00ED5A21"/>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2AF9"/>
    <w:rsid w:val="00EE300D"/>
    <w:rsid w:val="00EE3456"/>
    <w:rsid w:val="00EE3842"/>
    <w:rsid w:val="00EE47B3"/>
    <w:rsid w:val="00EE4D70"/>
    <w:rsid w:val="00EE4FF5"/>
    <w:rsid w:val="00EE521D"/>
    <w:rsid w:val="00EE59CC"/>
    <w:rsid w:val="00EE6450"/>
    <w:rsid w:val="00EE64AC"/>
    <w:rsid w:val="00EE6632"/>
    <w:rsid w:val="00EE6B64"/>
    <w:rsid w:val="00EE75D4"/>
    <w:rsid w:val="00EE7E53"/>
    <w:rsid w:val="00EF05F4"/>
    <w:rsid w:val="00EF140E"/>
    <w:rsid w:val="00EF1B03"/>
    <w:rsid w:val="00EF2922"/>
    <w:rsid w:val="00EF2C83"/>
    <w:rsid w:val="00EF2DB4"/>
    <w:rsid w:val="00EF2E32"/>
    <w:rsid w:val="00EF2F56"/>
    <w:rsid w:val="00EF32AC"/>
    <w:rsid w:val="00EF3793"/>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232"/>
    <w:rsid w:val="00F0769A"/>
    <w:rsid w:val="00F07FCB"/>
    <w:rsid w:val="00F1036A"/>
    <w:rsid w:val="00F106C7"/>
    <w:rsid w:val="00F10911"/>
    <w:rsid w:val="00F116FC"/>
    <w:rsid w:val="00F117C2"/>
    <w:rsid w:val="00F11BAD"/>
    <w:rsid w:val="00F121AE"/>
    <w:rsid w:val="00F12536"/>
    <w:rsid w:val="00F12BFC"/>
    <w:rsid w:val="00F12CCF"/>
    <w:rsid w:val="00F12D62"/>
    <w:rsid w:val="00F133FD"/>
    <w:rsid w:val="00F135CD"/>
    <w:rsid w:val="00F1361A"/>
    <w:rsid w:val="00F13794"/>
    <w:rsid w:val="00F142C3"/>
    <w:rsid w:val="00F14B21"/>
    <w:rsid w:val="00F14EA6"/>
    <w:rsid w:val="00F14F09"/>
    <w:rsid w:val="00F15607"/>
    <w:rsid w:val="00F1589C"/>
    <w:rsid w:val="00F15DFC"/>
    <w:rsid w:val="00F161C4"/>
    <w:rsid w:val="00F1678E"/>
    <w:rsid w:val="00F16871"/>
    <w:rsid w:val="00F16E67"/>
    <w:rsid w:val="00F17078"/>
    <w:rsid w:val="00F17081"/>
    <w:rsid w:val="00F17568"/>
    <w:rsid w:val="00F175AC"/>
    <w:rsid w:val="00F1790A"/>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1E3"/>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3586"/>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3AB5"/>
    <w:rsid w:val="00F53F40"/>
    <w:rsid w:val="00F542CE"/>
    <w:rsid w:val="00F549BC"/>
    <w:rsid w:val="00F54A26"/>
    <w:rsid w:val="00F555C1"/>
    <w:rsid w:val="00F555F1"/>
    <w:rsid w:val="00F55DB0"/>
    <w:rsid w:val="00F565B0"/>
    <w:rsid w:val="00F57D76"/>
    <w:rsid w:val="00F600CB"/>
    <w:rsid w:val="00F602AC"/>
    <w:rsid w:val="00F60717"/>
    <w:rsid w:val="00F61065"/>
    <w:rsid w:val="00F6107F"/>
    <w:rsid w:val="00F6216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6CA"/>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3F0"/>
    <w:rsid w:val="00F874AD"/>
    <w:rsid w:val="00F90736"/>
    <w:rsid w:val="00F9224D"/>
    <w:rsid w:val="00F92490"/>
    <w:rsid w:val="00F929BC"/>
    <w:rsid w:val="00F92F98"/>
    <w:rsid w:val="00F930A6"/>
    <w:rsid w:val="00F9333C"/>
    <w:rsid w:val="00F9351A"/>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70C"/>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014"/>
    <w:rsid w:val="00FA6246"/>
    <w:rsid w:val="00FA6C8A"/>
    <w:rsid w:val="00FA701F"/>
    <w:rsid w:val="00FA7886"/>
    <w:rsid w:val="00FA7C7A"/>
    <w:rsid w:val="00FB052F"/>
    <w:rsid w:val="00FB054C"/>
    <w:rsid w:val="00FB0D9F"/>
    <w:rsid w:val="00FB1C88"/>
    <w:rsid w:val="00FB2155"/>
    <w:rsid w:val="00FB37D8"/>
    <w:rsid w:val="00FB37FF"/>
    <w:rsid w:val="00FB3FD2"/>
    <w:rsid w:val="00FB41C7"/>
    <w:rsid w:val="00FB495D"/>
    <w:rsid w:val="00FB4B75"/>
    <w:rsid w:val="00FB4E73"/>
    <w:rsid w:val="00FB5084"/>
    <w:rsid w:val="00FB52E5"/>
    <w:rsid w:val="00FB5502"/>
    <w:rsid w:val="00FB595F"/>
    <w:rsid w:val="00FB6326"/>
    <w:rsid w:val="00FB667B"/>
    <w:rsid w:val="00FB67E8"/>
    <w:rsid w:val="00FB6867"/>
    <w:rsid w:val="00FB6CC5"/>
    <w:rsid w:val="00FB7028"/>
    <w:rsid w:val="00FB7131"/>
    <w:rsid w:val="00FB722F"/>
    <w:rsid w:val="00FB7293"/>
    <w:rsid w:val="00FB7307"/>
    <w:rsid w:val="00FB7315"/>
    <w:rsid w:val="00FB7F50"/>
    <w:rsid w:val="00FB7FFD"/>
    <w:rsid w:val="00FC003B"/>
    <w:rsid w:val="00FC0130"/>
    <w:rsid w:val="00FC0BAA"/>
    <w:rsid w:val="00FC1115"/>
    <w:rsid w:val="00FC1C34"/>
    <w:rsid w:val="00FC1EC1"/>
    <w:rsid w:val="00FC2050"/>
    <w:rsid w:val="00FC213C"/>
    <w:rsid w:val="00FC2D68"/>
    <w:rsid w:val="00FC3F31"/>
    <w:rsid w:val="00FC4224"/>
    <w:rsid w:val="00FC434E"/>
    <w:rsid w:val="00FC5E10"/>
    <w:rsid w:val="00FC5E33"/>
    <w:rsid w:val="00FC605B"/>
    <w:rsid w:val="00FC6344"/>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35D"/>
    <w:rsid w:val="00FE155C"/>
    <w:rsid w:val="00FE158A"/>
    <w:rsid w:val="00FE19EE"/>
    <w:rsid w:val="00FE19F9"/>
    <w:rsid w:val="00FE21C1"/>
    <w:rsid w:val="00FE28E4"/>
    <w:rsid w:val="00FE2D0D"/>
    <w:rsid w:val="00FE2F05"/>
    <w:rsid w:val="00FE3363"/>
    <w:rsid w:val="00FE34F4"/>
    <w:rsid w:val="00FE43D2"/>
    <w:rsid w:val="00FE4707"/>
    <w:rsid w:val="00FE4BA0"/>
    <w:rsid w:val="00FE53E4"/>
    <w:rsid w:val="00FE5915"/>
    <w:rsid w:val="00FE67E3"/>
    <w:rsid w:val="00FE6A61"/>
    <w:rsid w:val="00FE705A"/>
    <w:rsid w:val="00FE7768"/>
    <w:rsid w:val="00FE7FB1"/>
    <w:rsid w:val="00FF002A"/>
    <w:rsid w:val="00FF01B7"/>
    <w:rsid w:val="00FF0356"/>
    <w:rsid w:val="00FF09C3"/>
    <w:rsid w:val="00FF0B8C"/>
    <w:rsid w:val="00FF0BA9"/>
    <w:rsid w:val="00FF0CC1"/>
    <w:rsid w:val="00FF0E0E"/>
    <w:rsid w:val="00FF1407"/>
    <w:rsid w:val="00FF169F"/>
    <w:rsid w:val="00FF1D89"/>
    <w:rsid w:val="00FF2E49"/>
    <w:rsid w:val="00FF3963"/>
    <w:rsid w:val="00FF3AF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 w:val="01866E72"/>
    <w:rsid w:val="0A2CB08C"/>
    <w:rsid w:val="0DEE0F73"/>
    <w:rsid w:val="1456A498"/>
    <w:rsid w:val="2143C185"/>
    <w:rsid w:val="2163A77D"/>
    <w:rsid w:val="23FEE763"/>
    <w:rsid w:val="268933DE"/>
    <w:rsid w:val="270821E9"/>
    <w:rsid w:val="27D2E901"/>
    <w:rsid w:val="293F697B"/>
    <w:rsid w:val="2BE5ADB6"/>
    <w:rsid w:val="2D9A1D17"/>
    <w:rsid w:val="30D1BDD9"/>
    <w:rsid w:val="30F39D13"/>
    <w:rsid w:val="363F3897"/>
    <w:rsid w:val="367B5EED"/>
    <w:rsid w:val="3BADBBC1"/>
    <w:rsid w:val="3DC210D7"/>
    <w:rsid w:val="3EB01E44"/>
    <w:rsid w:val="405251CA"/>
    <w:rsid w:val="40D02AE1"/>
    <w:rsid w:val="40E3FBBD"/>
    <w:rsid w:val="41C8A4BF"/>
    <w:rsid w:val="42EE8A3E"/>
    <w:rsid w:val="4D0D5DFE"/>
    <w:rsid w:val="51A0BCD3"/>
    <w:rsid w:val="52889AF7"/>
    <w:rsid w:val="52FB89C9"/>
    <w:rsid w:val="575C0C1A"/>
    <w:rsid w:val="594FBD5A"/>
    <w:rsid w:val="5BF7B9DD"/>
    <w:rsid w:val="5EC782AB"/>
    <w:rsid w:val="5F0E6FFF"/>
    <w:rsid w:val="6369A72F"/>
    <w:rsid w:val="63B82BEA"/>
    <w:rsid w:val="63E85870"/>
    <w:rsid w:val="671E0A0D"/>
    <w:rsid w:val="69D7F77C"/>
    <w:rsid w:val="6EA74AE7"/>
    <w:rsid w:val="7162FE72"/>
    <w:rsid w:val="729BB5E2"/>
    <w:rsid w:val="73DF23E5"/>
    <w:rsid w:val="75271813"/>
    <w:rsid w:val="75B88CC6"/>
    <w:rsid w:val="75CBD56F"/>
    <w:rsid w:val="76396DF0"/>
    <w:rsid w:val="7668C061"/>
    <w:rsid w:val="7EFCCF6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0E4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semiHidden/>
    <w:unhideWhenUsed/>
    <w:rsid w:val="0058629F"/>
  </w:style>
  <w:style w:type="character" w:customStyle="1" w:styleId="CommentTextChar">
    <w:name w:val="Comment Text Char"/>
    <w:basedOn w:val="DefaultParagraphFont"/>
    <w:link w:val="CommentText"/>
    <w:uiPriority w:val="99"/>
    <w:semiHidden/>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7DBFF" w:themeFill="accent1" w:themeFillTint="33"/>
    </w:tcPr>
    <w:tblStylePr w:type="firstRow">
      <w:rPr>
        <w:b/>
        <w:bCs/>
      </w:rPr>
      <w:tblPr/>
      <w:tcPr>
        <w:shd w:val="clear" w:color="auto" w:fill="6FB7FF" w:themeFill="accent1" w:themeFillTint="66"/>
      </w:tcPr>
    </w:tblStylePr>
    <w:tblStylePr w:type="lastRow">
      <w:rPr>
        <w:b/>
        <w:bCs/>
        <w:color w:val="232222" w:themeColor="text1"/>
      </w:rPr>
      <w:tblPr/>
      <w:tcPr>
        <w:shd w:val="clear" w:color="auto" w:fill="6FB7FF" w:themeFill="accent1" w:themeFillTint="66"/>
      </w:tcPr>
    </w:tblStylePr>
    <w:tblStylePr w:type="firstCol">
      <w:rPr>
        <w:color w:val="FFFFFF" w:themeColor="background1"/>
      </w:rPr>
      <w:tblPr/>
      <w:tcPr>
        <w:shd w:val="clear" w:color="auto" w:fill="003871" w:themeFill="accent1" w:themeFillShade="BF"/>
      </w:tcPr>
    </w:tblStylePr>
    <w:tblStylePr w:type="lastCol">
      <w:rPr>
        <w:color w:val="FFFFFF" w:themeColor="background1"/>
      </w:rPr>
      <w:tblPr/>
      <w:tcPr>
        <w:shd w:val="clear" w:color="auto" w:fill="003871" w:themeFill="accent1" w:themeFillShade="BF"/>
      </w:tc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7F7F8" w:themeFill="accent2" w:themeFillTint="33"/>
    </w:tcPr>
    <w:tblStylePr w:type="firstRow">
      <w:rPr>
        <w:b/>
        <w:bCs/>
      </w:rPr>
      <w:tblPr/>
      <w:tcPr>
        <w:shd w:val="clear" w:color="auto" w:fill="CFF0F2" w:themeFill="accent2" w:themeFillTint="66"/>
      </w:tcPr>
    </w:tblStylePr>
    <w:tblStylePr w:type="lastRow">
      <w:rPr>
        <w:b/>
        <w:bCs/>
        <w:color w:val="232222" w:themeColor="text1"/>
      </w:rPr>
      <w:tblPr/>
      <w:tcPr>
        <w:shd w:val="clear" w:color="auto" w:fill="CFF0F2" w:themeFill="accent2" w:themeFillTint="66"/>
      </w:tcPr>
    </w:tblStylePr>
    <w:tblStylePr w:type="firstCol">
      <w:rPr>
        <w:color w:val="FFFFFF" w:themeColor="background1"/>
      </w:rPr>
      <w:tblPr/>
      <w:tcPr>
        <w:shd w:val="clear" w:color="auto" w:fill="40C5CB" w:themeFill="accent2" w:themeFillShade="BF"/>
      </w:tcPr>
    </w:tblStylePr>
    <w:tblStylePr w:type="lastCol">
      <w:rPr>
        <w:color w:val="FFFFFF" w:themeColor="background1"/>
      </w:rPr>
      <w:tblPr/>
      <w:tcPr>
        <w:shd w:val="clear" w:color="auto" w:fill="40C5CB" w:themeFill="accent2" w:themeFillShade="BF"/>
      </w:tc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232222"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0FAFB" w:themeFill="accent6" w:themeFillTint="33"/>
    </w:tcPr>
    <w:tblStylePr w:type="firstRow">
      <w:rPr>
        <w:b/>
        <w:bCs/>
      </w:rPr>
      <w:tblPr/>
      <w:tcPr>
        <w:shd w:val="clear" w:color="auto" w:fill="E2F6F7" w:themeFill="accent6" w:themeFillTint="66"/>
      </w:tcPr>
    </w:tblStylePr>
    <w:tblStylePr w:type="lastRow">
      <w:rPr>
        <w:b/>
        <w:bCs/>
        <w:color w:val="232222" w:themeColor="text1"/>
      </w:rPr>
      <w:tblPr/>
      <w:tcPr>
        <w:shd w:val="clear" w:color="auto" w:fill="E2F6F7" w:themeFill="accent6" w:themeFillTint="66"/>
      </w:tcPr>
    </w:tblStylePr>
    <w:tblStylePr w:type="firstCol">
      <w:rPr>
        <w:color w:val="FFFFFF" w:themeColor="background1"/>
      </w:rPr>
      <w:tblPr/>
      <w:tcPr>
        <w:shd w:val="clear" w:color="auto" w:fill="64CFD5" w:themeFill="accent6" w:themeFillShade="BF"/>
      </w:tcPr>
    </w:tblStylePr>
    <w:tblStylePr w:type="lastCol">
      <w:rPr>
        <w:color w:val="FFFFFF" w:themeColor="background1"/>
      </w:rPr>
      <w:tblPr/>
      <w:tcPr>
        <w:shd w:val="clear" w:color="auto" w:fill="64CFD5" w:themeFill="accent6" w:themeFillShade="BF"/>
      </w:tc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75D4DA" w:themeFill="accent6" w:themeFillShade="CC"/>
      </w:tcPr>
    </w:tblStylePr>
    <w:tblStylePr w:type="lastRow">
      <w:rPr>
        <w:b/>
        <w:bCs/>
        <w:color w:val="75D4DA"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88DBDF"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88DBDF" w:themeColor="accent2"/>
        <w:left w:val="single" w:sz="4" w:space="0" w:color="004C97" w:themeColor="accent1"/>
        <w:bottom w:val="single" w:sz="4" w:space="0" w:color="004C97" w:themeColor="accent1"/>
        <w:right w:val="single" w:sz="4" w:space="0" w:color="004C97" w:themeColor="accent1"/>
        <w:insideH w:val="single" w:sz="4" w:space="0" w:color="FFFFFF" w:themeColor="background1"/>
        <w:insideV w:val="single" w:sz="4" w:space="0" w:color="FFFFFF" w:themeColor="background1"/>
      </w:tblBorders>
    </w:tblPr>
    <w:tcPr>
      <w:shd w:val="clear" w:color="auto" w:fill="DBEDFF" w:themeFill="accen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sz="4" w:space="0" w:color="002D5A" w:themeColor="accent1" w:themeShade="99"/>
          <w:insideV w:val="nil"/>
        </w:tcBorders>
        <w:shd w:val="clear" w:color="auto" w:fill="002D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1" w:themeFillShade="99"/>
      </w:tcPr>
    </w:tblStylePr>
    <w:tblStylePr w:type="band1Vert">
      <w:tblPr/>
      <w:tcPr>
        <w:shd w:val="clear" w:color="auto" w:fill="6FB7FF" w:themeFill="accent1" w:themeFillTint="66"/>
      </w:tcPr>
    </w:tblStylePr>
    <w:tblStylePr w:type="band1Horz">
      <w:tblPr/>
      <w:tcPr>
        <w:shd w:val="clear" w:color="auto" w:fill="4CA5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88DBDF" w:themeColor="accent2"/>
        <w:left w:val="single" w:sz="4" w:space="0" w:color="88DBDF" w:themeColor="accent2"/>
        <w:bottom w:val="single" w:sz="4" w:space="0" w:color="88DBDF" w:themeColor="accent2"/>
        <w:right w:val="single" w:sz="4" w:space="0" w:color="88DBDF" w:themeColor="accent2"/>
        <w:insideH w:val="single" w:sz="4" w:space="0" w:color="FFFFFF" w:themeColor="background1"/>
        <w:insideV w:val="single" w:sz="4" w:space="0" w:color="FFFFFF" w:themeColor="background1"/>
      </w:tblBorders>
    </w:tblPr>
    <w:tcPr>
      <w:shd w:val="clear" w:color="auto" w:fill="F3FBFB" w:themeFill="accent2"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sz="4" w:space="0" w:color="2DA3A9" w:themeColor="accent2" w:themeShade="99"/>
          <w:insideV w:val="nil"/>
        </w:tcBorders>
        <w:shd w:val="clear" w:color="auto" w:fill="2DA3A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A3A9" w:themeFill="accent2" w:themeFillShade="99"/>
      </w:tcPr>
    </w:tblStylePr>
    <w:tblStylePr w:type="band1Vert">
      <w:tblPr/>
      <w:tcPr>
        <w:shd w:val="clear" w:color="auto" w:fill="CFF0F2" w:themeFill="accent2" w:themeFillTint="66"/>
      </w:tcPr>
    </w:tblStylePr>
    <w:tblStylePr w:type="band1Horz">
      <w:tblPr/>
      <w:tcPr>
        <w:shd w:val="clear" w:color="auto" w:fill="C3EDEF"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B8E9EC"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94C1" w:themeColor="accent5"/>
        <w:left w:val="single" w:sz="4" w:space="0" w:color="B8E9EC" w:themeColor="accent6"/>
        <w:bottom w:val="single" w:sz="4" w:space="0" w:color="B8E9EC" w:themeColor="accent6"/>
        <w:right w:val="single" w:sz="4" w:space="0" w:color="B8E9EC" w:themeColor="accent6"/>
        <w:insideH w:val="single" w:sz="4" w:space="0" w:color="FFFFFF" w:themeColor="background1"/>
        <w:insideV w:val="single" w:sz="4" w:space="0" w:color="FFFFFF" w:themeColor="background1"/>
      </w:tblBorders>
    </w:tblPr>
    <w:tcPr>
      <w:shd w:val="clear" w:color="auto" w:fill="F7FCFD"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sz="4" w:space="0" w:color="35BEC6" w:themeColor="accent6" w:themeShade="99"/>
          <w:insideV w:val="nil"/>
        </w:tcBorders>
        <w:shd w:val="clear" w:color="auto" w:fill="35BE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BEC6" w:themeFill="accent6" w:themeFillShade="99"/>
      </w:tcPr>
    </w:tblStylePr>
    <w:tblStylePr w:type="band1Vert">
      <w:tblPr/>
      <w:tcPr>
        <w:shd w:val="clear" w:color="auto" w:fill="E2F6F7" w:themeFill="accent6" w:themeFillTint="66"/>
      </w:tcPr>
    </w:tblStylePr>
    <w:tblStylePr w:type="band1Horz">
      <w:tblPr/>
      <w:tcPr>
        <w:shd w:val="clear" w:color="auto" w:fill="DBF3F5"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4C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1" w:themeFillShade="BF"/>
      </w:tcPr>
    </w:tblStylePr>
    <w:tblStylePr w:type="band1Vert">
      <w:tblPr/>
      <w:tcPr>
        <w:tcBorders>
          <w:top w:val="nil"/>
          <w:left w:val="nil"/>
          <w:bottom w:val="nil"/>
          <w:right w:val="nil"/>
          <w:insideH w:val="nil"/>
          <w:insideV w:val="nil"/>
        </w:tcBorders>
        <w:shd w:val="clear" w:color="auto" w:fill="003871" w:themeFill="accent1" w:themeFillShade="BF"/>
      </w:tcPr>
    </w:tblStylePr>
    <w:tblStylePr w:type="band1Horz">
      <w:tblPr/>
      <w:tcPr>
        <w:tcBorders>
          <w:top w:val="nil"/>
          <w:left w:val="nil"/>
          <w:bottom w:val="nil"/>
          <w:right w:val="nil"/>
          <w:insideH w:val="nil"/>
          <w:insideV w:val="nil"/>
        </w:tcBorders>
        <w:shd w:val="clear" w:color="auto" w:fill="00387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88DB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6878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C5C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C5CB" w:themeFill="accent2" w:themeFillShade="BF"/>
      </w:tcPr>
    </w:tblStylePr>
    <w:tblStylePr w:type="band1Vert">
      <w:tblPr/>
      <w:tcPr>
        <w:tcBorders>
          <w:top w:val="nil"/>
          <w:left w:val="nil"/>
          <w:bottom w:val="nil"/>
          <w:right w:val="nil"/>
          <w:insideH w:val="nil"/>
          <w:insideV w:val="nil"/>
        </w:tcBorders>
        <w:shd w:val="clear" w:color="auto" w:fill="40C5CB" w:themeFill="accent2" w:themeFillShade="BF"/>
      </w:tcPr>
    </w:tblStylePr>
    <w:tblStylePr w:type="band1Horz">
      <w:tblPr/>
      <w:tcPr>
        <w:tcBorders>
          <w:top w:val="nil"/>
          <w:left w:val="nil"/>
          <w:bottom w:val="nil"/>
          <w:right w:val="nil"/>
          <w:insideH w:val="nil"/>
          <w:insideV w:val="nil"/>
        </w:tcBorders>
        <w:shd w:val="clear" w:color="auto" w:fill="40C5C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B8E9E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C9D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4CFD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4CFD5" w:themeFill="accent6" w:themeFillShade="BF"/>
      </w:tcPr>
    </w:tblStylePr>
    <w:tblStylePr w:type="band1Vert">
      <w:tblPr/>
      <w:tcPr>
        <w:tcBorders>
          <w:top w:val="nil"/>
          <w:left w:val="nil"/>
          <w:bottom w:val="nil"/>
          <w:right w:val="nil"/>
          <w:insideH w:val="nil"/>
          <w:insideV w:val="nil"/>
        </w:tcBorders>
        <w:shd w:val="clear" w:color="auto" w:fill="64CFD5" w:themeFill="accent6" w:themeFillShade="BF"/>
      </w:tcPr>
    </w:tblStylePr>
    <w:tblStylePr w:type="band1Horz">
      <w:tblPr/>
      <w:tcPr>
        <w:tcBorders>
          <w:top w:val="nil"/>
          <w:left w:val="nil"/>
          <w:bottom w:val="nil"/>
          <w:right w:val="nil"/>
          <w:insideH w:val="nil"/>
          <w:insideV w:val="nil"/>
        </w:tcBorders>
        <w:shd w:val="clear" w:color="auto" w:fill="64CFD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FF0F2" w:themeColor="accent2" w:themeTint="66"/>
        <w:left w:val="single" w:sz="4" w:space="0" w:color="CFF0F2" w:themeColor="accent2" w:themeTint="66"/>
        <w:bottom w:val="single" w:sz="4" w:space="0" w:color="CFF0F2" w:themeColor="accent2" w:themeTint="66"/>
        <w:right w:val="single" w:sz="4" w:space="0" w:color="CFF0F2" w:themeColor="accent2" w:themeTint="66"/>
        <w:insideH w:val="single" w:sz="4" w:space="0" w:color="CFF0F2" w:themeColor="accent2" w:themeTint="66"/>
        <w:insideV w:val="single" w:sz="4" w:space="0" w:color="CFF0F2" w:themeColor="accent2" w:themeTint="66"/>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2" w:space="0" w:color="B7E9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2F6F7" w:themeColor="accent6" w:themeTint="66"/>
        <w:left w:val="single" w:sz="4" w:space="0" w:color="E2F6F7" w:themeColor="accent6" w:themeTint="66"/>
        <w:bottom w:val="single" w:sz="4" w:space="0" w:color="E2F6F7" w:themeColor="accent6" w:themeTint="66"/>
        <w:right w:val="single" w:sz="4" w:space="0" w:color="E2F6F7" w:themeColor="accent6" w:themeTint="66"/>
        <w:insideH w:val="single" w:sz="4" w:space="0" w:color="E2F6F7" w:themeColor="accent6" w:themeTint="66"/>
        <w:insideV w:val="single" w:sz="4" w:space="0" w:color="E2F6F7" w:themeColor="accent6" w:themeTint="66"/>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2" w:space="0" w:color="D4F1F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793FF" w:themeColor="accent1" w:themeTint="99"/>
        <w:bottom w:val="single" w:sz="2" w:space="0" w:color="2793FF" w:themeColor="accent1" w:themeTint="99"/>
        <w:insideH w:val="single" w:sz="2" w:space="0" w:color="2793FF" w:themeColor="accent1" w:themeTint="99"/>
        <w:insideV w:val="single" w:sz="2" w:space="0" w:color="2793FF" w:themeColor="accent1" w:themeTint="99"/>
      </w:tblBorders>
    </w:tblPr>
    <w:tblStylePr w:type="firstRow">
      <w:rPr>
        <w:b/>
        <w:bCs/>
      </w:rPr>
      <w:tblPr/>
      <w:tcPr>
        <w:tcBorders>
          <w:top w:val="nil"/>
          <w:bottom w:val="single" w:sz="12" w:space="0" w:color="2793FF" w:themeColor="accent1" w:themeTint="99"/>
          <w:insideH w:val="nil"/>
          <w:insideV w:val="nil"/>
        </w:tcBorders>
        <w:shd w:val="clear" w:color="auto" w:fill="FFFFFF" w:themeFill="background1"/>
      </w:tcPr>
    </w:tblStylePr>
    <w:tblStylePr w:type="lastRow">
      <w:rPr>
        <w:b/>
        <w:bCs/>
      </w:rPr>
      <w:tblPr/>
      <w:tcPr>
        <w:tcBorders>
          <w:top w:val="double" w:sz="2" w:space="0" w:color="279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B7E9EB" w:themeColor="accent2" w:themeTint="99"/>
        <w:bottom w:val="single" w:sz="2" w:space="0" w:color="B7E9EB" w:themeColor="accent2" w:themeTint="99"/>
        <w:insideH w:val="single" w:sz="2" w:space="0" w:color="B7E9EB" w:themeColor="accent2" w:themeTint="99"/>
        <w:insideV w:val="single" w:sz="2" w:space="0" w:color="B7E9EB" w:themeColor="accent2" w:themeTint="99"/>
      </w:tblBorders>
    </w:tblPr>
    <w:tblStylePr w:type="firstRow">
      <w:rPr>
        <w:b/>
        <w:bCs/>
      </w:rPr>
      <w:tblPr/>
      <w:tcPr>
        <w:tcBorders>
          <w:top w:val="nil"/>
          <w:bottom w:val="single" w:sz="12" w:space="0" w:color="B7E9EB" w:themeColor="accent2" w:themeTint="99"/>
          <w:insideH w:val="nil"/>
          <w:insideV w:val="nil"/>
        </w:tcBorders>
        <w:shd w:val="clear" w:color="auto" w:fill="FFFFFF" w:themeFill="background1"/>
      </w:tcPr>
    </w:tblStylePr>
    <w:tblStylePr w:type="lastRow">
      <w:rPr>
        <w:b/>
        <w:bCs/>
      </w:rPr>
      <w:tblPr/>
      <w:tcPr>
        <w:tcBorders>
          <w:top w:val="double" w:sz="2" w:space="0" w:color="B7E9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4F1F3" w:themeColor="accent6" w:themeTint="99"/>
        <w:bottom w:val="single" w:sz="2" w:space="0" w:color="D4F1F3" w:themeColor="accent6" w:themeTint="99"/>
        <w:insideH w:val="single" w:sz="2" w:space="0" w:color="D4F1F3" w:themeColor="accent6" w:themeTint="99"/>
        <w:insideV w:val="single" w:sz="2" w:space="0" w:color="D4F1F3" w:themeColor="accent6" w:themeTint="99"/>
      </w:tblBorders>
    </w:tblPr>
    <w:tblStylePr w:type="firstRow">
      <w:rPr>
        <w:b/>
        <w:bCs/>
      </w:rPr>
      <w:tblPr/>
      <w:tcPr>
        <w:tcBorders>
          <w:top w:val="nil"/>
          <w:bottom w:val="single" w:sz="12" w:space="0" w:color="D4F1F3" w:themeColor="accent6" w:themeTint="99"/>
          <w:insideH w:val="nil"/>
          <w:insideV w:val="nil"/>
        </w:tcBorders>
        <w:shd w:val="clear" w:color="auto" w:fill="FFFFFF" w:themeFill="background1"/>
      </w:tcPr>
    </w:tblStylePr>
    <w:tblStylePr w:type="lastRow">
      <w:rPr>
        <w:b/>
        <w:bCs/>
      </w:rPr>
      <w:tblPr/>
      <w:tcPr>
        <w:tcBorders>
          <w:top w:val="double" w:sz="2" w:space="0" w:color="D4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insideV w:val="nil"/>
        </w:tcBorders>
        <w:shd w:val="clear" w:color="auto" w:fill="88DBDF" w:themeFill="accent2"/>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insideV w:val="nil"/>
        </w:tcBorders>
        <w:shd w:val="clear" w:color="auto" w:fill="B8E9EC" w:themeFill="accent6"/>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DF" w:themeFill="accent2"/>
      </w:tcPr>
    </w:tblStylePr>
    <w:tblStylePr w:type="band1Vert">
      <w:tblPr/>
      <w:tcPr>
        <w:shd w:val="clear" w:color="auto" w:fill="CFF0F2" w:themeFill="accent2" w:themeFillTint="66"/>
      </w:tcPr>
    </w:tblStylePr>
    <w:tblStylePr w:type="band1Horz">
      <w:tblPr/>
      <w:tcPr>
        <w:shd w:val="clear" w:color="auto" w:fill="CFF0F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E9EC" w:themeFill="accent6"/>
      </w:tcPr>
    </w:tblStylePr>
    <w:tblStylePr w:type="band1Vert">
      <w:tblPr/>
      <w:tcPr>
        <w:shd w:val="clear" w:color="auto" w:fill="E2F6F7" w:themeFill="accent6" w:themeFillTint="66"/>
      </w:tcPr>
    </w:tblStylePr>
    <w:tblStylePr w:type="band1Horz">
      <w:tblPr/>
      <w:tcPr>
        <w:shd w:val="clear" w:color="auto" w:fill="E2F6F7"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rful-Accent2">
    <w:name w:val="Grid Table 6 Colorful Accent 2"/>
    <w:basedOn w:val="TableNormal"/>
    <w:uiPriority w:val="51"/>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7Colorful-Accent2">
    <w:name w:val="Grid Table 7 Colorful Accent 2"/>
    <w:basedOn w:val="TableNormal"/>
    <w:uiPriority w:val="52"/>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18" w:space="0" w:color="004C97" w:themeColor="accent1"/>
          <w:right w:val="single" w:sz="8" w:space="0" w:color="004C97" w:themeColor="accent1"/>
          <w:insideH w:val="nil"/>
          <w:insideV w:val="single" w:sz="8" w:space="0" w:color="004C9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insideH w:val="nil"/>
          <w:insideV w:val="single" w:sz="8" w:space="0" w:color="004C9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shd w:val="clear" w:color="auto" w:fill="A6D2FF" w:themeFill="accent1" w:themeFillTint="3F"/>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shd w:val="clear" w:color="auto" w:fill="A6D2FF" w:themeFill="accent1" w:themeFillTint="3F"/>
      </w:tcPr>
    </w:tblStylePr>
    <w:tblStylePr w:type="band2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18" w:space="0" w:color="88DBDF" w:themeColor="accent2"/>
          <w:right w:val="single" w:sz="8" w:space="0" w:color="88DBDF" w:themeColor="accent2"/>
          <w:insideH w:val="nil"/>
          <w:insideV w:val="single" w:sz="8" w:space="0" w:color="88DB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insideH w:val="nil"/>
          <w:insideV w:val="single" w:sz="8" w:space="0" w:color="88DB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shd w:val="clear" w:color="auto" w:fill="E1F6F7" w:themeFill="accent2" w:themeFillTint="3F"/>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shd w:val="clear" w:color="auto" w:fill="E1F6F7" w:themeFill="accent2" w:themeFillTint="3F"/>
      </w:tcPr>
    </w:tblStylePr>
    <w:tblStylePr w:type="band2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18" w:space="0" w:color="B8E9EC" w:themeColor="accent6"/>
          <w:right w:val="single" w:sz="8" w:space="0" w:color="B8E9EC" w:themeColor="accent6"/>
          <w:insideH w:val="nil"/>
          <w:insideV w:val="single" w:sz="8" w:space="0" w:color="B8E9E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insideH w:val="nil"/>
          <w:insideV w:val="single" w:sz="8" w:space="0" w:color="B8E9E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shd w:val="clear" w:color="auto" w:fill="EDF9FA" w:themeFill="accent6" w:themeFillTint="3F"/>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shd w:val="clear" w:color="auto" w:fill="EDF9FA" w:themeFill="accent6" w:themeFillTint="3F"/>
      </w:tcPr>
    </w:tblStylePr>
    <w:tblStylePr w:type="band2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tcBorders>
      </w:tcPr>
    </w:tblStylePr>
    <w:tblStylePr w:type="firstCol">
      <w:rPr>
        <w:b/>
        <w:bCs/>
      </w:rPr>
    </w:tblStylePr>
    <w:tblStylePr w:type="lastCol">
      <w:rPr>
        <w:b/>
        <w:bCs/>
      </w:r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tcBorders>
      </w:tcPr>
    </w:tblStylePr>
    <w:tblStylePr w:type="firstCol">
      <w:rPr>
        <w:b/>
        <w:bCs/>
      </w:rPr>
    </w:tblStylePr>
    <w:tblStylePr w:type="lastCol">
      <w:rPr>
        <w:b/>
        <w:bCs/>
      </w:r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tcBorders>
      </w:tcPr>
    </w:tblStylePr>
    <w:tblStylePr w:type="firstCol">
      <w:rPr>
        <w:b/>
        <w:bCs/>
      </w:rPr>
    </w:tblStylePr>
    <w:tblStylePr w:type="lastCol">
      <w:rPr>
        <w:b/>
        <w:bCs/>
      </w:r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sz="8" w:space="0" w:color="004C97" w:themeColor="accent1"/>
        <w:bottom w:val="single" w:sz="8" w:space="0" w:color="004C97" w:themeColor="accent1"/>
      </w:tblBorders>
    </w:tblPr>
    <w:tblStylePr w:type="fir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la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sz="8" w:space="0" w:color="88DBDF" w:themeColor="accent2"/>
        <w:bottom w:val="single" w:sz="8" w:space="0" w:color="88DBDF" w:themeColor="accent2"/>
      </w:tblBorders>
    </w:tblPr>
    <w:tblStylePr w:type="fir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la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sz="8" w:space="0" w:color="B8E9EC" w:themeColor="accent6"/>
        <w:bottom w:val="single" w:sz="8" w:space="0" w:color="B8E9EC" w:themeColor="accent6"/>
      </w:tblBorders>
    </w:tblPr>
    <w:tblStylePr w:type="fir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la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793FF" w:themeColor="accent1" w:themeTint="99"/>
        </w:tcBorders>
      </w:tcPr>
    </w:tblStylePr>
    <w:tblStylePr w:type="lastRow">
      <w:rPr>
        <w:b/>
        <w:bCs/>
      </w:rPr>
      <w:tblPr/>
      <w:tcPr>
        <w:tcBorders>
          <w:top w:val="sing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B7E9EB" w:themeColor="accent2" w:themeTint="99"/>
        </w:tcBorders>
      </w:tcPr>
    </w:tblStylePr>
    <w:tblStylePr w:type="lastRow">
      <w:rPr>
        <w:b/>
        <w:bCs/>
      </w:rPr>
      <w:tblPr/>
      <w:tcPr>
        <w:tcBorders>
          <w:top w:val="sing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4F1F3" w:themeColor="accent6" w:themeTint="99"/>
        </w:tcBorders>
      </w:tcPr>
    </w:tblStylePr>
    <w:tblStylePr w:type="lastRow">
      <w:rPr>
        <w:b/>
        <w:bCs/>
      </w:rPr>
      <w:tblPr/>
      <w:tcPr>
        <w:tcBorders>
          <w:top w:val="sing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793FF" w:themeColor="accent1" w:themeTint="99"/>
        <w:bottom w:val="single" w:sz="4" w:space="0" w:color="2793FF" w:themeColor="accent1" w:themeTint="99"/>
        <w:insideH w:val="single" w:sz="4" w:space="0" w:color="279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B7E9EB" w:themeColor="accent2" w:themeTint="99"/>
        <w:bottom w:val="single" w:sz="4" w:space="0" w:color="B7E9EB" w:themeColor="accent2" w:themeTint="99"/>
        <w:insideH w:val="single" w:sz="4" w:space="0" w:color="B7E9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4F1F3" w:themeColor="accent6" w:themeTint="99"/>
        <w:bottom w:val="single" w:sz="4" w:space="0" w:color="D4F1F3" w:themeColor="accent6" w:themeTint="99"/>
        <w:insideH w:val="single" w:sz="4" w:space="0" w:color="D4F1F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88DBDF" w:themeColor="accent2"/>
        <w:left w:val="single" w:sz="4" w:space="0" w:color="88DBDF" w:themeColor="accent2"/>
        <w:bottom w:val="single" w:sz="4" w:space="0" w:color="88DBDF" w:themeColor="accent2"/>
        <w:right w:val="single" w:sz="4" w:space="0" w:color="88DBDF" w:themeColor="accent2"/>
      </w:tblBorders>
    </w:tblPr>
    <w:tblStylePr w:type="firstRow">
      <w:rPr>
        <w:b/>
        <w:bCs/>
        <w:color w:val="FFFFFF" w:themeColor="background1"/>
      </w:rPr>
      <w:tblPr/>
      <w:tcPr>
        <w:shd w:val="clear" w:color="auto" w:fill="88DBDF" w:themeFill="accent2"/>
      </w:tcPr>
    </w:tblStylePr>
    <w:tblStylePr w:type="lastRow">
      <w:rPr>
        <w:b/>
        <w:bCs/>
      </w:rPr>
      <w:tblPr/>
      <w:tcPr>
        <w:tcBorders>
          <w:top w:val="double" w:sz="4" w:space="0" w:color="88DB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DF" w:themeColor="accent2"/>
          <w:right w:val="single" w:sz="4" w:space="0" w:color="88DBDF" w:themeColor="accent2"/>
        </w:tcBorders>
      </w:tcPr>
    </w:tblStylePr>
    <w:tblStylePr w:type="band1Horz">
      <w:tblPr/>
      <w:tcPr>
        <w:tcBorders>
          <w:top w:val="single" w:sz="4" w:space="0" w:color="88DBDF" w:themeColor="accent2"/>
          <w:bottom w:val="single" w:sz="4" w:space="0" w:color="88DB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themeColor="accent2"/>
          <w:left w:val="nil"/>
        </w:tcBorders>
      </w:tcPr>
    </w:tblStylePr>
    <w:tblStylePr w:type="swCell">
      <w:tblPr/>
      <w:tcPr>
        <w:tcBorders>
          <w:top w:val="double" w:sz="4" w:space="0" w:color="88DBDF"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B8E9EC" w:themeColor="accent6"/>
        <w:left w:val="single" w:sz="4" w:space="0" w:color="B8E9EC" w:themeColor="accent6"/>
        <w:bottom w:val="single" w:sz="4" w:space="0" w:color="B8E9EC" w:themeColor="accent6"/>
        <w:right w:val="single" w:sz="4" w:space="0" w:color="B8E9EC" w:themeColor="accent6"/>
      </w:tblBorders>
    </w:tblPr>
    <w:tblStylePr w:type="firstRow">
      <w:rPr>
        <w:b/>
        <w:bCs/>
        <w:color w:val="FFFFFF" w:themeColor="background1"/>
      </w:rPr>
      <w:tblPr/>
      <w:tcPr>
        <w:shd w:val="clear" w:color="auto" w:fill="B8E9EC" w:themeFill="accent6"/>
      </w:tcPr>
    </w:tblStylePr>
    <w:tblStylePr w:type="lastRow">
      <w:rPr>
        <w:b/>
        <w:bCs/>
      </w:rPr>
      <w:tblPr/>
      <w:tcPr>
        <w:tcBorders>
          <w:top w:val="double" w:sz="4" w:space="0" w:color="B8E9E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E9EC" w:themeColor="accent6"/>
          <w:right w:val="single" w:sz="4" w:space="0" w:color="B8E9EC" w:themeColor="accent6"/>
        </w:tcBorders>
      </w:tcPr>
    </w:tblStylePr>
    <w:tblStylePr w:type="band1Horz">
      <w:tblPr/>
      <w:tcPr>
        <w:tcBorders>
          <w:top w:val="single" w:sz="4" w:space="0" w:color="B8E9EC" w:themeColor="accent6"/>
          <w:bottom w:val="single" w:sz="4" w:space="0" w:color="B8E9E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themeColor="accent6"/>
          <w:left w:val="nil"/>
        </w:tcBorders>
      </w:tcPr>
    </w:tblStylePr>
    <w:tblStylePr w:type="swCell">
      <w:tblPr/>
      <w:tcPr>
        <w:tcBorders>
          <w:top w:val="double" w:sz="4" w:space="0" w:color="B8E9E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tcBorders>
        <w:shd w:val="clear" w:color="auto" w:fill="004C97" w:themeFill="accent1"/>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tcBorders>
        <w:shd w:val="clear" w:color="auto" w:fill="88DBDF" w:themeFill="accent2"/>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tcBorders>
        <w:shd w:val="clear" w:color="auto" w:fill="B8E9EC" w:themeFill="accent6"/>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4C97" w:themeColor="accent1"/>
        <w:left w:val="single" w:sz="24" w:space="0" w:color="004C97" w:themeColor="accent1"/>
        <w:bottom w:val="single" w:sz="24" w:space="0" w:color="004C97" w:themeColor="accent1"/>
        <w:right w:val="single" w:sz="24" w:space="0" w:color="004C97" w:themeColor="accent1"/>
      </w:tblBorders>
    </w:tblPr>
    <w:tcPr>
      <w:shd w:val="clear" w:color="auto" w:fill="004C9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88DBDF" w:themeColor="accent2"/>
        <w:left w:val="single" w:sz="24" w:space="0" w:color="88DBDF" w:themeColor="accent2"/>
        <w:bottom w:val="single" w:sz="24" w:space="0" w:color="88DBDF" w:themeColor="accent2"/>
        <w:right w:val="single" w:sz="24" w:space="0" w:color="88DBDF" w:themeColor="accent2"/>
      </w:tblBorders>
    </w:tblPr>
    <w:tcPr>
      <w:shd w:val="clear" w:color="auto" w:fill="88DB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B8E9EC" w:themeColor="accent6"/>
        <w:left w:val="single" w:sz="24" w:space="0" w:color="B8E9EC" w:themeColor="accent6"/>
        <w:bottom w:val="single" w:sz="24" w:space="0" w:color="B8E9EC" w:themeColor="accent6"/>
        <w:right w:val="single" w:sz="24" w:space="0" w:color="B8E9EC" w:themeColor="accent6"/>
      </w:tblBorders>
    </w:tblPr>
    <w:tcPr>
      <w:shd w:val="clear" w:color="auto" w:fill="B8E9E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3871" w:themeColor="accent1" w:themeShade="BF"/>
    </w:rPr>
    <w:tblPr>
      <w:tblStyleRowBandSize w:val="1"/>
      <w:tblStyleColBandSize w:val="1"/>
      <w:tblBorders>
        <w:top w:val="single" w:sz="4" w:space="0" w:color="004C97" w:themeColor="accent1"/>
        <w:bottom w:val="single" w:sz="4" w:space="0" w:color="004C97" w:themeColor="accent1"/>
      </w:tblBorders>
    </w:tblPr>
    <w:tblStylePr w:type="firstRow">
      <w:rPr>
        <w:b/>
        <w:bCs/>
      </w:rPr>
      <w:tblPr/>
      <w:tcPr>
        <w:tcBorders>
          <w:bottom w:val="single" w:sz="4" w:space="0" w:color="004C97" w:themeColor="accent1"/>
        </w:tcBorders>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rful-Accent2">
    <w:name w:val="List Table 6 Colorful Accent 2"/>
    <w:basedOn w:val="TableNormal"/>
    <w:uiPriority w:val="51"/>
    <w:semiHidden/>
    <w:rsid w:val="0058629F"/>
    <w:rPr>
      <w:color w:val="40C5CB" w:themeColor="accent2" w:themeShade="BF"/>
    </w:rPr>
    <w:tblPr>
      <w:tblStyleRowBandSize w:val="1"/>
      <w:tblStyleColBandSize w:val="1"/>
      <w:tblBorders>
        <w:top w:val="single" w:sz="4" w:space="0" w:color="88DBDF" w:themeColor="accent2"/>
        <w:bottom w:val="single" w:sz="4" w:space="0" w:color="88DBDF" w:themeColor="accent2"/>
      </w:tblBorders>
    </w:tblPr>
    <w:tblStylePr w:type="firstRow">
      <w:rPr>
        <w:b/>
        <w:bCs/>
      </w:rPr>
      <w:tblPr/>
      <w:tcPr>
        <w:tcBorders>
          <w:bottom w:val="single" w:sz="4" w:space="0" w:color="88DBDF" w:themeColor="accent2"/>
        </w:tcBorders>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semiHidden/>
    <w:rsid w:val="0058629F"/>
    <w:rPr>
      <w:color w:val="64CFD5" w:themeColor="accent6" w:themeShade="BF"/>
    </w:rPr>
    <w:tblPr>
      <w:tblStyleRowBandSize w:val="1"/>
      <w:tblStyleColBandSize w:val="1"/>
      <w:tblBorders>
        <w:top w:val="single" w:sz="4" w:space="0" w:color="B8E9EC" w:themeColor="accent6"/>
        <w:bottom w:val="single" w:sz="4" w:space="0" w:color="B8E9EC" w:themeColor="accent6"/>
      </w:tblBorders>
    </w:tblPr>
    <w:tblStylePr w:type="firstRow">
      <w:rPr>
        <w:b/>
        <w:bCs/>
      </w:rPr>
      <w:tblPr/>
      <w:tcPr>
        <w:tcBorders>
          <w:bottom w:val="single" w:sz="4" w:space="0" w:color="B8E9EC" w:themeColor="accent6"/>
        </w:tcBorders>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387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1"/>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40C5C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DF" w:themeColor="accent2"/>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64CFD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E9E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E9E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E9E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E9EC" w:themeColor="accent6"/>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insideV w:val="single" w:sz="8" w:space="0" w:color="0078F1" w:themeColor="accent1" w:themeTint="BF"/>
      </w:tblBorders>
    </w:tblPr>
    <w:tcPr>
      <w:shd w:val="clear" w:color="auto" w:fill="A6D2FF" w:themeFill="accent1" w:themeFillTint="3F"/>
    </w:tcPr>
    <w:tblStylePr w:type="firstRow">
      <w:rPr>
        <w:b/>
        <w:bCs/>
      </w:rPr>
    </w:tblStylePr>
    <w:tblStylePr w:type="lastRow">
      <w:rPr>
        <w:b/>
        <w:bCs/>
      </w:rPr>
      <w:tblPr/>
      <w:tcPr>
        <w:tcBorders>
          <w:top w:val="single" w:sz="18" w:space="0" w:color="0078F1" w:themeColor="accent1" w:themeTint="BF"/>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insideV w:val="single" w:sz="8" w:space="0" w:color="A5E3E7" w:themeColor="accent2" w:themeTint="BF"/>
      </w:tblBorders>
    </w:tblPr>
    <w:tcPr>
      <w:shd w:val="clear" w:color="auto" w:fill="E1F6F7" w:themeFill="accent2" w:themeFillTint="3F"/>
    </w:tcPr>
    <w:tblStylePr w:type="firstRow">
      <w:rPr>
        <w:b/>
        <w:bCs/>
      </w:rPr>
    </w:tblStylePr>
    <w:tblStylePr w:type="lastRow">
      <w:rPr>
        <w:b/>
        <w:bCs/>
      </w:rPr>
      <w:tblPr/>
      <w:tcPr>
        <w:tcBorders>
          <w:top w:val="single" w:sz="18" w:space="0" w:color="A5E3E7" w:themeColor="accent2" w:themeTint="BF"/>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insideV w:val="single" w:sz="8" w:space="0" w:color="C9EEF0" w:themeColor="accent6" w:themeTint="BF"/>
      </w:tblBorders>
    </w:tblPr>
    <w:tcPr>
      <w:shd w:val="clear" w:color="auto" w:fill="EDF9FA" w:themeFill="accent6" w:themeFillTint="3F"/>
    </w:tcPr>
    <w:tblStylePr w:type="firstRow">
      <w:rPr>
        <w:b/>
        <w:bCs/>
      </w:rPr>
    </w:tblStylePr>
    <w:tblStylePr w:type="lastRow">
      <w:rPr>
        <w:b/>
        <w:bCs/>
      </w:rPr>
      <w:tblPr/>
      <w:tcPr>
        <w:tcBorders>
          <w:top w:val="single" w:sz="18" w:space="0" w:color="C9EEF0" w:themeColor="accent6" w:themeTint="BF"/>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sz="6" w:space="0" w:color="88DBDF" w:themeColor="accent2"/>
          <w:insideV w:val="single" w:sz="6" w:space="0" w:color="88DBDF" w:themeColor="accent2"/>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sz="6" w:space="0" w:color="B8E9EC" w:themeColor="accent6"/>
          <w:insideV w:val="single" w:sz="6" w:space="0" w:color="B8E9EC" w:themeColor="accent6"/>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E9E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E9E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F3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4C97" w:themeColor="accent1"/>
        <w:bottom w:val="single" w:sz="8" w:space="0" w:color="004C97" w:themeColor="accent1"/>
      </w:tblBorders>
    </w:tblPr>
    <w:tblStylePr w:type="firstRow">
      <w:rPr>
        <w:rFonts w:asciiTheme="majorHAnsi" w:eastAsiaTheme="majorEastAsia" w:hAnsiTheme="majorHAnsi" w:cstheme="majorBidi"/>
      </w:rPr>
      <w:tblPr/>
      <w:tcPr>
        <w:tcBorders>
          <w:top w:val="nil"/>
          <w:bottom w:val="single" w:sz="8" w:space="0" w:color="004C97" w:themeColor="accent1"/>
        </w:tcBorders>
      </w:tcPr>
    </w:tblStylePr>
    <w:tblStylePr w:type="lastRow">
      <w:rPr>
        <w:b/>
        <w:bCs/>
        <w:color w:val="201547" w:themeColor="text2"/>
      </w:rPr>
      <w:tblPr/>
      <w:tcPr>
        <w:tcBorders>
          <w:top w:val="single" w:sz="8" w:space="0" w:color="004C97" w:themeColor="accent1"/>
          <w:bottom w:val="single" w:sz="8" w:space="0" w:color="004C97" w:themeColor="accent1"/>
        </w:tcBorders>
      </w:tcPr>
    </w:tblStylePr>
    <w:tblStylePr w:type="firstCol">
      <w:rPr>
        <w:b/>
        <w:bCs/>
      </w:rPr>
    </w:tblStylePr>
    <w:tblStylePr w:type="lastCol">
      <w:rPr>
        <w:b/>
        <w:bCs/>
      </w:rPr>
      <w:tblPr/>
      <w:tcPr>
        <w:tcBorders>
          <w:top w:val="single" w:sz="8" w:space="0" w:color="004C97" w:themeColor="accent1"/>
          <w:bottom w:val="single" w:sz="8" w:space="0" w:color="004C97" w:themeColor="accent1"/>
        </w:tcBorders>
      </w:tcPr>
    </w:tblStylePr>
    <w:tblStylePr w:type="band1Vert">
      <w:tblPr/>
      <w:tcPr>
        <w:shd w:val="clear" w:color="auto" w:fill="A6D2FF" w:themeFill="accent1" w:themeFillTint="3F"/>
      </w:tcPr>
    </w:tblStylePr>
    <w:tblStylePr w:type="band1Horz">
      <w:tblPr/>
      <w:tcPr>
        <w:shd w:val="clear" w:color="auto" w:fill="A6D2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88DBDF" w:themeColor="accent2"/>
        <w:bottom w:val="single" w:sz="8" w:space="0" w:color="88DBDF" w:themeColor="accent2"/>
      </w:tblBorders>
    </w:tblPr>
    <w:tblStylePr w:type="firstRow">
      <w:rPr>
        <w:rFonts w:asciiTheme="majorHAnsi" w:eastAsiaTheme="majorEastAsia" w:hAnsiTheme="majorHAnsi" w:cstheme="majorBidi"/>
      </w:rPr>
      <w:tblPr/>
      <w:tcPr>
        <w:tcBorders>
          <w:top w:val="nil"/>
          <w:bottom w:val="single" w:sz="8" w:space="0" w:color="88DBDF" w:themeColor="accent2"/>
        </w:tcBorders>
      </w:tcPr>
    </w:tblStylePr>
    <w:tblStylePr w:type="lastRow">
      <w:rPr>
        <w:b/>
        <w:bCs/>
        <w:color w:val="201547" w:themeColor="text2"/>
      </w:rPr>
      <w:tblPr/>
      <w:tcPr>
        <w:tcBorders>
          <w:top w:val="single" w:sz="8" w:space="0" w:color="88DBDF" w:themeColor="accent2"/>
          <w:bottom w:val="single" w:sz="8" w:space="0" w:color="88DBDF" w:themeColor="accent2"/>
        </w:tcBorders>
      </w:tcPr>
    </w:tblStylePr>
    <w:tblStylePr w:type="firstCol">
      <w:rPr>
        <w:b/>
        <w:bCs/>
      </w:rPr>
    </w:tblStylePr>
    <w:tblStylePr w:type="lastCol">
      <w:rPr>
        <w:b/>
        <w:bCs/>
      </w:rPr>
      <w:tblPr/>
      <w:tcPr>
        <w:tcBorders>
          <w:top w:val="single" w:sz="8" w:space="0" w:color="88DBDF" w:themeColor="accent2"/>
          <w:bottom w:val="single" w:sz="8" w:space="0" w:color="88DBDF" w:themeColor="accent2"/>
        </w:tcBorders>
      </w:tcPr>
    </w:tblStylePr>
    <w:tblStylePr w:type="band1Vert">
      <w:tblPr/>
      <w:tcPr>
        <w:shd w:val="clear" w:color="auto" w:fill="E1F6F7" w:themeFill="accent2" w:themeFillTint="3F"/>
      </w:tcPr>
    </w:tblStylePr>
    <w:tblStylePr w:type="band1Horz">
      <w:tblPr/>
      <w:tcPr>
        <w:shd w:val="clear" w:color="auto" w:fill="E1F6F7"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B8E9EC" w:themeColor="accent6"/>
        <w:bottom w:val="single" w:sz="8" w:space="0" w:color="B8E9EC" w:themeColor="accent6"/>
      </w:tblBorders>
    </w:tblPr>
    <w:tblStylePr w:type="firstRow">
      <w:rPr>
        <w:rFonts w:asciiTheme="majorHAnsi" w:eastAsiaTheme="majorEastAsia" w:hAnsiTheme="majorHAnsi" w:cstheme="majorBidi"/>
      </w:rPr>
      <w:tblPr/>
      <w:tcPr>
        <w:tcBorders>
          <w:top w:val="nil"/>
          <w:bottom w:val="single" w:sz="8" w:space="0" w:color="B8E9EC" w:themeColor="accent6"/>
        </w:tcBorders>
      </w:tcPr>
    </w:tblStylePr>
    <w:tblStylePr w:type="lastRow">
      <w:rPr>
        <w:b/>
        <w:bCs/>
        <w:color w:val="201547" w:themeColor="text2"/>
      </w:rPr>
      <w:tblPr/>
      <w:tcPr>
        <w:tcBorders>
          <w:top w:val="single" w:sz="8" w:space="0" w:color="B8E9EC" w:themeColor="accent6"/>
          <w:bottom w:val="single" w:sz="8" w:space="0" w:color="B8E9EC" w:themeColor="accent6"/>
        </w:tcBorders>
      </w:tcPr>
    </w:tblStylePr>
    <w:tblStylePr w:type="firstCol">
      <w:rPr>
        <w:b/>
        <w:bCs/>
      </w:rPr>
    </w:tblStylePr>
    <w:tblStylePr w:type="lastCol">
      <w:rPr>
        <w:b/>
        <w:bCs/>
      </w:rPr>
      <w:tblPr/>
      <w:tcPr>
        <w:tcBorders>
          <w:top w:val="single" w:sz="8" w:space="0" w:color="B8E9EC" w:themeColor="accent6"/>
          <w:bottom w:val="single" w:sz="8" w:space="0" w:color="B8E9EC" w:themeColor="accent6"/>
        </w:tcBorders>
      </w:tcPr>
    </w:tblStylePr>
    <w:tblStylePr w:type="band1Vert">
      <w:tblPr/>
      <w:tcPr>
        <w:shd w:val="clear" w:color="auto" w:fill="EDF9FA" w:themeFill="accent6" w:themeFillTint="3F"/>
      </w:tcPr>
    </w:tblStylePr>
    <w:tblStylePr w:type="band1Horz">
      <w:tblPr/>
      <w:tcPr>
        <w:shd w:val="clear" w:color="auto" w:fill="EDF9F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rPr>
        <w:sz w:val="24"/>
        <w:szCs w:val="24"/>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tblPr/>
      <w:tcPr>
        <w:tcBorders>
          <w:top w:val="single" w:sz="8" w:space="0" w:color="88DB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DF" w:themeColor="accent2"/>
          <w:insideH w:val="nil"/>
          <w:insideV w:val="nil"/>
        </w:tcBorders>
        <w:shd w:val="clear" w:color="auto" w:fill="FFFFFF" w:themeFill="background1"/>
      </w:tcPr>
    </w:tblStylePr>
    <w:tblStylePr w:type="lastCol">
      <w:tblPr/>
      <w:tcPr>
        <w:tcBorders>
          <w:top w:val="nil"/>
          <w:left w:val="single" w:sz="8" w:space="0" w:color="88DB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rPr>
        <w:sz w:val="24"/>
        <w:szCs w:val="24"/>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tblPr/>
      <w:tcPr>
        <w:tcBorders>
          <w:top w:val="single" w:sz="8" w:space="0" w:color="B8E9E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E9EC" w:themeColor="accent6"/>
          <w:insideH w:val="nil"/>
          <w:insideV w:val="nil"/>
        </w:tcBorders>
        <w:shd w:val="clear" w:color="auto" w:fill="FFFFFF" w:themeFill="background1"/>
      </w:tcPr>
    </w:tblStylePr>
    <w:tblStylePr w:type="lastCol">
      <w:tblPr/>
      <w:tcPr>
        <w:tcBorders>
          <w:top w:val="nil"/>
          <w:left w:val="single" w:sz="8" w:space="0" w:color="B8E9E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tblBorders>
    </w:tblPr>
    <w:tblStylePr w:type="firstRow">
      <w:pPr>
        <w:spacing w:before="0" w:after="0" w:line="240" w:lineRule="auto"/>
      </w:pPr>
      <w:rPr>
        <w:b/>
        <w:bCs/>
        <w:color w:val="FFFFFF" w:themeColor="background1"/>
      </w:rPr>
      <w:tblPr/>
      <w:tcPr>
        <w:tc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shd w:val="clear" w:color="auto" w:fill="004C97" w:themeFill="accent1"/>
      </w:tcPr>
    </w:tblStylePr>
    <w:tblStylePr w:type="lastRow">
      <w:pPr>
        <w:spacing w:before="0" w:after="0" w:line="240" w:lineRule="auto"/>
      </w:pPr>
      <w:rPr>
        <w:b/>
        <w:bCs/>
      </w:rPr>
      <w:tblPr/>
      <w:tcPr>
        <w:tcBorders>
          <w:top w:val="double" w:sz="6"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1" w:themeFillTint="3F"/>
      </w:tcPr>
    </w:tblStylePr>
    <w:tblStylePr w:type="band1Horz">
      <w:tblPr/>
      <w:tcPr>
        <w:tcBorders>
          <w:insideH w:val="nil"/>
          <w:insideV w:val="nil"/>
        </w:tcBorders>
        <w:shd w:val="clear" w:color="auto" w:fill="A6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tblBorders>
    </w:tblPr>
    <w:tblStylePr w:type="firstRow">
      <w:pPr>
        <w:spacing w:before="0" w:after="0" w:line="240" w:lineRule="auto"/>
      </w:pPr>
      <w:rPr>
        <w:b/>
        <w:bCs/>
        <w:color w:val="FFFFFF" w:themeColor="background1"/>
      </w:rPr>
      <w:tblPr/>
      <w:tcPr>
        <w:tc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shd w:val="clear" w:color="auto" w:fill="88DBDF" w:themeFill="accent2"/>
      </w:tcPr>
    </w:tblStylePr>
    <w:tblStylePr w:type="lastRow">
      <w:pPr>
        <w:spacing w:before="0" w:after="0" w:line="240" w:lineRule="auto"/>
      </w:pPr>
      <w:rPr>
        <w:b/>
        <w:bCs/>
      </w:rPr>
      <w:tblPr/>
      <w:tcPr>
        <w:tcBorders>
          <w:top w:val="double" w:sz="6"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6F7" w:themeFill="accent2" w:themeFillTint="3F"/>
      </w:tcPr>
    </w:tblStylePr>
    <w:tblStylePr w:type="band1Horz">
      <w:tblPr/>
      <w:tcPr>
        <w:tcBorders>
          <w:insideH w:val="nil"/>
          <w:insideV w:val="nil"/>
        </w:tcBorders>
        <w:shd w:val="clear" w:color="auto" w:fill="E1F6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tblBorders>
    </w:tblPr>
    <w:tblStylePr w:type="firstRow">
      <w:pPr>
        <w:spacing w:before="0" w:after="0" w:line="240" w:lineRule="auto"/>
      </w:pPr>
      <w:rPr>
        <w:b/>
        <w:bCs/>
        <w:color w:val="FFFFFF" w:themeColor="background1"/>
      </w:rPr>
      <w:tblPr/>
      <w:tcPr>
        <w:tc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shd w:val="clear" w:color="auto" w:fill="B8E9EC" w:themeFill="accent6"/>
      </w:tcPr>
    </w:tblStylePr>
    <w:tblStylePr w:type="lastRow">
      <w:pPr>
        <w:spacing w:before="0" w:after="0" w:line="240" w:lineRule="auto"/>
      </w:pPr>
      <w:rPr>
        <w:b/>
        <w:bCs/>
      </w:rPr>
      <w:tblPr/>
      <w:tcPr>
        <w:tcBorders>
          <w:top w:val="double" w:sz="6"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9FA" w:themeFill="accent6" w:themeFillTint="3F"/>
      </w:tcPr>
    </w:tblStylePr>
    <w:tblStylePr w:type="band1Horz">
      <w:tblPr/>
      <w:tcPr>
        <w:tcBorders>
          <w:insideH w:val="nil"/>
          <w:insideV w:val="nil"/>
        </w:tcBorders>
        <w:shd w:val="clear" w:color="auto" w:fill="ED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AE285F"/>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B75B8"/>
    <w:pPr>
      <w:keepNext/>
      <w:tabs>
        <w:tab w:val="left" w:pos="1191"/>
      </w:tabs>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4C97"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27" w:right="227"/>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character" w:styleId="Mention">
    <w:name w:val="Mention"/>
    <w:basedOn w:val="DefaultParagraphFont"/>
    <w:uiPriority w:val="99"/>
    <w:unhideWhenUsed/>
    <w:rsid w:val="0035505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272178591">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82871668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delwpvicgovau.sharepoint.com/Users/fionadurante/Downloads/deeca.vic.gov.au" TargetMode="External"/><Relationship Id="rId39" Type="http://schemas.openxmlformats.org/officeDocument/2006/relationships/hyperlink" Target="https://www.marineandcoasts.vic.gov.au/marine-and-coastal-knowledge/coastkit" TargetMode="External"/><Relationship Id="rId21" Type="http://schemas.openxmlformats.org/officeDocument/2006/relationships/image" Target="media/image13.png"/><Relationship Id="rId34" Type="http://schemas.openxmlformats.org/officeDocument/2006/relationships/hyperlink" Target="https://www.marineandcoasts.vic.gov.au/coastal-programs/coastcare-victoria" TargetMode="External"/><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header" Target="header2.xml"/><Relationship Id="rId55" Type="http://schemas.openxmlformats.org/officeDocument/2006/relationships/hyperlink" Target="http://www.marineandcoasts.vic.gov.au/marine-and-coastal-knowledge/feature-activity-sensitivity-tool" TargetMode="External"/><Relationship Id="rId63" Type="http://schemas.openxmlformats.org/officeDocument/2006/relationships/image" Target="media/image29.jpeg"/><Relationship Id="rId68" Type="http://schemas.openxmlformats.org/officeDocument/2006/relationships/image" Target="media/image32.png"/><Relationship Id="rId76" Type="http://schemas.openxmlformats.org/officeDocument/2006/relationships/hyperlink" Target="http://www.deeca.vic.gov.au/" TargetMode="External"/><Relationship Id="rId7" Type="http://schemas.openxmlformats.org/officeDocument/2006/relationships/footnotes" Target="footnotes.xml"/><Relationship Id="rId71" Type="http://schemas.openxmlformats.org/officeDocument/2006/relationships/hyperlink" Target="https://www.environmentbellarine.org.au/cb_pages/resources_and_guides.php" TargetMode="External"/><Relationship Id="rId2" Type="http://schemas.openxmlformats.org/officeDocument/2006/relationships/customXml" Target="../customXml/item2.xml"/><Relationship Id="rId16" Type="http://schemas.openxmlformats.org/officeDocument/2006/relationships/image" Target="media/image8.svg"/><Relationship Id="rId29" Type="http://schemas.openxmlformats.org/officeDocument/2006/relationships/footer" Target="footer1.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mailto:marine.coasts@delwp.vic.gov.au" TargetMode="External"/><Relationship Id="rId37" Type="http://schemas.openxmlformats.org/officeDocument/2006/relationships/hyperlink" Target="https://www.marineandcoasts.vic.gov.au/marine-and-coastal-knowledge/victorian-coastal-monitoring-program" TargetMode="External"/><Relationship Id="rId40" Type="http://schemas.openxmlformats.org/officeDocument/2006/relationships/hyperlink" Target="https://www.budget.vic.gov.au/" TargetMode="External"/><Relationship Id="rId45" Type="http://schemas.openxmlformats.org/officeDocument/2006/relationships/hyperlink" Target="https://www.marineandcoasts.vic.gov.au/coastal-programs/barwon-south-west" TargetMode="External"/><Relationship Id="rId53" Type="http://schemas.openxmlformats.org/officeDocument/2006/relationships/hyperlink" Target="https://www.marineandcoasts.vic.gov.au/coastal-programs/gippsland-projects" TargetMode="External"/><Relationship Id="rId58" Type="http://schemas.openxmlformats.org/officeDocument/2006/relationships/hyperlink" Target="mailto:Coastkit@delwp.vic.gov.au" TargetMode="External"/><Relationship Id="rId66" Type="http://schemas.openxmlformats.org/officeDocument/2006/relationships/image" Target="media/image31.jpeg"/><Relationship Id="rId74" Type="http://schemas.openxmlformats.org/officeDocument/2006/relationships/hyperlink" Target="http://creativecommons.org/licenses/by/4.0/"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36" Type="http://schemas.openxmlformats.org/officeDocument/2006/relationships/hyperlink" Target="https://www.marineandcoasts.vic.gov.au/marine-coastal-management/marine-spatial-planning" TargetMode="External"/><Relationship Id="rId49" Type="http://schemas.openxmlformats.org/officeDocument/2006/relationships/image" Target="media/image22.jpg"/><Relationship Id="rId57" Type="http://schemas.openxmlformats.org/officeDocument/2006/relationships/image" Target="media/image26.png"/><Relationship Id="rId61" Type="http://schemas.openxmlformats.org/officeDocument/2006/relationships/image" Target="media/image27.jpeg"/><Relationship Id="rId10" Type="http://schemas.openxmlformats.org/officeDocument/2006/relationships/image" Target="media/image2.svg"/><Relationship Id="rId19" Type="http://schemas.openxmlformats.org/officeDocument/2006/relationships/image" Target="media/image11.png"/><Relationship Id="rId31" Type="http://schemas.openxmlformats.org/officeDocument/2006/relationships/footer" Target="footer3.xml"/><Relationship Id="rId44" Type="http://schemas.openxmlformats.org/officeDocument/2006/relationships/image" Target="media/image19.png"/><Relationship Id="rId52" Type="http://schemas.openxmlformats.org/officeDocument/2006/relationships/image" Target="media/image24.png"/><Relationship Id="rId60" Type="http://schemas.openxmlformats.org/officeDocument/2006/relationships/hyperlink" Target="mailto:vcmp@delwp.vic.gov.au" TargetMode="External"/><Relationship Id="rId65" Type="http://schemas.openxmlformats.org/officeDocument/2006/relationships/hyperlink" Target="https://www.marineandcoasts.vic.gov.au/coastal-programs/cape-to-cape-resilience-project" TargetMode="External"/><Relationship Id="rId73" Type="http://schemas.openxmlformats.org/officeDocument/2006/relationships/hyperlink" Target="http://creativecommons.org/licenses/by/4.0/" TargetMode="Externa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delwpvicgovau.sharepoint.com/Users/fionadurante/Downloads/deeca.vic.gov.au" TargetMode="External"/><Relationship Id="rId30" Type="http://schemas.openxmlformats.org/officeDocument/2006/relationships/footer" Target="footer2.xml"/><Relationship Id="rId35" Type="http://schemas.openxmlformats.org/officeDocument/2006/relationships/hyperlink" Target="https://www.marineandcoasts.vic.gov.au/marine-coastal-management/victorias-resilient-coast-adapting-for-2100" TargetMode="External"/><Relationship Id="rId43" Type="http://schemas.openxmlformats.org/officeDocument/2006/relationships/hyperlink" Target="mailto:ziggy.gelman@delwp.vic.gov.au" TargetMode="External"/><Relationship Id="rId48" Type="http://schemas.microsoft.com/office/2007/relationships/hdphoto" Target="media/hdphoto1.wdp"/><Relationship Id="rId56" Type="http://schemas.openxmlformats.org/officeDocument/2006/relationships/image" Target="media/image25.png"/><Relationship Id="rId64" Type="http://schemas.openxmlformats.org/officeDocument/2006/relationships/image" Target="media/image30.jpeg"/><Relationship Id="rId69" Type="http://schemas.openxmlformats.org/officeDocument/2006/relationships/hyperlink" Target="mailto:coastcare.victoria@delwp.vic.gov.au"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image" Target="media/image34.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deeca.vic.gov.au/boards-and-governance/committees-of-management" TargetMode="External"/><Relationship Id="rId38" Type="http://schemas.openxmlformats.org/officeDocument/2006/relationships/hyperlink" Target="https://www.marineandcoasts.vic.gov.au/marine-and-coastal-knowledge/marine-and-coastal-knowledge-framework" TargetMode="External"/><Relationship Id="rId46" Type="http://schemas.openxmlformats.org/officeDocument/2006/relationships/image" Target="media/image20.png"/><Relationship Id="rId59" Type="http://schemas.openxmlformats.org/officeDocument/2006/relationships/hyperlink" Target="https://www.marineandcoasts.vic.gov.au/marine-and-coastal-knowledge/victorian-coastal-monitoring-program" TargetMode="External"/><Relationship Id="rId67" Type="http://schemas.openxmlformats.org/officeDocument/2006/relationships/hyperlink" Target="https://www.marineandcoasts.vic.gov.au/grants/coastcare-victoria-community-grants" TargetMode="External"/><Relationship Id="rId20" Type="http://schemas.openxmlformats.org/officeDocument/2006/relationships/image" Target="media/image12.png"/><Relationship Id="rId41" Type="http://schemas.openxmlformats.org/officeDocument/2006/relationships/hyperlink" Target="https://www.marineandcoasts.vic.gov.au/marine-coastal-management/marine-and-coastal-strategy" TargetMode="External"/><Relationship Id="rId54" Type="http://schemas.openxmlformats.org/officeDocument/2006/relationships/hyperlink" Target="https://mapshare.vic.gov.au/coastkit/?view=feast" TargetMode="External"/><Relationship Id="rId62" Type="http://schemas.openxmlformats.org/officeDocument/2006/relationships/image" Target="media/image28.jpeg"/><Relationship Id="rId70" Type="http://schemas.openxmlformats.org/officeDocument/2006/relationships/image" Target="media/image33.jpeg"/><Relationship Id="rId75" Type="http://schemas.openxmlformats.org/officeDocument/2006/relationships/hyperlink" Target="mailto:customer.service@delwp.vic.gov.au"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2752</Words>
  <Characters>19077</Characters>
  <Application>Microsoft Office Word</Application>
  <DocSecurity>0</DocSecurity>
  <Lines>545</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2023-06-14T23:45:00Z</dcterms:created>
  <dcterms:modified xsi:type="dcterms:W3CDTF">2023-06-14T23:46:00Z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2023-06-14T23:46:19Z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b494bd50-4d26-4c1a-825a-a95de49cfda0</vt:lpwstr>
  </property>
  <property fmtid="{D5CDD505-2E9C-101B-9397-08002B2CF9AE}" pid="8" name="MSIP_Label_4257e2ab-f512-40e2-9c9a-c64247360765_ContentBits">
    <vt:lpwstr>2</vt:lpwstr>
  </property>
  <property fmtid="{D5CDD505-2E9C-101B-9397-08002B2CF9AE}" pid="9" name="_MarkAsFinal">
    <vt:bool>true</vt:bool>
  </property>
</Properties>
</file>