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5AB32" w14:textId="3DE8BF10" w:rsidR="00254F12" w:rsidRPr="00862057" w:rsidRDefault="003D35CE" w:rsidP="001806EE">
      <w:pPr>
        <w:pStyle w:val="Heading1"/>
        <w:framePr w:wrap="around"/>
      </w:pPr>
      <w:bookmarkStart w:id="0" w:name="_Toc106305998"/>
      <w:r>
        <w:t>DEECA marine and coasts newsletter</w:t>
      </w:r>
    </w:p>
    <w:p w14:paraId="6F056086" w14:textId="13B021C0" w:rsidR="004C1F02" w:rsidRDefault="007D767F" w:rsidP="001806EE">
      <w:pPr>
        <w:pStyle w:val="Subtitle"/>
        <w:framePr w:wrap="around"/>
      </w:pPr>
      <w:r>
        <w:t>Issue 18 March 2024</w:t>
      </w:r>
    </w:p>
    <w:p w14:paraId="3C54D9D5"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4CDFC3CB" wp14:editId="3F671578">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1738080" cy="444948"/>
                    </a:xfrm>
                    <a:prstGeom prst="rect">
                      <a:avLst/>
                    </a:prstGeom>
                  </pic:spPr>
                </pic:pic>
              </a:graphicData>
            </a:graphic>
          </wp:inline>
        </w:drawing>
      </w:r>
    </w:p>
    <w:p w14:paraId="1E35A29D" w14:textId="77777777" w:rsidR="008C06B8" w:rsidRDefault="00D654E8" w:rsidP="00FE7FB1">
      <w:pPr>
        <w:pStyle w:val="BodyText"/>
      </w:pPr>
      <w:r w:rsidRPr="00D654E8">
        <w:rPr>
          <w:noProof/>
        </w:rPr>
        <mc:AlternateContent>
          <mc:Choice Requires="wps">
            <w:drawing>
              <wp:anchor distT="0" distB="0" distL="114300" distR="114300" simplePos="0" relativeHeight="251658255" behindDoc="0" locked="1" layoutInCell="1" allowOverlap="1" wp14:anchorId="70AF6473" wp14:editId="0D381B24">
                <wp:simplePos x="0" y="0"/>
                <wp:positionH relativeFrom="page">
                  <wp:posOffset>0</wp:posOffset>
                </wp:positionH>
                <wp:positionV relativeFrom="page">
                  <wp:posOffset>2228850</wp:posOffset>
                </wp:positionV>
                <wp:extent cx="4831200" cy="1782000"/>
                <wp:effectExtent l="0" t="0" r="7620" b="8890"/>
                <wp:wrapTopAndBottom/>
                <wp:docPr id="45" name="Freeform: Shap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1" cstate="print">
                            <a:extLst>
                              <a:ext uri="{28A0092B-C50C-407E-A947-70E740481C1C}">
                                <a14:useLocalDpi xmlns:a14="http://schemas.microsoft.com/office/drawing/2010/main"/>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EEB8C2" id="Freeform: Shape 45" o:spid="_x0000_s1026" alt="&quot;&quot;" style="position:absolute;margin-left:0;margin-top:175.5pt;width:380.4pt;height:140.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" path="m,l4829939,,3990157,1781529,,1781529,,xe" stroked="f">
                <v:fill r:id="rId12"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4" behindDoc="0" locked="1" layoutInCell="1" allowOverlap="1" wp14:anchorId="7FD6376A" wp14:editId="4F774F30">
                <wp:simplePos x="0" y="0"/>
                <wp:positionH relativeFrom="page">
                  <wp:align>right</wp:align>
                </wp:positionH>
                <wp:positionV relativeFrom="page">
                  <wp:posOffset>2228850</wp:posOffset>
                </wp:positionV>
                <wp:extent cx="3571200" cy="1782000"/>
                <wp:effectExtent l="0" t="0" r="0" b="8890"/>
                <wp:wrapTopAndBottom/>
                <wp:docPr id="41" name="Freeform: Sha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3" cstate="print">
                            <a:extLst>
                              <a:ext uri="{28A0092B-C50C-407E-A947-70E740481C1C}">
                                <a14:useLocalDpi xmlns:a14="http://schemas.microsoft.com/office/drawing/2010/main"/>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9A65319" id="TwoImageRight" o:spid="_x0000_s1026" alt="&quot;&quot;" style="position:absolute;margin-left:230pt;margin-top:175.5pt;width:281.2pt;height:140.3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" path="m3569893,l840028,,,1782051r3569957,-178l3569893,xe" stroked="f">
                <v:fill r:id="rId21"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4B5D93B1" wp14:editId="5FF7C45E">
            <wp:simplePos x="0" y="0"/>
            <wp:positionH relativeFrom="page">
              <wp:posOffset>6927215</wp:posOffset>
            </wp:positionH>
            <wp:positionV relativeFrom="page">
              <wp:posOffset>887095</wp:posOffset>
            </wp:positionV>
            <wp:extent cx="637200" cy="1335600"/>
            <wp:effectExtent l="0" t="0" r="0" b="0"/>
            <wp:wrapNone/>
            <wp:docPr id="1" name="Graphic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0" behindDoc="0" locked="1" layoutInCell="1" allowOverlap="1" wp14:anchorId="3F352689" wp14:editId="60476FFF">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223CA7CE" wp14:editId="0BFE3E84">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D6E11FE"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8" behindDoc="0" locked="1" layoutInCell="1" allowOverlap="1" wp14:anchorId="33B0F5AB" wp14:editId="14501BCE">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9" behindDoc="0" locked="1" layoutInCell="1" allowOverlap="1" wp14:anchorId="2FBFF169" wp14:editId="3D7D8B27">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2F85A692" wp14:editId="1FB9FF22">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73B7737A" wp14:editId="5FD60448">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7" behindDoc="0" locked="1" layoutInCell="1" allowOverlap="1" wp14:anchorId="306F2CD4" wp14:editId="788EF781">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6" behindDoc="1" locked="1" layoutInCell="1" allowOverlap="1" wp14:anchorId="047DA4B2" wp14:editId="632403F3">
            <wp:simplePos x="0" y="0"/>
            <wp:positionH relativeFrom="page">
              <wp:posOffset>6932930</wp:posOffset>
            </wp:positionH>
            <wp:positionV relativeFrom="page">
              <wp:posOffset>894080</wp:posOffset>
            </wp:positionV>
            <wp:extent cx="630000" cy="13356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3" behindDoc="0" locked="1" layoutInCell="1" allowOverlap="1" wp14:anchorId="77B85F76" wp14:editId="77331811">
                <wp:simplePos x="0" y="0"/>
                <wp:positionH relativeFrom="page">
                  <wp:posOffset>0</wp:posOffset>
                </wp:positionH>
                <wp:positionV relativeFrom="page">
                  <wp:posOffset>2230120</wp:posOffset>
                </wp:positionV>
                <wp:extent cx="7560000" cy="1778400"/>
                <wp:effectExtent l="0" t="0" r="0" b="0"/>
                <wp:wrapTopAndBottom/>
                <wp:docPr id="3" name="Freeform: Shape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1"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9009AF2" id="OneImageFullWidth" o:spid="_x0000_s1026" alt="&quot;&quot;" style="position:absolute;margin-left:0;margin-top:175.6pt;width:595.3pt;height:140.05pt;z-index:2516884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2"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E2F3B15" wp14:editId="74FA9F05">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F603B84"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4DB36F89" wp14:editId="77CACA2F">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130E1FEA"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39BB7119" wp14:editId="66EEA804">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BF85AEC"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6CB09CC8" wp14:editId="4E7BA41C">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6395B71"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57" behindDoc="0" locked="1" layoutInCell="1" allowOverlap="1" wp14:anchorId="78539EF5" wp14:editId="3B062693">
                <wp:simplePos x="0" y="0"/>
                <wp:positionH relativeFrom="page">
                  <wp:posOffset>0</wp:posOffset>
                </wp:positionH>
                <wp:positionV relativeFrom="page">
                  <wp:posOffset>9867481</wp:posOffset>
                </wp:positionV>
                <wp:extent cx="2275200" cy="828000"/>
                <wp:effectExtent l="0" t="0" r="1143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Cover_TextBoxWeb"/>
                        <wps:cNvSpPr txBox="1"/>
                        <wps:spPr>
                          <a:xfrm>
                            <a:off x="540005" y="145824"/>
                            <a:ext cx="1735200" cy="360000"/>
                          </a:xfrm>
                          <a:prstGeom prst="rect">
                            <a:avLst/>
                          </a:prstGeom>
                          <a:noFill/>
                          <a:ln w="6350">
                            <a:noFill/>
                          </a:ln>
                        </wps:spPr>
                        <wps:txbx>
                          <w:txbxContent>
                            <w:p w14:paraId="493AF24F" w14:textId="167E6A83" w:rsidR="00254F12" w:rsidRPr="00484CC4" w:rsidRDefault="0054226E" w:rsidP="00254F12">
                              <w:pPr>
                                <w:pStyle w:val="xWebCoverPage"/>
                              </w:pPr>
                              <w:hyperlink r:id="rId33"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539EF5" id="Canvas 22" o:spid="_x0000_s1026" editas="canvas" alt="&quot;&quot;" style="position:absolute;margin-left:0;margin-top:776.95pt;width:179.15pt;height:65.2pt;z-index:251658257;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93AF24F" w14:textId="167E6A83" w:rsidR="00254F12" w:rsidRPr="00484CC4" w:rsidRDefault="0054226E" w:rsidP="00254F12">
                        <w:pPr>
                          <w:pStyle w:val="xWebCoverPage"/>
                        </w:pPr>
                        <w:hyperlink r:id="rId34" w:history="1">
                          <w:r w:rsidR="00254F12" w:rsidRPr="00484CC4">
                            <w:t>deeca.vic.gov.au</w:t>
                          </w:r>
                        </w:hyperlink>
                      </w:p>
                    </w:txbxContent>
                  </v:textbox>
                </v:shape>
                <w10:wrap anchorx="page" anchory="page"/>
                <w10:anchorlock/>
              </v:group>
            </w:pict>
          </mc:Fallback>
        </mc:AlternateContent>
      </w:r>
    </w:p>
    <w:p w14:paraId="0AAC1989" w14:textId="77777777" w:rsidR="00665916" w:rsidRDefault="00665916" w:rsidP="004C1F02">
      <w:pPr>
        <w:sectPr w:rsidR="00665916" w:rsidSect="008C06B8">
          <w:headerReference w:type="even" r:id="rId35"/>
          <w:footerReference w:type="even" r:id="rId36"/>
          <w:footerReference w:type="default" r:id="rId37"/>
          <w:footerReference w:type="first" r:id="rId38"/>
          <w:type w:val="continuous"/>
          <w:pgSz w:w="11907" w:h="16839" w:code="9"/>
          <w:pgMar w:top="737" w:right="851" w:bottom="1701" w:left="851" w:header="284" w:footer="284" w:gutter="0"/>
          <w:cols w:space="454"/>
          <w:noEndnote/>
          <w:titlePg/>
          <w:docGrid w:linePitch="360"/>
        </w:sectPr>
      </w:pPr>
    </w:p>
    <w:bookmarkEnd w:id="0"/>
    <w:p w14:paraId="10465A9C" w14:textId="19A2656C" w:rsidR="00AE285F" w:rsidRDefault="006B5D87" w:rsidP="001A7C6D">
      <w:pPr>
        <w:pStyle w:val="IntroFeatureText"/>
      </w:pPr>
      <w:r>
        <w:t xml:space="preserve">Welcome to the Department of Energy, Environment and Climate Action’s (DEECA’s) marine and coasts quarterly newsletter. </w:t>
      </w:r>
    </w:p>
    <w:p w14:paraId="6EDACEF4" w14:textId="77777777" w:rsidR="00AE285F" w:rsidRDefault="00AE285F" w:rsidP="00AE285F">
      <w:pPr>
        <w:pStyle w:val="Heading2"/>
      </w:pPr>
      <w:r>
        <w:t>In this issue</w:t>
      </w:r>
    </w:p>
    <w:p w14:paraId="1AA75E4A" w14:textId="3D2A0054" w:rsidR="00AE285F" w:rsidRDefault="0054226E" w:rsidP="00AE285F">
      <w:pPr>
        <w:pStyle w:val="ListBullet"/>
      </w:pPr>
      <w:hyperlink w:anchor="_Mounts_Bay_beach" w:history="1">
        <w:r w:rsidR="00F41F61" w:rsidRPr="00825F64">
          <w:rPr>
            <w:rStyle w:val="Hyperlink"/>
          </w:rPr>
          <w:t>Mounts</w:t>
        </w:r>
        <w:r w:rsidR="00F41F61" w:rsidRPr="00825F64">
          <w:rPr>
            <w:rStyle w:val="Hyperlink"/>
          </w:rPr>
          <w:t xml:space="preserve"> </w:t>
        </w:r>
        <w:r w:rsidR="00F41F61" w:rsidRPr="00825F64">
          <w:rPr>
            <w:rStyle w:val="Hyperlink"/>
          </w:rPr>
          <w:t>B</w:t>
        </w:r>
        <w:r w:rsidR="00F41F61" w:rsidRPr="00825F64">
          <w:rPr>
            <w:rStyle w:val="Hyperlink"/>
          </w:rPr>
          <w:t>a</w:t>
        </w:r>
        <w:r w:rsidR="00F41F61" w:rsidRPr="00825F64">
          <w:rPr>
            <w:rStyle w:val="Hyperlink"/>
          </w:rPr>
          <w:t>y beach nourishment complete</w:t>
        </w:r>
      </w:hyperlink>
    </w:p>
    <w:p w14:paraId="64D30C93" w14:textId="0F5B7B99" w:rsidR="00AE285F" w:rsidRDefault="0054226E">
      <w:pPr>
        <w:pStyle w:val="ListBullet"/>
      </w:pPr>
      <w:hyperlink w:anchor="_Port_Welshpool_Seawall" w:history="1">
        <w:r w:rsidR="00F41F61" w:rsidRPr="00825F64">
          <w:rPr>
            <w:rStyle w:val="Hyperlink"/>
          </w:rPr>
          <w:t>Po</w:t>
        </w:r>
        <w:r w:rsidR="00F41F61" w:rsidRPr="00825F64">
          <w:rPr>
            <w:rStyle w:val="Hyperlink"/>
          </w:rPr>
          <w:t>r</w:t>
        </w:r>
        <w:r w:rsidR="00F41F61" w:rsidRPr="00825F64">
          <w:rPr>
            <w:rStyle w:val="Hyperlink"/>
          </w:rPr>
          <w:t>t Welshpool seawall complete</w:t>
        </w:r>
      </w:hyperlink>
    </w:p>
    <w:p w14:paraId="24220003" w14:textId="22D87EA1" w:rsidR="00F41F61" w:rsidRDefault="0054226E">
      <w:pPr>
        <w:pStyle w:val="ListBullet"/>
      </w:pPr>
      <w:hyperlink w:anchor="_Silverleaves_Coastal_Process_1" w:history="1">
        <w:r w:rsidR="00825F64" w:rsidRPr="00825F64">
          <w:rPr>
            <w:rStyle w:val="Hyperlink"/>
          </w:rPr>
          <w:t>Silverleaves Co</w:t>
        </w:r>
        <w:r w:rsidR="00825F64" w:rsidRPr="00825F64">
          <w:rPr>
            <w:rStyle w:val="Hyperlink"/>
          </w:rPr>
          <w:t>a</w:t>
        </w:r>
        <w:r w:rsidR="00825F64" w:rsidRPr="00825F64">
          <w:rPr>
            <w:rStyle w:val="Hyperlink"/>
          </w:rPr>
          <w:t xml:space="preserve">stal </w:t>
        </w:r>
        <w:r w:rsidR="00825F64" w:rsidRPr="00825F64">
          <w:rPr>
            <w:rStyle w:val="Hyperlink"/>
          </w:rPr>
          <w:t>P</w:t>
        </w:r>
        <w:r w:rsidR="00825F64" w:rsidRPr="00825F64">
          <w:rPr>
            <w:rStyle w:val="Hyperlink"/>
          </w:rPr>
          <w:t>rocess Study</w:t>
        </w:r>
      </w:hyperlink>
    </w:p>
    <w:p w14:paraId="22EEAACB" w14:textId="786D32AC" w:rsidR="00825F64" w:rsidRDefault="0054226E">
      <w:pPr>
        <w:pStyle w:val="ListBullet"/>
      </w:pPr>
      <w:hyperlink w:anchor="_Port_Phillip_Bay" w:history="1">
        <w:r w:rsidR="00825F64" w:rsidRPr="0062335B">
          <w:rPr>
            <w:rStyle w:val="Hyperlink"/>
          </w:rPr>
          <w:t xml:space="preserve">Port Phillip </w:t>
        </w:r>
        <w:r w:rsidR="00825F64" w:rsidRPr="0062335B">
          <w:rPr>
            <w:rStyle w:val="Hyperlink"/>
          </w:rPr>
          <w:t>B</w:t>
        </w:r>
        <w:r w:rsidR="00825F64" w:rsidRPr="0062335B">
          <w:rPr>
            <w:rStyle w:val="Hyperlink"/>
          </w:rPr>
          <w:t>ay Fund – applications now open!</w:t>
        </w:r>
      </w:hyperlink>
    </w:p>
    <w:p w14:paraId="2CA5A6EA" w14:textId="760B9BD6" w:rsidR="003670FC" w:rsidRDefault="0054226E">
      <w:pPr>
        <w:pStyle w:val="ListBullet"/>
      </w:pPr>
      <w:hyperlink w:anchor="_Improving_access_to" w:history="1">
        <w:r w:rsidR="003670FC" w:rsidRPr="003670FC">
          <w:rPr>
            <w:rStyle w:val="Hyperlink"/>
          </w:rPr>
          <w:t>Improving</w:t>
        </w:r>
        <w:r w:rsidR="003670FC" w:rsidRPr="003670FC">
          <w:rPr>
            <w:rStyle w:val="Hyperlink"/>
          </w:rPr>
          <w:t xml:space="preserve"> </w:t>
        </w:r>
        <w:r w:rsidR="003670FC" w:rsidRPr="003670FC">
          <w:rPr>
            <w:rStyle w:val="Hyperlink"/>
          </w:rPr>
          <w:t>access to Victoria’s coastline</w:t>
        </w:r>
      </w:hyperlink>
    </w:p>
    <w:p w14:paraId="36DB51FC" w14:textId="6245D913" w:rsidR="0062335B" w:rsidRPr="001A48B2" w:rsidRDefault="0054226E">
      <w:pPr>
        <w:pStyle w:val="ListBullet"/>
        <w:rPr>
          <w:rStyle w:val="Hyperlink"/>
          <w:color w:val="auto"/>
          <w:u w:val="none"/>
        </w:rPr>
      </w:pPr>
      <w:hyperlink w:anchor="_A_Bay-wide_coastal" w:history="1">
        <w:r w:rsidR="0062335B" w:rsidRPr="0062335B">
          <w:rPr>
            <w:rStyle w:val="Hyperlink"/>
          </w:rPr>
          <w:t>A Bay-w</w:t>
        </w:r>
        <w:r w:rsidR="0062335B" w:rsidRPr="0062335B">
          <w:rPr>
            <w:rStyle w:val="Hyperlink"/>
          </w:rPr>
          <w:t>i</w:t>
        </w:r>
        <w:r w:rsidR="0062335B" w:rsidRPr="0062335B">
          <w:rPr>
            <w:rStyle w:val="Hyperlink"/>
          </w:rPr>
          <w:t>de coastal hazard assessment to help us plan for the future</w:t>
        </w:r>
      </w:hyperlink>
    </w:p>
    <w:p w14:paraId="0E7B70A5" w14:textId="0ED56A5B" w:rsidR="00974D92" w:rsidRDefault="0054226E">
      <w:pPr>
        <w:pStyle w:val="ListBullet"/>
      </w:pPr>
      <w:hyperlink w:anchor="_Marine_Biosecurity_Program" w:history="1">
        <w:r w:rsidR="00974D92" w:rsidRPr="00974D92">
          <w:rPr>
            <w:rStyle w:val="Hyperlink"/>
          </w:rPr>
          <w:t>Marine Bio</w:t>
        </w:r>
        <w:r w:rsidR="00974D92" w:rsidRPr="00974D92">
          <w:rPr>
            <w:rStyle w:val="Hyperlink"/>
          </w:rPr>
          <w:t>s</w:t>
        </w:r>
        <w:r w:rsidR="00974D92" w:rsidRPr="00974D92">
          <w:rPr>
            <w:rStyle w:val="Hyperlink"/>
          </w:rPr>
          <w:t>ecurity Program at SEA LIFE Melbourne Aquarium</w:t>
        </w:r>
      </w:hyperlink>
    </w:p>
    <w:p w14:paraId="42EEDFA5" w14:textId="1FD383F1" w:rsidR="00974D92" w:rsidRPr="00AE285F" w:rsidRDefault="0054226E">
      <w:pPr>
        <w:pStyle w:val="ListBullet"/>
      </w:pPr>
      <w:hyperlink w:anchor="_In_this_issue" w:history="1">
        <w:r w:rsidR="00974D92" w:rsidRPr="00974D92">
          <w:rPr>
            <w:rStyle w:val="Hyperlink"/>
          </w:rPr>
          <w:t>Coastc</w:t>
        </w:r>
        <w:r w:rsidR="00974D92" w:rsidRPr="00974D92">
          <w:rPr>
            <w:rStyle w:val="Hyperlink"/>
          </w:rPr>
          <w:t>a</w:t>
        </w:r>
        <w:r w:rsidR="00974D92" w:rsidRPr="00974D92">
          <w:rPr>
            <w:rStyle w:val="Hyperlink"/>
          </w:rPr>
          <w:t>re Victoria’s ‘Coastline’</w:t>
        </w:r>
      </w:hyperlink>
    </w:p>
    <w:p w14:paraId="075C4E9A" w14:textId="27AAF0FC" w:rsidR="00C337ED" w:rsidRPr="006B5D87" w:rsidRDefault="006B5D87" w:rsidP="006B5D87">
      <w:pPr>
        <w:pStyle w:val="HighlightBoxText"/>
      </w:pPr>
      <w:r w:rsidRPr="006B5D87">
        <w:t xml:space="preserve">Email </w:t>
      </w:r>
      <w:hyperlink r:id="rId39" w:history="1">
        <w:r w:rsidRPr="006B5D87">
          <w:rPr>
            <w:rStyle w:val="Hyperlink"/>
            <w:color w:val="FFFFFF" w:themeColor="background1"/>
          </w:rPr>
          <w:t>marine.coasts@delwp.vic.gov.au</w:t>
        </w:r>
      </w:hyperlink>
      <w:r w:rsidRPr="006B5D87">
        <w:t xml:space="preserve"> to subscribe or unsubscribe or for more information. </w:t>
      </w:r>
    </w:p>
    <w:p w14:paraId="55BEC68C" w14:textId="30B7F5FA" w:rsidR="00AE285F" w:rsidRDefault="00DC318D" w:rsidP="00AE285F">
      <w:pPr>
        <w:pStyle w:val="Heading2"/>
      </w:pPr>
      <w:r>
        <w:br w:type="column"/>
      </w:r>
      <w:r w:rsidR="00AE285F">
        <w:t>Coastal projects</w:t>
      </w:r>
    </w:p>
    <w:p w14:paraId="4D3584EF" w14:textId="3A0DE587" w:rsidR="006B5D87" w:rsidRDefault="006B5D87" w:rsidP="006B5D87">
      <w:pPr>
        <w:pStyle w:val="Heading3"/>
      </w:pPr>
      <w:r>
        <w:t xml:space="preserve">Barwon South West </w:t>
      </w:r>
    </w:p>
    <w:p w14:paraId="58B5F245" w14:textId="1EB9FEED" w:rsidR="00301453" w:rsidRPr="00301453" w:rsidRDefault="00301453" w:rsidP="00A120A9">
      <w:pPr>
        <w:pStyle w:val="Heading4"/>
      </w:pPr>
      <w:bookmarkStart w:id="2" w:name="_Mounts_Bay_beach"/>
      <w:bookmarkEnd w:id="2"/>
      <w:r w:rsidRPr="00301453">
        <w:t xml:space="preserve">Mounts Bay </w:t>
      </w:r>
      <w:r w:rsidR="009C3BDF">
        <w:t>b</w:t>
      </w:r>
      <w:r w:rsidRPr="00301453">
        <w:t xml:space="preserve">each </w:t>
      </w:r>
      <w:r w:rsidR="009C3BDF">
        <w:t>n</w:t>
      </w:r>
      <w:r w:rsidRPr="00301453">
        <w:t>ourishment</w:t>
      </w:r>
      <w:r w:rsidR="008564B3">
        <w:t xml:space="preserve"> </w:t>
      </w:r>
      <w:r w:rsidR="00F41F61">
        <w:t>complete</w:t>
      </w:r>
    </w:p>
    <w:p w14:paraId="2F9C9284" w14:textId="2973FF4B" w:rsidR="00E33A37" w:rsidRDefault="00E33A37" w:rsidP="00E33A37">
      <w:pPr>
        <w:pStyle w:val="BodyText"/>
      </w:pPr>
      <w:r>
        <w:t xml:space="preserve">In response to coastal erosion impacts, </w:t>
      </w:r>
      <w:r w:rsidR="001C652F">
        <w:t xml:space="preserve">the </w:t>
      </w:r>
      <w:r>
        <w:t>Great Ocean Road Coast and Parks Authority (GORCAPA) and DEECA have completed crucial beach nourishment works at Mounts Bay.</w:t>
      </w:r>
    </w:p>
    <w:p w14:paraId="0AC4C36C" w14:textId="77777777" w:rsidR="001C652F" w:rsidRDefault="001C652F" w:rsidP="00E33A37">
      <w:pPr>
        <w:pStyle w:val="BodyText"/>
      </w:pPr>
      <w:r>
        <w:rPr>
          <w:noProof/>
        </w:rPr>
        <w:drawing>
          <wp:inline distT="0" distB="0" distL="0" distR="0" wp14:anchorId="26880BAA" wp14:editId="17A7D394">
            <wp:extent cx="3149600" cy="1774190"/>
            <wp:effectExtent l="0" t="0" r="0" b="0"/>
            <wp:docPr id="55" name="Picture 55" descr="Piles of sand deposited on the beach at Mounts Bay as part of the beach nouris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iles of sand deposited on the beach at Mounts Bay as part of the beach nourishment. "/>
                    <pic:cNvPicPr/>
                  </pic:nvPicPr>
                  <pic:blipFill>
                    <a:blip r:embed="rId40"/>
                    <a:stretch>
                      <a:fillRect/>
                    </a:stretch>
                  </pic:blipFill>
                  <pic:spPr>
                    <a:xfrm>
                      <a:off x="0" y="0"/>
                      <a:ext cx="3149600" cy="1774190"/>
                    </a:xfrm>
                    <a:prstGeom prst="rect">
                      <a:avLst/>
                    </a:prstGeom>
                  </pic:spPr>
                </pic:pic>
              </a:graphicData>
            </a:graphic>
          </wp:inline>
        </w:drawing>
      </w:r>
    </w:p>
    <w:p w14:paraId="6A86F3EB" w14:textId="77777777" w:rsidR="001C652F" w:rsidRPr="00301453" w:rsidRDefault="001C652F" w:rsidP="001C652F">
      <w:pPr>
        <w:pStyle w:val="Caption"/>
      </w:pPr>
      <w:r>
        <w:t>Beach nourishment at Mounts Bay.</w:t>
      </w:r>
    </w:p>
    <w:p w14:paraId="24ADA4AD" w14:textId="1C6C88B2" w:rsidR="00E33A37" w:rsidRDefault="00E33A37" w:rsidP="00E33A37">
      <w:pPr>
        <w:pStyle w:val="BodyText"/>
      </w:pPr>
      <w:r>
        <w:t xml:space="preserve">The southern part of Mounts Bay on </w:t>
      </w:r>
      <w:r w:rsidRPr="00970360">
        <w:t>Eastern Maar Country</w:t>
      </w:r>
      <w:r>
        <w:t xml:space="preserve"> has experienced increasing rates of erosion from the 1990s. </w:t>
      </w:r>
      <w:r w:rsidR="009E78BC">
        <w:t>Several</w:t>
      </w:r>
      <w:r w:rsidR="009E78BC" w:rsidRPr="00970360">
        <w:t xml:space="preserve"> </w:t>
      </w:r>
      <w:r w:rsidRPr="00970360">
        <w:t xml:space="preserve">beach nourishment and dune stabilisation works have been used </w:t>
      </w:r>
      <w:r>
        <w:t xml:space="preserve">over time </w:t>
      </w:r>
      <w:r w:rsidRPr="00970360">
        <w:t>to slow dune erosion and prevent damage to the Great Ocean Road, which runs along the primary dune.</w:t>
      </w:r>
    </w:p>
    <w:p w14:paraId="349348B4" w14:textId="6215B5E3" w:rsidR="00E33A37" w:rsidRDefault="00E33A37" w:rsidP="00E33A37">
      <w:pPr>
        <w:pStyle w:val="BodyText"/>
        <w:rPr>
          <w:rStyle w:val="ui-provider"/>
        </w:rPr>
      </w:pPr>
      <w:r>
        <w:rPr>
          <w:rStyle w:val="ui-provider"/>
        </w:rPr>
        <w:t>For this latest nourishment, 12,000 m</w:t>
      </w:r>
      <w:r w:rsidRPr="00497993">
        <w:rPr>
          <w:rStyle w:val="ui-provider"/>
          <w:vertAlign w:val="superscript"/>
        </w:rPr>
        <w:t>3</w:t>
      </w:r>
      <w:r>
        <w:rPr>
          <w:rStyle w:val="ui-provider"/>
        </w:rPr>
        <w:t xml:space="preserve"> of sand was </w:t>
      </w:r>
      <w:r w:rsidR="007C3248">
        <w:rPr>
          <w:rStyle w:val="ui-provider"/>
        </w:rPr>
        <w:t>relocated</w:t>
      </w:r>
      <w:r>
        <w:rPr>
          <w:rStyle w:val="ui-provider"/>
        </w:rPr>
        <w:t xml:space="preserve"> from a large sand deposit at Point Bunbury</w:t>
      </w:r>
      <w:r w:rsidR="007D0352">
        <w:rPr>
          <w:rStyle w:val="ui-provider"/>
        </w:rPr>
        <w:t xml:space="preserve"> to Mounts Bay</w:t>
      </w:r>
      <w:r>
        <w:rPr>
          <w:rStyle w:val="ui-provider"/>
        </w:rPr>
        <w:t>.</w:t>
      </w:r>
    </w:p>
    <w:p w14:paraId="115902A7" w14:textId="1DCE4687" w:rsidR="00E33A37" w:rsidRPr="00347C89" w:rsidRDefault="00E33A37" w:rsidP="00E33A37">
      <w:pPr>
        <w:pStyle w:val="BodyText"/>
      </w:pPr>
      <w:r>
        <w:rPr>
          <w:rStyle w:val="ui-provider"/>
        </w:rPr>
        <w:lastRenderedPageBreak/>
        <w:t>T</w:t>
      </w:r>
      <w:r w:rsidRPr="00970360">
        <w:rPr>
          <w:rStyle w:val="ui-provider"/>
        </w:rPr>
        <w:t>he</w:t>
      </w:r>
      <w:r w:rsidR="000A5147">
        <w:rPr>
          <w:rStyle w:val="ui-provider"/>
        </w:rPr>
        <w:t xml:space="preserve"> nourished</w:t>
      </w:r>
      <w:r w:rsidRPr="00970360">
        <w:rPr>
          <w:rStyle w:val="ui-provider"/>
        </w:rPr>
        <w:t xml:space="preserve"> area </w:t>
      </w:r>
      <w:r>
        <w:rPr>
          <w:rStyle w:val="ui-provider"/>
        </w:rPr>
        <w:t>is being actively</w:t>
      </w:r>
      <w:r w:rsidRPr="00970360">
        <w:rPr>
          <w:rStyle w:val="ui-provider"/>
        </w:rPr>
        <w:t xml:space="preserve"> monitored. </w:t>
      </w:r>
      <w:r w:rsidRPr="00347C89">
        <w:t xml:space="preserve">Safeguarding this spectacular stretch of the coastline is of great importance, and </w:t>
      </w:r>
      <w:r>
        <w:t>DEECA continues to work alongside GORCAPA</w:t>
      </w:r>
      <w:r w:rsidRPr="00F56248">
        <w:t xml:space="preserve">, Department of Transport and Planning, Barwon Water and </w:t>
      </w:r>
      <w:r w:rsidR="007805E6">
        <w:t xml:space="preserve">the National Broadband Network </w:t>
      </w:r>
      <w:r w:rsidR="007923FB">
        <w:t>Co</w:t>
      </w:r>
      <w:r w:rsidRPr="00F56248">
        <w:t xml:space="preserve"> to develop an adaptation plan for the Mounts Bay beach area.</w:t>
      </w:r>
    </w:p>
    <w:p w14:paraId="7BB15ABD" w14:textId="4333EFC0" w:rsidR="00B00B46" w:rsidRDefault="00E33A37" w:rsidP="00E33A37">
      <w:pPr>
        <w:pStyle w:val="BodyText"/>
        <w:rPr>
          <w:rStyle w:val="ui-provider"/>
        </w:rPr>
      </w:pPr>
      <w:r>
        <w:t>F</w:t>
      </w:r>
      <w:r w:rsidRPr="00AC4418">
        <w:t xml:space="preserve">or more information, visit the Mounts Bay Adaptation Plan Engage Victoria site – </w:t>
      </w:r>
      <w:hyperlink r:id="rId41" w:history="1">
        <w:r w:rsidRPr="007B0BA0">
          <w:rPr>
            <w:rStyle w:val="Hyperlink"/>
          </w:rPr>
          <w:t>https://engage.vic.gov.au/mountsbayadaptationplan</w:t>
        </w:r>
      </w:hyperlink>
      <w:r w:rsidR="00B00B46">
        <w:rPr>
          <w:rStyle w:val="ui-provider"/>
        </w:rPr>
        <w:t>.</w:t>
      </w:r>
    </w:p>
    <w:p w14:paraId="21F2D896" w14:textId="61E73829" w:rsidR="00301453" w:rsidRDefault="00567115" w:rsidP="00301453">
      <w:pPr>
        <w:pStyle w:val="BodyText"/>
      </w:pPr>
      <w:r>
        <w:rPr>
          <w:rStyle w:val="ui-provider"/>
        </w:rPr>
        <w:t xml:space="preserve">Find out more </w:t>
      </w:r>
      <w:r w:rsidR="00E33A37">
        <w:rPr>
          <w:rStyle w:val="ui-provider"/>
        </w:rPr>
        <w:t xml:space="preserve">about coastal adaptation plans, beach nourishments and other management options for coastal erosion at </w:t>
      </w:r>
      <w:hyperlink r:id="rId42" w:history="1">
        <w:r w:rsidR="00E33A37">
          <w:rPr>
            <w:rStyle w:val="Hyperlink"/>
          </w:rPr>
          <w:t>marineandcoasts.vic.gov.au/marine-coastal-management/coastal-erosion</w:t>
        </w:r>
      </w:hyperlink>
      <w:r w:rsidR="00B00B46">
        <w:rPr>
          <w:rStyle w:val="Hyperlink"/>
          <w:u w:val="none"/>
        </w:rPr>
        <w:t>.</w:t>
      </w:r>
    </w:p>
    <w:p w14:paraId="570EAB6B" w14:textId="5E0A1B7A" w:rsidR="006B5D87" w:rsidRDefault="006B5D87" w:rsidP="00D52F1C">
      <w:pPr>
        <w:pStyle w:val="Heading2"/>
      </w:pPr>
      <w:r>
        <w:t>Gippsland</w:t>
      </w:r>
    </w:p>
    <w:p w14:paraId="1C5A8786" w14:textId="333E5C07" w:rsidR="000717A2" w:rsidRPr="000717A2" w:rsidRDefault="000717A2" w:rsidP="00D52F1C">
      <w:pPr>
        <w:pStyle w:val="Heading3"/>
      </w:pPr>
      <w:bookmarkStart w:id="3" w:name="_Port_Welshpool_Seawall"/>
      <w:bookmarkEnd w:id="3"/>
      <w:r w:rsidRPr="000717A2">
        <w:t xml:space="preserve">Port Welshpool Seawall </w:t>
      </w:r>
      <w:r w:rsidR="008564B3">
        <w:t>c</w:t>
      </w:r>
      <w:r w:rsidR="008564B3" w:rsidRPr="000717A2">
        <w:t>omplet</w:t>
      </w:r>
      <w:r w:rsidR="00F41F61">
        <w:t>e</w:t>
      </w:r>
    </w:p>
    <w:p w14:paraId="09983090" w14:textId="77777777" w:rsidR="00625D4C" w:rsidRPr="00625D4C" w:rsidRDefault="00625D4C" w:rsidP="00A120A9">
      <w:pPr>
        <w:pStyle w:val="BodyText"/>
      </w:pPr>
      <w:r w:rsidRPr="00625D4C">
        <w:t xml:space="preserve">Construction of the Port Welshpool Seawall is complete! </w:t>
      </w:r>
    </w:p>
    <w:p w14:paraId="2E8BB039" w14:textId="77777777" w:rsidR="00625D4C" w:rsidRPr="00625D4C" w:rsidRDefault="00625D4C" w:rsidP="00A120A9">
      <w:pPr>
        <w:pStyle w:val="BodyText"/>
      </w:pPr>
      <w:r w:rsidRPr="00625D4C">
        <w:t xml:space="preserve">Inspection of the original masonry seawall in 2022 revealed much of it to be in very poor condition, with erosion occurring behind the wall. The seawall’s poor condition threatened road access to the jetty and ferry terminal – a hub for public recreation and commercial activities. </w:t>
      </w:r>
    </w:p>
    <w:p w14:paraId="37129CA4" w14:textId="761A7D4D" w:rsidR="008664E6" w:rsidRDefault="008664E6" w:rsidP="00A120A9">
      <w:pPr>
        <w:pStyle w:val="BodyText"/>
      </w:pPr>
      <w:r w:rsidRPr="0055712B">
        <w:rPr>
          <w:b/>
          <w:bCs/>
          <w:noProof/>
        </w:rPr>
        <w:drawing>
          <wp:inline distT="0" distB="0" distL="0" distR="0" wp14:anchorId="7145E9F5" wp14:editId="222D46EE">
            <wp:extent cx="3139616" cy="1924769"/>
            <wp:effectExtent l="0" t="0" r="3810" b="0"/>
            <wp:docPr id="48" name="Picture 48" descr="Aerial image of Port Welshpool Seawall during construction, showing diggers and rocks. ">
              <a:extLst xmlns:a="http://schemas.openxmlformats.org/drawingml/2006/main">
                <a:ext uri="{FF2B5EF4-FFF2-40B4-BE49-F238E27FC236}">
                  <a16:creationId xmlns:a16="http://schemas.microsoft.com/office/drawing/2014/main" id="{FFF04928-B2A1-BAB6-51C2-67680F5B3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erial image of Port Welshpool Seawall during construction, showing diggers and rocks. ">
                      <a:extLst>
                        <a:ext uri="{FF2B5EF4-FFF2-40B4-BE49-F238E27FC236}">
                          <a16:creationId xmlns:a16="http://schemas.microsoft.com/office/drawing/2014/main" id="{FFF04928-B2A1-BAB6-51C2-67680F5B3099}"/>
                        </a:ext>
                      </a:extLst>
                    </pic:cNvPr>
                    <pic:cNvPicPr>
                      <a:picLocks noChangeAspect="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3139933" cy="1924964"/>
                    </a:xfrm>
                    <a:prstGeom prst="rect">
                      <a:avLst/>
                    </a:prstGeom>
                    <a:ln>
                      <a:noFill/>
                    </a:ln>
                    <a:extLst>
                      <a:ext uri="{53640926-AAD7-44D8-BBD7-CCE9431645EC}">
                        <a14:shadowObscured xmlns:a14="http://schemas.microsoft.com/office/drawing/2010/main"/>
                      </a:ext>
                    </a:extLst>
                  </pic:spPr>
                </pic:pic>
              </a:graphicData>
            </a:graphic>
          </wp:inline>
        </w:drawing>
      </w:r>
    </w:p>
    <w:p w14:paraId="3E163076" w14:textId="77777777" w:rsidR="008664E6" w:rsidRPr="001A558C" w:rsidRDefault="008664E6" w:rsidP="008664E6">
      <w:pPr>
        <w:pStyle w:val="Caption"/>
      </w:pPr>
      <w:r w:rsidRPr="001A558C">
        <w:t xml:space="preserve">Port Welshpool Seawall, during construction. </w:t>
      </w:r>
    </w:p>
    <w:p w14:paraId="3FF43F1E" w14:textId="294E2C9F" w:rsidR="00625D4C" w:rsidRPr="00625D4C" w:rsidRDefault="00625D4C" w:rsidP="00A120A9">
      <w:pPr>
        <w:pStyle w:val="BodyText"/>
      </w:pPr>
      <w:r w:rsidRPr="00625D4C">
        <w:t xml:space="preserve">The chosen design for the new seawall involved a full rock revetment remediation. This would reduce impacts on coastal processes due to higher energy absorption capability and less wave reflection. </w:t>
      </w:r>
    </w:p>
    <w:p w14:paraId="18263585" w14:textId="77777777" w:rsidR="00625D4C" w:rsidRPr="00625D4C" w:rsidRDefault="00625D4C" w:rsidP="00A120A9">
      <w:pPr>
        <w:pStyle w:val="BodyText"/>
      </w:pPr>
      <w:r w:rsidRPr="00625D4C">
        <w:t>Construction of the seawall remediation works began in August 2023 and were completed in December 2023. The local community had a keen interest in the project, watching trucks deliver large quantities of rock to progress the build.</w:t>
      </w:r>
    </w:p>
    <w:p w14:paraId="0CDFFE12" w14:textId="77777777" w:rsidR="00625D4C" w:rsidRPr="00625D4C" w:rsidRDefault="00625D4C" w:rsidP="00A120A9">
      <w:pPr>
        <w:pStyle w:val="BodyText"/>
      </w:pPr>
      <w:r w:rsidRPr="00625D4C">
        <w:t>Aligned with the original masonry seawall, the new seawall is approximately 114 metres long and has a design life of 50+ years. It ensures the continued use of the jetty for both recreational and commercial use. Additionally, the new design provides a more diverse habitat compared to the previous masonry seawall.</w:t>
      </w:r>
    </w:p>
    <w:p w14:paraId="026499A0" w14:textId="14303B23" w:rsidR="00906747" w:rsidRDefault="00625D4C" w:rsidP="000717A2">
      <w:pPr>
        <w:pStyle w:val="BodyText"/>
      </w:pPr>
      <w:r w:rsidRPr="00A120A9">
        <w:t>The project was funded through the VicCoasts program as part of the 2022-23 State Budget.</w:t>
      </w:r>
    </w:p>
    <w:p w14:paraId="135B0ED5" w14:textId="5F9D7EA9" w:rsidR="00906747" w:rsidRDefault="00B94BA9" w:rsidP="000717A2">
      <w:pPr>
        <w:pStyle w:val="BodyText"/>
      </w:pPr>
      <w:r w:rsidRPr="007D30F9">
        <w:rPr>
          <w:noProof/>
        </w:rPr>
        <w:drawing>
          <wp:inline distT="0" distB="0" distL="0" distR="0" wp14:anchorId="38110D16" wp14:editId="559616D9">
            <wp:extent cx="3149600" cy="1767902"/>
            <wp:effectExtent l="0" t="0" r="0" b="3810"/>
            <wp:docPr id="49" name="Picture 49" descr="Ground level image of Port Welshpool Seawall during construction, showing rocks and a digger.">
              <a:extLst xmlns:a="http://schemas.openxmlformats.org/drawingml/2006/main">
                <a:ext uri="{FF2B5EF4-FFF2-40B4-BE49-F238E27FC236}">
                  <a16:creationId xmlns:a16="http://schemas.microsoft.com/office/drawing/2014/main" id="{60EB8343-B3EE-A775-260C-2FB9E2D32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ound level image of Port Welshpool Seawall during construction, showing rocks and a digger.">
                      <a:extLst>
                        <a:ext uri="{FF2B5EF4-FFF2-40B4-BE49-F238E27FC236}">
                          <a16:creationId xmlns:a16="http://schemas.microsoft.com/office/drawing/2014/main" id="{60EB8343-B3EE-A775-260C-2FB9E2D32DF3}"/>
                        </a:ext>
                      </a:extLst>
                    </pic:cNvPr>
                    <pic:cNvPicPr>
                      <a:picLocks noChangeAspect="1"/>
                    </pic:cNvPicPr>
                  </pic:nvPicPr>
                  <pic:blipFill rotWithShape="1">
                    <a:blip r:embed="rId44" cstate="print">
                      <a:extLst>
                        <a:ext uri="{28A0092B-C50C-407E-A947-70E740481C1C}">
                          <a14:useLocalDpi xmlns:a14="http://schemas.microsoft.com/office/drawing/2010/main"/>
                        </a:ext>
                      </a:extLst>
                    </a:blip>
                    <a:srcRect r="-26"/>
                    <a:stretch/>
                  </pic:blipFill>
                  <pic:spPr bwMode="auto">
                    <a:xfrm>
                      <a:off x="0" y="0"/>
                      <a:ext cx="3150375" cy="1768337"/>
                    </a:xfrm>
                    <a:prstGeom prst="rect">
                      <a:avLst/>
                    </a:prstGeom>
                    <a:ln>
                      <a:noFill/>
                    </a:ln>
                    <a:extLst>
                      <a:ext uri="{53640926-AAD7-44D8-BBD7-CCE9431645EC}">
                        <a14:shadowObscured xmlns:a14="http://schemas.microsoft.com/office/drawing/2010/main"/>
                      </a:ext>
                    </a:extLst>
                  </pic:spPr>
                </pic:pic>
              </a:graphicData>
            </a:graphic>
          </wp:inline>
        </w:drawing>
      </w:r>
    </w:p>
    <w:p w14:paraId="29D6B893" w14:textId="49245ECF" w:rsidR="001A0AAC" w:rsidRDefault="001A0AAC" w:rsidP="000F17E0">
      <w:pPr>
        <w:pStyle w:val="Caption"/>
      </w:pPr>
      <w:r>
        <w:t xml:space="preserve">Port Welshpool Seawall, during construction. </w:t>
      </w:r>
    </w:p>
    <w:p w14:paraId="13436A87" w14:textId="436923A3" w:rsidR="000717A2" w:rsidRDefault="00681DF4" w:rsidP="000717A2">
      <w:pPr>
        <w:pStyle w:val="BodyText"/>
      </w:pPr>
      <w:r w:rsidRPr="00C67EB6">
        <w:rPr>
          <w:noProof/>
        </w:rPr>
        <w:drawing>
          <wp:inline distT="0" distB="0" distL="0" distR="0" wp14:anchorId="3388F284" wp14:editId="0DF782E3">
            <wp:extent cx="3123760" cy="1759585"/>
            <wp:effectExtent l="0" t="0" r="635" b="0"/>
            <wp:docPr id="50" name="Picture 50" descr="Image of the completed Port Welshpool Seawall.">
              <a:extLst xmlns:a="http://schemas.openxmlformats.org/drawingml/2006/main">
                <a:ext uri="{FF2B5EF4-FFF2-40B4-BE49-F238E27FC236}">
                  <a16:creationId xmlns:a16="http://schemas.microsoft.com/office/drawing/2014/main" id="{41DF0FDD-1A14-AA80-F7C1-9564B475C9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 name="Picture 50" descr="Image of the completed Port Welshpool Seawall.">
                      <a:extLst>
                        <a:ext uri="{FF2B5EF4-FFF2-40B4-BE49-F238E27FC236}">
                          <a16:creationId xmlns:a16="http://schemas.microsoft.com/office/drawing/2014/main" id="{41DF0FDD-1A14-AA80-F7C1-9564B475C926}"/>
                        </a:ext>
                      </a:extLst>
                    </pic:cNvPr>
                    <pic:cNvPicPr>
                      <a:picLocks noGrp="1" noChangeAspect="1"/>
                    </pic:cNvPicPr>
                  </pic:nvPicPr>
                  <pic:blipFill rotWithShape="1">
                    <a:blip r:embed="rId45" cstate="print">
                      <a:extLst>
                        <a:ext uri="{28A0092B-C50C-407E-A947-70E740481C1C}">
                          <a14:useLocalDpi xmlns:a14="http://schemas.microsoft.com/office/drawing/2010/main"/>
                        </a:ext>
                      </a:extLst>
                    </a:blip>
                    <a:srcRect l="-2"/>
                    <a:stretch/>
                  </pic:blipFill>
                  <pic:spPr bwMode="auto">
                    <a:xfrm>
                      <a:off x="0" y="0"/>
                      <a:ext cx="3131399" cy="1763888"/>
                    </a:xfrm>
                    <a:prstGeom prst="rect">
                      <a:avLst/>
                    </a:prstGeom>
                    <a:ln>
                      <a:noFill/>
                    </a:ln>
                    <a:extLst>
                      <a:ext uri="{53640926-AAD7-44D8-BBD7-CCE9431645EC}">
                        <a14:shadowObscured xmlns:a14="http://schemas.microsoft.com/office/drawing/2010/main"/>
                      </a:ext>
                    </a:extLst>
                  </pic:spPr>
                </pic:pic>
              </a:graphicData>
            </a:graphic>
          </wp:inline>
        </w:drawing>
      </w:r>
    </w:p>
    <w:p w14:paraId="5C2B6B33" w14:textId="77777777" w:rsidR="00D52F1C" w:rsidRDefault="007873A3" w:rsidP="00D52F1C">
      <w:pPr>
        <w:pStyle w:val="Caption"/>
      </w:pPr>
      <w:r>
        <w:t>Port Welshpool Seawall, construction completed. December 2023</w:t>
      </w:r>
      <w:r w:rsidR="00367ABF">
        <w:t>.</w:t>
      </w:r>
      <w:bookmarkStart w:id="4" w:name="_Silverleaves_Coastal_Process"/>
      <w:bookmarkEnd w:id="4"/>
    </w:p>
    <w:p w14:paraId="7F3684D3" w14:textId="1E37C273" w:rsidR="00865468" w:rsidRDefault="00E8265E" w:rsidP="00D52F1C">
      <w:pPr>
        <w:pStyle w:val="Heading3"/>
      </w:pPr>
      <w:bookmarkStart w:id="5" w:name="_Silverleaves_Coastal_Process_1"/>
      <w:bookmarkEnd w:id="5"/>
      <w:r w:rsidRPr="00D52F1C">
        <w:t>Silverleaves</w:t>
      </w:r>
      <w:r>
        <w:t xml:space="preserve"> </w:t>
      </w:r>
      <w:r w:rsidR="00865468">
        <w:t xml:space="preserve">Coastal Process Study </w:t>
      </w:r>
    </w:p>
    <w:p w14:paraId="14C537F1" w14:textId="1A977843" w:rsidR="00DC2CC0" w:rsidRDefault="00DC2CC0" w:rsidP="00DC2CC0">
      <w:pPr>
        <w:pStyle w:val="BodyText"/>
      </w:pPr>
      <w:r>
        <w:t xml:space="preserve">Coastal Process Studies are underway for 21 sites in the west of Gippsland, including the Silverleaves </w:t>
      </w:r>
      <w:r w:rsidR="001E66F9">
        <w:t>F</w:t>
      </w:r>
      <w:r>
        <w:t>oreshore.</w:t>
      </w:r>
    </w:p>
    <w:p w14:paraId="3BB078D1" w14:textId="4EAB916B" w:rsidR="0063206B" w:rsidRDefault="0063206B" w:rsidP="00865468">
      <w:pPr>
        <w:pStyle w:val="BodyText"/>
      </w:pPr>
      <w:r>
        <w:rPr>
          <w:noProof/>
        </w:rPr>
        <w:lastRenderedPageBreak/>
        <w:drawing>
          <wp:inline distT="0" distB="0" distL="0" distR="0" wp14:anchorId="26F6A0B8" wp14:editId="65D0D50B">
            <wp:extent cx="3149600" cy="2091055"/>
            <wp:effectExtent l="0" t="0" r="0" b="4445"/>
            <wp:docPr id="58" name="Picture 58" descr="Silverleaves Foreshore showing erosion levels as at February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ilverleaves Foreshore showing erosion levels as at February 2024, "/>
                    <pic:cNvPicPr/>
                  </pic:nvPicPr>
                  <pic:blipFill>
                    <a:blip r:embed="rId46" cstate="print">
                      <a:extLst>
                        <a:ext uri="{28A0092B-C50C-407E-A947-70E740481C1C}">
                          <a14:useLocalDpi xmlns:a14="http://schemas.microsoft.com/office/drawing/2010/main"/>
                        </a:ext>
                      </a:extLst>
                    </a:blip>
                    <a:stretch>
                      <a:fillRect/>
                    </a:stretch>
                  </pic:blipFill>
                  <pic:spPr>
                    <a:xfrm>
                      <a:off x="0" y="0"/>
                      <a:ext cx="3149600" cy="2091055"/>
                    </a:xfrm>
                    <a:prstGeom prst="rect">
                      <a:avLst/>
                    </a:prstGeom>
                  </pic:spPr>
                </pic:pic>
              </a:graphicData>
            </a:graphic>
          </wp:inline>
        </w:drawing>
      </w:r>
    </w:p>
    <w:p w14:paraId="2E134656" w14:textId="69122A6A" w:rsidR="0063206B" w:rsidRDefault="00DC2CC0" w:rsidP="0063206B">
      <w:pPr>
        <w:pStyle w:val="Caption"/>
      </w:pPr>
      <w:r>
        <w:t xml:space="preserve">Erosion at </w:t>
      </w:r>
      <w:r w:rsidR="0063206B">
        <w:t xml:space="preserve">Silverleaves </w:t>
      </w:r>
      <w:r w:rsidR="001E66F9">
        <w:t>F</w:t>
      </w:r>
      <w:r w:rsidR="0063206B">
        <w:t>oreshore</w:t>
      </w:r>
      <w:r>
        <w:t xml:space="preserve">, </w:t>
      </w:r>
      <w:r w:rsidR="0063206B">
        <w:t>February 2024.</w:t>
      </w:r>
    </w:p>
    <w:p w14:paraId="2F689148" w14:textId="58417188" w:rsidR="00450296" w:rsidRDefault="001665EE" w:rsidP="00183883">
      <w:pPr>
        <w:pStyle w:val="BodyText"/>
      </w:pPr>
      <w:r>
        <w:t xml:space="preserve">Silverleaves has been </w:t>
      </w:r>
      <w:r w:rsidR="007B6586">
        <w:t xml:space="preserve">heavily </w:t>
      </w:r>
      <w:r>
        <w:t>impacted by coastal erosion</w:t>
      </w:r>
      <w:r w:rsidR="007B6586">
        <w:t xml:space="preserve">. </w:t>
      </w:r>
      <w:r w:rsidR="00776C7E">
        <w:t xml:space="preserve">The Coastal Process Study will provide </w:t>
      </w:r>
      <w:r w:rsidR="001248E7">
        <w:t xml:space="preserve">a </w:t>
      </w:r>
      <w:r w:rsidR="00B93F57">
        <w:t xml:space="preserve">scientific </w:t>
      </w:r>
      <w:r w:rsidR="001248E7">
        <w:t xml:space="preserve">understanding </w:t>
      </w:r>
      <w:r w:rsidR="00B93F57">
        <w:t xml:space="preserve">of the coastal processes at the site, which will help </w:t>
      </w:r>
      <w:r w:rsidR="00183883">
        <w:t xml:space="preserve">determine </w:t>
      </w:r>
      <w:r w:rsidR="00865468" w:rsidRPr="00AD537C">
        <w:t>appropriate adaptation options in line with the Marine and Coastal Policy</w:t>
      </w:r>
      <w:r w:rsidR="00AB3C2A">
        <w:t xml:space="preserve"> and </w:t>
      </w:r>
      <w:r w:rsidR="00AB3C2A" w:rsidRPr="00A120A9">
        <w:rPr>
          <w:i/>
          <w:iCs/>
        </w:rPr>
        <w:t>Victoria’s Resilient Coast – Adapting for 2100+</w:t>
      </w:r>
      <w:r w:rsidR="00AB3C2A" w:rsidRPr="00AB3C2A">
        <w:t xml:space="preserve"> framework and guidelines.</w:t>
      </w:r>
    </w:p>
    <w:p w14:paraId="0090ED75" w14:textId="45D813BA" w:rsidR="005B4634" w:rsidRDefault="00865468" w:rsidP="00865468">
      <w:pPr>
        <w:pStyle w:val="BodyText"/>
      </w:pPr>
      <w:r w:rsidRPr="002E066D">
        <w:t>The</w:t>
      </w:r>
      <w:r>
        <w:t xml:space="preserve"> </w:t>
      </w:r>
      <w:r w:rsidR="00183883">
        <w:t xml:space="preserve">study </w:t>
      </w:r>
      <w:r>
        <w:t>will</w:t>
      </w:r>
      <w:r w:rsidRPr="002E066D">
        <w:t xml:space="preserve"> assess risk, erosion and inundation, existing coastal protection </w:t>
      </w:r>
      <w:r w:rsidR="008F334C">
        <w:t>assets</w:t>
      </w:r>
      <w:r w:rsidRPr="002E066D">
        <w:t>, coastal processes and management options for coastal hazards</w:t>
      </w:r>
      <w:r>
        <w:t>.</w:t>
      </w:r>
    </w:p>
    <w:p w14:paraId="265E6B27" w14:textId="6A02E932" w:rsidR="005B4634" w:rsidRDefault="00523658" w:rsidP="00865468">
      <w:pPr>
        <w:pStyle w:val="BodyText"/>
      </w:pPr>
      <w:r>
        <w:rPr>
          <w:noProof/>
        </w:rPr>
        <w:t>Engaging</w:t>
      </w:r>
      <w:r w:rsidR="00865468">
        <w:t xml:space="preserve"> with the community as part of this project is essential, </w:t>
      </w:r>
      <w:r w:rsidR="00D332FA">
        <w:t xml:space="preserve">providing </w:t>
      </w:r>
      <w:r w:rsidR="00865468" w:rsidRPr="00DE49D9">
        <w:t xml:space="preserve">a better understanding </w:t>
      </w:r>
      <w:r w:rsidR="000F2976">
        <w:t xml:space="preserve">of </w:t>
      </w:r>
      <w:r w:rsidR="00865468" w:rsidRPr="00DE49D9">
        <w:t>the community’s values, priorities and perspectives in the context of adaptation and resilience</w:t>
      </w:r>
      <w:r w:rsidR="00865468">
        <w:t>.</w:t>
      </w:r>
      <w:r w:rsidR="000F2976">
        <w:t xml:space="preserve"> </w:t>
      </w:r>
    </w:p>
    <w:p w14:paraId="3EAB60BD" w14:textId="061BCC87" w:rsidR="001B39AE" w:rsidRDefault="00865468" w:rsidP="00E37FCE">
      <w:pPr>
        <w:pStyle w:val="BodyText"/>
      </w:pPr>
      <w:r>
        <w:t xml:space="preserve">A site meeting was held at Silverleaves Foreshore Reserve </w:t>
      </w:r>
      <w:r w:rsidR="00E64359">
        <w:t>on 15 February 2024</w:t>
      </w:r>
      <w:r>
        <w:t>.</w:t>
      </w:r>
      <w:r w:rsidR="003D6121">
        <w:t xml:space="preserve"> </w:t>
      </w:r>
      <w:r w:rsidR="00E076D6">
        <w:t>DEECA, alongside t</w:t>
      </w:r>
      <w:r w:rsidR="00AD2D50">
        <w:t xml:space="preserve">he </w:t>
      </w:r>
      <w:r>
        <w:t>consultant</w:t>
      </w:r>
      <w:r w:rsidR="00E076D6">
        <w:t xml:space="preserve"> and</w:t>
      </w:r>
      <w:r>
        <w:t xml:space="preserve"> Bass Coast Shire Council</w:t>
      </w:r>
      <w:r w:rsidR="00E076D6">
        <w:t xml:space="preserve">, </w:t>
      </w:r>
      <w:r w:rsidR="00D96B83">
        <w:t xml:space="preserve">engaged with </w:t>
      </w:r>
      <w:r>
        <w:t xml:space="preserve">the local community </w:t>
      </w:r>
      <w:r w:rsidR="00D96B83">
        <w:t xml:space="preserve">to discuss </w:t>
      </w:r>
      <w:r>
        <w:t>their knowledge of the foreshore environment</w:t>
      </w:r>
      <w:r w:rsidR="00D96B83">
        <w:t xml:space="preserve">. </w:t>
      </w:r>
      <w:r w:rsidR="006106D1">
        <w:t>It</w:t>
      </w:r>
      <w:r w:rsidR="00D96B83">
        <w:t xml:space="preserve"> provided </w:t>
      </w:r>
      <w:r>
        <w:t>a</w:t>
      </w:r>
      <w:r w:rsidR="00D96B83">
        <w:t xml:space="preserve"> great</w:t>
      </w:r>
      <w:r>
        <w:t xml:space="preserve"> opportunity </w:t>
      </w:r>
      <w:r w:rsidR="00D96B83">
        <w:t>to learn</w:t>
      </w:r>
      <w:r>
        <w:t xml:space="preserve"> about the </w:t>
      </w:r>
      <w:r w:rsidR="009C11AF">
        <w:t>area’s values</w:t>
      </w:r>
      <w:r>
        <w:t xml:space="preserve">, </w:t>
      </w:r>
      <w:r w:rsidR="009C11AF">
        <w:t>site history</w:t>
      </w:r>
      <w:r w:rsidR="003B22ED">
        <w:t xml:space="preserve">, </w:t>
      </w:r>
      <w:r w:rsidR="00E37FCE">
        <w:t xml:space="preserve">and </w:t>
      </w:r>
      <w:r>
        <w:t xml:space="preserve">coastal erosion </w:t>
      </w:r>
      <w:r w:rsidR="003B22ED">
        <w:t>observations</w:t>
      </w:r>
      <w:r w:rsidR="00E37FCE">
        <w:t xml:space="preserve">, with a range of perspectives </w:t>
      </w:r>
      <w:r w:rsidR="00212E55">
        <w:t xml:space="preserve">gathered </w:t>
      </w:r>
      <w:r w:rsidR="00E37FCE">
        <w:t>to inform</w:t>
      </w:r>
      <w:r w:rsidR="00937447">
        <w:t xml:space="preserve"> </w:t>
      </w:r>
      <w:r w:rsidR="00E37FCE">
        <w:t xml:space="preserve">the Coastal Process Study. </w:t>
      </w:r>
    </w:p>
    <w:p w14:paraId="7A1C4A8E" w14:textId="00E4C011" w:rsidR="009E53C3" w:rsidRPr="009E53C3" w:rsidRDefault="009E53C3" w:rsidP="00A120A9">
      <w:pPr>
        <w:pStyle w:val="BodyText"/>
      </w:pPr>
      <w:r>
        <w:t xml:space="preserve">Visit </w:t>
      </w:r>
      <w:hyperlink r:id="rId47" w:history="1">
        <w:r>
          <w:rPr>
            <w:rStyle w:val="Hyperlink"/>
          </w:rPr>
          <w:t>marineandcoasts.vic.gov.au/coastal-programs/</w:t>
        </w:r>
        <w:proofErr w:type="spellStart"/>
        <w:r>
          <w:rPr>
            <w:rStyle w:val="Hyperlink"/>
          </w:rPr>
          <w:t>gippsland</w:t>
        </w:r>
        <w:proofErr w:type="spellEnd"/>
        <w:r>
          <w:rPr>
            <w:rStyle w:val="Hyperlink"/>
          </w:rPr>
          <w:t>-projects</w:t>
        </w:r>
      </w:hyperlink>
      <w:r>
        <w:t xml:space="preserve"> for more information. </w:t>
      </w:r>
    </w:p>
    <w:p w14:paraId="37EA0AC6" w14:textId="295CC054" w:rsidR="00E371AE" w:rsidRPr="00E371AE" w:rsidRDefault="00E371AE" w:rsidP="00592FC3">
      <w:pPr>
        <w:pStyle w:val="Heading2"/>
      </w:pPr>
      <w:r>
        <w:t>Marine and coastal grants</w:t>
      </w:r>
    </w:p>
    <w:p w14:paraId="30BDEA37" w14:textId="664B10F5" w:rsidR="007C6FA4" w:rsidRPr="00A120A9" w:rsidRDefault="00E371AE" w:rsidP="00592FC3">
      <w:pPr>
        <w:pStyle w:val="Heading3"/>
      </w:pPr>
      <w:bookmarkStart w:id="6" w:name="_Port_Phillip_Bay"/>
      <w:bookmarkEnd w:id="6"/>
      <w:r>
        <w:t>P</w:t>
      </w:r>
      <w:r w:rsidR="007C6FA4" w:rsidRPr="00A120A9">
        <w:t xml:space="preserve">ort Phillip Bay Fund </w:t>
      </w:r>
      <w:r w:rsidR="00B57090" w:rsidRPr="00A120A9">
        <w:t>– applications now open!</w:t>
      </w:r>
    </w:p>
    <w:p w14:paraId="02786179" w14:textId="643A6EEA" w:rsidR="007C6FA4" w:rsidRPr="009144D3" w:rsidRDefault="007C6FA4" w:rsidP="00A120A9">
      <w:pPr>
        <w:pStyle w:val="BodyText"/>
      </w:pPr>
      <w:r w:rsidRPr="009144D3">
        <w:t>Port Phillip Bay is one of Victoria’s most precious natural assets, providing a valuable habitat for many plant and animal species.</w:t>
      </w:r>
    </w:p>
    <w:p w14:paraId="5F40155A" w14:textId="77777777" w:rsidR="007C6FA4" w:rsidRPr="009144D3" w:rsidRDefault="007C6FA4" w:rsidP="00A120A9">
      <w:pPr>
        <w:pStyle w:val="BodyText"/>
      </w:pPr>
      <w:r w:rsidRPr="009144D3">
        <w:t>Grants are now available through the Port Phillip Bay Fund to support community efforts to protect and conserve the Bay’s unique coastal habitats and marine ecosystem.</w:t>
      </w:r>
    </w:p>
    <w:p w14:paraId="05AF0CDD" w14:textId="77777777" w:rsidR="00571A54" w:rsidRDefault="00571A54" w:rsidP="00A120A9">
      <w:pPr>
        <w:pStyle w:val="BodyText"/>
      </w:pPr>
      <w:r w:rsidRPr="009144D3">
        <w:rPr>
          <w:rFonts w:ascii="Calibri" w:eastAsia="Calibri" w:hAnsi="Calibri"/>
          <w:noProof/>
          <w:sz w:val="22"/>
          <w:szCs w:val="22"/>
          <w:lang w:eastAsia="en-US"/>
        </w:rPr>
        <w:drawing>
          <wp:inline distT="0" distB="0" distL="0" distR="0" wp14:anchorId="01467A7D" wp14:editId="07D5B98C">
            <wp:extent cx="2394354" cy="2970479"/>
            <wp:effectExtent l="0" t="0" r="6350" b="1905"/>
            <wp:docPr id="68" name="Picture 68" descr="Volunteers working on the Mangrove Restoration at Hobsons B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Volunteers working on the Mangrove Restoration at Hobsons Bay.&#10;"/>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410506" cy="2990518"/>
                    </a:xfrm>
                    <a:prstGeom prst="rect">
                      <a:avLst/>
                    </a:prstGeom>
                    <a:noFill/>
                    <a:ln>
                      <a:noFill/>
                    </a:ln>
                    <a:extLst>
                      <a:ext uri="{53640926-AAD7-44D8-BBD7-CCE9431645EC}">
                        <a14:shadowObscured xmlns:a14="http://schemas.microsoft.com/office/drawing/2010/main"/>
                      </a:ext>
                    </a:extLst>
                  </pic:spPr>
                </pic:pic>
              </a:graphicData>
            </a:graphic>
          </wp:inline>
        </w:drawing>
      </w:r>
    </w:p>
    <w:p w14:paraId="07554975" w14:textId="77777777" w:rsidR="00571A54" w:rsidRPr="00EC13EE" w:rsidRDefault="00571A54" w:rsidP="00571A54">
      <w:pPr>
        <w:pStyle w:val="Caption"/>
      </w:pPr>
      <w:r w:rsidRPr="00A120A9">
        <w:t>Hobsons Bay Mangrove Restoration – Conservation Volunteers Australia.</w:t>
      </w:r>
    </w:p>
    <w:p w14:paraId="388018F5" w14:textId="7E184F81" w:rsidR="007C6FA4" w:rsidRPr="009144D3" w:rsidRDefault="007C6FA4" w:rsidP="00A120A9">
      <w:pPr>
        <w:pStyle w:val="BodyText"/>
      </w:pPr>
      <w:r w:rsidRPr="009144D3">
        <w:t>Organisations can apply for up to $300,000 for multi-year large-scale projects and up to $25,000 for local, one-year projects.</w:t>
      </w:r>
    </w:p>
    <w:p w14:paraId="23E7407D" w14:textId="77777777" w:rsidR="00060355" w:rsidRDefault="007C6FA4" w:rsidP="00060355">
      <w:pPr>
        <w:pStyle w:val="BodyText"/>
      </w:pPr>
      <w:r w:rsidRPr="009144D3">
        <w:t>Projects must be located within the Bay itself, or up to five kilometres inland, to ensure that the project will have a direct benefit to the health of the Bay.</w:t>
      </w:r>
      <w:r w:rsidR="00060355" w:rsidRPr="00060355">
        <w:t xml:space="preserve"> </w:t>
      </w:r>
    </w:p>
    <w:p w14:paraId="2854DA95" w14:textId="288F7E26" w:rsidR="00060355" w:rsidRPr="009144D3" w:rsidRDefault="00060355" w:rsidP="00060355">
      <w:pPr>
        <w:pStyle w:val="BodyText"/>
      </w:pPr>
      <w:r w:rsidRPr="009144D3">
        <w:t>Environmental and community groups, non-government organisations, Traditional Owner groups, state agencies, research institutes, local councils, and schools are all encouraged to apply.</w:t>
      </w:r>
    </w:p>
    <w:p w14:paraId="595FD024" w14:textId="39800A89" w:rsidR="007C6FA4" w:rsidRPr="009144D3" w:rsidRDefault="007C6FA4" w:rsidP="00A120A9">
      <w:pPr>
        <w:pStyle w:val="BodyText"/>
      </w:pPr>
      <w:r w:rsidRPr="009144D3">
        <w:t xml:space="preserve">Applications close </w:t>
      </w:r>
      <w:r w:rsidR="006D6F16">
        <w:t xml:space="preserve">at </w:t>
      </w:r>
      <w:r w:rsidR="001A48B2">
        <w:t xml:space="preserve">on </w:t>
      </w:r>
      <w:r w:rsidRPr="009144D3">
        <w:t>Thursday 18 April 2024</w:t>
      </w:r>
      <w:r w:rsidR="001A48B2">
        <w:t xml:space="preserve"> </w:t>
      </w:r>
      <w:r w:rsidR="001A48B2" w:rsidRPr="001A48B2">
        <w:t>3:00pm AEST</w:t>
      </w:r>
      <w:r w:rsidRPr="009144D3">
        <w:t>.</w:t>
      </w:r>
      <w:r w:rsidR="00B27FDD">
        <w:t xml:space="preserve"> </w:t>
      </w:r>
    </w:p>
    <w:p w14:paraId="4BC0E95E" w14:textId="49CE2066" w:rsidR="007C6FA4" w:rsidRPr="009144D3" w:rsidRDefault="007C6FA4" w:rsidP="00A120A9">
      <w:pPr>
        <w:pStyle w:val="BodyText"/>
      </w:pPr>
      <w:r w:rsidRPr="009144D3">
        <w:t xml:space="preserve">For more information and to apply online visit </w:t>
      </w:r>
      <w:hyperlink r:id="rId49" w:history="1">
        <w:r w:rsidRPr="009144D3">
          <w:rPr>
            <w:rStyle w:val="Hyperlink"/>
          </w:rPr>
          <w:t>marineandcoasts.vic.gov.au/grants/port-</w:t>
        </w:r>
        <w:proofErr w:type="spellStart"/>
        <w:r w:rsidRPr="009144D3">
          <w:rPr>
            <w:rStyle w:val="Hyperlink"/>
          </w:rPr>
          <w:t>phillip</w:t>
        </w:r>
        <w:proofErr w:type="spellEnd"/>
        <w:r w:rsidRPr="009144D3">
          <w:rPr>
            <w:rStyle w:val="Hyperlink"/>
          </w:rPr>
          <w:t>-bay-fund</w:t>
        </w:r>
      </w:hyperlink>
    </w:p>
    <w:p w14:paraId="42C59164" w14:textId="77777777" w:rsidR="007C6FA4" w:rsidRPr="009144D3" w:rsidRDefault="007C6FA4" w:rsidP="00A120A9">
      <w:pPr>
        <w:pStyle w:val="BodyText"/>
      </w:pPr>
      <w:r w:rsidRPr="009144D3">
        <w:t xml:space="preserve">For questions about the program, please email </w:t>
      </w:r>
      <w:hyperlink r:id="rId50" w:history="1">
        <w:r w:rsidRPr="00E23371">
          <w:rPr>
            <w:rStyle w:val="Hyperlink"/>
          </w:rPr>
          <w:t>enviro.grants@delwp.vic.gov.au</w:t>
        </w:r>
      </w:hyperlink>
    </w:p>
    <w:p w14:paraId="306785CA" w14:textId="77777777" w:rsidR="007C6FA4" w:rsidRDefault="007C6FA4" w:rsidP="00A120A9">
      <w:pPr>
        <w:pStyle w:val="BodyText"/>
      </w:pPr>
      <w:r w:rsidRPr="009144D3">
        <w:t>Since its launch in 2016, the Port Phillip Bay Fund has provided more than $13.9 million in grants across 187 projects addressing key issues affecting Port Phillip Bay.</w:t>
      </w:r>
    </w:p>
    <w:p w14:paraId="43144DD3" w14:textId="03BDD5DB" w:rsidR="009C7835" w:rsidRDefault="00521AD9" w:rsidP="00592FC3">
      <w:pPr>
        <w:pStyle w:val="Heading3"/>
      </w:pPr>
      <w:bookmarkStart w:id="7" w:name="_Coastal_Public_Access"/>
      <w:bookmarkStart w:id="8" w:name="_Improving_access_to"/>
      <w:bookmarkEnd w:id="7"/>
      <w:bookmarkEnd w:id="8"/>
      <w:r>
        <w:t>Improving access to Victoria’s coastline</w:t>
      </w:r>
    </w:p>
    <w:p w14:paraId="177B3937" w14:textId="77777777" w:rsidR="007721E9" w:rsidRPr="007721E9" w:rsidRDefault="007721E9" w:rsidP="00A120A9">
      <w:r w:rsidRPr="007721E9">
        <w:t>Coastal Crown land managers are set to share in more than $1 million to improve safety and coastal access at beaches along Victoria’s coast.</w:t>
      </w:r>
    </w:p>
    <w:p w14:paraId="2A52CA26" w14:textId="3C274A03" w:rsidR="007721E9" w:rsidRPr="007721E9" w:rsidRDefault="007721E9" w:rsidP="00A120A9">
      <w:r w:rsidRPr="007721E9">
        <w:t>The Victorian Government</w:t>
      </w:r>
      <w:r w:rsidR="00B122F6">
        <w:t>’</w:t>
      </w:r>
      <w:r w:rsidRPr="007721E9">
        <w:t>s 2023-24 Coastal Public Access and Risk Grants program supports projects that reduce coastal risk through identification, mitigation and monitoring</w:t>
      </w:r>
      <w:r w:rsidR="00B122F6">
        <w:t>,</w:t>
      </w:r>
      <w:r w:rsidRPr="007721E9">
        <w:t xml:space="preserve"> and improve beach and foreshore access.</w:t>
      </w:r>
    </w:p>
    <w:p w14:paraId="0F678576" w14:textId="0624756B" w:rsidR="00571A54" w:rsidRDefault="00571A54" w:rsidP="00A120A9">
      <w:r>
        <w:rPr>
          <w:noProof/>
        </w:rPr>
        <w:lastRenderedPageBreak/>
        <w:drawing>
          <wp:inline distT="0" distB="0" distL="0" distR="0" wp14:anchorId="3FB94AC2" wp14:editId="0054CA6A">
            <wp:extent cx="3149600" cy="2828290"/>
            <wp:effectExtent l="0" t="0" r="0" b="0"/>
            <wp:docPr id="66" name="Picture 66" descr="Three photos of completed Coastal Public Access and Risk Grant projects - an access ramp to the beach, a staircase leading down to a beach, and a concrete caus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ree photos of completed Coastal Public Access and Risk Grant projects - an access ramp to the beach, a staircase leading down to a beach, and a concrete causeway. "/>
                    <pic:cNvPicPr/>
                  </pic:nvPicPr>
                  <pic:blipFill>
                    <a:blip r:embed="rId51"/>
                    <a:stretch>
                      <a:fillRect/>
                    </a:stretch>
                  </pic:blipFill>
                  <pic:spPr>
                    <a:xfrm>
                      <a:off x="0" y="0"/>
                      <a:ext cx="3149600" cy="2828290"/>
                    </a:xfrm>
                    <a:prstGeom prst="rect">
                      <a:avLst/>
                    </a:prstGeom>
                  </pic:spPr>
                </pic:pic>
              </a:graphicData>
            </a:graphic>
          </wp:inline>
        </w:drawing>
      </w:r>
    </w:p>
    <w:p w14:paraId="076ED77F" w14:textId="0D747C85" w:rsidR="00571A54" w:rsidRDefault="001F6B18" w:rsidP="00571A54">
      <w:pPr>
        <w:pStyle w:val="Caption"/>
      </w:pPr>
      <w:r>
        <w:t>A few c</w:t>
      </w:r>
      <w:r w:rsidR="00571A54">
        <w:t>ompleted Coastal Public Access and Risk Grant projects.</w:t>
      </w:r>
    </w:p>
    <w:p w14:paraId="4521E7CD" w14:textId="0694A416" w:rsidR="007721E9" w:rsidRPr="007721E9" w:rsidRDefault="007721E9" w:rsidP="00A120A9">
      <w:r w:rsidRPr="007721E9">
        <w:t>The 13 projects, delivered by committees of management and local governments, are being supported with grants of up to $150,000 each.</w:t>
      </w:r>
    </w:p>
    <w:p w14:paraId="40C66EB3" w14:textId="77777777" w:rsidR="007721E9" w:rsidRPr="007721E9" w:rsidRDefault="007721E9" w:rsidP="00A120A9">
      <w:r w:rsidRPr="007721E9">
        <w:t>Among this year’s successful projects are:</w:t>
      </w:r>
    </w:p>
    <w:p w14:paraId="1791B0F5" w14:textId="77777777" w:rsidR="007721E9" w:rsidRPr="007721E9" w:rsidRDefault="007721E9" w:rsidP="00A120A9">
      <w:pPr>
        <w:pStyle w:val="ListBullet"/>
      </w:pPr>
      <w:r w:rsidRPr="007721E9">
        <w:t>Port Phillip region: Mornington Peninsula Shire Council - Hawker Beach Retaining Wall and Lookout Upgrade: upgrading the retaining wall around the lookout and along the path to Hawker Beach at Mt Martha</w:t>
      </w:r>
    </w:p>
    <w:p w14:paraId="4B3E5802" w14:textId="77777777" w:rsidR="007721E9" w:rsidRPr="007721E9" w:rsidRDefault="007721E9" w:rsidP="00A120A9">
      <w:pPr>
        <w:pStyle w:val="ListBullet"/>
      </w:pPr>
      <w:r w:rsidRPr="007721E9">
        <w:t>Gippsland region: Phillip Island Nature Parks Board of Management - South Coast Stairways Project: designing upgrades or redevelopments of six beach access stairways</w:t>
      </w:r>
    </w:p>
    <w:p w14:paraId="31C316A0" w14:textId="77777777" w:rsidR="007721E9" w:rsidRPr="007721E9" w:rsidRDefault="007721E9" w:rsidP="00A120A9">
      <w:pPr>
        <w:pStyle w:val="ListBullet"/>
      </w:pPr>
      <w:r w:rsidRPr="007721E9">
        <w:t>Barwon South West region: Bellarine Bayside Foreshore Committee of Management - Portarlington All Abilities Beach Access: New accessible paths, a raised pedestrian crossing, disabled parking, all abilities beach matting to safely link a Changing Places toilet on the foreshore to the beach.</w:t>
      </w:r>
    </w:p>
    <w:p w14:paraId="2447C00F" w14:textId="2E2E9064" w:rsidR="007721E9" w:rsidRPr="007721E9" w:rsidRDefault="007721E9" w:rsidP="00A120A9">
      <w:r w:rsidRPr="007721E9">
        <w:t>Other grant recipients will use funds for works such as replacing access tracks, stairs and ramps</w:t>
      </w:r>
      <w:r w:rsidR="00B122F6">
        <w:t>,</w:t>
      </w:r>
      <w:r w:rsidRPr="007721E9">
        <w:t xml:space="preserve"> fencing and retaining wall upgrades</w:t>
      </w:r>
      <w:r w:rsidR="00B122F6">
        <w:t>,</w:t>
      </w:r>
      <w:r w:rsidRPr="007721E9">
        <w:t xml:space="preserve"> signage audits and upgrades</w:t>
      </w:r>
      <w:r w:rsidR="00B122F6">
        <w:t>,</w:t>
      </w:r>
      <w:r w:rsidRPr="007721E9">
        <w:t xml:space="preserve"> and beach access feasibility studies.</w:t>
      </w:r>
    </w:p>
    <w:p w14:paraId="6F9FC14F" w14:textId="297CA9AA" w:rsidR="007721E9" w:rsidRPr="007721E9" w:rsidRDefault="007721E9" w:rsidP="00A120A9">
      <w:r w:rsidRPr="007721E9">
        <w:t xml:space="preserve">For a full list of grant recipients, visit </w:t>
      </w:r>
      <w:hyperlink r:id="rId52" w:history="1">
        <w:r w:rsidR="001529E5" w:rsidRPr="001529E5">
          <w:rPr>
            <w:rStyle w:val="Hyperlink"/>
          </w:rPr>
          <w:t>marineandcoasts.vic.gov.au/grants/coastal-public-access-and-risk-grants</w:t>
        </w:r>
      </w:hyperlink>
      <w:r w:rsidR="001529E5">
        <w:t>.</w:t>
      </w:r>
    </w:p>
    <w:p w14:paraId="3668C136" w14:textId="2D3C1D64" w:rsidR="00060355" w:rsidRDefault="007721E9" w:rsidP="00A120A9">
      <w:r w:rsidRPr="007721E9">
        <w:t>Since 2015, the grants program has delivered $7.2 million in funding to coastal Crown land managers. This year’s program is funded through the Victorian Government's $13.7 million VicCoasts initiative.</w:t>
      </w:r>
    </w:p>
    <w:p w14:paraId="452523A7" w14:textId="61C3AEDD" w:rsidR="00AE285F" w:rsidRDefault="00AE285F" w:rsidP="00AE285F">
      <w:pPr>
        <w:pStyle w:val="Heading2"/>
      </w:pPr>
      <w:r>
        <w:t>Marine and coastal knowledge</w:t>
      </w:r>
    </w:p>
    <w:p w14:paraId="52A6E615" w14:textId="77777777" w:rsidR="00C13AAF" w:rsidRDefault="00C13AAF" w:rsidP="00C13AAF">
      <w:pPr>
        <w:pStyle w:val="Heading3"/>
      </w:pPr>
      <w:bookmarkStart w:id="9" w:name="_A_Bay-wide_coastal"/>
      <w:bookmarkEnd w:id="9"/>
      <w:r>
        <w:t>A Bay-wide coastal hazard assessment to help us plan for the future</w:t>
      </w:r>
    </w:p>
    <w:p w14:paraId="3C70D896" w14:textId="608CD33D" w:rsidR="00027198" w:rsidRDefault="00C13AAF" w:rsidP="00C13AAF">
      <w:r>
        <w:t>Planning for future climate change scenarios is one step closer with the release of the Port Phillip Bay Coastal Hazard Assessment</w:t>
      </w:r>
      <w:r w:rsidR="00027198">
        <w:t xml:space="preserve"> (PPBCHA)</w:t>
      </w:r>
      <w:r>
        <w:t xml:space="preserve"> findings. </w:t>
      </w:r>
    </w:p>
    <w:p w14:paraId="67D5A25F" w14:textId="190A5523" w:rsidR="00C13AAF" w:rsidRDefault="00C13AAF" w:rsidP="00C13AAF">
      <w:r>
        <w:t>Funded by the Victorian Government, the assessment findings will improve understanding of coastal hazards on Victoria’s most populous coastlines, for coastal land managers and their communities.</w:t>
      </w:r>
    </w:p>
    <w:p w14:paraId="09C30230" w14:textId="77777777" w:rsidR="00C13AAF" w:rsidRDefault="00C13AAF" w:rsidP="00C13AAF">
      <w:r>
        <w:t xml:space="preserve">The Victorian Government is investing in a range of coastal hazard management projects along Victoria’s coastlines. This includes assessments that are helping us understand, plan for and manage the impacts of increasing coastal hazard impacts due to climate change. </w:t>
      </w:r>
    </w:p>
    <w:p w14:paraId="19379F97" w14:textId="5F5EF04B" w:rsidR="00C13AAF" w:rsidRDefault="00C13AAF" w:rsidP="00C13AAF">
      <w:r>
        <w:t xml:space="preserve">Port Phillip Bay’s shorelines and nearby coastal areas are home to 1.3 million Victorians. With diverse and unique landscapes, the Bay attracts visitors and residents from all over the world.  </w:t>
      </w:r>
    </w:p>
    <w:p w14:paraId="05F22785" w14:textId="02CE93F4" w:rsidR="00C13AAF" w:rsidRDefault="00C13AAF" w:rsidP="00C13AAF">
      <w:r>
        <w:t>Extending from Point Lonsdale through to Point Nepean, the PPBCHA examined current and future coastal hazards for Port Phillip Bay. These included inundation, erosion and changes in groundwater.</w:t>
      </w:r>
    </w:p>
    <w:p w14:paraId="35E2CD9E" w14:textId="3AC04A4B" w:rsidR="00C13AAF" w:rsidRDefault="00C13AAF" w:rsidP="00C13AAF">
      <w:r>
        <w:t>Looking at both present day conditions and predicted future changes, such as rising sea levels and changing wind and wave climates, more sophisticated models than previously used, examined how the coastline might change and respond overtime. This was for a range of hazard types, storm events and sea level rise scenarios.</w:t>
      </w:r>
    </w:p>
    <w:p w14:paraId="58F6F7FF" w14:textId="0C588C0B" w:rsidR="00C13AAF" w:rsidRDefault="00C13AAF" w:rsidP="00C13AAF">
      <w:r>
        <w:t>The PPBCHA modelling, analyses and hazard maps provides a regional perspective of coastal processes and areas potentially exposed to coastal hazards around the Bay. These results provide the foundation for more in-depth, localised (site-based) assessments and adaptation planning.</w:t>
      </w:r>
    </w:p>
    <w:p w14:paraId="14D1217E" w14:textId="77777777" w:rsidR="004C2BE2" w:rsidRDefault="004C2BE2" w:rsidP="004C2BE2">
      <w:r>
        <w:rPr>
          <w:noProof/>
        </w:rPr>
        <w:lastRenderedPageBreak/>
        <w:drawing>
          <wp:inline distT="0" distB="0" distL="0" distR="0" wp14:anchorId="05F4E81E" wp14:editId="1F798AF0">
            <wp:extent cx="3149600" cy="2631440"/>
            <wp:effectExtent l="0" t="0" r="0" b="0"/>
            <wp:docPr id="51" name="Picture 51" descr="Maps from the Port Phillip Bay Coastal Hazard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ps from the Port Phillip Bay Coastal Hazard Assessment. "/>
                    <pic:cNvPicPr/>
                  </pic:nvPicPr>
                  <pic:blipFill>
                    <a:blip r:embed="rId53"/>
                    <a:stretch>
                      <a:fillRect/>
                    </a:stretch>
                  </pic:blipFill>
                  <pic:spPr>
                    <a:xfrm>
                      <a:off x="0" y="0"/>
                      <a:ext cx="3149600" cy="2631440"/>
                    </a:xfrm>
                    <a:prstGeom prst="rect">
                      <a:avLst/>
                    </a:prstGeom>
                  </pic:spPr>
                </pic:pic>
              </a:graphicData>
            </a:graphic>
          </wp:inline>
        </w:drawing>
      </w:r>
    </w:p>
    <w:p w14:paraId="35FEAB0D" w14:textId="77777777" w:rsidR="004C2BE2" w:rsidRDefault="004C2BE2" w:rsidP="004C2BE2">
      <w:pPr>
        <w:pStyle w:val="Caption"/>
      </w:pPr>
      <w:r>
        <w:t>Port Phillip Bay Coastal Hazard Assessment maps.</w:t>
      </w:r>
    </w:p>
    <w:p w14:paraId="68BBF0ED" w14:textId="170C733E" w:rsidR="00091B4C" w:rsidRDefault="00C13AAF" w:rsidP="006B5D87">
      <w:r>
        <w:t>Now shared with land managers and the community, the findings of the Bay wide assessment will help inform the development of possible adaptation responses to effectively manage coastal hazard risk in our coastal communities.</w:t>
      </w:r>
    </w:p>
    <w:p w14:paraId="642BE1C5" w14:textId="264F2334" w:rsidR="00AE5792" w:rsidRDefault="005A6FF0" w:rsidP="006B5D87">
      <w:pPr>
        <w:rPr>
          <w:rStyle w:val="Hyperlink"/>
        </w:rPr>
      </w:pPr>
      <w:r>
        <w:t xml:space="preserve">For more information, visit </w:t>
      </w:r>
      <w:hyperlink r:id="rId54" w:history="1">
        <w:r w:rsidR="00AE16E4">
          <w:rPr>
            <w:rStyle w:val="Hyperlink"/>
          </w:rPr>
          <w:t>marineandcoasts.vic.gov.au/coastal-programs/port-phillip-bay-coastal-hazard-assessment</w:t>
        </w:r>
      </w:hyperlink>
    </w:p>
    <w:p w14:paraId="7A58A3AF" w14:textId="77777777" w:rsidR="00B34E80" w:rsidRDefault="00B34E80" w:rsidP="00B34E80">
      <w:r>
        <w:rPr>
          <w:noProof/>
        </w:rPr>
        <w:drawing>
          <wp:inline distT="0" distB="0" distL="0" distR="0" wp14:anchorId="674C89E2" wp14:editId="568A2847">
            <wp:extent cx="3044141" cy="2685326"/>
            <wp:effectExtent l="0" t="0" r="4445" b="1270"/>
            <wp:docPr id="54" name="Picture 54" descr="Aerial view of the beach at Canadian Bay, Mount Eli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erial view of the beach at Canadian Bay, Mount Eliza. "/>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aturation sat="110000"/>
                              </a14:imgEffect>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3044981" cy="2686067"/>
                    </a:xfrm>
                    <a:prstGeom prst="rect">
                      <a:avLst/>
                    </a:prstGeom>
                    <a:noFill/>
                    <a:ln>
                      <a:noFill/>
                    </a:ln>
                    <a:extLst>
                      <a:ext uri="{53640926-AAD7-44D8-BBD7-CCE9431645EC}">
                        <a14:shadowObscured xmlns:a14="http://schemas.microsoft.com/office/drawing/2010/main"/>
                      </a:ext>
                    </a:extLst>
                  </pic:spPr>
                </pic:pic>
              </a:graphicData>
            </a:graphic>
          </wp:inline>
        </w:drawing>
      </w:r>
    </w:p>
    <w:p w14:paraId="79877BC4" w14:textId="77777777" w:rsidR="0020640A" w:rsidRDefault="0020640A" w:rsidP="0020640A">
      <w:pPr>
        <w:pStyle w:val="Caption"/>
      </w:pPr>
      <w:r w:rsidRPr="0045649A">
        <w:t>Canadian Bay</w:t>
      </w:r>
      <w:r>
        <w:t xml:space="preserve"> (Mount Eliza).</w:t>
      </w:r>
    </w:p>
    <w:p w14:paraId="39F6D89A" w14:textId="77777777" w:rsidR="0020640A" w:rsidRDefault="0020640A" w:rsidP="00B34E80"/>
    <w:p w14:paraId="29528CA1" w14:textId="77777777" w:rsidR="00A24861" w:rsidRDefault="00A24861" w:rsidP="0020640A">
      <w:pPr>
        <w:pStyle w:val="Heading3"/>
      </w:pPr>
      <w:bookmarkStart w:id="10" w:name="_Marine_Biosecurity_Program"/>
      <w:bookmarkEnd w:id="10"/>
      <w:r>
        <w:t>Marine Biosecurity Program at SEA LIFE Melbourne Aquarium</w:t>
      </w:r>
    </w:p>
    <w:p w14:paraId="4812F141" w14:textId="77777777" w:rsidR="00A24861" w:rsidRDefault="00A24861" w:rsidP="0020640A">
      <w:r>
        <w:t xml:space="preserve">The invasive marine species team at Agriculture Victoria has teamed up with SEA LIFE Melbourne Aquarium to launch a campaign focused on marine biosecurity. The initiative aims to </w:t>
      </w:r>
      <w:r>
        <w:rPr>
          <w:color w:val="0D0D0D"/>
          <w:bdr w:val="none" w:sz="0" w:space="0" w:color="auto" w:frame="1"/>
        </w:rPr>
        <w:t>raise awareness about the importance of protecting our marine ecosystems and preventing the spread of invasive marine species.</w:t>
      </w:r>
    </w:p>
    <w:p w14:paraId="19BE1B3D" w14:textId="77777777" w:rsidR="00A24861" w:rsidRDefault="00A24861" w:rsidP="0020640A">
      <w:r>
        <w:rPr>
          <w:color w:val="0D0D0D"/>
          <w:bdr w:val="none" w:sz="0" w:space="0" w:color="auto" w:frame="1"/>
        </w:rPr>
        <w:t>The program</w:t>
      </w:r>
      <w:r w:rsidRPr="000B7CEF">
        <w:rPr>
          <w:bdr w:val="none" w:sz="0" w:space="0" w:color="auto" w:frame="1"/>
        </w:rPr>
        <w:t>,</w:t>
      </w:r>
      <w:r>
        <w:rPr>
          <w:bdr w:val="none" w:sz="0" w:space="0" w:color="auto" w:frame="1"/>
        </w:rPr>
        <w:t xml:space="preserve"> </w:t>
      </w:r>
      <w:r w:rsidRPr="000B7CEF">
        <w:rPr>
          <w:bdr w:val="none" w:sz="0" w:space="0" w:color="auto" w:frame="1"/>
        </w:rPr>
        <w:t>which</w:t>
      </w:r>
      <w:r>
        <w:rPr>
          <w:bdr w:val="none" w:sz="0" w:space="0" w:color="auto" w:frame="1"/>
        </w:rPr>
        <w:t xml:space="preserve"> </w:t>
      </w:r>
      <w:r w:rsidRPr="000B7CEF">
        <w:rPr>
          <w:bdr w:val="none" w:sz="0" w:space="0" w:color="auto" w:frame="1"/>
        </w:rPr>
        <w:t>will be hosted at the SEA LIFE Melbourne Aquarium,</w:t>
      </w:r>
      <w:r>
        <w:rPr>
          <w:bdr w:val="none" w:sz="0" w:space="0" w:color="auto" w:frame="1"/>
        </w:rPr>
        <w:t xml:space="preserve"> </w:t>
      </w:r>
      <w:r w:rsidRPr="000B7CEF">
        <w:rPr>
          <w:bdr w:val="none" w:sz="0" w:space="0" w:color="auto" w:frame="1"/>
        </w:rPr>
        <w:t>will</w:t>
      </w:r>
      <w:r>
        <w:rPr>
          <w:bdr w:val="none" w:sz="0" w:space="0" w:color="auto" w:frame="1"/>
        </w:rPr>
        <w:t xml:space="preserve"> </w:t>
      </w:r>
      <w:r w:rsidRPr="000B7CEF">
        <w:rPr>
          <w:bdr w:val="none" w:sz="0" w:space="0" w:color="auto" w:frame="1"/>
        </w:rPr>
        <w:t xml:space="preserve">provide </w:t>
      </w:r>
      <w:r>
        <w:rPr>
          <w:color w:val="0D0D0D"/>
          <w:bdr w:val="none" w:sz="0" w:space="0" w:color="auto" w:frame="1"/>
        </w:rPr>
        <w:t>visitors with an immersive and educational experience. Through dedicated exhibits and activities</w:t>
      </w:r>
      <w:r w:rsidRPr="000B7CEF">
        <w:rPr>
          <w:bdr w:val="none" w:sz="0" w:space="0" w:color="auto" w:frame="1"/>
        </w:rPr>
        <w:t>,</w:t>
      </w:r>
      <w:r>
        <w:rPr>
          <w:color w:val="0D0D0D"/>
          <w:bdr w:val="none" w:sz="0" w:space="0" w:color="auto" w:frame="1"/>
        </w:rPr>
        <w:t xml:space="preserve"> participants will learn about the critical role of biosecurity in safeguarding Victorian marine biodiversity.</w:t>
      </w:r>
    </w:p>
    <w:p w14:paraId="6F3F4882" w14:textId="2BD89C60" w:rsidR="0020640A" w:rsidRDefault="0020640A" w:rsidP="0020640A">
      <w:pPr>
        <w:jc w:val="center"/>
        <w:rPr>
          <w:color w:val="0D0D0D"/>
          <w:bdr w:val="none" w:sz="0" w:space="0" w:color="auto" w:frame="1"/>
        </w:rPr>
      </w:pPr>
      <w:r>
        <w:rPr>
          <w:rFonts w:cstheme="minorHAnsi"/>
          <w:noProof/>
          <w:color w:val="0D0D0D"/>
        </w:rPr>
        <w:drawing>
          <wp:inline distT="0" distB="0" distL="0" distR="0" wp14:anchorId="2FF3C6C6" wp14:editId="44551722">
            <wp:extent cx="1399334" cy="2159000"/>
            <wp:effectExtent l="0" t="0" r="0" b="0"/>
            <wp:docPr id="40" name="Picture 40" descr="Aggie, Agriculture Victoria's Great Biosecurity Quest mascot. A green cartoon sea creature wearing purple flippers and a snorkel m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ggie, Agriculture Victoria's Great Biosecurity Quest mascot. A green cartoon sea creature wearing purple flippers and a snorkel mask. "/>
                    <pic:cNvPicPr/>
                  </pic:nvPicPr>
                  <pic:blipFill>
                    <a:blip r:embed="rId57" cstate="print">
                      <a:extLst>
                        <a:ext uri="{28A0092B-C50C-407E-A947-70E740481C1C}">
                          <a14:useLocalDpi xmlns:a14="http://schemas.microsoft.com/office/drawing/2010/main"/>
                        </a:ext>
                      </a:extLst>
                    </a:blip>
                    <a:stretch>
                      <a:fillRect/>
                    </a:stretch>
                  </pic:blipFill>
                  <pic:spPr>
                    <a:xfrm>
                      <a:off x="0" y="0"/>
                      <a:ext cx="1408973" cy="2173872"/>
                    </a:xfrm>
                    <a:prstGeom prst="rect">
                      <a:avLst/>
                    </a:prstGeom>
                  </pic:spPr>
                </pic:pic>
              </a:graphicData>
            </a:graphic>
          </wp:inline>
        </w:drawing>
      </w:r>
    </w:p>
    <w:p w14:paraId="2DF18456" w14:textId="5E470D36" w:rsidR="0020640A" w:rsidRDefault="0020640A" w:rsidP="0020640A">
      <w:pPr>
        <w:pStyle w:val="Caption"/>
        <w:rPr>
          <w:color w:val="0D0D0D"/>
          <w:bdr w:val="none" w:sz="0" w:space="0" w:color="auto" w:frame="1"/>
        </w:rPr>
      </w:pPr>
      <w:r>
        <w:t>Aggie, Agriculture Victoria’s Great Biosecurity Quest mascot.</w:t>
      </w:r>
    </w:p>
    <w:p w14:paraId="2D27B7B9" w14:textId="789B0C99" w:rsidR="00A24861" w:rsidRDefault="00A24861" w:rsidP="0020640A">
      <w:r>
        <w:rPr>
          <w:color w:val="0D0D0D"/>
          <w:bdr w:val="none" w:sz="0" w:space="0" w:color="auto" w:frame="1"/>
        </w:rPr>
        <w:t xml:space="preserve">As part of the program, visitors will be able to explore the aquarium's different marine habitats and discover the incredible diversity of marine life. They will also learn about ways in which invasive marine species can be introduced into Victoria and </w:t>
      </w:r>
      <w:r w:rsidRPr="000B7CEF">
        <w:rPr>
          <w:bdr w:val="none" w:sz="0" w:space="0" w:color="auto" w:frame="1"/>
        </w:rPr>
        <w:t xml:space="preserve">how they can </w:t>
      </w:r>
      <w:r>
        <w:rPr>
          <w:color w:val="0D0D0D"/>
          <w:bdr w:val="none" w:sz="0" w:space="0" w:color="auto" w:frame="1"/>
        </w:rPr>
        <w:t>impact native ecosystems. More importantly, the program will seek to educate audiences on high-risk invasive species and how to report them, to ensure we all help protect Victorian marine environments.</w:t>
      </w:r>
    </w:p>
    <w:p w14:paraId="67BFEF66" w14:textId="77777777" w:rsidR="00A24861" w:rsidRPr="000B7CEF" w:rsidRDefault="00A24861" w:rsidP="0020640A">
      <w:r>
        <w:rPr>
          <w:color w:val="0D0D0D"/>
          <w:bdr w:val="none" w:sz="0" w:space="0" w:color="auto" w:frame="1"/>
        </w:rPr>
        <w:t xml:space="preserve">The campaign will be </w:t>
      </w:r>
      <w:r w:rsidRPr="000B7CEF">
        <w:rPr>
          <w:bdr w:val="none" w:sz="0" w:space="0" w:color="auto" w:frame="1"/>
        </w:rPr>
        <w:t>open to visitors of all ages throughout the month of May.</w:t>
      </w:r>
    </w:p>
    <w:p w14:paraId="495008ED" w14:textId="3692550A" w:rsidR="00A24861" w:rsidRDefault="00A24861" w:rsidP="00A24861">
      <w:pPr>
        <w:rPr>
          <w:color w:val="0D0D0D"/>
          <w:bdr w:val="none" w:sz="0" w:space="0" w:color="auto" w:frame="1"/>
        </w:rPr>
      </w:pPr>
      <w:r>
        <w:rPr>
          <w:color w:val="0D0D0D"/>
          <w:bdr w:val="none" w:sz="0" w:space="0" w:color="auto" w:frame="1"/>
        </w:rPr>
        <w:t xml:space="preserve">Stay tuned for more information about the program </w:t>
      </w:r>
      <w:r w:rsidR="001F6B18">
        <w:rPr>
          <w:color w:val="0D0D0D"/>
          <w:bdr w:val="none" w:sz="0" w:space="0" w:color="auto" w:frame="1"/>
        </w:rPr>
        <w:t>at</w:t>
      </w:r>
      <w:r w:rsidR="00DC2ED7">
        <w:rPr>
          <w:color w:val="0D0D0D"/>
          <w:bdr w:val="none" w:sz="0" w:space="0" w:color="auto" w:frame="1"/>
        </w:rPr>
        <w:t xml:space="preserve"> </w:t>
      </w:r>
      <w:hyperlink r:id="rId58" w:history="1">
        <w:r w:rsidR="00DC2ED7" w:rsidRPr="00DC2ED7">
          <w:rPr>
            <w:rStyle w:val="Hyperlink"/>
            <w:bdr w:val="none" w:sz="0" w:space="0" w:color="auto" w:frame="1"/>
          </w:rPr>
          <w:t>https://www.visitsealife.com/melbourne/</w:t>
        </w:r>
      </w:hyperlink>
      <w:r w:rsidR="00DC2ED7" w:rsidRPr="00DC2ED7">
        <w:rPr>
          <w:color w:val="0D0D0D"/>
          <w:bdr w:val="none" w:sz="0" w:space="0" w:color="auto" w:frame="1"/>
        </w:rPr>
        <w:t xml:space="preserve"> </w:t>
      </w:r>
      <w:r>
        <w:rPr>
          <w:color w:val="0D0D0D"/>
          <w:bdr w:val="none" w:sz="0" w:space="0" w:color="auto" w:frame="1"/>
        </w:rPr>
        <w:t>and make sure to visit SEA LIFE Melbourne this May!</w:t>
      </w:r>
    </w:p>
    <w:p w14:paraId="6B72D94D" w14:textId="3E925D10" w:rsidR="00DC2ED7" w:rsidRDefault="001249CA" w:rsidP="00A24861">
      <w:pPr>
        <w:rPr>
          <w:color w:val="0D0D0D"/>
          <w:bdr w:val="none" w:sz="0" w:space="0" w:color="auto" w:frame="1"/>
        </w:rPr>
      </w:pPr>
      <w:r>
        <w:rPr>
          <w:color w:val="0D0D0D"/>
          <w:bdr w:val="none" w:sz="0" w:space="0" w:color="auto" w:frame="1"/>
        </w:rPr>
        <w:t xml:space="preserve">You can </w:t>
      </w:r>
      <w:r w:rsidR="00C3123A">
        <w:rPr>
          <w:color w:val="0D0D0D"/>
          <w:bdr w:val="none" w:sz="0" w:space="0" w:color="auto" w:frame="1"/>
        </w:rPr>
        <w:t xml:space="preserve">also </w:t>
      </w:r>
      <w:r>
        <w:rPr>
          <w:color w:val="0D0D0D"/>
          <w:bdr w:val="none" w:sz="0" w:space="0" w:color="auto" w:frame="1"/>
        </w:rPr>
        <w:t xml:space="preserve">learn more about </w:t>
      </w:r>
      <w:r w:rsidR="00C3123A">
        <w:rPr>
          <w:color w:val="0D0D0D"/>
          <w:bdr w:val="none" w:sz="0" w:space="0" w:color="auto" w:frame="1"/>
        </w:rPr>
        <w:t xml:space="preserve">marine biosecurity at </w:t>
      </w:r>
      <w:hyperlink r:id="rId59" w:history="1">
        <w:r w:rsidR="00C3123A" w:rsidRPr="00C3123A">
          <w:rPr>
            <w:rStyle w:val="Hyperlink"/>
            <w:bdr w:val="none" w:sz="0" w:space="0" w:color="auto" w:frame="1"/>
          </w:rPr>
          <w:t>https://agriculture.vic.gov.au/biosecurity/marine-pests</w:t>
        </w:r>
      </w:hyperlink>
      <w:r w:rsidR="001F6B18">
        <w:rPr>
          <w:color w:val="0D0D0D"/>
          <w:bdr w:val="none" w:sz="0" w:space="0" w:color="auto" w:frame="1"/>
        </w:rPr>
        <w:t>.</w:t>
      </w:r>
    </w:p>
    <w:p w14:paraId="60F520E5" w14:textId="77777777" w:rsidR="001249CA" w:rsidRDefault="001249CA" w:rsidP="00A24861">
      <w:pPr>
        <w:rPr>
          <w:color w:val="0D0D0D"/>
          <w:bdr w:val="none" w:sz="0" w:space="0" w:color="auto" w:frame="1"/>
        </w:rPr>
      </w:pPr>
    </w:p>
    <w:p w14:paraId="620C6449" w14:textId="212C0CEF" w:rsidR="00652B4D" w:rsidRDefault="00652B4D" w:rsidP="001F6B18">
      <w:pPr>
        <w:jc w:val="center"/>
      </w:pPr>
    </w:p>
    <w:p w14:paraId="4A951381" w14:textId="6802E596" w:rsidR="00891792" w:rsidRDefault="00933CFB" w:rsidP="006B5D87">
      <w:r w:rsidRPr="001C1049">
        <w:rPr>
          <w:rFonts w:cstheme="minorHAnsi"/>
          <w:noProof/>
          <w:color w:val="0D0D0D"/>
          <w:sz w:val="18"/>
          <w:szCs w:val="18"/>
        </w:rPr>
        <w:lastRenderedPageBreak/>
        <w:drawing>
          <wp:inline distT="0" distB="0" distL="0" distR="0" wp14:anchorId="522E8C73" wp14:editId="26587BB6">
            <wp:extent cx="2707640" cy="2707640"/>
            <wp:effectExtent l="0" t="0" r="0" b="0"/>
            <wp:docPr id="42" name="Picture 42" descr="Aggie, the green cartoon mascot for Agriculture Victoria's Great Biosecurity Quest, snorkelling above a Northern Pacific Seastar (Asterias amurensis) and  European fan worms (Sabella spallanza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ggie, the green cartoon mascot for Agriculture Victoria's Great Biosecurity Quest, snorkelling above a Northern Pacific Seastar (Asterias amurensis) and  European fan worms (Sabella spallanzanii)."/>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707640" cy="2707640"/>
                    </a:xfrm>
                    <a:prstGeom prst="rect">
                      <a:avLst/>
                    </a:prstGeom>
                    <a:noFill/>
                    <a:ln>
                      <a:noFill/>
                    </a:ln>
                  </pic:spPr>
                </pic:pic>
              </a:graphicData>
            </a:graphic>
          </wp:inline>
        </w:drawing>
      </w:r>
    </w:p>
    <w:p w14:paraId="1FDE361A" w14:textId="0AA842E9" w:rsidR="001F6B18" w:rsidRPr="001F6B18" w:rsidRDefault="00DD78AA" w:rsidP="0020640A">
      <w:pPr>
        <w:pStyle w:val="Caption"/>
      </w:pPr>
      <w:r>
        <w:t>Aggie and t</w:t>
      </w:r>
      <w:r w:rsidR="00E078B9">
        <w:t>w</w:t>
      </w:r>
      <w:r w:rsidR="00E078B9" w:rsidRPr="00E078B9">
        <w:t>o marine invasive species present in Victoria: Northern Pacific Seastar (</w:t>
      </w:r>
      <w:r w:rsidR="00E078B9" w:rsidRPr="009A5082">
        <w:rPr>
          <w:i/>
          <w:iCs/>
        </w:rPr>
        <w:t>Asterias amurensis</w:t>
      </w:r>
      <w:r w:rsidR="00E078B9" w:rsidRPr="00E078B9">
        <w:t>) at the front and European fan worm (</w:t>
      </w:r>
      <w:r w:rsidR="00E078B9" w:rsidRPr="009A5082">
        <w:rPr>
          <w:i/>
          <w:iCs/>
        </w:rPr>
        <w:t>Sabella spallanzanii</w:t>
      </w:r>
      <w:r w:rsidR="00E078B9" w:rsidRPr="00E078B9">
        <w:t>) at the back.</w:t>
      </w:r>
    </w:p>
    <w:p w14:paraId="74615884" w14:textId="349B85B7" w:rsidR="006B5D87" w:rsidRDefault="006B5D87" w:rsidP="006B5D87">
      <w:pPr>
        <w:pStyle w:val="HighlightBoxText"/>
      </w:pPr>
      <w:r>
        <w:t>Keep reading for Coastcare Victoria’s ‘Coastline’</w:t>
      </w:r>
      <w:r w:rsidR="00F25AFF">
        <w:t>!</w:t>
      </w:r>
    </w:p>
    <w:p w14:paraId="5264A7F2" w14:textId="5500372E" w:rsidR="00AE285F" w:rsidRPr="00AE285F" w:rsidRDefault="00AE285F">
      <w:r>
        <w:br w:type="page"/>
      </w:r>
    </w:p>
    <w:p w14:paraId="74754980" w14:textId="77777777" w:rsidR="00812255" w:rsidRDefault="00812255" w:rsidP="00812255">
      <w:pPr>
        <w:pStyle w:val="BodyText"/>
      </w:pPr>
    </w:p>
    <w:p w14:paraId="5FF537EA" w14:textId="77777777" w:rsidR="00AE285F" w:rsidRDefault="00AE285F">
      <w:pPr>
        <w:sectPr w:rsidR="00AE285F" w:rsidSect="00A60698">
          <w:headerReference w:type="default" r:id="rId61"/>
          <w:footerReference w:type="even" r:id="rId62"/>
          <w:footerReference w:type="default" r:id="rId63"/>
          <w:footerReference w:type="first" r:id="rId64"/>
          <w:type w:val="continuous"/>
          <w:pgSz w:w="11907" w:h="16839" w:code="9"/>
          <w:pgMar w:top="1418" w:right="851" w:bottom="992" w:left="851" w:header="284" w:footer="284" w:gutter="0"/>
          <w:cols w:num="2" w:space="284"/>
          <w:docGrid w:linePitch="360"/>
        </w:sectPr>
      </w:pPr>
    </w:p>
    <w:p w14:paraId="590DAFEA" w14:textId="58658D02" w:rsidR="00AE285F" w:rsidRDefault="00AE285F" w:rsidP="00AE285F">
      <w:pPr>
        <w:pStyle w:val="xInLineShape"/>
      </w:pPr>
      <w:r>
        <w:rPr>
          <w:noProof/>
        </w:rPr>
        <w:drawing>
          <wp:inline distT="0" distB="0" distL="0" distR="0" wp14:anchorId="210BFD90" wp14:editId="1FB0BA7C">
            <wp:extent cx="6480000" cy="1162654"/>
            <wp:effectExtent l="0" t="0" r="0" b="0"/>
            <wp:docPr id="10" name="Picture 10" descr="Coastcare Victoria's blue 'Coastline' new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astcare Victoria's blue 'Coastline' news banner."/>
                    <pic:cNvPicPr/>
                  </pic:nvPicPr>
                  <pic:blipFill>
                    <a:blip r:embed="rId65" cstate="print">
                      <a:extLst>
                        <a:ext uri="{28A0092B-C50C-407E-A947-70E740481C1C}">
                          <a14:useLocalDpi xmlns:a14="http://schemas.microsoft.com/office/drawing/2010/main"/>
                        </a:ext>
                      </a:extLst>
                    </a:blip>
                    <a:stretch>
                      <a:fillRect/>
                    </a:stretch>
                  </pic:blipFill>
                  <pic:spPr>
                    <a:xfrm>
                      <a:off x="0" y="0"/>
                      <a:ext cx="6480000" cy="1162654"/>
                    </a:xfrm>
                    <a:prstGeom prst="rect">
                      <a:avLst/>
                    </a:prstGeom>
                  </pic:spPr>
                </pic:pic>
              </a:graphicData>
            </a:graphic>
          </wp:inline>
        </w:drawing>
      </w:r>
    </w:p>
    <w:p w14:paraId="4ADF773E" w14:textId="77777777" w:rsidR="00AE285F" w:rsidRPr="00AE285F" w:rsidRDefault="00AE285F" w:rsidP="00AE285F">
      <w:pPr>
        <w:pStyle w:val="BodyText"/>
      </w:pPr>
    </w:p>
    <w:p w14:paraId="5D6EEEFD" w14:textId="03D337BB" w:rsidR="00AE285F" w:rsidRDefault="00AE285F">
      <w:pPr>
        <w:sectPr w:rsidR="00AE285F" w:rsidSect="00AE285F">
          <w:type w:val="continuous"/>
          <w:pgSz w:w="11907" w:h="16839" w:code="9"/>
          <w:pgMar w:top="1418" w:right="851" w:bottom="992" w:left="851" w:header="284" w:footer="284" w:gutter="0"/>
          <w:cols w:space="284"/>
          <w:docGrid w:linePitch="360"/>
        </w:sectPr>
      </w:pPr>
    </w:p>
    <w:p w14:paraId="6A90B795" w14:textId="04B87F7F" w:rsidR="00525647" w:rsidRDefault="00AE285F" w:rsidP="00592FC3">
      <w:pPr>
        <w:pStyle w:val="Heading2"/>
        <w:spacing w:before="0"/>
      </w:pPr>
      <w:bookmarkStart w:id="11" w:name="_In_this_issue"/>
      <w:bookmarkEnd w:id="11"/>
      <w:r>
        <w:t>In this issue</w:t>
      </w:r>
    </w:p>
    <w:p w14:paraId="5D2081D8" w14:textId="77777777" w:rsidR="00C658CC" w:rsidRDefault="0054226E" w:rsidP="00AE285F">
      <w:pPr>
        <w:pStyle w:val="ListBullet"/>
      </w:pPr>
      <w:hyperlink w:anchor="_Applications_closed_for" w:history="1">
        <w:r w:rsidR="00C658CC" w:rsidRPr="0062335B">
          <w:rPr>
            <w:rStyle w:val="Hyperlink"/>
          </w:rPr>
          <w:t>Applications closed for the 2024 VicCoasts Coastcare Victoria Community Grants</w:t>
        </w:r>
      </w:hyperlink>
    </w:p>
    <w:p w14:paraId="3B7894D6" w14:textId="7C59B70A" w:rsidR="00BB1216" w:rsidRDefault="0054226E">
      <w:pPr>
        <w:pStyle w:val="ListBullet"/>
      </w:pPr>
      <w:hyperlink w:anchor="_Wrapping_up_2023-24" w:history="1">
        <w:r w:rsidR="008D5AB1" w:rsidRPr="0062335B">
          <w:rPr>
            <w:rStyle w:val="Hyperlink"/>
          </w:rPr>
          <w:t>Wrapping up 2023-24 Coastcare Victoria Community Grants with a Seaweed Symposium</w:t>
        </w:r>
      </w:hyperlink>
    </w:p>
    <w:p w14:paraId="47991EF9" w14:textId="77777777" w:rsidR="00C658CC" w:rsidRDefault="00C658CC" w:rsidP="00C658CC">
      <w:pPr>
        <w:pStyle w:val="Heading3"/>
      </w:pPr>
      <w:bookmarkStart w:id="12" w:name="_Wrapping_up_2023-24"/>
      <w:bookmarkEnd w:id="12"/>
      <w:r>
        <w:t xml:space="preserve">Applications closed for the 2024 VicCoasts Coastcare Victoria Community Grants </w:t>
      </w:r>
    </w:p>
    <w:p w14:paraId="584621AE" w14:textId="71E473C2" w:rsidR="00C658CC" w:rsidRDefault="00C658CC" w:rsidP="00C658CC">
      <w:pPr>
        <w:pStyle w:val="BodyText"/>
      </w:pPr>
      <w:r w:rsidRPr="006753E8">
        <w:t xml:space="preserve">Applications have officially </w:t>
      </w:r>
      <w:r w:rsidRPr="00A120A9">
        <w:t xml:space="preserve">closed </w:t>
      </w:r>
      <w:r w:rsidRPr="006753E8">
        <w:t xml:space="preserve">for the </w:t>
      </w:r>
      <w:r w:rsidRPr="00A120A9">
        <w:t>2024 VicCoasts Coastcare Victoria Community Grants</w:t>
      </w:r>
      <w:r w:rsidRPr="006753E8">
        <w:t xml:space="preserve"> round. </w:t>
      </w:r>
    </w:p>
    <w:p w14:paraId="1586E748" w14:textId="6EB39688" w:rsidR="00C658CC" w:rsidRDefault="00C658CC" w:rsidP="00C658CC">
      <w:pPr>
        <w:pStyle w:val="BodyText"/>
      </w:pPr>
      <w:r>
        <w:t>T</w:t>
      </w:r>
      <w:r w:rsidRPr="006753E8">
        <w:t>he</w:t>
      </w:r>
      <w:r w:rsidR="002D37BD">
        <w:t xml:space="preserve"> Coastcare Victoria</w:t>
      </w:r>
      <w:r w:rsidRPr="006753E8">
        <w:t xml:space="preserve"> team thoroughly enjoyed hearing from the fantastic marine and coastal volunteer community and discussing a variety of unique project ideas. </w:t>
      </w:r>
    </w:p>
    <w:p w14:paraId="65F65297" w14:textId="06F785C4" w:rsidR="00765803" w:rsidRDefault="00C658CC" w:rsidP="00C658CC">
      <w:pPr>
        <w:pStyle w:val="BodyText"/>
      </w:pPr>
      <w:r w:rsidRPr="006753E8">
        <w:t>Thank you to everybody who submitted applications. The team is always looking to make our processes more streamlined and user-friendly, so please feel free to send feedback on your experience to</w:t>
      </w:r>
      <w:r w:rsidR="00765803">
        <w:t xml:space="preserve"> </w:t>
      </w:r>
      <w:hyperlink r:id="rId66" w:history="1">
        <w:r w:rsidR="00765803" w:rsidRPr="00765803">
          <w:rPr>
            <w:rStyle w:val="Hyperlink"/>
          </w:rPr>
          <w:t>coastcare.victoria@delwp.vic.gov.au</w:t>
        </w:r>
      </w:hyperlink>
      <w:r w:rsidR="00765803">
        <w:t>.</w:t>
      </w:r>
    </w:p>
    <w:p w14:paraId="3976B815" w14:textId="06837FDB" w:rsidR="00C658CC" w:rsidRDefault="00C658CC" w:rsidP="00592FC3">
      <w:pPr>
        <w:pStyle w:val="BodyText"/>
      </w:pPr>
      <w:r w:rsidRPr="006753E8">
        <w:t>Successful candidates will hear from us in July.</w:t>
      </w:r>
      <w:r w:rsidR="00765803">
        <w:t xml:space="preserve"> </w:t>
      </w:r>
      <w:r w:rsidRPr="006753E8">
        <w:t>Until then, all the best and take care.</w:t>
      </w:r>
    </w:p>
    <w:p w14:paraId="7D9F5E51" w14:textId="0D3C220C" w:rsidR="00C3735A" w:rsidRDefault="00C3735A" w:rsidP="00A120A9">
      <w:pPr>
        <w:pStyle w:val="Heading3"/>
      </w:pPr>
      <w:r>
        <w:t>Wrapping up 2023-24 Coastcare Victoria Community Grants with a Seaweed Symposium</w:t>
      </w:r>
    </w:p>
    <w:p w14:paraId="6D103E03" w14:textId="7DCCAB54" w:rsidR="008D5AB1" w:rsidRDefault="00C3735A" w:rsidP="00C3735A">
      <w:r>
        <w:t>Edible Gardens Group, a recipient of Coastcare Victoria Community Grants Program 2023-24, held an educational afternoon titled: Campfire Conversation: A seaweed symposium by Lichen Kelp &amp; the Seaweed Appreciation Society.</w:t>
      </w:r>
    </w:p>
    <w:p w14:paraId="65F2352C" w14:textId="2FD5AD41" w:rsidR="00C3735A" w:rsidRDefault="00C3735A" w:rsidP="00C3735A">
      <w:r>
        <w:t xml:space="preserve">The event was an opportunity to learn about all </w:t>
      </w:r>
      <w:r w:rsidR="008D5AB1">
        <w:t>things</w:t>
      </w:r>
      <w:r>
        <w:t xml:space="preserve"> seaweed, including macroalgae found along the southwest coastline and how it can be used in everyday diets. Participants even shared damper threaded with local seaweed varieties, whilst discussing the importance of seaweed to coastal ecosystems. </w:t>
      </w:r>
    </w:p>
    <w:p w14:paraId="17EEBA9E" w14:textId="33645448" w:rsidR="00C3735A" w:rsidRDefault="00C3735A" w:rsidP="00C3735A">
      <w:r>
        <w:t xml:space="preserve">In the words of participants Trev Salvado and Cindy Bohan: </w:t>
      </w:r>
      <w:r w:rsidR="005449C8">
        <w:t>‘</w:t>
      </w:r>
      <w:r>
        <w:t xml:space="preserve">From academic to creative, from novice to experienced, from curious to knowledgeable, the circle of participants engaged in 90 minutes of conversation curated by Lichen Kelp from the Seaweed Appreciation </w:t>
      </w:r>
      <w:r>
        <w:t xml:space="preserve">Society. Zoe Brittain chatted about her ecological and anthropological research titled Indigenous Use of Seaweed in Temperate Australia and Alecia </w:t>
      </w:r>
      <w:proofErr w:type="spellStart"/>
      <w:r>
        <w:t>Bellgrove</w:t>
      </w:r>
      <w:proofErr w:type="spellEnd"/>
      <w:r>
        <w:t xml:space="preserve"> discussed edible seaweeds and nutrition, as well as the role seaweeds can play in the mitigation of climate change.</w:t>
      </w:r>
      <w:r w:rsidR="005449C8">
        <w:t>’</w:t>
      </w:r>
    </w:p>
    <w:p w14:paraId="79B755F2" w14:textId="09D6F511" w:rsidR="003E4B88" w:rsidRDefault="003B0509" w:rsidP="00C3735A">
      <w:r>
        <w:rPr>
          <w:noProof/>
        </w:rPr>
        <w:drawing>
          <wp:inline distT="0" distB="0" distL="0" distR="0" wp14:anchorId="18574073" wp14:editId="3FA4A5DA">
            <wp:extent cx="3149600" cy="1981835"/>
            <wp:effectExtent l="0" t="0" r="0" b="0"/>
            <wp:docPr id="62" name="Picture 62" descr="Five people sitting in chairs around a camp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ve people sitting in chairs around a campfire."/>
                    <pic:cNvPicPr/>
                  </pic:nvPicPr>
                  <pic:blipFill>
                    <a:blip r:embed="rId67"/>
                    <a:stretch>
                      <a:fillRect/>
                    </a:stretch>
                  </pic:blipFill>
                  <pic:spPr>
                    <a:xfrm>
                      <a:off x="0" y="0"/>
                      <a:ext cx="3149600" cy="1981835"/>
                    </a:xfrm>
                    <a:prstGeom prst="rect">
                      <a:avLst/>
                    </a:prstGeom>
                  </pic:spPr>
                </pic:pic>
              </a:graphicData>
            </a:graphic>
          </wp:inline>
        </w:drawing>
      </w:r>
    </w:p>
    <w:p w14:paraId="56DDDF37" w14:textId="1EE0F794" w:rsidR="003E4B88" w:rsidRDefault="003E4B88" w:rsidP="00592FC3">
      <w:pPr>
        <w:pStyle w:val="Caption"/>
      </w:pPr>
      <w:r>
        <w:t xml:space="preserve">Seaweed symposium 1– Learning from Lichen Kelp &amp; the Seaweed Appreciation Society. </w:t>
      </w:r>
    </w:p>
    <w:p w14:paraId="067CA193" w14:textId="77777777" w:rsidR="003B0509" w:rsidRDefault="003B0509" w:rsidP="00C3735A">
      <w:r>
        <w:rPr>
          <w:noProof/>
        </w:rPr>
        <w:drawing>
          <wp:inline distT="0" distB="0" distL="0" distR="0" wp14:anchorId="02962097" wp14:editId="40F372DC">
            <wp:extent cx="3149600" cy="1799590"/>
            <wp:effectExtent l="0" t="0" r="0" b="0"/>
            <wp:docPr id="63" name="Picture 63" descr="A group of approximately 16 people sitting in chairs around a camp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approximately 16 people sitting in chairs around a campfire. "/>
                    <pic:cNvPicPr/>
                  </pic:nvPicPr>
                  <pic:blipFill>
                    <a:blip r:embed="rId68"/>
                    <a:stretch>
                      <a:fillRect/>
                    </a:stretch>
                  </pic:blipFill>
                  <pic:spPr>
                    <a:xfrm>
                      <a:off x="0" y="0"/>
                      <a:ext cx="3149600" cy="1799590"/>
                    </a:xfrm>
                    <a:prstGeom prst="rect">
                      <a:avLst/>
                    </a:prstGeom>
                  </pic:spPr>
                </pic:pic>
              </a:graphicData>
            </a:graphic>
          </wp:inline>
        </w:drawing>
      </w:r>
    </w:p>
    <w:p w14:paraId="6CC8B045" w14:textId="77777777" w:rsidR="003B0509" w:rsidRDefault="003B0509" w:rsidP="00592FC3">
      <w:pPr>
        <w:pStyle w:val="Caption"/>
      </w:pPr>
      <w:r>
        <w:t xml:space="preserve">Seaweed symposium 2 – Participants gather around the campfire, delving into discussion and seaweed damper. </w:t>
      </w:r>
    </w:p>
    <w:p w14:paraId="3C7A0CE0" w14:textId="0ACDD241" w:rsidR="00C3735A" w:rsidRDefault="00C3735A" w:rsidP="00C3735A">
      <w:r>
        <w:t xml:space="preserve">A massive congratulations to Edible Gardens Group for hosting a well-attended, highly educational event! </w:t>
      </w:r>
    </w:p>
    <w:p w14:paraId="3CFDC2DB" w14:textId="6ED4F0DB" w:rsidR="003E4B88" w:rsidRDefault="00C3735A" w:rsidP="00C3735A">
      <w:r>
        <w:t>Thank you to Southern Otway Landcare Network and participants for the basis of this article. This project is supported by Coastcare Victoria and the Victorian Government.</w:t>
      </w:r>
    </w:p>
    <w:p w14:paraId="6B3B12F3" w14:textId="77777777" w:rsidR="003E4B88" w:rsidRPr="00E46F8C" w:rsidRDefault="003E4B88" w:rsidP="00592FC3"/>
    <w:p w14:paraId="4D2DB2BD" w14:textId="77777777" w:rsidR="00AE285F" w:rsidRPr="00113CFE" w:rsidRDefault="00AE285F" w:rsidP="00AE285F">
      <w:pPr>
        <w:pStyle w:val="DisclaimerText"/>
        <w:framePr w:wrap="around"/>
      </w:pPr>
      <w:bookmarkStart w:id="13" w:name="_Applications_closed_for"/>
      <w:bookmarkStart w:id="14" w:name="_Hlk131848832"/>
      <w:bookmarkEnd w:id="13"/>
      <w:r>
        <w:rPr>
          <w:noProof/>
        </w:rPr>
        <w:lastRenderedPageBreak/>
        <mc:AlternateContent>
          <mc:Choice Requires="wps">
            <w:drawing>
              <wp:inline distT="0" distB="0" distL="0" distR="0" wp14:anchorId="12A5CCCC" wp14:editId="7DAE74FB">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12A5CCCC" id="Freeform: Shape 13"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6" behindDoc="0" locked="1" layoutInCell="1" allowOverlap="1" wp14:anchorId="28CAABB2" wp14:editId="02299A1E">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6D2EE362" w14:textId="22044CE8" w:rsidR="00AE285F" w:rsidRPr="00113CFE" w:rsidRDefault="00AE285F" w:rsidP="00AE285F">
      <w:pPr>
        <w:pStyle w:val="DisclaimerText"/>
        <w:framePr w:wrap="around"/>
      </w:pPr>
      <w:r w:rsidRPr="00113CFE">
        <w:t>©</w:t>
      </w:r>
      <w:bookmarkStart w:id="15" w:name="_Copyright"/>
      <w:bookmarkEnd w:id="15"/>
      <w:r w:rsidRPr="00113CFE">
        <w:t xml:space="preserve"> The State of Victoria Department of Energy, Environment and Climate Action </w:t>
      </w:r>
      <w:r w:rsidR="003E4B88">
        <w:t>March 2024</w:t>
      </w:r>
      <w:r w:rsidRPr="00113CFE">
        <w:t>.</w:t>
      </w:r>
    </w:p>
    <w:p w14:paraId="3AD627EE" w14:textId="77777777" w:rsidR="00AE285F" w:rsidRPr="008B65E6" w:rsidRDefault="00AE285F" w:rsidP="00AE285F">
      <w:pPr>
        <w:pStyle w:val="DisclaimerText"/>
        <w:framePr w:wrap="around"/>
        <w:rPr>
          <w:rFonts w:ascii="Arial Bold" w:hAnsi="Arial Bold"/>
        </w:rPr>
      </w:pPr>
      <w:bookmarkStart w:id="16" w:name="_CreativeCommonsMarker"/>
      <w:bookmarkStart w:id="17" w:name="_CreativeCommonsContent"/>
      <w:bookmarkEnd w:id="14"/>
      <w:bookmarkEnd w:id="16"/>
      <w:r w:rsidRPr="008B65E6">
        <w:rPr>
          <w:rFonts w:ascii="Arial Bold" w:hAnsi="Arial Bold"/>
        </w:rPr>
        <w:t>Creative Commons</w:t>
      </w:r>
    </w:p>
    <w:p w14:paraId="44C69CB8" w14:textId="2F176B88" w:rsidR="00AE285F" w:rsidRPr="00113CFE" w:rsidRDefault="00AE285F" w:rsidP="00AE285F">
      <w:pPr>
        <w:pStyle w:val="DisclaimerText"/>
        <w:framePr w:wrap="around"/>
        <w:rPr>
          <w:rFonts w:ascii="Arial Bold" w:hAnsi="Arial Bold"/>
        </w:rPr>
      </w:pPr>
      <w:r w:rsidRPr="00113CFE">
        <w:t xml:space="preserve">This work is licensed under a Creative Commons Attribution 4.0 International licence, visit the </w:t>
      </w:r>
      <w:hyperlink r:id="rId70" w:tooltip="Creative Commons website" w:history="1">
        <w:r w:rsidRPr="00113CFE">
          <w:rPr>
            <w:u w:val="single"/>
          </w:rPr>
          <w:t>Creative Commons website</w:t>
        </w:r>
      </w:hyperlink>
      <w:r w:rsidRPr="00113CFE">
        <w:t xml:space="preserve"> (</w:t>
      </w:r>
      <w:hyperlink r:id="rId71" w:history="1">
        <w:r w:rsidRPr="00113CFE">
          <w:t>http://creativecommons.org/licenses/by/4.0/</w:t>
        </w:r>
      </w:hyperlink>
      <w:r w:rsidRPr="00113CFE">
        <w:t>).</w:t>
      </w:r>
    </w:p>
    <w:p w14:paraId="12770EB8" w14:textId="77777777" w:rsidR="00AE285F" w:rsidRPr="00113CFE" w:rsidRDefault="00AE285F" w:rsidP="00AE285F">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D8C1DD1" w14:textId="77777777" w:rsidR="00AE285F" w:rsidRPr="008B65E6" w:rsidRDefault="00AE285F" w:rsidP="00AE285F">
      <w:pPr>
        <w:pStyle w:val="DisclaimerText"/>
        <w:framePr w:wrap="around"/>
        <w:rPr>
          <w:rFonts w:ascii="Arial Bold" w:hAnsi="Arial Bold"/>
        </w:rPr>
      </w:pPr>
      <w:r w:rsidRPr="008B65E6">
        <w:rPr>
          <w:rFonts w:ascii="Arial Bold" w:hAnsi="Arial Bold"/>
        </w:rPr>
        <w:t>Disclaimer</w:t>
      </w:r>
    </w:p>
    <w:p w14:paraId="1360C40E" w14:textId="77777777" w:rsidR="00AE285F" w:rsidRPr="00113CFE" w:rsidRDefault="00AE285F" w:rsidP="00AE285F">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4DFA7F" w14:textId="77777777" w:rsidR="00AE285F" w:rsidRPr="008B65E6" w:rsidRDefault="00AE285F" w:rsidP="00AE285F">
      <w:pPr>
        <w:pStyle w:val="DisclaimerText12pt"/>
        <w:framePr w:wrap="around"/>
        <w:rPr>
          <w:rFonts w:ascii="Arial Bold" w:hAnsi="Arial Bold"/>
        </w:rPr>
      </w:pPr>
      <w:r w:rsidRPr="008B65E6">
        <w:rPr>
          <w:rFonts w:ascii="Arial Bold" w:hAnsi="Arial Bold"/>
        </w:rPr>
        <w:t>Accessibility</w:t>
      </w:r>
    </w:p>
    <w:p w14:paraId="048F9077" w14:textId="0A58030F" w:rsidR="00AE285F" w:rsidRPr="00113CFE" w:rsidRDefault="00AE285F" w:rsidP="00AE285F">
      <w:pPr>
        <w:pStyle w:val="DisclaimerText12pt"/>
        <w:framePr w:wrap="around"/>
      </w:pPr>
      <w:r w:rsidRPr="00113CFE">
        <w:t xml:space="preserve">To receive this document in an alternative format, phone the Customer Service Centre on 136 186, email </w:t>
      </w:r>
      <w:hyperlink r:id="rId72" w:history="1">
        <w:r w:rsidRPr="00113CFE">
          <w:rPr>
            <w:szCs w:val="24"/>
            <w:u w:val="single"/>
          </w:rPr>
          <w:t>customer.service@delwp.vic.gov.au</w:t>
        </w:r>
      </w:hyperlink>
      <w:r w:rsidRPr="00113CFE">
        <w:t xml:space="preserve">, or contact National Relay Service on 133 677. Available at </w:t>
      </w:r>
      <w:hyperlink r:id="rId73" w:tooltip="Department of Energy, Environment and Climate Action website" w:history="1">
        <w:r w:rsidRPr="00113CFE">
          <w:rPr>
            <w:szCs w:val="24"/>
            <w:u w:val="single"/>
          </w:rPr>
          <w:t>DEECA website</w:t>
        </w:r>
      </w:hyperlink>
      <w:r w:rsidRPr="00113CFE">
        <w:t xml:space="preserve"> (www.deeca.vic.gov.au). </w:t>
      </w:r>
      <w:bookmarkEnd w:id="17"/>
    </w:p>
    <w:p w14:paraId="511C874E" w14:textId="77777777" w:rsidR="00AE285F" w:rsidRPr="006614E4" w:rsidRDefault="00AE285F" w:rsidP="00AE285F"/>
    <w:sectPr w:rsidR="00AE285F"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41B5" w14:textId="77777777" w:rsidR="00910F64" w:rsidRDefault="00910F64" w:rsidP="00CD157B">
      <w:pPr>
        <w:pStyle w:val="NoSpacing"/>
      </w:pPr>
    </w:p>
    <w:p w14:paraId="0C7F843D" w14:textId="77777777" w:rsidR="00910F64" w:rsidRDefault="00910F64"/>
  </w:endnote>
  <w:endnote w:type="continuationSeparator" w:id="0">
    <w:p w14:paraId="2234AB02" w14:textId="77777777" w:rsidR="00910F64" w:rsidRDefault="00910F64" w:rsidP="00CD157B">
      <w:pPr>
        <w:pStyle w:val="NoSpacing"/>
      </w:pPr>
    </w:p>
    <w:p w14:paraId="59912AE4" w14:textId="77777777" w:rsidR="00910F64" w:rsidRDefault="00910F64"/>
  </w:endnote>
  <w:endnote w:type="continuationNotice" w:id="1">
    <w:p w14:paraId="4B83F7A5" w14:textId="77777777" w:rsidR="00910F64" w:rsidRDefault="00910F64" w:rsidP="00CD157B">
      <w:pPr>
        <w:pStyle w:val="NoSpacing"/>
      </w:pPr>
    </w:p>
    <w:p w14:paraId="20C05740" w14:textId="77777777" w:rsidR="00910F64" w:rsidRDefault="00910F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6D211EA" w14:textId="77777777">
      <w:trPr>
        <w:trHeight w:val="397"/>
      </w:trPr>
      <w:tc>
        <w:tcPr>
          <w:tcW w:w="340" w:type="dxa"/>
        </w:tcPr>
        <w:p w14:paraId="425C2121" w14:textId="15A5C3FA" w:rsidR="00A60698" w:rsidRPr="00D55628" w:rsidRDefault="009F6F44" w:rsidP="00A60698">
          <w:pPr>
            <w:pStyle w:val="FooterEvenPageNumber"/>
            <w:framePr w:wrap="auto" w:vAnchor="margin" w:hAnchor="text" w:yAlign="inline"/>
          </w:pPr>
          <w:r>
            <w:rPr>
              <w:noProof/>
            </w:rPr>
            <mc:AlternateContent>
              <mc:Choice Requires="wps">
                <w:drawing>
                  <wp:anchor distT="0" distB="0" distL="0" distR="0" simplePos="0" relativeHeight="251660302" behindDoc="0" locked="0" layoutInCell="1" allowOverlap="1" wp14:anchorId="135C1B7D" wp14:editId="74E3EB64">
                    <wp:simplePos x="635" y="635"/>
                    <wp:positionH relativeFrom="page">
                      <wp:align>center</wp:align>
                    </wp:positionH>
                    <wp:positionV relativeFrom="page">
                      <wp:align>bottom</wp:align>
                    </wp:positionV>
                    <wp:extent cx="443865" cy="443865"/>
                    <wp:effectExtent l="0" t="0" r="12700" b="0"/>
                    <wp:wrapNone/>
                    <wp:docPr id="52"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5020FC" w14:textId="6F0E6924"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C1B7D" id="_x0000_t202" coordsize="21600,21600" o:spt="202" path="m,l,21600r21600,l21600,xe">
                    <v:stroke joinstyle="miter"/>
                    <v:path gradientshapeok="t" o:connecttype="rect"/>
                  </v:shapetype>
                  <v:shape id="Text Box 52" o:spid="_x0000_s1030" type="#_x0000_t202" alt="OFFICIAL" style="position:absolute;margin-left:0;margin-top:0;width:34.95pt;height:34.95pt;z-index:251660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A5020FC" w14:textId="6F0E6924"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4" behindDoc="0" locked="0" layoutInCell="0" allowOverlap="1" wp14:anchorId="4551189E" wp14:editId="5AA5F720">
                    <wp:simplePos x="0" y="0"/>
                    <wp:positionH relativeFrom="page">
                      <wp:posOffset>0</wp:posOffset>
                    </wp:positionH>
                    <wp:positionV relativeFrom="page">
                      <wp:posOffset>10229215</wp:posOffset>
                    </wp:positionV>
                    <wp:extent cx="7560945" cy="273050"/>
                    <wp:effectExtent l="0" t="0" r="0" b="12700"/>
                    <wp:wrapNone/>
                    <wp:docPr id="46" name="Text Box 46"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CE6E3" w14:textId="23CAB129"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551189E" id="Text Box 46" o:spid="_x0000_s1031" type="#_x0000_t202" alt="{&quot;HashCode&quot;:1862493762,&quot;Height&quot;:841.0,&quot;Width&quot;:595.0,&quot;Placement&quot;:&quot;Footer&quot;,&quot;Index&quot;:&quot;OddAndEven&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0ECE6E3" w14:textId="23CAB129"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36FD364" w14:textId="7069883A" w:rsidR="00A60698" w:rsidRDefault="0054226E" w:rsidP="00A60698">
          <w:pPr>
            <w:pStyle w:val="FooterEven"/>
          </w:pPr>
          <w:r>
            <w:fldChar w:fldCharType="begin"/>
          </w:r>
          <w:r>
            <w:instrText xml:space="preserve"> DOCPROPERTY  xFooterTitle  \* MERGEFORMAT </w:instrText>
          </w:r>
          <w:r>
            <w:fldChar w:fldCharType="separate"/>
          </w:r>
          <w:r w:rsidR="007D767F">
            <w:t>DEECA marine and coasts newsletter</w:t>
          </w:r>
          <w:r>
            <w:fldChar w:fldCharType="end"/>
          </w:r>
        </w:p>
        <w:p w14:paraId="540D8C74" w14:textId="4C93FA6C" w:rsidR="00A60698" w:rsidRPr="00810C40" w:rsidRDefault="0054226E" w:rsidP="00A60698">
          <w:pPr>
            <w:pStyle w:val="FooterEven"/>
          </w:pPr>
          <w:r>
            <w:fldChar w:fldCharType="begin"/>
          </w:r>
          <w:r>
            <w:instrText xml:space="preserve"> DOCPROPERTY  xFooterSubtitle  \* MERGEFORMAT </w:instrText>
          </w:r>
          <w:r>
            <w:fldChar w:fldCharType="separate"/>
          </w:r>
          <w:r w:rsidR="007D767F">
            <w:t>Issue 18 March 2024</w:t>
          </w:r>
          <w:r>
            <w:fldChar w:fldCharType="end"/>
          </w:r>
        </w:p>
      </w:tc>
    </w:tr>
  </w:tbl>
  <w:p w14:paraId="6405F454"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1A9833F" w14:textId="77777777">
      <w:trPr>
        <w:trHeight w:val="397"/>
      </w:trPr>
      <w:tc>
        <w:tcPr>
          <w:tcW w:w="9071" w:type="dxa"/>
        </w:tcPr>
        <w:p w14:paraId="37BF6B14" w14:textId="78468ED8" w:rsidR="00A60698" w:rsidRDefault="009F6F44" w:rsidP="00A60698">
          <w:pPr>
            <w:pStyle w:val="FooterOdd"/>
          </w:pPr>
          <w:r>
            <w:rPr>
              <w:noProof/>
            </w:rPr>
            <mc:AlternateContent>
              <mc:Choice Requires="wps">
                <w:drawing>
                  <wp:anchor distT="0" distB="0" distL="0" distR="0" simplePos="0" relativeHeight="251661326" behindDoc="0" locked="0" layoutInCell="1" allowOverlap="1" wp14:anchorId="45E2DE1E" wp14:editId="3215F7A2">
                    <wp:simplePos x="635" y="635"/>
                    <wp:positionH relativeFrom="page">
                      <wp:align>center</wp:align>
                    </wp:positionH>
                    <wp:positionV relativeFrom="page">
                      <wp:align>bottom</wp:align>
                    </wp:positionV>
                    <wp:extent cx="443865" cy="443865"/>
                    <wp:effectExtent l="0" t="0" r="635" b="0"/>
                    <wp:wrapNone/>
                    <wp:docPr id="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58E9B5" w14:textId="460AA976"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2DE1E" id="_x0000_t202" coordsize="21600,21600" o:spt="202" path="m,l,21600r21600,l21600,xe">
                    <v:stroke joinstyle="miter"/>
                    <v:path gradientshapeok="t" o:connecttype="rect"/>
                  </v:shapetype>
                  <v:shape id="Text Box 53" o:spid="_x0000_s1032" type="#_x0000_t202" alt="OFFICIAL" style="position:absolute;left:0;text-align:left;margin-left:0;margin-top:0;width:34.95pt;height:34.95pt;z-index:251661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858E9B5" w14:textId="460AA976"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2" behindDoc="0" locked="0" layoutInCell="0" allowOverlap="1" wp14:anchorId="185B46BB" wp14:editId="466FEF3B">
                    <wp:simplePos x="0" y="0"/>
                    <wp:positionH relativeFrom="page">
                      <wp:posOffset>0</wp:posOffset>
                    </wp:positionH>
                    <wp:positionV relativeFrom="page">
                      <wp:posOffset>10229215</wp:posOffset>
                    </wp:positionV>
                    <wp:extent cx="7560945" cy="273050"/>
                    <wp:effectExtent l="0" t="0" r="0" b="12700"/>
                    <wp:wrapNone/>
                    <wp:docPr id="43" name="Text Box 4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F49F6" w14:textId="0A41A475"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5B46BB" id="Text Box 43" o:spid="_x0000_s1033" type="#_x0000_t202" alt="{&quot;HashCode&quot;:1862493762,&quot;Height&quot;:841.0,&quot;Width&quot;:595.0,&quot;Placement&quot;:&quot;Footer&quot;,&quot;Index&quot;:&quot;Primary&quot;,&quot;Section&quot;:1,&quot;Top&quot;:0.0,&quot;Left&quot;:0.0}" style="position:absolute;left:0;text-align:left;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6B9F49F6" w14:textId="0A41A475"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v:textbox>
                    <w10:wrap anchorx="page" anchory="page"/>
                  </v:shape>
                </w:pict>
              </mc:Fallback>
            </mc:AlternateContent>
          </w:r>
          <w:r w:rsidR="0054226E">
            <w:fldChar w:fldCharType="begin"/>
          </w:r>
          <w:r w:rsidR="0054226E">
            <w:instrText xml:space="preserve"> DOCPROPERTY  xFooterTitle  \* MERGEFORMAT </w:instrText>
          </w:r>
          <w:r w:rsidR="0054226E">
            <w:fldChar w:fldCharType="separate"/>
          </w:r>
          <w:r w:rsidR="007D767F">
            <w:t>DEECA marine and coasts newsletter</w:t>
          </w:r>
          <w:r w:rsidR="0054226E">
            <w:fldChar w:fldCharType="end"/>
          </w:r>
        </w:p>
        <w:p w14:paraId="457BBABA" w14:textId="5CFD323C" w:rsidR="00CD157B" w:rsidRPr="00CB1FB7" w:rsidRDefault="0054226E" w:rsidP="00A60698">
          <w:pPr>
            <w:pStyle w:val="FooterOdd"/>
            <w:rPr>
              <w:b/>
            </w:rPr>
          </w:pPr>
          <w:r>
            <w:fldChar w:fldCharType="begin"/>
          </w:r>
          <w:r>
            <w:instrText xml:space="preserve"> DOCPROPER</w:instrText>
          </w:r>
          <w:r>
            <w:instrText xml:space="preserve">TY  xFooterSubtitle  \* MERGEFORMAT </w:instrText>
          </w:r>
          <w:r>
            <w:fldChar w:fldCharType="separate"/>
          </w:r>
          <w:r w:rsidR="007D767F">
            <w:t>Issue 18 March 2024</w:t>
          </w:r>
          <w:r>
            <w:fldChar w:fldCharType="end"/>
          </w:r>
        </w:p>
      </w:tc>
      <w:tc>
        <w:tcPr>
          <w:tcW w:w="340" w:type="dxa"/>
        </w:tcPr>
        <w:p w14:paraId="36B750F4"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F1CE33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40EE" w14:textId="44EC99BB" w:rsidR="00CE7CC2" w:rsidRDefault="009F6F44">
    <w:pPr>
      <w:pStyle w:val="Footer"/>
    </w:pPr>
    <w:r>
      <w:rPr>
        <w:noProof/>
      </w:rPr>
      <mc:AlternateContent>
        <mc:Choice Requires="wps">
          <w:drawing>
            <wp:anchor distT="0" distB="0" distL="0" distR="0" simplePos="0" relativeHeight="251659278" behindDoc="0" locked="0" layoutInCell="1" allowOverlap="1" wp14:anchorId="43D28076" wp14:editId="00B70BEF">
              <wp:simplePos x="635" y="635"/>
              <wp:positionH relativeFrom="page">
                <wp:align>center</wp:align>
              </wp:positionH>
              <wp:positionV relativeFrom="page">
                <wp:align>bottom</wp:align>
              </wp:positionV>
              <wp:extent cx="443865" cy="443865"/>
              <wp:effectExtent l="0" t="0" r="635" b="0"/>
              <wp:wrapNone/>
              <wp:docPr id="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37132D" w14:textId="41E76BC8"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D28076" id="_x0000_t202" coordsize="21600,21600" o:spt="202" path="m,l,21600r21600,l21600,xe">
              <v:stroke joinstyle="miter"/>
              <v:path gradientshapeok="t" o:connecttype="rect"/>
            </v:shapetype>
            <v:shape id="Text Box 47" o:spid="_x0000_s1034" type="#_x0000_t202" alt="OFFICIAL" style="position:absolute;margin-left:0;margin-top:0;width:34.95pt;height:34.95pt;z-index:251659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E37132D" w14:textId="41E76BC8"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3" behindDoc="0" locked="0" layoutInCell="0" allowOverlap="1" wp14:anchorId="406AFC2E" wp14:editId="6148CA17">
              <wp:simplePos x="0" y="0"/>
              <wp:positionH relativeFrom="page">
                <wp:posOffset>0</wp:posOffset>
              </wp:positionH>
              <wp:positionV relativeFrom="page">
                <wp:posOffset>10229215</wp:posOffset>
              </wp:positionV>
              <wp:extent cx="7560945"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4D88D" w14:textId="66284F09"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6AFC2E" id="Text Box 44" o:spid="_x0000_s1035" type="#_x0000_t202" alt="{&quot;HashCode&quot;:1862493762,&quot;Height&quot;:841.0,&quot;Width&quot;:595.0,&quot;Placement&quot;:&quot;Footer&quot;,&quot;Index&quot;:&quot;FirstPage&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6F34D88D" w14:textId="66284F09" w:rsidR="00CE7CC2" w:rsidRPr="005E7942" w:rsidRDefault="005E7942" w:rsidP="005E7942">
                    <w:pPr>
                      <w:spacing w:before="0" w:after="0"/>
                      <w:jc w:val="center"/>
                      <w:rPr>
                        <w:rFonts w:ascii="Calibri" w:hAnsi="Calibri" w:cs="Calibri"/>
                        <w:color w:val="000000"/>
                        <w:sz w:val="24"/>
                      </w:rPr>
                    </w:pPr>
                    <w:r w:rsidRPr="005E7942">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3D84" w14:textId="1DEE9D5A" w:rsidR="009F6F44" w:rsidRDefault="009F6F44">
    <w:pPr>
      <w:pStyle w:val="Footer"/>
    </w:pPr>
    <w:r>
      <w:rPr>
        <w:noProof/>
      </w:rPr>
      <mc:AlternateContent>
        <mc:Choice Requires="wps">
          <w:drawing>
            <wp:anchor distT="0" distB="0" distL="0" distR="0" simplePos="0" relativeHeight="251663374" behindDoc="0" locked="0" layoutInCell="1" allowOverlap="1" wp14:anchorId="66174382" wp14:editId="17A87F62">
              <wp:simplePos x="635" y="635"/>
              <wp:positionH relativeFrom="page">
                <wp:align>center</wp:align>
              </wp:positionH>
              <wp:positionV relativeFrom="page">
                <wp:align>bottom</wp:align>
              </wp:positionV>
              <wp:extent cx="443865" cy="443865"/>
              <wp:effectExtent l="0" t="0" r="635" b="0"/>
              <wp:wrapNone/>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B2F570" w14:textId="3F7EC88B"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74382" id="_x0000_t202" coordsize="21600,21600" o:spt="202" path="m,l,21600r21600,l21600,xe">
              <v:stroke joinstyle="miter"/>
              <v:path gradientshapeok="t" o:connecttype="rect"/>
            </v:shapetype>
            <v:shape id="Text Box 57" o:spid="_x0000_s1036" type="#_x0000_t202" alt="OFFICIAL" style="position:absolute;margin-left:0;margin-top:0;width:34.95pt;height:34.95pt;z-index:2516633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FB2F570" w14:textId="3F7EC88B"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41C8" w14:textId="0FB39588" w:rsidR="009F6F44" w:rsidRDefault="009F6F44">
    <w:pPr>
      <w:pStyle w:val="Footer"/>
    </w:pPr>
    <w:r>
      <w:rPr>
        <w:noProof/>
      </w:rPr>
      <mc:AlternateContent>
        <mc:Choice Requires="wps">
          <w:drawing>
            <wp:anchor distT="0" distB="0" distL="0" distR="0" simplePos="0" relativeHeight="251664398" behindDoc="0" locked="0" layoutInCell="1" allowOverlap="1" wp14:anchorId="777C4F0E" wp14:editId="2F5F9F02">
              <wp:simplePos x="635" y="635"/>
              <wp:positionH relativeFrom="page">
                <wp:align>center</wp:align>
              </wp:positionH>
              <wp:positionV relativeFrom="page">
                <wp:align>bottom</wp:align>
              </wp:positionV>
              <wp:extent cx="443865" cy="443865"/>
              <wp:effectExtent l="0" t="0" r="635" b="0"/>
              <wp:wrapNone/>
              <wp:docPr id="5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27DCF7" w14:textId="135499D8"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7C4F0E" id="_x0000_t202" coordsize="21600,21600" o:spt="202" path="m,l,21600r21600,l21600,xe">
              <v:stroke joinstyle="miter"/>
              <v:path gradientshapeok="t" o:connecttype="rect"/>
            </v:shapetype>
            <v:shape id="Text Box 59" o:spid="_x0000_s1037" type="#_x0000_t202" alt="OFFICIAL" style="position:absolute;margin-left:0;margin-top:0;width:34.95pt;height:34.95pt;z-index:251664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B27DCF7" w14:textId="135499D8"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9A4C" w14:textId="7ADA81ED" w:rsidR="009F6F44" w:rsidRDefault="009F6F44">
    <w:pPr>
      <w:pStyle w:val="Footer"/>
    </w:pPr>
    <w:r>
      <w:rPr>
        <w:noProof/>
      </w:rPr>
      <mc:AlternateContent>
        <mc:Choice Requires="wps">
          <w:drawing>
            <wp:anchor distT="0" distB="0" distL="0" distR="0" simplePos="0" relativeHeight="251662350" behindDoc="0" locked="0" layoutInCell="1" allowOverlap="1" wp14:anchorId="2BB7535D" wp14:editId="55812B7E">
              <wp:simplePos x="635" y="635"/>
              <wp:positionH relativeFrom="page">
                <wp:align>center</wp:align>
              </wp:positionH>
              <wp:positionV relativeFrom="page">
                <wp:align>bottom</wp:align>
              </wp:positionV>
              <wp:extent cx="443865" cy="443865"/>
              <wp:effectExtent l="0" t="0" r="635" b="0"/>
              <wp:wrapNone/>
              <wp:docPr id="5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116E48" w14:textId="53C08F21"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B7535D" id="_x0000_t202" coordsize="21600,21600" o:spt="202" path="m,l,21600r21600,l21600,xe">
              <v:stroke joinstyle="miter"/>
              <v:path gradientshapeok="t" o:connecttype="rect"/>
            </v:shapetype>
            <v:shape id="Text Box 56" o:spid="_x0000_s1038" type="#_x0000_t202" alt="OFFICIAL" style="position:absolute;margin-left:0;margin-top:0;width:34.95pt;height:34.95pt;z-index:251662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C116E48" w14:textId="53C08F21" w:rsidR="009F6F44" w:rsidRPr="009F6F44" w:rsidRDefault="009F6F44" w:rsidP="009F6F44">
                    <w:pPr>
                      <w:spacing w:after="0"/>
                      <w:rPr>
                        <w:rFonts w:ascii="Calibri" w:eastAsia="Calibri" w:hAnsi="Calibri" w:cs="Calibri"/>
                        <w:noProof/>
                        <w:color w:val="000000"/>
                        <w:sz w:val="24"/>
                        <w:szCs w:val="24"/>
                      </w:rPr>
                    </w:pPr>
                    <w:r w:rsidRPr="009F6F44">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78007" w14:textId="77777777" w:rsidR="00910F64" w:rsidRPr="0056073C" w:rsidRDefault="00910F64" w:rsidP="005D764F">
      <w:pPr>
        <w:pStyle w:val="FootnoteSeparator"/>
      </w:pPr>
    </w:p>
    <w:p w14:paraId="5CD78207" w14:textId="77777777" w:rsidR="00910F64" w:rsidRDefault="00910F64"/>
  </w:footnote>
  <w:footnote w:type="continuationSeparator" w:id="0">
    <w:p w14:paraId="0226EB7A" w14:textId="77777777" w:rsidR="00910F64" w:rsidRPr="00CA30B7" w:rsidRDefault="00910F64" w:rsidP="006D5A90">
      <w:pPr>
        <w:rPr>
          <w:lang w:val="en-US"/>
        </w:rPr>
      </w:pPr>
      <w:r w:rsidRPr="00CA30B7">
        <w:rPr>
          <w:lang w:val="en-US"/>
        </w:rPr>
        <w:t>_______</w:t>
      </w:r>
    </w:p>
    <w:p w14:paraId="2A246656" w14:textId="77777777" w:rsidR="00910F64" w:rsidRDefault="00910F64"/>
  </w:footnote>
  <w:footnote w:type="continuationNotice" w:id="1">
    <w:p w14:paraId="53F83D36" w14:textId="77777777" w:rsidR="00910F64" w:rsidRDefault="00910F64" w:rsidP="006D5A90"/>
    <w:p w14:paraId="7551191B" w14:textId="77777777" w:rsidR="00910F64" w:rsidRDefault="00910F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B8BE"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318CAD3F" wp14:editId="7CDF0F0B">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69B5266" id="Hdr_Element6" o:spid="_x0000_s1026" alt="&quot;&quot;"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14510BF0" wp14:editId="0443C23E">
              <wp:simplePos x="0" y="0"/>
              <wp:positionH relativeFrom="page">
                <wp:align>left</wp:align>
              </wp:positionH>
              <wp:positionV relativeFrom="page">
                <wp:align>top</wp:align>
              </wp:positionV>
              <wp:extent cx="7560000" cy="44640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B3F178A" id="Hdr_Element1" o:spid="_x0000_s1026" alt="&quot;&quot;"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367F8603" wp14:editId="5544F17D">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9D439BE" id="Hdr_Element4" o:spid="_x0000_s1026" alt="&quot;&quot;"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50F11E6D" wp14:editId="4D292984">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60B43E7" id="Hdr_Element5" o:spid="_x0000_s1026" alt="&quot;&quot;"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3F2A98B3" wp14:editId="6030EC82">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8C6A9B1" id="Hdr_Element2" o:spid="_x0000_s1026" alt="&quot;&quot;"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4FEE1D21" wp14:editId="7CE05606">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DEF0EBE" id="Hdr_Element3" o:spid="_x0000_s1026" alt="&quot;&quot;"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6AD940D0"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165E"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24BEED7" wp14:editId="6616A70A">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1E7CAFF"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0E130B12" wp14:editId="0B9C5C40">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C4D8D04"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088BCB43" wp14:editId="76016BCE">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FA70A2E"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2F91ACF5" wp14:editId="02A4F4DF">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A5DDAE8"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0D52B587" wp14:editId="390ABD75">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E9879E3"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6C1311ED" wp14:editId="32A39940">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958F250"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ABD066B"/>
    <w:multiLevelType w:val="hybridMultilevel"/>
    <w:tmpl w:val="CB1C7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D284207"/>
    <w:multiLevelType w:val="multilevel"/>
    <w:tmpl w:val="C4768A3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1"/>
  </w:num>
  <w:num w:numId="4" w16cid:durableId="985085104">
    <w:abstractNumId w:val="11"/>
  </w:num>
  <w:num w:numId="5" w16cid:durableId="1872112631">
    <w:abstractNumId w:val="14"/>
  </w:num>
  <w:num w:numId="6" w16cid:durableId="336812815">
    <w:abstractNumId w:val="27"/>
  </w:num>
  <w:num w:numId="7" w16cid:durableId="155153463">
    <w:abstractNumId w:val="3"/>
  </w:num>
  <w:num w:numId="8" w16cid:durableId="1428236886">
    <w:abstractNumId w:val="30"/>
  </w:num>
  <w:num w:numId="9" w16cid:durableId="1644658156">
    <w:abstractNumId w:val="22"/>
  </w:num>
  <w:num w:numId="10" w16cid:durableId="103154041">
    <w:abstractNumId w:val="32"/>
  </w:num>
  <w:num w:numId="11" w16cid:durableId="2129203638">
    <w:abstractNumId w:val="35"/>
  </w:num>
  <w:num w:numId="12" w16cid:durableId="377365663">
    <w:abstractNumId w:val="28"/>
  </w:num>
  <w:num w:numId="13" w16cid:durableId="1308436166">
    <w:abstractNumId w:val="29"/>
  </w:num>
  <w:num w:numId="14" w16cid:durableId="1335643199">
    <w:abstractNumId w:val="39"/>
  </w:num>
  <w:num w:numId="15" w16cid:durableId="384449836">
    <w:abstractNumId w:val="8"/>
  </w:num>
  <w:num w:numId="16" w16cid:durableId="1160577431">
    <w:abstractNumId w:val="31"/>
  </w:num>
  <w:num w:numId="17" w16cid:durableId="27071314">
    <w:abstractNumId w:val="7"/>
  </w:num>
  <w:num w:numId="18" w16cid:durableId="338120444">
    <w:abstractNumId w:val="5"/>
  </w:num>
  <w:num w:numId="19" w16cid:durableId="1673139647">
    <w:abstractNumId w:val="18"/>
  </w:num>
  <w:num w:numId="20" w16cid:durableId="1975480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7"/>
  </w:num>
  <w:num w:numId="34" w16cid:durableId="196283207">
    <w:abstractNumId w:val="40"/>
  </w:num>
  <w:num w:numId="35" w16cid:durableId="1742215375">
    <w:abstractNumId w:val="49"/>
  </w:num>
  <w:num w:numId="36" w16cid:durableId="664823544">
    <w:abstractNumId w:val="45"/>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7"/>
  </w:num>
  <w:num w:numId="40" w16cid:durableId="16010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8595798">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AE285F"/>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198"/>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EF8"/>
    <w:rsid w:val="00037F96"/>
    <w:rsid w:val="000408B7"/>
    <w:rsid w:val="00040E63"/>
    <w:rsid w:val="00040EB4"/>
    <w:rsid w:val="000411A2"/>
    <w:rsid w:val="00041613"/>
    <w:rsid w:val="00041B06"/>
    <w:rsid w:val="00042903"/>
    <w:rsid w:val="00043F27"/>
    <w:rsid w:val="00043FEB"/>
    <w:rsid w:val="00044607"/>
    <w:rsid w:val="00044A5B"/>
    <w:rsid w:val="0004603D"/>
    <w:rsid w:val="000463B1"/>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355"/>
    <w:rsid w:val="00060B9F"/>
    <w:rsid w:val="000610DD"/>
    <w:rsid w:val="0006141F"/>
    <w:rsid w:val="000634B5"/>
    <w:rsid w:val="000636FD"/>
    <w:rsid w:val="00063A7B"/>
    <w:rsid w:val="00063E7E"/>
    <w:rsid w:val="00064148"/>
    <w:rsid w:val="000645D3"/>
    <w:rsid w:val="00064813"/>
    <w:rsid w:val="00065585"/>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7A2"/>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3E0A"/>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77D"/>
    <w:rsid w:val="00091B4C"/>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147"/>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7E0"/>
    <w:rsid w:val="000F1954"/>
    <w:rsid w:val="000F1B2C"/>
    <w:rsid w:val="000F1E52"/>
    <w:rsid w:val="000F26D5"/>
    <w:rsid w:val="000F2976"/>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3E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8E7"/>
    <w:rsid w:val="001249CA"/>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19C3"/>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47F34"/>
    <w:rsid w:val="00150746"/>
    <w:rsid w:val="00151331"/>
    <w:rsid w:val="00151BF0"/>
    <w:rsid w:val="001529E5"/>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5EE"/>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3883"/>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BC6"/>
    <w:rsid w:val="00197D54"/>
    <w:rsid w:val="001A05EE"/>
    <w:rsid w:val="001A0AAC"/>
    <w:rsid w:val="001A0FC3"/>
    <w:rsid w:val="001A1E8A"/>
    <w:rsid w:val="001A26B9"/>
    <w:rsid w:val="001A3352"/>
    <w:rsid w:val="001A3695"/>
    <w:rsid w:val="001A4052"/>
    <w:rsid w:val="001A44AA"/>
    <w:rsid w:val="001A48B2"/>
    <w:rsid w:val="001A4A74"/>
    <w:rsid w:val="001A558C"/>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39AE"/>
    <w:rsid w:val="001B45A7"/>
    <w:rsid w:val="001B57E8"/>
    <w:rsid w:val="001B6D41"/>
    <w:rsid w:val="001B6E7E"/>
    <w:rsid w:val="001B7C04"/>
    <w:rsid w:val="001B7E65"/>
    <w:rsid w:val="001C045F"/>
    <w:rsid w:val="001C047F"/>
    <w:rsid w:val="001C0F9B"/>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652F"/>
    <w:rsid w:val="001C71FB"/>
    <w:rsid w:val="001C72A9"/>
    <w:rsid w:val="001C73A0"/>
    <w:rsid w:val="001C78A3"/>
    <w:rsid w:val="001D0287"/>
    <w:rsid w:val="001D064C"/>
    <w:rsid w:val="001D0889"/>
    <w:rsid w:val="001D11E7"/>
    <w:rsid w:val="001D134B"/>
    <w:rsid w:val="001D15F7"/>
    <w:rsid w:val="001D223D"/>
    <w:rsid w:val="001D2D53"/>
    <w:rsid w:val="001D34EA"/>
    <w:rsid w:val="001D39F8"/>
    <w:rsid w:val="001D3B02"/>
    <w:rsid w:val="001D46AE"/>
    <w:rsid w:val="001D47F4"/>
    <w:rsid w:val="001D50D2"/>
    <w:rsid w:val="001D5D1A"/>
    <w:rsid w:val="001D5F90"/>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6F9"/>
    <w:rsid w:val="001E67C2"/>
    <w:rsid w:val="001E70EA"/>
    <w:rsid w:val="001E7FE0"/>
    <w:rsid w:val="001F0748"/>
    <w:rsid w:val="001F0A72"/>
    <w:rsid w:val="001F2252"/>
    <w:rsid w:val="001F2907"/>
    <w:rsid w:val="001F2C32"/>
    <w:rsid w:val="001F302E"/>
    <w:rsid w:val="001F3545"/>
    <w:rsid w:val="001F35A0"/>
    <w:rsid w:val="001F44D3"/>
    <w:rsid w:val="001F45DA"/>
    <w:rsid w:val="001F4765"/>
    <w:rsid w:val="001F4EF4"/>
    <w:rsid w:val="001F5040"/>
    <w:rsid w:val="001F5BF9"/>
    <w:rsid w:val="001F618A"/>
    <w:rsid w:val="001F61BB"/>
    <w:rsid w:val="001F6460"/>
    <w:rsid w:val="001F6826"/>
    <w:rsid w:val="001F6B18"/>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18"/>
    <w:rsid w:val="002047FF"/>
    <w:rsid w:val="002048EC"/>
    <w:rsid w:val="0020496E"/>
    <w:rsid w:val="00204B9C"/>
    <w:rsid w:val="00204C72"/>
    <w:rsid w:val="00204E23"/>
    <w:rsid w:val="00205B11"/>
    <w:rsid w:val="002062AB"/>
    <w:rsid w:val="0020640A"/>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E55"/>
    <w:rsid w:val="00213177"/>
    <w:rsid w:val="00213867"/>
    <w:rsid w:val="00213ACD"/>
    <w:rsid w:val="00213B2D"/>
    <w:rsid w:val="00214138"/>
    <w:rsid w:val="002146AD"/>
    <w:rsid w:val="002146FB"/>
    <w:rsid w:val="00214B49"/>
    <w:rsid w:val="00214B83"/>
    <w:rsid w:val="00215032"/>
    <w:rsid w:val="002152A5"/>
    <w:rsid w:val="00215906"/>
    <w:rsid w:val="00215A33"/>
    <w:rsid w:val="00215E28"/>
    <w:rsid w:val="00215E95"/>
    <w:rsid w:val="002167E2"/>
    <w:rsid w:val="00216940"/>
    <w:rsid w:val="00216F32"/>
    <w:rsid w:val="002174E7"/>
    <w:rsid w:val="0021781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1FC9"/>
    <w:rsid w:val="002421DA"/>
    <w:rsid w:val="00242490"/>
    <w:rsid w:val="00242651"/>
    <w:rsid w:val="00242821"/>
    <w:rsid w:val="002429C2"/>
    <w:rsid w:val="00242BBE"/>
    <w:rsid w:val="00242DCD"/>
    <w:rsid w:val="00243090"/>
    <w:rsid w:val="00243399"/>
    <w:rsid w:val="00243A45"/>
    <w:rsid w:val="002442DE"/>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A63"/>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93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4A2"/>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207"/>
    <w:rsid w:val="002D2577"/>
    <w:rsid w:val="002D2A80"/>
    <w:rsid w:val="002D2AB4"/>
    <w:rsid w:val="002D2D1D"/>
    <w:rsid w:val="002D37BD"/>
    <w:rsid w:val="002D38FC"/>
    <w:rsid w:val="002D48D3"/>
    <w:rsid w:val="002D4B23"/>
    <w:rsid w:val="002D7AA5"/>
    <w:rsid w:val="002D7F56"/>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453"/>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422"/>
    <w:rsid w:val="00314B3B"/>
    <w:rsid w:val="00315198"/>
    <w:rsid w:val="003153A1"/>
    <w:rsid w:val="00315B21"/>
    <w:rsid w:val="00315DC5"/>
    <w:rsid w:val="00316141"/>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4A4"/>
    <w:rsid w:val="003466F7"/>
    <w:rsid w:val="00346ADF"/>
    <w:rsid w:val="00347812"/>
    <w:rsid w:val="00347C3F"/>
    <w:rsid w:val="00347C89"/>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0FC"/>
    <w:rsid w:val="0036739A"/>
    <w:rsid w:val="0036747C"/>
    <w:rsid w:val="00367ABF"/>
    <w:rsid w:val="00370000"/>
    <w:rsid w:val="003700AF"/>
    <w:rsid w:val="0037086E"/>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2EC"/>
    <w:rsid w:val="00381472"/>
    <w:rsid w:val="003817EC"/>
    <w:rsid w:val="00381B7E"/>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2D1"/>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509"/>
    <w:rsid w:val="003B0AC8"/>
    <w:rsid w:val="003B0FCB"/>
    <w:rsid w:val="003B1499"/>
    <w:rsid w:val="003B1604"/>
    <w:rsid w:val="003B1A16"/>
    <w:rsid w:val="003B1D62"/>
    <w:rsid w:val="003B1F7B"/>
    <w:rsid w:val="003B21FD"/>
    <w:rsid w:val="003B22E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54"/>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5CE"/>
    <w:rsid w:val="003D3FBD"/>
    <w:rsid w:val="003D4029"/>
    <w:rsid w:val="003D432D"/>
    <w:rsid w:val="003D44EC"/>
    <w:rsid w:val="003D4E8A"/>
    <w:rsid w:val="003D4F8B"/>
    <w:rsid w:val="003D5307"/>
    <w:rsid w:val="003D6121"/>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4B88"/>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986"/>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2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A5"/>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96"/>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49A"/>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39E"/>
    <w:rsid w:val="00490510"/>
    <w:rsid w:val="00490907"/>
    <w:rsid w:val="00490C15"/>
    <w:rsid w:val="00490C8A"/>
    <w:rsid w:val="00491023"/>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BE2"/>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2A0"/>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4F7DAA"/>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4CB1"/>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1AD9"/>
    <w:rsid w:val="00522745"/>
    <w:rsid w:val="00522CAE"/>
    <w:rsid w:val="00522D70"/>
    <w:rsid w:val="00522FB7"/>
    <w:rsid w:val="00523430"/>
    <w:rsid w:val="00523560"/>
    <w:rsid w:val="00523658"/>
    <w:rsid w:val="0052368B"/>
    <w:rsid w:val="0052383B"/>
    <w:rsid w:val="005238DE"/>
    <w:rsid w:val="00524213"/>
    <w:rsid w:val="00524EFB"/>
    <w:rsid w:val="00525264"/>
    <w:rsid w:val="005254C7"/>
    <w:rsid w:val="00525647"/>
    <w:rsid w:val="00525739"/>
    <w:rsid w:val="00525EA4"/>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0B"/>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9C8"/>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4E0"/>
    <w:rsid w:val="00555BDA"/>
    <w:rsid w:val="00556110"/>
    <w:rsid w:val="00556165"/>
    <w:rsid w:val="005567D1"/>
    <w:rsid w:val="00556938"/>
    <w:rsid w:val="00556BA9"/>
    <w:rsid w:val="00556EBA"/>
    <w:rsid w:val="00557176"/>
    <w:rsid w:val="00557CF6"/>
    <w:rsid w:val="005601B8"/>
    <w:rsid w:val="005602D3"/>
    <w:rsid w:val="0056038E"/>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115"/>
    <w:rsid w:val="00567685"/>
    <w:rsid w:val="0057019D"/>
    <w:rsid w:val="0057036C"/>
    <w:rsid w:val="0057170F"/>
    <w:rsid w:val="00571A54"/>
    <w:rsid w:val="0057262E"/>
    <w:rsid w:val="00572853"/>
    <w:rsid w:val="00572D49"/>
    <w:rsid w:val="0057325E"/>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061"/>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2FC3"/>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6FF0"/>
    <w:rsid w:val="005A73B1"/>
    <w:rsid w:val="005A758E"/>
    <w:rsid w:val="005A7A95"/>
    <w:rsid w:val="005B0545"/>
    <w:rsid w:val="005B10DA"/>
    <w:rsid w:val="005B12FA"/>
    <w:rsid w:val="005B280F"/>
    <w:rsid w:val="005B3936"/>
    <w:rsid w:val="005B4634"/>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6CEF"/>
    <w:rsid w:val="005E7942"/>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5B7"/>
    <w:rsid w:val="00600DB4"/>
    <w:rsid w:val="0060101B"/>
    <w:rsid w:val="00601341"/>
    <w:rsid w:val="00601C2F"/>
    <w:rsid w:val="00602128"/>
    <w:rsid w:val="00602425"/>
    <w:rsid w:val="006035AB"/>
    <w:rsid w:val="0060377B"/>
    <w:rsid w:val="006039DD"/>
    <w:rsid w:val="00603AFA"/>
    <w:rsid w:val="00603CD3"/>
    <w:rsid w:val="00603CE8"/>
    <w:rsid w:val="0060442D"/>
    <w:rsid w:val="00604680"/>
    <w:rsid w:val="00604854"/>
    <w:rsid w:val="00604B4C"/>
    <w:rsid w:val="00605E92"/>
    <w:rsid w:val="00605ECF"/>
    <w:rsid w:val="0060612B"/>
    <w:rsid w:val="0060647D"/>
    <w:rsid w:val="0060668A"/>
    <w:rsid w:val="00607178"/>
    <w:rsid w:val="0061014C"/>
    <w:rsid w:val="00610636"/>
    <w:rsid w:val="006106D1"/>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35B"/>
    <w:rsid w:val="00623492"/>
    <w:rsid w:val="00623786"/>
    <w:rsid w:val="00624360"/>
    <w:rsid w:val="0062488E"/>
    <w:rsid w:val="0062553A"/>
    <w:rsid w:val="0062575A"/>
    <w:rsid w:val="00625D4C"/>
    <w:rsid w:val="00625EF4"/>
    <w:rsid w:val="00626215"/>
    <w:rsid w:val="00627DAE"/>
    <w:rsid w:val="00627F94"/>
    <w:rsid w:val="00630C13"/>
    <w:rsid w:val="006310C1"/>
    <w:rsid w:val="006313CD"/>
    <w:rsid w:val="00631E3B"/>
    <w:rsid w:val="00631F4C"/>
    <w:rsid w:val="00631FAF"/>
    <w:rsid w:val="0063206B"/>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4D"/>
    <w:rsid w:val="00652B82"/>
    <w:rsid w:val="006534E7"/>
    <w:rsid w:val="00654108"/>
    <w:rsid w:val="006549E1"/>
    <w:rsid w:val="00654BFF"/>
    <w:rsid w:val="00654C22"/>
    <w:rsid w:val="00654F3E"/>
    <w:rsid w:val="00655130"/>
    <w:rsid w:val="006551A8"/>
    <w:rsid w:val="00656918"/>
    <w:rsid w:val="00656D76"/>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3E8"/>
    <w:rsid w:val="006754A7"/>
    <w:rsid w:val="00675763"/>
    <w:rsid w:val="006757AD"/>
    <w:rsid w:val="00675970"/>
    <w:rsid w:val="00675B76"/>
    <w:rsid w:val="00675FCA"/>
    <w:rsid w:val="00676101"/>
    <w:rsid w:val="00676131"/>
    <w:rsid w:val="0067635F"/>
    <w:rsid w:val="00676908"/>
    <w:rsid w:val="00677476"/>
    <w:rsid w:val="0067758C"/>
    <w:rsid w:val="00677CF9"/>
    <w:rsid w:val="00677D56"/>
    <w:rsid w:val="006816E7"/>
    <w:rsid w:val="00681DF4"/>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7623"/>
    <w:rsid w:val="006A09EE"/>
    <w:rsid w:val="006A0A3B"/>
    <w:rsid w:val="006A0EE1"/>
    <w:rsid w:val="006A1B45"/>
    <w:rsid w:val="006A1D29"/>
    <w:rsid w:val="006A2255"/>
    <w:rsid w:val="006A2FDA"/>
    <w:rsid w:val="006A30ED"/>
    <w:rsid w:val="006A381E"/>
    <w:rsid w:val="006A384C"/>
    <w:rsid w:val="006A39C7"/>
    <w:rsid w:val="006A3CBF"/>
    <w:rsid w:val="006A3D28"/>
    <w:rsid w:val="006A4920"/>
    <w:rsid w:val="006A4BB3"/>
    <w:rsid w:val="006A5BE5"/>
    <w:rsid w:val="006A60EE"/>
    <w:rsid w:val="006A60F2"/>
    <w:rsid w:val="006A61F8"/>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D87"/>
    <w:rsid w:val="006B5E32"/>
    <w:rsid w:val="006B5E90"/>
    <w:rsid w:val="006B6A6F"/>
    <w:rsid w:val="006B6B90"/>
    <w:rsid w:val="006B76E9"/>
    <w:rsid w:val="006B772C"/>
    <w:rsid w:val="006B7B43"/>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DE9"/>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6F16"/>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3E6E"/>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803"/>
    <w:rsid w:val="00765BED"/>
    <w:rsid w:val="007661B9"/>
    <w:rsid w:val="007663EC"/>
    <w:rsid w:val="00766B7A"/>
    <w:rsid w:val="00766D74"/>
    <w:rsid w:val="00766F86"/>
    <w:rsid w:val="00767396"/>
    <w:rsid w:val="00767DB1"/>
    <w:rsid w:val="00770331"/>
    <w:rsid w:val="007706BC"/>
    <w:rsid w:val="00770C42"/>
    <w:rsid w:val="00770D3F"/>
    <w:rsid w:val="0077107F"/>
    <w:rsid w:val="007712F0"/>
    <w:rsid w:val="00771DBC"/>
    <w:rsid w:val="007721E9"/>
    <w:rsid w:val="00772DF7"/>
    <w:rsid w:val="00772F18"/>
    <w:rsid w:val="007737AF"/>
    <w:rsid w:val="007737C1"/>
    <w:rsid w:val="00773D36"/>
    <w:rsid w:val="007745A7"/>
    <w:rsid w:val="007753A9"/>
    <w:rsid w:val="00775B73"/>
    <w:rsid w:val="00775C47"/>
    <w:rsid w:val="00775F65"/>
    <w:rsid w:val="0077612A"/>
    <w:rsid w:val="00776142"/>
    <w:rsid w:val="00776C7E"/>
    <w:rsid w:val="00777355"/>
    <w:rsid w:val="007801AB"/>
    <w:rsid w:val="007803D7"/>
    <w:rsid w:val="007805E6"/>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3A3"/>
    <w:rsid w:val="00787561"/>
    <w:rsid w:val="00787BEB"/>
    <w:rsid w:val="00787D27"/>
    <w:rsid w:val="00790262"/>
    <w:rsid w:val="007909A5"/>
    <w:rsid w:val="00790AC4"/>
    <w:rsid w:val="00791833"/>
    <w:rsid w:val="00791C97"/>
    <w:rsid w:val="00791E38"/>
    <w:rsid w:val="0079208F"/>
    <w:rsid w:val="007923FB"/>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586"/>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2A62"/>
    <w:rsid w:val="007C3198"/>
    <w:rsid w:val="007C3248"/>
    <w:rsid w:val="007C3866"/>
    <w:rsid w:val="007C42C1"/>
    <w:rsid w:val="007C4DBF"/>
    <w:rsid w:val="007C5053"/>
    <w:rsid w:val="007C574A"/>
    <w:rsid w:val="007C6D10"/>
    <w:rsid w:val="007C6FA4"/>
    <w:rsid w:val="007C71CA"/>
    <w:rsid w:val="007C7D6F"/>
    <w:rsid w:val="007D0352"/>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67F"/>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4F30"/>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7F7D55"/>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3C2"/>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33D"/>
    <w:rsid w:val="00821C4C"/>
    <w:rsid w:val="00822B9B"/>
    <w:rsid w:val="0082304B"/>
    <w:rsid w:val="00823348"/>
    <w:rsid w:val="00823A4D"/>
    <w:rsid w:val="0082411F"/>
    <w:rsid w:val="00824B95"/>
    <w:rsid w:val="00824C66"/>
    <w:rsid w:val="00824E09"/>
    <w:rsid w:val="00825F64"/>
    <w:rsid w:val="0082621E"/>
    <w:rsid w:val="00826288"/>
    <w:rsid w:val="008263F2"/>
    <w:rsid w:val="00826B73"/>
    <w:rsid w:val="0082763D"/>
    <w:rsid w:val="0082784D"/>
    <w:rsid w:val="00827C33"/>
    <w:rsid w:val="008303F6"/>
    <w:rsid w:val="00830A76"/>
    <w:rsid w:val="008310EA"/>
    <w:rsid w:val="00831C65"/>
    <w:rsid w:val="00831CBA"/>
    <w:rsid w:val="00832059"/>
    <w:rsid w:val="0083215A"/>
    <w:rsid w:val="0083274E"/>
    <w:rsid w:val="0083275D"/>
    <w:rsid w:val="008334CC"/>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4B3"/>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468"/>
    <w:rsid w:val="0086570D"/>
    <w:rsid w:val="00865D0F"/>
    <w:rsid w:val="008664E6"/>
    <w:rsid w:val="00866DAF"/>
    <w:rsid w:val="00866EA2"/>
    <w:rsid w:val="0086785A"/>
    <w:rsid w:val="00867BC6"/>
    <w:rsid w:val="00867CE4"/>
    <w:rsid w:val="00867D73"/>
    <w:rsid w:val="00867EFE"/>
    <w:rsid w:val="0087004D"/>
    <w:rsid w:val="00870214"/>
    <w:rsid w:val="008703CC"/>
    <w:rsid w:val="00870A00"/>
    <w:rsid w:val="008712A9"/>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CB2"/>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1792"/>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062"/>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C94"/>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5B8"/>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AB1"/>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743"/>
    <w:rsid w:val="008E7E66"/>
    <w:rsid w:val="008F02F8"/>
    <w:rsid w:val="008F0D99"/>
    <w:rsid w:val="008F15A1"/>
    <w:rsid w:val="008F1DDA"/>
    <w:rsid w:val="008F26B4"/>
    <w:rsid w:val="008F2B26"/>
    <w:rsid w:val="008F2C95"/>
    <w:rsid w:val="008F2E1D"/>
    <w:rsid w:val="008F2EF1"/>
    <w:rsid w:val="008F3169"/>
    <w:rsid w:val="008F334C"/>
    <w:rsid w:val="008F350F"/>
    <w:rsid w:val="008F37F3"/>
    <w:rsid w:val="008F50C1"/>
    <w:rsid w:val="008F52D8"/>
    <w:rsid w:val="008F58EA"/>
    <w:rsid w:val="008F6075"/>
    <w:rsid w:val="008F6E4D"/>
    <w:rsid w:val="008F6F72"/>
    <w:rsid w:val="008F744E"/>
    <w:rsid w:val="008F7726"/>
    <w:rsid w:val="008F785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747"/>
    <w:rsid w:val="00906DA2"/>
    <w:rsid w:val="009071FB"/>
    <w:rsid w:val="00907A00"/>
    <w:rsid w:val="00907F64"/>
    <w:rsid w:val="0091029D"/>
    <w:rsid w:val="0091073A"/>
    <w:rsid w:val="00910879"/>
    <w:rsid w:val="00910F64"/>
    <w:rsid w:val="009114A8"/>
    <w:rsid w:val="00911B91"/>
    <w:rsid w:val="00912025"/>
    <w:rsid w:val="00912521"/>
    <w:rsid w:val="009128A3"/>
    <w:rsid w:val="009129F2"/>
    <w:rsid w:val="00912B03"/>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A98"/>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CFB"/>
    <w:rsid w:val="00933DB9"/>
    <w:rsid w:val="00934249"/>
    <w:rsid w:val="00934EA1"/>
    <w:rsid w:val="00934F00"/>
    <w:rsid w:val="009356DE"/>
    <w:rsid w:val="00935A3E"/>
    <w:rsid w:val="00936145"/>
    <w:rsid w:val="00936AC0"/>
    <w:rsid w:val="00937447"/>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302B"/>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4D92"/>
    <w:rsid w:val="009753EE"/>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876FC"/>
    <w:rsid w:val="0099038C"/>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5DC"/>
    <w:rsid w:val="009A2C7E"/>
    <w:rsid w:val="009A2DA7"/>
    <w:rsid w:val="009A331D"/>
    <w:rsid w:val="009A370B"/>
    <w:rsid w:val="009A3D30"/>
    <w:rsid w:val="009A3D84"/>
    <w:rsid w:val="009A4449"/>
    <w:rsid w:val="009A46E0"/>
    <w:rsid w:val="009A4954"/>
    <w:rsid w:val="009A4B34"/>
    <w:rsid w:val="009A4BE2"/>
    <w:rsid w:val="009A5082"/>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2BB"/>
    <w:rsid w:val="009B6AD3"/>
    <w:rsid w:val="009B6C35"/>
    <w:rsid w:val="009B71CC"/>
    <w:rsid w:val="009C00D2"/>
    <w:rsid w:val="009C016A"/>
    <w:rsid w:val="009C01E9"/>
    <w:rsid w:val="009C0365"/>
    <w:rsid w:val="009C058E"/>
    <w:rsid w:val="009C09EA"/>
    <w:rsid w:val="009C0B48"/>
    <w:rsid w:val="009C1135"/>
    <w:rsid w:val="009C11AF"/>
    <w:rsid w:val="009C2352"/>
    <w:rsid w:val="009C27D3"/>
    <w:rsid w:val="009C2EED"/>
    <w:rsid w:val="009C3064"/>
    <w:rsid w:val="009C33A3"/>
    <w:rsid w:val="009C3BDF"/>
    <w:rsid w:val="009C46F8"/>
    <w:rsid w:val="009C4885"/>
    <w:rsid w:val="009C5D3E"/>
    <w:rsid w:val="009C6B5A"/>
    <w:rsid w:val="009C76BC"/>
    <w:rsid w:val="009C7835"/>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348"/>
    <w:rsid w:val="009E3419"/>
    <w:rsid w:val="009E4719"/>
    <w:rsid w:val="009E487B"/>
    <w:rsid w:val="009E51E9"/>
    <w:rsid w:val="009E52B3"/>
    <w:rsid w:val="009E53C3"/>
    <w:rsid w:val="009E560A"/>
    <w:rsid w:val="009E5920"/>
    <w:rsid w:val="009E606F"/>
    <w:rsid w:val="009E6553"/>
    <w:rsid w:val="009E6F06"/>
    <w:rsid w:val="009E7348"/>
    <w:rsid w:val="009E783F"/>
    <w:rsid w:val="009E78BC"/>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6F44"/>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A9"/>
    <w:rsid w:val="00A120F3"/>
    <w:rsid w:val="00A125FF"/>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486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620"/>
    <w:rsid w:val="00A44CBD"/>
    <w:rsid w:val="00A451A2"/>
    <w:rsid w:val="00A455D9"/>
    <w:rsid w:val="00A455E4"/>
    <w:rsid w:val="00A45760"/>
    <w:rsid w:val="00A457D1"/>
    <w:rsid w:val="00A45F52"/>
    <w:rsid w:val="00A463A1"/>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3F39"/>
    <w:rsid w:val="00A6462D"/>
    <w:rsid w:val="00A6474D"/>
    <w:rsid w:val="00A647E4"/>
    <w:rsid w:val="00A648A0"/>
    <w:rsid w:val="00A64EA5"/>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3866"/>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3C2A"/>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418"/>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50"/>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6E4"/>
    <w:rsid w:val="00AE1838"/>
    <w:rsid w:val="00AE1DAD"/>
    <w:rsid w:val="00AE1EA0"/>
    <w:rsid w:val="00AE285F"/>
    <w:rsid w:val="00AE324B"/>
    <w:rsid w:val="00AE3D93"/>
    <w:rsid w:val="00AE3DC5"/>
    <w:rsid w:val="00AE4ABE"/>
    <w:rsid w:val="00AE4D23"/>
    <w:rsid w:val="00AE532E"/>
    <w:rsid w:val="00AE5749"/>
    <w:rsid w:val="00AE5792"/>
    <w:rsid w:val="00AE599C"/>
    <w:rsid w:val="00AE5BE7"/>
    <w:rsid w:val="00AE5FD3"/>
    <w:rsid w:val="00AE64AC"/>
    <w:rsid w:val="00AE6FD4"/>
    <w:rsid w:val="00AE6FDF"/>
    <w:rsid w:val="00AE70ED"/>
    <w:rsid w:val="00AE74DF"/>
    <w:rsid w:val="00AE752E"/>
    <w:rsid w:val="00AF020E"/>
    <w:rsid w:val="00AF12AC"/>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B46"/>
    <w:rsid w:val="00B00DA6"/>
    <w:rsid w:val="00B01269"/>
    <w:rsid w:val="00B0144E"/>
    <w:rsid w:val="00B015E4"/>
    <w:rsid w:val="00B01604"/>
    <w:rsid w:val="00B01B49"/>
    <w:rsid w:val="00B01B58"/>
    <w:rsid w:val="00B0257E"/>
    <w:rsid w:val="00B02AEE"/>
    <w:rsid w:val="00B03701"/>
    <w:rsid w:val="00B0441A"/>
    <w:rsid w:val="00B04DFB"/>
    <w:rsid w:val="00B05017"/>
    <w:rsid w:val="00B05733"/>
    <w:rsid w:val="00B05998"/>
    <w:rsid w:val="00B05AB9"/>
    <w:rsid w:val="00B05B00"/>
    <w:rsid w:val="00B06077"/>
    <w:rsid w:val="00B0680D"/>
    <w:rsid w:val="00B072D3"/>
    <w:rsid w:val="00B072DC"/>
    <w:rsid w:val="00B10A43"/>
    <w:rsid w:val="00B10FB5"/>
    <w:rsid w:val="00B11A35"/>
    <w:rsid w:val="00B122F6"/>
    <w:rsid w:val="00B12E28"/>
    <w:rsid w:val="00B149D2"/>
    <w:rsid w:val="00B15095"/>
    <w:rsid w:val="00B15554"/>
    <w:rsid w:val="00B15BE8"/>
    <w:rsid w:val="00B15FB4"/>
    <w:rsid w:val="00B16199"/>
    <w:rsid w:val="00B161EB"/>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0D3"/>
    <w:rsid w:val="00B22930"/>
    <w:rsid w:val="00B22A66"/>
    <w:rsid w:val="00B22C00"/>
    <w:rsid w:val="00B230B7"/>
    <w:rsid w:val="00B23C36"/>
    <w:rsid w:val="00B2433C"/>
    <w:rsid w:val="00B246D4"/>
    <w:rsid w:val="00B263B3"/>
    <w:rsid w:val="00B26540"/>
    <w:rsid w:val="00B269AD"/>
    <w:rsid w:val="00B26D2C"/>
    <w:rsid w:val="00B26F9C"/>
    <w:rsid w:val="00B27393"/>
    <w:rsid w:val="00B27FDD"/>
    <w:rsid w:val="00B307C0"/>
    <w:rsid w:val="00B30C90"/>
    <w:rsid w:val="00B31095"/>
    <w:rsid w:val="00B316A1"/>
    <w:rsid w:val="00B3211B"/>
    <w:rsid w:val="00B34B4D"/>
    <w:rsid w:val="00B34E80"/>
    <w:rsid w:val="00B34F72"/>
    <w:rsid w:val="00B35B06"/>
    <w:rsid w:val="00B36966"/>
    <w:rsid w:val="00B3776C"/>
    <w:rsid w:val="00B37969"/>
    <w:rsid w:val="00B40690"/>
    <w:rsid w:val="00B40FEB"/>
    <w:rsid w:val="00B413A5"/>
    <w:rsid w:val="00B41D2A"/>
    <w:rsid w:val="00B41DA9"/>
    <w:rsid w:val="00B42034"/>
    <w:rsid w:val="00B4245F"/>
    <w:rsid w:val="00B4269D"/>
    <w:rsid w:val="00B4280D"/>
    <w:rsid w:val="00B42B0A"/>
    <w:rsid w:val="00B42CEE"/>
    <w:rsid w:val="00B43160"/>
    <w:rsid w:val="00B43659"/>
    <w:rsid w:val="00B437C3"/>
    <w:rsid w:val="00B4398B"/>
    <w:rsid w:val="00B439BF"/>
    <w:rsid w:val="00B43D8E"/>
    <w:rsid w:val="00B43FF7"/>
    <w:rsid w:val="00B4458D"/>
    <w:rsid w:val="00B44EB6"/>
    <w:rsid w:val="00B45695"/>
    <w:rsid w:val="00B45BB7"/>
    <w:rsid w:val="00B4601B"/>
    <w:rsid w:val="00B46913"/>
    <w:rsid w:val="00B46943"/>
    <w:rsid w:val="00B4708A"/>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090"/>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20F"/>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1"/>
    <w:rsid w:val="00B753AB"/>
    <w:rsid w:val="00B753DE"/>
    <w:rsid w:val="00B75970"/>
    <w:rsid w:val="00B76566"/>
    <w:rsid w:val="00B77292"/>
    <w:rsid w:val="00B778BC"/>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585"/>
    <w:rsid w:val="00B9295B"/>
    <w:rsid w:val="00B92973"/>
    <w:rsid w:val="00B931B7"/>
    <w:rsid w:val="00B93B66"/>
    <w:rsid w:val="00B93DAB"/>
    <w:rsid w:val="00B93EFE"/>
    <w:rsid w:val="00B93F57"/>
    <w:rsid w:val="00B9424E"/>
    <w:rsid w:val="00B9428F"/>
    <w:rsid w:val="00B943E8"/>
    <w:rsid w:val="00B94771"/>
    <w:rsid w:val="00B949C5"/>
    <w:rsid w:val="00B94B88"/>
    <w:rsid w:val="00B94BA9"/>
    <w:rsid w:val="00B94E96"/>
    <w:rsid w:val="00B95411"/>
    <w:rsid w:val="00B959CC"/>
    <w:rsid w:val="00B96973"/>
    <w:rsid w:val="00B96B79"/>
    <w:rsid w:val="00B97757"/>
    <w:rsid w:val="00B977DF"/>
    <w:rsid w:val="00BA104E"/>
    <w:rsid w:val="00BA1296"/>
    <w:rsid w:val="00BA1355"/>
    <w:rsid w:val="00BA1746"/>
    <w:rsid w:val="00BA179F"/>
    <w:rsid w:val="00BA17D0"/>
    <w:rsid w:val="00BA1BA3"/>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216"/>
    <w:rsid w:val="00BB1B2F"/>
    <w:rsid w:val="00BB1F66"/>
    <w:rsid w:val="00BB2908"/>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207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9C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1D33"/>
    <w:rsid w:val="00C023EF"/>
    <w:rsid w:val="00C02CEF"/>
    <w:rsid w:val="00C02F28"/>
    <w:rsid w:val="00C03FCA"/>
    <w:rsid w:val="00C05C9F"/>
    <w:rsid w:val="00C05FA2"/>
    <w:rsid w:val="00C0612E"/>
    <w:rsid w:val="00C06464"/>
    <w:rsid w:val="00C067F3"/>
    <w:rsid w:val="00C06B22"/>
    <w:rsid w:val="00C06B3A"/>
    <w:rsid w:val="00C06BE8"/>
    <w:rsid w:val="00C06D90"/>
    <w:rsid w:val="00C072A2"/>
    <w:rsid w:val="00C07796"/>
    <w:rsid w:val="00C10CC0"/>
    <w:rsid w:val="00C114FB"/>
    <w:rsid w:val="00C11D18"/>
    <w:rsid w:val="00C1276D"/>
    <w:rsid w:val="00C12DF5"/>
    <w:rsid w:val="00C1326F"/>
    <w:rsid w:val="00C134A4"/>
    <w:rsid w:val="00C13AAF"/>
    <w:rsid w:val="00C14CC8"/>
    <w:rsid w:val="00C15406"/>
    <w:rsid w:val="00C15C6A"/>
    <w:rsid w:val="00C15ECF"/>
    <w:rsid w:val="00C162DB"/>
    <w:rsid w:val="00C16487"/>
    <w:rsid w:val="00C16AAC"/>
    <w:rsid w:val="00C17013"/>
    <w:rsid w:val="00C2011F"/>
    <w:rsid w:val="00C20C02"/>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23A"/>
    <w:rsid w:val="00C31760"/>
    <w:rsid w:val="00C31BCF"/>
    <w:rsid w:val="00C322C5"/>
    <w:rsid w:val="00C32994"/>
    <w:rsid w:val="00C32D32"/>
    <w:rsid w:val="00C337ED"/>
    <w:rsid w:val="00C339C7"/>
    <w:rsid w:val="00C33BEC"/>
    <w:rsid w:val="00C34819"/>
    <w:rsid w:val="00C353D3"/>
    <w:rsid w:val="00C35BA8"/>
    <w:rsid w:val="00C3647A"/>
    <w:rsid w:val="00C3735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4C8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1E1"/>
    <w:rsid w:val="00C632AB"/>
    <w:rsid w:val="00C63AFE"/>
    <w:rsid w:val="00C63CA0"/>
    <w:rsid w:val="00C648F9"/>
    <w:rsid w:val="00C64A4E"/>
    <w:rsid w:val="00C64DF6"/>
    <w:rsid w:val="00C658CC"/>
    <w:rsid w:val="00C659B5"/>
    <w:rsid w:val="00C65EF5"/>
    <w:rsid w:val="00C65F8D"/>
    <w:rsid w:val="00C66842"/>
    <w:rsid w:val="00C67B2C"/>
    <w:rsid w:val="00C67C64"/>
    <w:rsid w:val="00C70F76"/>
    <w:rsid w:val="00C71541"/>
    <w:rsid w:val="00C71DE9"/>
    <w:rsid w:val="00C725CF"/>
    <w:rsid w:val="00C72768"/>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1C0"/>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97DCC"/>
    <w:rsid w:val="00CA0F03"/>
    <w:rsid w:val="00CA0FD6"/>
    <w:rsid w:val="00CA1BF5"/>
    <w:rsid w:val="00CA1DF5"/>
    <w:rsid w:val="00CA1FAB"/>
    <w:rsid w:val="00CA2BA0"/>
    <w:rsid w:val="00CA2E68"/>
    <w:rsid w:val="00CA30AC"/>
    <w:rsid w:val="00CA30B7"/>
    <w:rsid w:val="00CA3386"/>
    <w:rsid w:val="00CA365D"/>
    <w:rsid w:val="00CA3BBB"/>
    <w:rsid w:val="00CA4151"/>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EBA"/>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447"/>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5E36"/>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4D61"/>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2FA"/>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2C29"/>
    <w:rsid w:val="00D437EF"/>
    <w:rsid w:val="00D43D10"/>
    <w:rsid w:val="00D449E9"/>
    <w:rsid w:val="00D45815"/>
    <w:rsid w:val="00D45E0D"/>
    <w:rsid w:val="00D45FE2"/>
    <w:rsid w:val="00D46335"/>
    <w:rsid w:val="00D4671B"/>
    <w:rsid w:val="00D4710B"/>
    <w:rsid w:val="00D47E5F"/>
    <w:rsid w:val="00D50585"/>
    <w:rsid w:val="00D517A7"/>
    <w:rsid w:val="00D5184A"/>
    <w:rsid w:val="00D51E2C"/>
    <w:rsid w:val="00D524D5"/>
    <w:rsid w:val="00D52CB8"/>
    <w:rsid w:val="00D52F1C"/>
    <w:rsid w:val="00D531B1"/>
    <w:rsid w:val="00D53546"/>
    <w:rsid w:val="00D538E3"/>
    <w:rsid w:val="00D539F2"/>
    <w:rsid w:val="00D53BEF"/>
    <w:rsid w:val="00D53CFA"/>
    <w:rsid w:val="00D54D10"/>
    <w:rsid w:val="00D54DD2"/>
    <w:rsid w:val="00D55048"/>
    <w:rsid w:val="00D55470"/>
    <w:rsid w:val="00D5576C"/>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5E56"/>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6B83"/>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CC0"/>
    <w:rsid w:val="00DC2DAE"/>
    <w:rsid w:val="00DC2DF5"/>
    <w:rsid w:val="00DC2ED7"/>
    <w:rsid w:val="00DC318D"/>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442"/>
    <w:rsid w:val="00DD6E56"/>
    <w:rsid w:val="00DD7311"/>
    <w:rsid w:val="00DD74BB"/>
    <w:rsid w:val="00DD78AA"/>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69E"/>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53F"/>
    <w:rsid w:val="00E0568A"/>
    <w:rsid w:val="00E0581D"/>
    <w:rsid w:val="00E05826"/>
    <w:rsid w:val="00E05CB2"/>
    <w:rsid w:val="00E06262"/>
    <w:rsid w:val="00E06A21"/>
    <w:rsid w:val="00E06A34"/>
    <w:rsid w:val="00E06BFB"/>
    <w:rsid w:val="00E06F07"/>
    <w:rsid w:val="00E076D6"/>
    <w:rsid w:val="00E07835"/>
    <w:rsid w:val="00E078B9"/>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A37"/>
    <w:rsid w:val="00E33E05"/>
    <w:rsid w:val="00E33E6A"/>
    <w:rsid w:val="00E35061"/>
    <w:rsid w:val="00E35BAD"/>
    <w:rsid w:val="00E36130"/>
    <w:rsid w:val="00E36A79"/>
    <w:rsid w:val="00E36C40"/>
    <w:rsid w:val="00E371AE"/>
    <w:rsid w:val="00E37D35"/>
    <w:rsid w:val="00E37FCE"/>
    <w:rsid w:val="00E40750"/>
    <w:rsid w:val="00E40D13"/>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6F8C"/>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85D"/>
    <w:rsid w:val="00E56B40"/>
    <w:rsid w:val="00E56CE6"/>
    <w:rsid w:val="00E5717B"/>
    <w:rsid w:val="00E571CA"/>
    <w:rsid w:val="00E578E2"/>
    <w:rsid w:val="00E5799B"/>
    <w:rsid w:val="00E60556"/>
    <w:rsid w:val="00E60F93"/>
    <w:rsid w:val="00E61AEC"/>
    <w:rsid w:val="00E61BCF"/>
    <w:rsid w:val="00E62624"/>
    <w:rsid w:val="00E63D14"/>
    <w:rsid w:val="00E64359"/>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200"/>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53A"/>
    <w:rsid w:val="00E77892"/>
    <w:rsid w:val="00E80B65"/>
    <w:rsid w:val="00E810DB"/>
    <w:rsid w:val="00E82548"/>
    <w:rsid w:val="00E8265E"/>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8FE"/>
    <w:rsid w:val="00E95CA1"/>
    <w:rsid w:val="00E9640A"/>
    <w:rsid w:val="00E96ACF"/>
    <w:rsid w:val="00E96B66"/>
    <w:rsid w:val="00E96F9D"/>
    <w:rsid w:val="00E96FB6"/>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A7D34"/>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2E5"/>
    <w:rsid w:val="00EB733C"/>
    <w:rsid w:val="00EB7629"/>
    <w:rsid w:val="00EB7EF0"/>
    <w:rsid w:val="00EB7EF1"/>
    <w:rsid w:val="00EC033D"/>
    <w:rsid w:val="00EC092D"/>
    <w:rsid w:val="00EC096C"/>
    <w:rsid w:val="00EC13EE"/>
    <w:rsid w:val="00EC245D"/>
    <w:rsid w:val="00EC288D"/>
    <w:rsid w:val="00EC2893"/>
    <w:rsid w:val="00EC2B7F"/>
    <w:rsid w:val="00EC32EA"/>
    <w:rsid w:val="00EC36FE"/>
    <w:rsid w:val="00EC3CF8"/>
    <w:rsid w:val="00EC3D62"/>
    <w:rsid w:val="00EC439D"/>
    <w:rsid w:val="00EC46FB"/>
    <w:rsid w:val="00EC488D"/>
    <w:rsid w:val="00EC49A0"/>
    <w:rsid w:val="00EC50FF"/>
    <w:rsid w:val="00EC591E"/>
    <w:rsid w:val="00EC594C"/>
    <w:rsid w:val="00EC5F73"/>
    <w:rsid w:val="00EC6106"/>
    <w:rsid w:val="00EC61E0"/>
    <w:rsid w:val="00EC6383"/>
    <w:rsid w:val="00EC662D"/>
    <w:rsid w:val="00EC6CDA"/>
    <w:rsid w:val="00EC6E3B"/>
    <w:rsid w:val="00EC7B57"/>
    <w:rsid w:val="00ED050D"/>
    <w:rsid w:val="00ED087A"/>
    <w:rsid w:val="00ED22E0"/>
    <w:rsid w:val="00ED2B94"/>
    <w:rsid w:val="00ED2CC8"/>
    <w:rsid w:val="00ED326C"/>
    <w:rsid w:val="00ED33A1"/>
    <w:rsid w:val="00ED35FA"/>
    <w:rsid w:val="00ED3666"/>
    <w:rsid w:val="00ED3A45"/>
    <w:rsid w:val="00ED4CF4"/>
    <w:rsid w:val="00ED4E68"/>
    <w:rsid w:val="00ED513F"/>
    <w:rsid w:val="00ED56EB"/>
    <w:rsid w:val="00ED599F"/>
    <w:rsid w:val="00ED5F94"/>
    <w:rsid w:val="00ED6179"/>
    <w:rsid w:val="00ED6AFD"/>
    <w:rsid w:val="00ED6CBF"/>
    <w:rsid w:val="00ED763D"/>
    <w:rsid w:val="00ED76B2"/>
    <w:rsid w:val="00ED76B6"/>
    <w:rsid w:val="00ED7B8A"/>
    <w:rsid w:val="00EE0111"/>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0EBC"/>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AFF"/>
    <w:rsid w:val="00F25D4F"/>
    <w:rsid w:val="00F263F0"/>
    <w:rsid w:val="00F26E98"/>
    <w:rsid w:val="00F2713B"/>
    <w:rsid w:val="00F27532"/>
    <w:rsid w:val="00F30735"/>
    <w:rsid w:val="00F31664"/>
    <w:rsid w:val="00F31719"/>
    <w:rsid w:val="00F31CD7"/>
    <w:rsid w:val="00F32D4C"/>
    <w:rsid w:val="00F33144"/>
    <w:rsid w:val="00F3336D"/>
    <w:rsid w:val="00F33891"/>
    <w:rsid w:val="00F340C4"/>
    <w:rsid w:val="00F34BD3"/>
    <w:rsid w:val="00F34E12"/>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1F61"/>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248"/>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999"/>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8B3"/>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4B9"/>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E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AE285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0F17E0"/>
    <w:pPr>
      <w:keepNext/>
      <w:tabs>
        <w:tab w:val="left" w:pos="1191"/>
      </w:tabs>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customStyle="1" w:styleId="ui-provider">
    <w:name w:val="ui-provider"/>
    <w:basedOn w:val="DefaultParagraphFont"/>
    <w:rsid w:val="00B4708A"/>
  </w:style>
  <w:style w:type="paragraph" w:customStyle="1" w:styleId="BodyA">
    <w:name w:val="Body A"/>
    <w:rsid w:val="007721E9"/>
    <w:pPr>
      <w:pBdr>
        <w:top w:val="nil"/>
        <w:left w:val="nil"/>
        <w:bottom w:val="nil"/>
        <w:right w:val="nil"/>
        <w:between w:val="nil"/>
        <w:bar w:val="nil"/>
      </w:pBdr>
      <w:spacing w:before="0" w:line="240" w:lineRule="auto"/>
    </w:pPr>
    <w:rPr>
      <w:rFonts w:ascii="Calibri" w:eastAsia="Calibri" w:hAnsi="Calibri" w:cs="Calibri"/>
      <w:color w:val="000000"/>
      <w:sz w:val="28"/>
      <w:szCs w:val="28"/>
      <w:u w:color="000000"/>
      <w:bdr w:val="nil"/>
      <w:lang w:eastAsia="en-GB"/>
      <w14:textOutline w14:w="0" w14:cap="flat" w14:cmpd="sng" w14:algn="ctr">
        <w14:noFill/>
        <w14:prstDash w14:val="solid"/>
        <w14:bevel/>
      </w14:textOutline>
    </w:rPr>
  </w:style>
  <w:style w:type="character" w:styleId="Mention">
    <w:name w:val="Mention"/>
    <w:basedOn w:val="DefaultParagraphFont"/>
    <w:uiPriority w:val="99"/>
    <w:unhideWhenUsed/>
    <w:rsid w:val="006B7B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877593193">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16186645">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95763559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34" Type="http://schemas.openxmlformats.org/officeDocument/2006/relationships/hyperlink" Target="https://delwpvicgovau.sharepoint.com/Users/fionadurante/Downloads/deeca.vic.gov.au" TargetMode="External"/><Relationship Id="rId42" Type="http://schemas.openxmlformats.org/officeDocument/2006/relationships/hyperlink" Target="https://www.marineandcoasts.vic.gov.au/marine-coastal-management/coastal-erosion" TargetMode="External"/><Relationship Id="rId47" Type="http://schemas.openxmlformats.org/officeDocument/2006/relationships/hyperlink" Target="https://www.marineandcoasts.vic.gov.au/coastal-programs/gippsland-projects" TargetMode="External"/><Relationship Id="rId50" Type="http://schemas.openxmlformats.org/officeDocument/2006/relationships/hyperlink" Target="mailto:enviro.grants@delwp.vic.gov.au" TargetMode="External"/><Relationship Id="rId55" Type="http://schemas.openxmlformats.org/officeDocument/2006/relationships/image" Target="media/image24.png"/><Relationship Id="rId63" Type="http://schemas.openxmlformats.org/officeDocument/2006/relationships/footer" Target="footer5.xml"/><Relationship Id="rId68"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hyperlink" Target="http://creativecommons.org/licenses/by/4.0/" TargetMode="External"/><Relationship Id="rId2" Type="http://schemas.openxmlformats.org/officeDocument/2006/relationships/customXml" Target="../customXml/item2.xm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image" Target="media/image16.png"/><Relationship Id="rId45" Type="http://schemas.openxmlformats.org/officeDocument/2006/relationships/image" Target="media/image19.jpeg"/><Relationship Id="rId53" Type="http://schemas.openxmlformats.org/officeDocument/2006/relationships/image" Target="media/image23.png"/><Relationship Id="rId58" Type="http://schemas.openxmlformats.org/officeDocument/2006/relationships/hyperlink" Target="https://www.visitsealife.com/melbourne/" TargetMode="External"/><Relationship Id="rId66" Type="http://schemas.openxmlformats.org/officeDocument/2006/relationships/hyperlink" Target="mailto:coastcare.victoria@delwp.vic.gov.au"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43" Type="http://schemas.openxmlformats.org/officeDocument/2006/relationships/image" Target="media/image17.jpeg"/><Relationship Id="rId48" Type="http://schemas.openxmlformats.org/officeDocument/2006/relationships/image" Target="media/image21.jpeg"/><Relationship Id="rId56" Type="http://schemas.microsoft.com/office/2007/relationships/hdphoto" Target="media/hdphoto1.wdp"/><Relationship Id="rId64" Type="http://schemas.openxmlformats.org/officeDocument/2006/relationships/footer" Target="footer6.xml"/><Relationship Id="rId69"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yperlink" Target="mailto:customer.service@delwp.vic.gov.au" TargetMode="External"/><Relationship Id="rId3" Type="http://schemas.openxmlformats.org/officeDocument/2006/relationships/numbering" Target="numbering.xml"/><Relationship Id="rId12"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delwpvicgovau.sharepoint.com/Users/fionadurante/Downloads/deeca.vic.gov.au" TargetMode="External"/><Relationship Id="rId38" Type="http://schemas.openxmlformats.org/officeDocument/2006/relationships/footer" Target="footer3.xml"/><Relationship Id="rId46" Type="http://schemas.openxmlformats.org/officeDocument/2006/relationships/image" Target="media/image20.jpeg"/><Relationship Id="rId59" Type="http://schemas.openxmlformats.org/officeDocument/2006/relationships/hyperlink" Target="https://agriculture.vic.gov.au/biosecurity/marine-pests" TargetMode="External"/><Relationship Id="rId67" Type="http://schemas.openxmlformats.org/officeDocument/2006/relationships/image" Target="media/image28.png"/><Relationship Id="rId41" Type="http://schemas.openxmlformats.org/officeDocument/2006/relationships/hyperlink" Target="https://engage.vic.gov.au/mountsbayadaptationplan" TargetMode="External"/><Relationship Id="rId54" Type="http://schemas.openxmlformats.org/officeDocument/2006/relationships/hyperlink" Target="https://www.marineandcoasts.vic.gov.au/coastal-programs/port-phillip-bay-coastal-hazard-assessment" TargetMode="External"/><Relationship Id="rId62" Type="http://schemas.openxmlformats.org/officeDocument/2006/relationships/footer" Target="footer4.xml"/><Relationship Id="rId70" Type="http://schemas.openxmlformats.org/officeDocument/2006/relationships/hyperlink" Target="http://creativecommons.org/licenses/by/4.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footer" Target="footer1.xml"/><Relationship Id="rId49" Type="http://schemas.openxmlformats.org/officeDocument/2006/relationships/hyperlink" Target="https://www.marineandcoasts.vic.gov.au/grants/port-phillip-bay-fund" TargetMode="External"/><Relationship Id="rId57" Type="http://schemas.openxmlformats.org/officeDocument/2006/relationships/image" Target="media/image25.png"/><Relationship Id="rId10" Type="http://schemas.openxmlformats.org/officeDocument/2006/relationships/image" Target="media/image2.svg"/><Relationship Id="rId31" Type="http://schemas.openxmlformats.org/officeDocument/2006/relationships/image" Target="media/image15.png"/><Relationship Id="rId44" Type="http://schemas.openxmlformats.org/officeDocument/2006/relationships/image" Target="media/image18.jpeg"/><Relationship Id="rId52" Type="http://schemas.openxmlformats.org/officeDocument/2006/relationships/hyperlink" Target="https://www.marineandcoasts.vic.gov.au/grants/coastal-public-access-and-risk-grants" TargetMode="External"/><Relationship Id="rId60" Type="http://schemas.openxmlformats.org/officeDocument/2006/relationships/image" Target="media/image26.jpeg"/><Relationship Id="rId65" Type="http://schemas.openxmlformats.org/officeDocument/2006/relationships/image" Target="media/image27.jpeg"/><Relationship Id="rId73" Type="http://schemas.openxmlformats.org/officeDocument/2006/relationships/hyperlink" Target="http://www.deeca.vic.gov.au/"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39" Type="http://schemas.openxmlformats.org/officeDocument/2006/relationships/hyperlink" Target="mailto:marine.coasts@delwp.vic.gov.au"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2218</Words>
  <Characters>14781</Characters>
  <Application>Microsoft Office Word</Application>
  <DocSecurity>2</DocSecurity>
  <Lines>123</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16966</CharactersWithSpaces>
  <SharedDoc>false</SharedDoc>
  <HLinks>
    <vt:vector size="156" baseType="variant">
      <vt:variant>
        <vt:i4>65547</vt:i4>
      </vt:variant>
      <vt:variant>
        <vt:i4>72</vt:i4>
      </vt:variant>
      <vt:variant>
        <vt:i4>0</vt:i4>
      </vt:variant>
      <vt:variant>
        <vt:i4>5</vt:i4>
      </vt:variant>
      <vt:variant>
        <vt:lpwstr>http://www.deeca.vic.gov.au/</vt:lpwstr>
      </vt:variant>
      <vt:variant>
        <vt:lpwstr/>
      </vt:variant>
      <vt:variant>
        <vt:i4>2687044</vt:i4>
      </vt:variant>
      <vt:variant>
        <vt:i4>69</vt:i4>
      </vt:variant>
      <vt:variant>
        <vt:i4>0</vt:i4>
      </vt:variant>
      <vt:variant>
        <vt:i4>5</vt:i4>
      </vt:variant>
      <vt:variant>
        <vt:lpwstr>mailto:customer.service@delwp.vic.gov.au</vt:lpwstr>
      </vt:variant>
      <vt:variant>
        <vt:lpwstr/>
      </vt:variant>
      <vt:variant>
        <vt:i4>6488166</vt:i4>
      </vt:variant>
      <vt:variant>
        <vt:i4>66</vt:i4>
      </vt:variant>
      <vt:variant>
        <vt:i4>0</vt:i4>
      </vt:variant>
      <vt:variant>
        <vt:i4>5</vt:i4>
      </vt:variant>
      <vt:variant>
        <vt:lpwstr>http://creativecommons.org/licenses/by/4.0/</vt:lpwstr>
      </vt:variant>
      <vt:variant>
        <vt:lpwstr/>
      </vt:variant>
      <vt:variant>
        <vt:i4>6488166</vt:i4>
      </vt:variant>
      <vt:variant>
        <vt:i4>63</vt:i4>
      </vt:variant>
      <vt:variant>
        <vt:i4>0</vt:i4>
      </vt:variant>
      <vt:variant>
        <vt:i4>5</vt:i4>
      </vt:variant>
      <vt:variant>
        <vt:lpwstr>http://creativecommons.org/licenses/by/4.0/</vt:lpwstr>
      </vt:variant>
      <vt:variant>
        <vt:lpwstr/>
      </vt:variant>
      <vt:variant>
        <vt:i4>786554</vt:i4>
      </vt:variant>
      <vt:variant>
        <vt:i4>60</vt:i4>
      </vt:variant>
      <vt:variant>
        <vt:i4>0</vt:i4>
      </vt:variant>
      <vt:variant>
        <vt:i4>5</vt:i4>
      </vt:variant>
      <vt:variant>
        <vt:lpwstr>mailto:coastcare.victoria@delwp.vic.gov.au</vt:lpwstr>
      </vt:variant>
      <vt:variant>
        <vt:lpwstr/>
      </vt:variant>
      <vt:variant>
        <vt:i4>4063304</vt:i4>
      </vt:variant>
      <vt:variant>
        <vt:i4>57</vt:i4>
      </vt:variant>
      <vt:variant>
        <vt:i4>0</vt:i4>
      </vt:variant>
      <vt:variant>
        <vt:i4>5</vt:i4>
      </vt:variant>
      <vt:variant>
        <vt:lpwstr/>
      </vt:variant>
      <vt:variant>
        <vt:lpwstr>_Wrapping_up_2023-24</vt:lpwstr>
      </vt:variant>
      <vt:variant>
        <vt:i4>3014673</vt:i4>
      </vt:variant>
      <vt:variant>
        <vt:i4>54</vt:i4>
      </vt:variant>
      <vt:variant>
        <vt:i4>0</vt:i4>
      </vt:variant>
      <vt:variant>
        <vt:i4>5</vt:i4>
      </vt:variant>
      <vt:variant>
        <vt:lpwstr/>
      </vt:variant>
      <vt:variant>
        <vt:lpwstr>_Applications_closed_for</vt:lpwstr>
      </vt:variant>
      <vt:variant>
        <vt:i4>7405624</vt:i4>
      </vt:variant>
      <vt:variant>
        <vt:i4>51</vt:i4>
      </vt:variant>
      <vt:variant>
        <vt:i4>0</vt:i4>
      </vt:variant>
      <vt:variant>
        <vt:i4>5</vt:i4>
      </vt:variant>
      <vt:variant>
        <vt:lpwstr>https://agriculture.vic.gov.au/biosecurity/marine-pests</vt:lpwstr>
      </vt:variant>
      <vt:variant>
        <vt:lpwstr/>
      </vt:variant>
      <vt:variant>
        <vt:i4>2162732</vt:i4>
      </vt:variant>
      <vt:variant>
        <vt:i4>48</vt:i4>
      </vt:variant>
      <vt:variant>
        <vt:i4>0</vt:i4>
      </vt:variant>
      <vt:variant>
        <vt:i4>5</vt:i4>
      </vt:variant>
      <vt:variant>
        <vt:lpwstr>https://www.visitsealife.com/melbourne/</vt:lpwstr>
      </vt:variant>
      <vt:variant>
        <vt:lpwstr/>
      </vt:variant>
      <vt:variant>
        <vt:i4>7536691</vt:i4>
      </vt:variant>
      <vt:variant>
        <vt:i4>45</vt:i4>
      </vt:variant>
      <vt:variant>
        <vt:i4>0</vt:i4>
      </vt:variant>
      <vt:variant>
        <vt:i4>5</vt:i4>
      </vt:variant>
      <vt:variant>
        <vt:lpwstr>https://www.marineandcoasts.vic.gov.au/coastal-programs/port-phillip-bay-coastal-hazard-assessment</vt:lpwstr>
      </vt:variant>
      <vt:variant>
        <vt:lpwstr/>
      </vt:variant>
      <vt:variant>
        <vt:i4>7864434</vt:i4>
      </vt:variant>
      <vt:variant>
        <vt:i4>42</vt:i4>
      </vt:variant>
      <vt:variant>
        <vt:i4>0</vt:i4>
      </vt:variant>
      <vt:variant>
        <vt:i4>5</vt:i4>
      </vt:variant>
      <vt:variant>
        <vt:lpwstr>https://www.marineandcoasts.vic.gov.au/grants/coastal-public-access-and-risk-grants</vt:lpwstr>
      </vt:variant>
      <vt:variant>
        <vt:lpwstr/>
      </vt:variant>
      <vt:variant>
        <vt:i4>6225962</vt:i4>
      </vt:variant>
      <vt:variant>
        <vt:i4>39</vt:i4>
      </vt:variant>
      <vt:variant>
        <vt:i4>0</vt:i4>
      </vt:variant>
      <vt:variant>
        <vt:i4>5</vt:i4>
      </vt:variant>
      <vt:variant>
        <vt:lpwstr>mailto:enviro.grants@delwp.vic.gov.au</vt:lpwstr>
      </vt:variant>
      <vt:variant>
        <vt:lpwstr/>
      </vt:variant>
      <vt:variant>
        <vt:i4>3145768</vt:i4>
      </vt:variant>
      <vt:variant>
        <vt:i4>36</vt:i4>
      </vt:variant>
      <vt:variant>
        <vt:i4>0</vt:i4>
      </vt:variant>
      <vt:variant>
        <vt:i4>5</vt:i4>
      </vt:variant>
      <vt:variant>
        <vt:lpwstr>https://www.marineandcoasts.vic.gov.au/grants/port-phillip-bay-fund</vt:lpwstr>
      </vt:variant>
      <vt:variant>
        <vt:lpwstr/>
      </vt:variant>
      <vt:variant>
        <vt:i4>7012393</vt:i4>
      </vt:variant>
      <vt:variant>
        <vt:i4>33</vt:i4>
      </vt:variant>
      <vt:variant>
        <vt:i4>0</vt:i4>
      </vt:variant>
      <vt:variant>
        <vt:i4>5</vt:i4>
      </vt:variant>
      <vt:variant>
        <vt:lpwstr>https://www.marineandcoasts.vic.gov.au/coastal-programs/gippsland-projects</vt:lpwstr>
      </vt:variant>
      <vt:variant>
        <vt:lpwstr/>
      </vt:variant>
      <vt:variant>
        <vt:i4>983056</vt:i4>
      </vt:variant>
      <vt:variant>
        <vt:i4>30</vt:i4>
      </vt:variant>
      <vt:variant>
        <vt:i4>0</vt:i4>
      </vt:variant>
      <vt:variant>
        <vt:i4>5</vt:i4>
      </vt:variant>
      <vt:variant>
        <vt:lpwstr>https://www.marineandcoasts.vic.gov.au/marine-coastal-management/coastal-erosion</vt:lpwstr>
      </vt:variant>
      <vt:variant>
        <vt:lpwstr/>
      </vt:variant>
      <vt:variant>
        <vt:i4>6029329</vt:i4>
      </vt:variant>
      <vt:variant>
        <vt:i4>27</vt:i4>
      </vt:variant>
      <vt:variant>
        <vt:i4>0</vt:i4>
      </vt:variant>
      <vt:variant>
        <vt:i4>5</vt:i4>
      </vt:variant>
      <vt:variant>
        <vt:lpwstr>https://engage.vic.gov.au/mountsbayadaptationplan</vt:lpwstr>
      </vt:variant>
      <vt:variant>
        <vt:lpwstr/>
      </vt:variant>
      <vt:variant>
        <vt:i4>5177387</vt:i4>
      </vt:variant>
      <vt:variant>
        <vt:i4>24</vt:i4>
      </vt:variant>
      <vt:variant>
        <vt:i4>0</vt:i4>
      </vt:variant>
      <vt:variant>
        <vt:i4>5</vt:i4>
      </vt:variant>
      <vt:variant>
        <vt:lpwstr>mailto:marine.coasts@delwp.vic.gov.au</vt:lpwstr>
      </vt:variant>
      <vt:variant>
        <vt:lpwstr/>
      </vt:variant>
      <vt:variant>
        <vt:i4>5374069</vt:i4>
      </vt:variant>
      <vt:variant>
        <vt:i4>21</vt:i4>
      </vt:variant>
      <vt:variant>
        <vt:i4>0</vt:i4>
      </vt:variant>
      <vt:variant>
        <vt:i4>5</vt:i4>
      </vt:variant>
      <vt:variant>
        <vt:lpwstr/>
      </vt:variant>
      <vt:variant>
        <vt:lpwstr>_In_this_issue</vt:lpwstr>
      </vt:variant>
      <vt:variant>
        <vt:i4>7995474</vt:i4>
      </vt:variant>
      <vt:variant>
        <vt:i4>18</vt:i4>
      </vt:variant>
      <vt:variant>
        <vt:i4>0</vt:i4>
      </vt:variant>
      <vt:variant>
        <vt:i4>5</vt:i4>
      </vt:variant>
      <vt:variant>
        <vt:lpwstr/>
      </vt:variant>
      <vt:variant>
        <vt:lpwstr>_Marine_Biosecurity_Program</vt:lpwstr>
      </vt:variant>
      <vt:variant>
        <vt:i4>4915254</vt:i4>
      </vt:variant>
      <vt:variant>
        <vt:i4>15</vt:i4>
      </vt:variant>
      <vt:variant>
        <vt:i4>0</vt:i4>
      </vt:variant>
      <vt:variant>
        <vt:i4>5</vt:i4>
      </vt:variant>
      <vt:variant>
        <vt:lpwstr/>
      </vt:variant>
      <vt:variant>
        <vt:lpwstr>_A_Bay-wide_coastal</vt:lpwstr>
      </vt:variant>
      <vt:variant>
        <vt:i4>3735558</vt:i4>
      </vt:variant>
      <vt:variant>
        <vt:i4>12</vt:i4>
      </vt:variant>
      <vt:variant>
        <vt:i4>0</vt:i4>
      </vt:variant>
      <vt:variant>
        <vt:i4>5</vt:i4>
      </vt:variant>
      <vt:variant>
        <vt:lpwstr/>
      </vt:variant>
      <vt:variant>
        <vt:lpwstr>_Improving_access_to</vt:lpwstr>
      </vt:variant>
      <vt:variant>
        <vt:i4>917539</vt:i4>
      </vt:variant>
      <vt:variant>
        <vt:i4>9</vt:i4>
      </vt:variant>
      <vt:variant>
        <vt:i4>0</vt:i4>
      </vt:variant>
      <vt:variant>
        <vt:i4>5</vt:i4>
      </vt:variant>
      <vt:variant>
        <vt:lpwstr/>
      </vt:variant>
      <vt:variant>
        <vt:lpwstr>_Port_Phillip_Bay</vt:lpwstr>
      </vt:variant>
      <vt:variant>
        <vt:i4>852018</vt:i4>
      </vt:variant>
      <vt:variant>
        <vt:i4>6</vt:i4>
      </vt:variant>
      <vt:variant>
        <vt:i4>0</vt:i4>
      </vt:variant>
      <vt:variant>
        <vt:i4>5</vt:i4>
      </vt:variant>
      <vt:variant>
        <vt:lpwstr/>
      </vt:variant>
      <vt:variant>
        <vt:lpwstr>_Silverleaves_Coastal_Process</vt:lpwstr>
      </vt:variant>
      <vt:variant>
        <vt:i4>7667783</vt:i4>
      </vt:variant>
      <vt:variant>
        <vt:i4>3</vt:i4>
      </vt:variant>
      <vt:variant>
        <vt:i4>0</vt:i4>
      </vt:variant>
      <vt:variant>
        <vt:i4>5</vt:i4>
      </vt:variant>
      <vt:variant>
        <vt:lpwstr/>
      </vt:variant>
      <vt:variant>
        <vt:lpwstr>_Port_Welshpool_Seawall</vt:lpwstr>
      </vt:variant>
      <vt:variant>
        <vt:i4>720949</vt:i4>
      </vt:variant>
      <vt:variant>
        <vt:i4>0</vt:i4>
      </vt:variant>
      <vt:variant>
        <vt:i4>0</vt:i4>
      </vt:variant>
      <vt:variant>
        <vt:i4>5</vt:i4>
      </vt:variant>
      <vt:variant>
        <vt:lpwstr/>
      </vt:variant>
      <vt:variant>
        <vt:lpwstr>_Mounts_Bay_beach</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2024-03-17T22:51:00Z</dcterms:created>
  <dcterms:modified xsi:type="dcterms:W3CDTF">2024-03-17T22:51:00Z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2f,34,35,38,39,3b</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2024-03-17T22:51:24Z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738146eb-62a9-46fa-99f9-b890ccd264b5</vt:lpwstr>
  </property>
  <property fmtid="{D5CDD505-2E9C-101B-9397-08002B2CF9AE}" pid="11" name="MSIP_Label_4257e2ab-f512-40e2-9c9a-c64247360765_ContentBits">
    <vt:lpwstr>2</vt:lpwstr>
  </property>
  <property fmtid="{D5CDD505-2E9C-101B-9397-08002B2CF9AE}" pid="12" name="_MarkAsFinal">
    <vt:bool>true</vt:bool>
  </property>
</Properties>
</file>