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xmlns:adec="http://schemas.microsoft.com/office/drawing/2017/decorative" xmlns:a16="http://schemas.microsoft.com/office/drawing/2014/main" mc:Ignorable="w14 w15 w16se w16cid w16 w16cex w16sdtdh w16sdtfl w16du wp14">
  <w:body>
    <w:p w:rsidR="005A2A5D" w:rsidP="002C296E" w:rsidRDefault="00C32173" w14:paraId="05A0F7FC" w14:textId="61565DD3">
      <w:pPr>
        <w:pStyle w:val="BodyText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4705B56C" wp14:editId="6A544D37">
                <wp:simplePos x="0" y="0"/>
                <wp:positionH relativeFrom="margin">
                  <wp:posOffset>1469813</wp:posOffset>
                </wp:positionH>
                <wp:positionV relativeFrom="paragraph">
                  <wp:posOffset>-873125</wp:posOffset>
                </wp:positionV>
                <wp:extent cx="4653461" cy="1152525"/>
                <wp:effectExtent l="0" t="0" r="0" b="0"/>
                <wp:wrapNone/>
                <wp:docPr id="214325134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461" cy="11525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149AA" w:rsidR="00A409BB" w:rsidP="00A409BB" w:rsidRDefault="00C32173" w14:paraId="4BDD3025" w14:textId="1CDCF638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F149AA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C</w:t>
                            </w:r>
                            <w:r w:rsidRPr="00F149AA" w:rsidR="00922699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oastal C</w:t>
                            </w:r>
                            <w:r w:rsidRPr="00F149AA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 xml:space="preserve">ustodians, Citizens </w:t>
                            </w:r>
                            <w:r w:rsidRPr="00F149AA" w:rsidR="00EA77A3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and</w:t>
                            </w:r>
                            <w:r w:rsidRPr="00F149AA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 xml:space="preserve"> Scientists </w:t>
                            </w:r>
                          </w:p>
                          <w:p w:rsidRPr="00F149AA" w:rsidR="00A409BB" w:rsidP="00A409BB" w:rsidRDefault="00A409BB" w14:paraId="571BB122" w14:textId="77777777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  <w:p w:rsidRPr="00570AFE" w:rsidR="00C32173" w:rsidP="00EA77A3" w:rsidRDefault="00A409BB" w14:paraId="517123D8" w14:textId="2E6C46AC">
                            <w:pPr>
                              <w:jc w:val="right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149AA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Worksheets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03C842E0">
              <v:shapetype id="_x0000_t202" coordsize="21600,21600" o:spt="202" path="m,l,21600r21600,l21600,xe" w14:anchorId="4705B56C">
                <v:stroke joinstyle="miter"/>
                <v:path gradientshapeok="t" o:connecttype="rect"/>
              </v:shapetype>
              <v:shape id="Text Box 1" style="position:absolute;margin-left:115.75pt;margin-top:-68.75pt;width:366.4pt;height:90.75pt;z-index:251732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6" fillcolor="#00b2a9 [3215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">
                <v:textbox style="mso-fit-shape-to-text:t">
                  <w:txbxContent>
                    <w:p w:rsidRPr="00F149AA" w:rsidR="00A409BB" w:rsidP="00A409BB" w:rsidRDefault="00C32173" w14:paraId="45C62FF0" w14:textId="1CDCF638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 w:rsidRPr="00F149AA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C</w:t>
                      </w:r>
                      <w:r w:rsidRPr="00F149AA" w:rsidR="00922699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oastal C</w:t>
                      </w:r>
                      <w:r w:rsidRPr="00F149AA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 xml:space="preserve">ustodians, Citizens </w:t>
                      </w:r>
                      <w:r w:rsidRPr="00F149AA" w:rsidR="00EA77A3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and</w:t>
                      </w:r>
                      <w:r w:rsidRPr="00F149AA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 xml:space="preserve"> Scientists </w:t>
                      </w:r>
                    </w:p>
                    <w:p w:rsidRPr="00F149AA" w:rsidR="00A409BB" w:rsidP="00A409BB" w:rsidRDefault="00A409BB" w14:paraId="672A6659" w14:textId="77777777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</w:p>
                    <w:p w:rsidRPr="00570AFE" w:rsidR="00C32173" w:rsidP="00EA77A3" w:rsidRDefault="00A409BB" w14:paraId="44CC5A12" w14:textId="2E6C46AC">
                      <w:pPr>
                        <w:jc w:val="right"/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F149AA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Worksheets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 wp14:anchorId="7F034C20" wp14:editId="12598037">
                <wp:simplePos x="0" y="0"/>
                <wp:positionH relativeFrom="page">
                  <wp:posOffset>2451735</wp:posOffset>
                </wp:positionH>
                <wp:positionV relativeFrom="page">
                  <wp:posOffset>1620520</wp:posOffset>
                </wp:positionV>
                <wp:extent cx="7880350" cy="3168015"/>
                <wp:effectExtent l="3810" t="1270" r="2540" b="2540"/>
                <wp:wrapNone/>
                <wp:docPr id="273801670" name="LandscapePicRigh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0350" cy="3168015"/>
                        </a:xfrm>
                        <a:custGeom>
                          <a:avLst/>
                          <a:gdLst>
                            <a:gd name="T0" fmla="*/ 0 w 12410"/>
                            <a:gd name="T1" fmla="*/ 3168000 h 4989"/>
                            <a:gd name="T2" fmla="*/ 1497975 w 12410"/>
                            <a:gd name="T3" fmla="*/ 0 h 4989"/>
                            <a:gd name="T4" fmla="*/ 7880400 w 12410"/>
                            <a:gd name="T5" fmla="*/ 0 h 4989"/>
                            <a:gd name="T6" fmla="*/ 7880400 w 12410"/>
                            <a:gd name="T7" fmla="*/ 3168000 h 4989"/>
                            <a:gd name="T8" fmla="*/ 0 w 12410"/>
                            <a:gd name="T9" fmla="*/ 3168000 h 49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410" h="4989">
                              <a:moveTo>
                                <a:pt x="0" y="4989"/>
                              </a:moveTo>
                              <a:lnTo>
                                <a:pt x="2359" y="0"/>
                              </a:lnTo>
                              <a:lnTo>
                                <a:pt x="12410" y="0"/>
                              </a:lnTo>
                              <a:lnTo>
                                <a:pt x="12410" y="4989"/>
                              </a:lnTo>
                              <a:lnTo>
                                <a:pt x="0" y="4989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629396A">
              <v:shape id="LandscapePicRight" style="position:absolute;margin-left:193.05pt;margin-top:127.6pt;width:620.5pt;height:249.45pt;z-index:2516648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410,4989" o:spid="_x0000_s1026" stroked="f" path="m,4989l2359,,12410,r,4989l,4989x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" w14:anchorId="231A2220">
                <v:fill type="frame" o:title="" recolor="t" rotate="t" r:id="rId14"/>
                <v:path arrowok="t" o:connecttype="custom" o:connectlocs="0,2011680000;951214125,0;2147483646,0;2147483646,2011680000;0,2011680000" o:connectangles="0,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06D3EEF" wp14:editId="495A5D37">
                <wp:simplePos x="0" y="0"/>
                <wp:positionH relativeFrom="page">
                  <wp:posOffset>3542030</wp:posOffset>
                </wp:positionH>
                <wp:positionV relativeFrom="page">
                  <wp:posOffset>2353945</wp:posOffset>
                </wp:positionV>
                <wp:extent cx="3657600" cy="4755515"/>
                <wp:effectExtent l="8255" t="1270" r="1270" b="5715"/>
                <wp:wrapNone/>
                <wp:docPr id="487169271" name="Multi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4755515"/>
                        </a:xfrm>
                        <a:custGeom>
                          <a:avLst/>
                          <a:gdLst>
                            <a:gd name="T0" fmla="*/ 2244581 w 5762"/>
                            <a:gd name="T1" fmla="*/ 0 h 7483"/>
                            <a:gd name="T2" fmla="*/ 0 w 5762"/>
                            <a:gd name="T3" fmla="*/ 4755600 h 7483"/>
                            <a:gd name="T4" fmla="*/ 3657600 w 5762"/>
                            <a:gd name="T5" fmla="*/ 4755600 h 7483"/>
                            <a:gd name="T6" fmla="*/ 3657600 w 5762"/>
                            <a:gd name="T7" fmla="*/ 0 h 7483"/>
                            <a:gd name="T8" fmla="*/ 2244581 w 5762"/>
                            <a:gd name="T9" fmla="*/ 0 h 748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762" h="7483">
                              <a:moveTo>
                                <a:pt x="3536" y="0"/>
                              </a:moveTo>
                              <a:lnTo>
                                <a:pt x="0" y="7483"/>
                              </a:lnTo>
                              <a:lnTo>
                                <a:pt x="5762" y="7483"/>
                              </a:lnTo>
                              <a:lnTo>
                                <a:pt x="5762" y="0"/>
                              </a:lnTo>
                              <a:lnTo>
                                <a:pt x="3536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99ACE31">
              <v:shape id="Multi2" style="position:absolute;margin-left:278.9pt;margin-top:185.35pt;width:4in;height:374.45pt;z-index:2516802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762,7483" o:spid="_x0000_s1026" stroked="f" path="m3536,l,7483r5762,l5762,,3536,x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" w14:anchorId="4749FAA0">
                <v:fill type="frame" o:title="" recolor="t" rotate="t" r:id="rId16"/>
                <v:path arrowok="t" o:connecttype="custom" o:connectlocs="1424814208,0;0,2147483646;2147483646,2147483646;2147483646,0;1424814208,0" o:connectangles="0,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7EB46530" wp14:editId="6C58A6CA">
                <wp:simplePos x="0" y="0"/>
                <wp:positionH relativeFrom="page">
                  <wp:posOffset>363220</wp:posOffset>
                </wp:positionH>
                <wp:positionV relativeFrom="page">
                  <wp:posOffset>2353945</wp:posOffset>
                </wp:positionV>
                <wp:extent cx="3182620" cy="4755515"/>
                <wp:effectExtent l="1270" t="1270" r="6985" b="5715"/>
                <wp:wrapNone/>
                <wp:docPr id="722800402" name="Multi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2620" cy="4755515"/>
                        </a:xfrm>
                        <a:custGeom>
                          <a:avLst/>
                          <a:gdLst>
                            <a:gd name="T0" fmla="*/ 935811 w 5941"/>
                            <a:gd name="T1" fmla="*/ 0 h 8858"/>
                            <a:gd name="T2" fmla="*/ 0 w 5941"/>
                            <a:gd name="T3" fmla="*/ 0 h 8858"/>
                            <a:gd name="T4" fmla="*/ 0 w 5941"/>
                            <a:gd name="T5" fmla="*/ 4755600 h 8858"/>
                            <a:gd name="T6" fmla="*/ 3182400 w 5941"/>
                            <a:gd name="T7" fmla="*/ 4755600 h 8858"/>
                            <a:gd name="T8" fmla="*/ 935811 w 5941"/>
                            <a:gd name="T9" fmla="*/ 0 h 885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941" h="8858">
                              <a:moveTo>
                                <a:pt x="1747" y="0"/>
                              </a:moveTo>
                              <a:lnTo>
                                <a:pt x="0" y="0"/>
                              </a:lnTo>
                              <a:lnTo>
                                <a:pt x="0" y="8858"/>
                              </a:lnTo>
                              <a:lnTo>
                                <a:pt x="5941" y="8858"/>
                              </a:lnTo>
                              <a:lnTo>
                                <a:pt x="1747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577F798">
              <v:shape id="Multi1" style="position:absolute;margin-left:28.6pt;margin-top:185.35pt;width:250.6pt;height:374.45pt;z-index:2516792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941,8858" o:spid="_x0000_s1026" stroked="f" path="m1747,l,,,8858r5941,l1747,x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" w14:anchorId="505EB854">
                <v:fill type="frame" o:title="" recolor="t" rotate="t" r:id="rId19"/>
                <v:path arrowok="t" o:connecttype="custom" o:connectlocs="501318095,0;0,0;0,2147483646;1704825768,2147483646;501318095,0" o:connectangles="0,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1" layoutInCell="1" allowOverlap="1" wp14:anchorId="30807A95" wp14:editId="4D17D225">
                <wp:simplePos x="0" y="0"/>
                <wp:positionH relativeFrom="page">
                  <wp:posOffset>363220</wp:posOffset>
                </wp:positionH>
                <wp:positionV relativeFrom="page">
                  <wp:posOffset>2353945</wp:posOffset>
                </wp:positionV>
                <wp:extent cx="3182620" cy="4755515"/>
                <wp:effectExtent l="0" t="0" r="0" b="0"/>
                <wp:wrapNone/>
                <wp:docPr id="1528446900" name="Freeform: 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2620" cy="4755515"/>
                        </a:xfrm>
                        <a:custGeom>
                          <a:avLst/>
                          <a:gdLst>
                            <a:gd name="T0" fmla="*/ 1747 w 5941"/>
                            <a:gd name="T1" fmla="*/ 0 h 8858"/>
                            <a:gd name="T2" fmla="*/ 0 w 5941"/>
                            <a:gd name="T3" fmla="*/ 0 h 8858"/>
                            <a:gd name="T4" fmla="*/ 0 w 5941"/>
                            <a:gd name="T5" fmla="*/ 8858 h 8858"/>
                            <a:gd name="T6" fmla="*/ 5941 w 5941"/>
                            <a:gd name="T7" fmla="*/ 8858 h 8858"/>
                            <a:gd name="T8" fmla="*/ 1747 w 5941"/>
                            <a:gd name="T9" fmla="*/ 0 h 88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1" h="8858">
                              <a:moveTo>
                                <a:pt x="1747" y="0"/>
                              </a:moveTo>
                              <a:lnTo>
                                <a:pt x="0" y="0"/>
                              </a:lnTo>
                              <a:lnTo>
                                <a:pt x="0" y="8858"/>
                              </a:lnTo>
                              <a:lnTo>
                                <a:pt x="5941" y="8858"/>
                              </a:lnTo>
                              <a:lnTo>
                                <a:pt x="17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547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14ACE98">
              <v:shape id="Freeform: Shape 27" style="position:absolute;margin-left:28.6pt;margin-top:185.35pt;width:250.6pt;height:374.4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941,8858" o:spid="_x0000_s1026" fillcolor="#201547" stroked="f" path="m1747,l,,,8858r5941,l1747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" w14:anchorId="2EE1035B">
                <v:fill opacity="39321f"/>
                <v:path arrowok="t" o:connecttype="custom" o:connectlocs="935876,0;0,0;0,4755515;3182620,4755515;935876,0" o:connectangles="0,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1" layoutInCell="1" allowOverlap="1" wp14:anchorId="7F5C96D3" wp14:editId="73E734B7">
                <wp:simplePos x="0" y="0"/>
                <wp:positionH relativeFrom="page">
                  <wp:posOffset>3542030</wp:posOffset>
                </wp:positionH>
                <wp:positionV relativeFrom="page">
                  <wp:posOffset>2353945</wp:posOffset>
                </wp:positionV>
                <wp:extent cx="3657600" cy="4755515"/>
                <wp:effectExtent l="0" t="0" r="0" b="0"/>
                <wp:wrapNone/>
                <wp:docPr id="145117835" name="Freeform: 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4755515"/>
                        </a:xfrm>
                        <a:custGeom>
                          <a:avLst/>
                          <a:gdLst>
                            <a:gd name="T0" fmla="*/ 3536 w 5762"/>
                            <a:gd name="T1" fmla="*/ 0 h 7483"/>
                            <a:gd name="T2" fmla="*/ 0 w 5762"/>
                            <a:gd name="T3" fmla="*/ 7483 h 7483"/>
                            <a:gd name="T4" fmla="*/ 5762 w 5762"/>
                            <a:gd name="T5" fmla="*/ 7483 h 7483"/>
                            <a:gd name="T6" fmla="*/ 5762 w 5762"/>
                            <a:gd name="T7" fmla="*/ 0 h 7483"/>
                            <a:gd name="T8" fmla="*/ 3536 w 5762"/>
                            <a:gd name="T9" fmla="*/ 0 h 7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62" h="7483">
                              <a:moveTo>
                                <a:pt x="3536" y="0"/>
                              </a:moveTo>
                              <a:lnTo>
                                <a:pt x="0" y="7483"/>
                              </a:lnTo>
                              <a:lnTo>
                                <a:pt x="5762" y="7483"/>
                              </a:lnTo>
                              <a:lnTo>
                                <a:pt x="5762" y="0"/>
                              </a:lnTo>
                              <a:lnTo>
                                <a:pt x="353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2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5697513">
              <v:shape id="Freeform: Shape 26" style="position:absolute;margin-left:278.9pt;margin-top:185.35pt;width:4in;height:374.4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762,7483" o:spid="_x0000_s1026" fillcolor="#00b2a9 [3202]" stroked="f" path="m3536,l,7483r5762,l5762,,353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" w14:anchorId="6D1D9DBD">
                <v:fill opacity="19789f"/>
                <v:path arrowok="t" o:connecttype="custom" o:connectlocs="2244581,0;0,4755515;3657600,4755515;3657600,0;2244581,0" o:connectangles="0,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 wp14:anchorId="7288A6B1" wp14:editId="08CA3B10">
                <wp:simplePos x="0" y="0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89760" cy="1994535"/>
                <wp:effectExtent l="8255" t="635" r="6985" b="5080"/>
                <wp:wrapNone/>
                <wp:docPr id="1008146913" name="TriangleBottomACIMono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1994535"/>
                        </a:xfrm>
                        <a:custGeom>
                          <a:avLst/>
                          <a:gdLst>
                            <a:gd name="T0" fmla="*/ 943378 w 3496"/>
                            <a:gd name="T1" fmla="*/ 1994400 h 3697"/>
                            <a:gd name="T2" fmla="*/ 0 w 3496"/>
                            <a:gd name="T3" fmla="*/ 0 h 3697"/>
                            <a:gd name="T4" fmla="*/ 1890000 w 3496"/>
                            <a:gd name="T5" fmla="*/ 0 h 3697"/>
                            <a:gd name="T6" fmla="*/ 943378 w 3496"/>
                            <a:gd name="T7" fmla="*/ 1994400 h 369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AE3553E">
              <v:shape id="TriangleBottomACIMono" style="position:absolute;margin-left:278.9pt;margin-top:559.55pt;width:148.8pt;height:157.05pt;z-index:2516679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spid="_x0000_s1026" stroked="f" path="m1745,3697l,,3496,,1745,3697x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FHAAAAAFJnaHRsb25nAAABN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E4QklNBAwAAAAAMggAAAABAAAA&#10;mAAAAKAAAAHIAAEdAAAAMewAGAAB/9j/4AAQSkZJRgABAgAASABIAAD/7QAMQWRvYmVfQ00AAf/u&#10;AA5BZG9iZQBkgAAAAAH/2wCEAAwICAgJCAwJCQwRCwoLERUPDAwPFRgTExUTExgRDAwMDAwMEQwM&#10;DAwMDAwMDAwMDAwMDAwMDAwMDAwMDAwMDAwBDQsLDQ4NEA4OEBQODg4UFA4ODg4UEQwMDAwMEREM&#10;DAwMDAwRDAwMDAwMDAwMDAwMDAwMDAwMDAwMDAwMDAwMDP/AABEIAKAAm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FHATYDAREAAhEBAxEB/90ABAAn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" w14:anchorId="6BD91E7C">
                <v:fill type="frame" o:title="" recolor="t" rotate="t" r:id="rId21"/>
                <v:path arrowok="t" o:connecttype="custom" o:connectlocs="509942222,1075980688;0,0;1021637986,0;509942222,1075980688" o:connectangles="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1" layoutInCell="1" allowOverlap="1" wp14:anchorId="619635F3" wp14:editId="0BD4E571">
                <wp:simplePos x="0" y="0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89760" cy="1994535"/>
                <wp:effectExtent l="8255" t="635" r="6985" b="5080"/>
                <wp:wrapNone/>
                <wp:docPr id="388542528" name="TriangleBottomSolar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1994535"/>
                        </a:xfrm>
                        <a:custGeom>
                          <a:avLst/>
                          <a:gdLst>
                            <a:gd name="T0" fmla="*/ 943378 w 3496"/>
                            <a:gd name="T1" fmla="*/ 1994400 h 3697"/>
                            <a:gd name="T2" fmla="*/ 0 w 3496"/>
                            <a:gd name="T3" fmla="*/ 0 h 3697"/>
                            <a:gd name="T4" fmla="*/ 1890000 w 3496"/>
                            <a:gd name="T5" fmla="*/ 0 h 3697"/>
                            <a:gd name="T6" fmla="*/ 943378 w 3496"/>
                            <a:gd name="T7" fmla="*/ 1994400 h 369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4FA4647">
              <v:shape id="TriangleBottomSolar" style="position:absolute;margin-left:278.9pt;margin-top:559.55pt;width:148.8pt;height:157.05pt;z-index:2516720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spid="_x0000_s1026" stroked="f" path="m1745,3697l,,3496,,1745,3697x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BNBZG9iZQBkgAAA&#10;AAEFAAJJRP/bAIQAAgICAgICAgICAgMCAgIDBAMDAwMEBQQEBAQEBQUFBQUFBQUFBQcICAgHBQkK&#10;CgoKCQwMDAwMDAwMDAwMDAwMDAEDAgIDAwMHBQUHDQsJCw0PDQ0NDQ8PDAwMDAwPDwwMDAwMDA8M&#10;Dg4ODg4MERERERERERERERERERERERERERER/8AAEQgB3AHCAwERAAIRAQMRAf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" w14:anchorId="104D31B6">
                <v:fill type="frame" o:title="" recolor="t" rotate="t" r:id="rId23"/>
                <v:path arrowok="t" o:connecttype="custom" o:connectlocs="509942222,1075980688;0,0;1021637986,0;509942222,1075980688" o:connectangles="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1" layoutInCell="1" allowOverlap="1" wp14:anchorId="5DDD0736" wp14:editId="18C56D76">
                <wp:simplePos x="0" y="0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89760" cy="1994535"/>
                <wp:effectExtent l="8255" t="635" r="6985" b="5080"/>
                <wp:wrapNone/>
                <wp:docPr id="566756903" name="TriangleBottomA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1994535"/>
                        </a:xfrm>
                        <a:custGeom>
                          <a:avLst/>
                          <a:gdLst>
                            <a:gd name="T0" fmla="*/ 943378 w 3496"/>
                            <a:gd name="T1" fmla="*/ 1994400 h 3697"/>
                            <a:gd name="T2" fmla="*/ 0 w 3496"/>
                            <a:gd name="T3" fmla="*/ 0 h 3697"/>
                            <a:gd name="T4" fmla="*/ 1890000 w 3496"/>
                            <a:gd name="T5" fmla="*/ 0 h 3697"/>
                            <a:gd name="T6" fmla="*/ 943378 w 3496"/>
                            <a:gd name="T7" fmla="*/ 1994400 h 369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9F187D7">
              <v:shape id="TriangleBottomACI" style="position:absolute;margin-left:278.9pt;margin-top:559.55pt;width:148.8pt;height:157.0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spid="_x0000_s1026" stroked="f" path="m1745,3697l,,3496,,1745,3697x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RwAAAABSZ2h0bG9uZwAAATY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CAgICAgIC&#10;AgICAwICAgMEAwICAwQFBAQEBAQFBgUFBQUFBQYGBwcIBwcGCQkKCgkJDAwMDAwMDAwMDAwMDAwM&#10;AQMDAwUEBQkGBgkNCgkKDQ8ODg4ODw8MDAwMDA8PDAwMDAwMDwwMDAwMDAwMDAwMDAwMDAwMDAwM&#10;DAwMDAwMDAz/wAARCAFHATYDAREAAhEBAxEB/90ABAAn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" w14:anchorId="2605DF10">
                <v:fill type="frame" o:title="" recolor="t" rotate="t" r:id="rId25"/>
                <v:path arrowok="t" o:connecttype="custom" o:connectlocs="509942222,1075980688;0,0;1021637986,0;509942222,1075980688" o:connectangles="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31140049" wp14:editId="10FC7948">
                <wp:simplePos x="0" y="0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89760" cy="1994535"/>
                <wp:effectExtent l="0" t="0" r="0" b="0"/>
                <wp:wrapNone/>
                <wp:docPr id="1724395193" name="Freeform: 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1994535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26515DD">
              <v:shape id="Freeform: Shape 25" style="position:absolute;margin-left:278.9pt;margin-top:559.55pt;width:148.8pt;height:157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spid="_x0000_s1026" fillcolor="#a6a1b5 [3209]" stroked="f" path="m1745,3697l,,3496,,1745,369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" w14:anchorId="4DB34B59">
                <v:path arrowok="t" o:connecttype="custom" o:connectlocs="943258,1994535;0,0;1889760,0;943258,1994535" o:connectangles="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08074C95" wp14:editId="658D77E4">
                <wp:simplePos x="0" y="0"/>
                <wp:positionH relativeFrom="page">
                  <wp:posOffset>359410</wp:posOffset>
                </wp:positionH>
                <wp:positionV relativeFrom="page">
                  <wp:posOffset>359410</wp:posOffset>
                </wp:positionV>
                <wp:extent cx="1889760" cy="1994535"/>
                <wp:effectExtent l="0" t="0" r="0" b="0"/>
                <wp:wrapNone/>
                <wp:docPr id="802675135" name="Freeform: 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1994535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EFD48A3">
              <v:shape id="Freeform: Shape 24" style="position:absolute;margin-left:28.3pt;margin-top:28.3pt;width:148.8pt;height:157.0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spid="_x0000_s1026" fillcolor="#797391 [3207]" stroked="f" path="m1745,3697l,,3496,,1745,369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" w14:anchorId="00F46765">
                <v:path arrowok="t" o:connecttype="custom" o:connectlocs="943258,1994535;0,0;1889760,0;943258,1994535" o:connectangles="0,0,0,0"/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46463" behindDoc="1" locked="1" layoutInCell="1" allowOverlap="1" wp14:anchorId="452FDC4C" wp14:editId="72B74E79">
                <wp:simplePos x="0" y="0"/>
                <wp:positionH relativeFrom="page">
                  <wp:align>left</wp:align>
                </wp:positionH>
                <wp:positionV relativeFrom="page">
                  <wp:posOffset>8567420</wp:posOffset>
                </wp:positionV>
                <wp:extent cx="5554980" cy="370840"/>
                <wp:effectExtent l="0" t="0" r="0" b="0"/>
                <wp:wrapNone/>
                <wp:docPr id="5672496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498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71B90" w:rsidR="008D4D17" w:rsidP="00A653F3" w:rsidRDefault="00B85239" w14:paraId="28D66CC4" w14:textId="77777777">
                            <w:pPr>
                              <w:pStyle w:val="xCoverStatus"/>
                            </w:pPr>
                            <w:r>
                              <w:fldChar w:fldCharType="begin"/>
                            </w:r>
                            <w:r>
                              <w:instrText xml:space="preserve"> DOCPROPERTY  xStatus  \* MERGEFORMAT </w:instrTex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E82B36C">
              <v:shape id="Text Box 23" style="position:absolute;margin-left:0;margin-top:674.6pt;width:437.4pt;height:29.2pt;z-index:-25167001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" w14:anchorId="452FDC4C">
                <v:textbox inset="20mm,0,1mm,0">
                  <w:txbxContent>
                    <w:p w:rsidRPr="00271B90" w:rsidR="008D4D17" w:rsidP="00A653F3" w:rsidRDefault="00B85239" w14:paraId="270676B1" w14:textId="77777777">
                      <w:pPr>
                        <w:pStyle w:val="xCoverStatus"/>
                      </w:pPr>
                      <w:r>
                        <w:fldChar w:fldCharType="begin"/>
                      </w:r>
                      <w:r>
                        <w:instrText xml:space="preserve"> DOCPROPERTY  xStatus  \* MERGEFORMAT </w:instrText>
                      </w:r>
                      <w: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1" layoutInCell="1" allowOverlap="1" wp14:anchorId="24000FBC" wp14:editId="23270D3F">
                <wp:simplePos x="0" y="0"/>
                <wp:positionH relativeFrom="page">
                  <wp:posOffset>359410</wp:posOffset>
                </wp:positionH>
                <wp:positionV relativeFrom="page">
                  <wp:posOffset>9100185</wp:posOffset>
                </wp:positionV>
                <wp:extent cx="6840220" cy="431800"/>
                <wp:effectExtent l="0" t="0" r="0" b="0"/>
                <wp:wrapNone/>
                <wp:docPr id="196861645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0220" cy="431800"/>
                        </a:xfrm>
                        <a:prstGeom prst="rect">
                          <a:avLst/>
                        </a:prstGeom>
                        <a:solidFill>
                          <a:srgbClr val="20154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455A7E" w:rsidR="008D4D17" w:rsidP="00455A7E" w:rsidRDefault="002B41B9" w14:paraId="2C1DC4C5" w14:textId="67EB80A5">
                            <w:pPr>
                              <w:pStyle w:val="TitleBarText"/>
                            </w:pPr>
                            <w:r>
                              <w:t>Coastcare Victoria School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36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C22B9A5">
              <v:shape id="Text Box 22" style="position:absolute;margin-left:28.3pt;margin-top:716.55pt;width:538.6pt;height:34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8" fillcolor="#201547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" w14:anchorId="24000FBC">
                <v:textbox inset="10mm,0,10mm,0">
                  <w:txbxContent>
                    <w:p w:rsidRPr="00455A7E" w:rsidR="008D4D17" w:rsidP="00455A7E" w:rsidRDefault="002B41B9" w14:paraId="450D72DA" w14:textId="67EB80A5">
                      <w:pPr>
                        <w:pStyle w:val="TitleBarText"/>
                      </w:pPr>
                      <w:r>
                        <w:t>Coastcare Victoria School Kit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1" layoutInCell="1" allowOverlap="1" wp14:anchorId="1482C394" wp14:editId="735210A7">
                <wp:simplePos x="0" y="0"/>
                <wp:positionH relativeFrom="page">
                  <wp:posOffset>360045</wp:posOffset>
                </wp:positionH>
                <wp:positionV relativeFrom="page">
                  <wp:posOffset>1620520</wp:posOffset>
                </wp:positionV>
                <wp:extent cx="9972040" cy="3168015"/>
                <wp:effectExtent l="0" t="1270" r="2540" b="2540"/>
                <wp:wrapNone/>
                <wp:docPr id="1911145249" name="LandscapePicSingle" descr="Title: Cover Image - Description: Cover Image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040" cy="3168015"/>
                        </a:xfrm>
                        <a:prstGeom prst="rect">
                          <a:avLst/>
                        </a:prstGeom>
                        <a:blipFill dpi="0" rotWithShape="1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C19FE2E">
              <v:rect id="LandscapePicSingle" style="position:absolute;margin-left:28.35pt;margin-top:127.6pt;width:785.2pt;height:249.45pt;z-index:-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lt="Title: Cover Image - Description: Cover Image" o:spid="_x0000_s1026" stroked="f" strokeweight="2pt" w14:anchorId="33B6E5A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">
                <v:fill type="frame" o:title=" Cover Image" recolor="t" rotate="t" r:id="rId27"/>
                <w10:wrap anchorx="page" anchory="page"/>
                <w10:anchorlock/>
              </v:rect>
            </w:pict>
          </mc:Fallback>
        </mc:AlternateConten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1" layoutInCell="1" allowOverlap="1" wp14:anchorId="005C2D24" wp14:editId="37C1F0C9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6840220" cy="8744585"/>
                <wp:effectExtent l="0" t="0" r="0" b="0"/>
                <wp:wrapNone/>
                <wp:docPr id="55764954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87445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3A0C186">
              <v:rect id="Rectangle 21" style="position:absolute;margin-left:28.35pt;margin-top:28.35pt;width:538.6pt;height:688.5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00b2a9 [3204]" stroked="f" strokeweight="2pt" w14:anchorId="164DB8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">
                <w10:wrap anchorx="page" anchory="page"/>
                <w10:anchorlock/>
              </v:rect>
            </w:pict>
          </mc:Fallback>
        </mc:AlternateContent>
      </w:r>
    </w:p>
    <w:p w:rsidR="00D73B6C" w:rsidRDefault="00D73B6C" w14:paraId="0B5630D4" w14:textId="1D5CA63B">
      <w:bookmarkStart w:name="_Hlk152150709" w:id="0"/>
      <w:bookmarkEnd w:id="0"/>
    </w:p>
    <w:tbl>
      <w:tblPr>
        <w:tblStyle w:val="TableAsPlaceholder"/>
        <w:tblpPr w:leftFromText="181" w:rightFromText="181" w:vertAnchor="page" w:horzAnchor="margin" w:tblpXSpec="right" w:tblpY="681"/>
        <w:tblOverlap w:val="never"/>
        <w:tblW w:w="7370" w:type="dxa"/>
        <w:tblLayout w:type="fixed"/>
        <w:tblLook w:val="0600" w:firstRow="0" w:lastRow="0" w:firstColumn="0" w:lastColumn="0" w:noHBand="1" w:noVBand="1"/>
      </w:tblPr>
      <w:tblGrid>
        <w:gridCol w:w="7370"/>
      </w:tblGrid>
      <w:tr w:rsidR="00D73B6C" w:rsidTr="00D838A7" w14:paraId="798619B0" w14:textId="77777777">
        <w:trPr>
          <w:trHeight w:val="2948" w:hRule="exact"/>
        </w:trPr>
        <w:tc>
          <w:tcPr>
            <w:tcW w:w="7370" w:type="dxa"/>
            <w:vAlign w:val="center"/>
          </w:tcPr>
          <w:sdt>
            <w:sdtPr>
              <w:rPr>
                <w:b w:val="0"/>
                <w:iCs/>
                <w:spacing w:val="0"/>
                <w:sz w:val="32"/>
                <w:szCs w:val="24"/>
              </w:rPr>
              <w:alias w:val="CoverTitle"/>
              <w:tag w:val="CoverTitle"/>
              <w:id w:val="360867710"/>
              <w:lock w:val="sdtContentLocked"/>
              <w:placeholder>
                <w:docPart w:val="C489C25299EC4CEF9663E808E7871858"/>
              </w:placeholder>
            </w:sdtPr>
            <w:sdtContent>
              <w:p w:rsidR="00D838A7" w:rsidP="00D838A7" w:rsidRDefault="00D838A7" w14:paraId="049BE3ED" w14:textId="77777777">
                <w:pPr>
                  <w:pStyle w:val="Title"/>
                </w:pPr>
                <w:r>
                  <w:t>Ecosystem and Edible Urchins Worksheets</w:t>
                </w:r>
              </w:p>
              <w:p w:rsidR="00D838A7" w:rsidP="00D838A7" w:rsidRDefault="00D838A7" w14:paraId="6B83A355" w14:textId="77777777">
                <w:pPr>
                  <w:pStyle w:val="Subtitle"/>
                </w:pPr>
                <w:bookmarkStart w:name="myBookmark" w:id="1"/>
                <w:bookmarkEnd w:id="1"/>
              </w:p>
              <w:p w:rsidRPr="00CB1FB7" w:rsidR="00512DFB" w:rsidP="00CD4964" w:rsidRDefault="00000000" w14:paraId="341DE279" w14:textId="77777777">
                <w:pPr>
                  <w:pStyle w:val="Subtitle"/>
                </w:pPr>
              </w:p>
            </w:sdtContent>
          </w:sdt>
        </w:tc>
      </w:tr>
    </w:tbl>
    <w:p w:rsidR="00D73B6C" w:rsidRDefault="00D73B6C" w14:paraId="28947E0F" w14:textId="3F89C43D"/>
    <w:p w:rsidRPr="00D55628" w:rsidR="00D73B6C" w:rsidRDefault="005869C3" w14:paraId="63B4C882" w14:textId="51F151B1">
      <w:r>
        <w:rPr>
          <w:noProof/>
        </w:rPr>
        <w:drawing>
          <wp:anchor distT="0" distB="0" distL="114300" distR="114300" simplePos="0" relativeHeight="251735552" behindDoc="0" locked="0" layoutInCell="1" allowOverlap="1" wp14:anchorId="4A1B7DB2" wp14:editId="15E9B801">
            <wp:simplePos x="0" y="0"/>
            <wp:positionH relativeFrom="column">
              <wp:posOffset>3007995</wp:posOffset>
            </wp:positionH>
            <wp:positionV relativeFrom="paragraph">
              <wp:posOffset>7546340</wp:posOffset>
            </wp:positionV>
            <wp:extent cx="1548130" cy="478155"/>
            <wp:effectExtent l="0" t="0" r="0" b="0"/>
            <wp:wrapNone/>
            <wp:docPr id="2090755718" name="Picture 2090755718" descr="Coastcare Victor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Coastcare Victoria Logo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3" b="11803"/>
                    <a:stretch/>
                  </pic:blipFill>
                  <pic:spPr bwMode="auto">
                    <a:xfrm>
                      <a:off x="0" y="0"/>
                      <a:ext cx="1548130" cy="47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42C92">
        <w:rPr>
          <w:b/>
          <w:bCs/>
          <w:noProof/>
          <w:color w:val="00B2A9" w:themeColor="text2"/>
          <w:sz w:val="24"/>
          <w:szCs w:val="32"/>
        </w:rPr>
        <w:drawing>
          <wp:anchor distT="0" distB="0" distL="114300" distR="114300" simplePos="0" relativeHeight="251734528" behindDoc="0" locked="0" layoutInCell="1" allowOverlap="1" wp14:anchorId="2DA46ACF" wp14:editId="6165427B">
            <wp:simplePos x="0" y="0"/>
            <wp:positionH relativeFrom="page">
              <wp:posOffset>5281507</wp:posOffset>
            </wp:positionH>
            <wp:positionV relativeFrom="page">
              <wp:posOffset>9534525</wp:posOffset>
            </wp:positionV>
            <wp:extent cx="1905000" cy="476250"/>
            <wp:effectExtent l="0" t="0" r="0" b="0"/>
            <wp:wrapNone/>
            <wp:docPr id="1658578372" name="Picture 165857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08" b="49900"/>
                    <a:stretch/>
                  </pic:blipFill>
                  <pic:spPr bwMode="auto">
                    <a:xfrm>
                      <a:off x="0" y="0"/>
                      <a:ext cx="190500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E3C">
        <w:rPr>
          <w:noProof/>
        </w:rPr>
        <w:drawing>
          <wp:anchor distT="0" distB="0" distL="114300" distR="114300" simplePos="0" relativeHeight="251645438" behindDoc="1" locked="0" layoutInCell="1" allowOverlap="1" wp14:anchorId="4A48EC19" wp14:editId="6C72599E">
            <wp:simplePos x="0" y="0"/>
            <wp:positionH relativeFrom="column">
              <wp:posOffset>-358140</wp:posOffset>
            </wp:positionH>
            <wp:positionV relativeFrom="paragraph">
              <wp:posOffset>344170</wp:posOffset>
            </wp:positionV>
            <wp:extent cx="6830060" cy="4752975"/>
            <wp:effectExtent l="0" t="0" r="8890" b="9525"/>
            <wp:wrapTight wrapText="bothSides">
              <wp:wrapPolygon edited="0">
                <wp:start x="0" y="0"/>
                <wp:lineTo x="0" y="21557"/>
                <wp:lineTo x="21568" y="21557"/>
                <wp:lineTo x="21568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r="5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55628" w:rsidR="00D73B6C" w:rsidRDefault="00D73B6C" w14:paraId="297D12DF" w14:textId="7AD2C06A">
      <w:pPr>
        <w:sectPr w:rsidRPr="00D55628" w:rsidR="00D73B6C" w:rsidSect="004009FE">
          <w:headerReference w:type="default" r:id="rId31"/>
          <w:footerReference w:type="even" r:id="rId32"/>
          <w:footerReference w:type="default" r:id="rId33"/>
          <w:footerReference w:type="first" r:id="rId34"/>
          <w:pgSz w:w="11907" w:h="16840" w:orient="portrait" w:code="9"/>
          <w:pgMar w:top="2268" w:right="1134" w:bottom="1134" w:left="1134" w:header="284" w:footer="284" w:gutter="0"/>
          <w:cols w:space="708"/>
          <w:titlePg/>
          <w:docGrid w:linePitch="360"/>
        </w:sectPr>
      </w:pPr>
    </w:p>
    <w:p w:rsidRPr="006D0741" w:rsidR="003C4209" w:rsidP="006D0741" w:rsidRDefault="006D0741" w14:paraId="3E49C137" w14:textId="77777777">
      <w:pPr>
        <w:rPr>
          <w:sz w:val="12"/>
          <w:szCs w:val="12"/>
        </w:rPr>
      </w:pPr>
      <w:r w:rsidRPr="006D0741">
        <w:rPr>
          <w:sz w:val="12"/>
          <w:szCs w:val="12"/>
        </w:rPr>
        <w:t xml:space="preserve">  </w:t>
      </w:r>
    </w:p>
    <w:p w:rsidRPr="00D55628" w:rsidR="005869C3" w:rsidP="005869C3" w:rsidRDefault="00096E48" w14:paraId="47D85587" w14:textId="6933E973">
      <w:pPr>
        <w:pStyle w:val="SmallHeading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F2B56C4" wp14:editId="6D24C2F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609725"/>
                <wp:effectExtent l="0" t="0" r="0" b="0"/>
                <wp:wrapTopAndBottom/>
                <wp:docPr id="5349787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285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D55628" w:rsidR="008D4D17" w:rsidP="00D55628" w:rsidRDefault="008D4D17" w14:paraId="4C6EA884" w14:textId="77777777">
                            <w:pPr>
                              <w:pStyle w:val="xDisclaimer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612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3A040C1">
              <v:shape id="Text Box 19" style="position:absolute;margin-left:0;margin-top:0;width:595.5pt;height:126.75pt;z-index:2516474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" w14:anchorId="6F2B56C4">
                <v:textbox style="mso-fit-shape-to-text:t" inset="20mm,17mm,,0">
                  <w:txbxContent>
                    <w:p w:rsidRPr="00D55628" w:rsidR="008D4D17" w:rsidP="00D55628" w:rsidRDefault="008D4D17" w14:paraId="0A37501D" w14:textId="77777777">
                      <w:pPr>
                        <w:pStyle w:val="xDisclaimerTex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bookmarkStart w:name="_AboriginalAcknowledgement" w:id="2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B48F57E" wp14:editId="4FB2A3C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609725"/>
                <wp:effectExtent l="0" t="0" r="0" b="0"/>
                <wp:wrapTopAndBottom/>
                <wp:docPr id="158835307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285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D55628" w:rsidR="005B7C5D" w:rsidP="005B7C5D" w:rsidRDefault="005B7C5D" w14:paraId="42C0588F" w14:textId="77777777">
                            <w:pPr>
                              <w:pStyle w:val="xDisclaimer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612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C929043">
              <v:shape id="Text Box 18" style="position:absolute;margin-left:0;margin-top:0;width:595.5pt;height:126.75pt;z-index:2516843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" w14:anchorId="6B48F57E">
                <v:textbox style="mso-fit-shape-to-text:t" inset="20mm,17mm,,0">
                  <w:txbxContent>
                    <w:p w:rsidRPr="00D55628" w:rsidR="005B7C5D" w:rsidP="005B7C5D" w:rsidRDefault="005B7C5D" w14:paraId="5DAB6C7B" w14:textId="77777777">
                      <w:pPr>
                        <w:pStyle w:val="xDisclaimerTex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D55628" w:rsidR="005869C3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60A3A7D" wp14:editId="3172C0E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609725"/>
                <wp:effectExtent l="0" t="0" r="0" b="0"/>
                <wp:wrapTopAndBottom/>
                <wp:docPr id="36" name="InsideCoverCoBrand" hidden="1" title="Co-Branding Logo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ogoPlaceholder"/>
                              <w:tblOverlap w:val="never"/>
                              <w:tblW w:w="0" w:type="auto"/>
                              <w:tblCellSpacing w:w="7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  <w:gridCol w:w="1814"/>
                              <w:gridCol w:w="1814"/>
                              <w:gridCol w:w="1814"/>
                            </w:tblGrid>
                            <w:tr w:rsidRPr="00AB780B" w:rsidR="005869C3" w:rsidTr="00DC7231" w14:paraId="6C809238" w14:textId="77777777">
                              <w:trPr>
                                <w:trHeight w:val="1247" w:hRule="exact"/>
                                <w:tblCellSpacing w:w="71" w:type="dxa"/>
                              </w:trPr>
                              <w:tc>
                                <w:tcPr>
                                  <w:tcW w:w="1601" w:type="dxa"/>
                                  <w:vAlign w:val="center"/>
                                </w:tcPr>
                                <w:p w:rsidRPr="00D55628" w:rsidR="005869C3" w:rsidP="00D55628" w:rsidRDefault="005869C3" w14:paraId="35828546" w14:textId="77777777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263487" wp14:editId="45B9EADF">
                                        <wp:extent cx="1016635" cy="520065"/>
                                        <wp:effectExtent l="0" t="0" r="0" b="0"/>
                                        <wp:docPr id="754628614" name="Picture 754628614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Picture 23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vAlign w:val="center"/>
                                </w:tcPr>
                                <w:p w:rsidRPr="00D55628" w:rsidR="005869C3" w:rsidP="00D55628" w:rsidRDefault="005869C3" w14:paraId="6B3FAA37" w14:textId="77777777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743FF6" wp14:editId="6EC676C3">
                                        <wp:extent cx="1016635" cy="520065"/>
                                        <wp:effectExtent l="0" t="0" r="0" b="0"/>
                                        <wp:docPr id="960540792" name="Picture 960540792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Picture 26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vAlign w:val="center"/>
                                </w:tcPr>
                                <w:p w:rsidRPr="00D55628" w:rsidR="005869C3" w:rsidP="00D55628" w:rsidRDefault="005869C3" w14:paraId="0471ED61" w14:textId="77777777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C71219" wp14:editId="460E1B47">
                                        <wp:extent cx="1016635" cy="520065"/>
                                        <wp:effectExtent l="0" t="0" r="0" b="0"/>
                                        <wp:docPr id="1264381696" name="Picture 1264381696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Picture 28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vAlign w:val="center"/>
                                </w:tcPr>
                                <w:p w:rsidRPr="00D55628" w:rsidR="005869C3" w:rsidP="00D55628" w:rsidRDefault="005869C3" w14:paraId="21AC5D36" w14:textId="77777777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395699" wp14:editId="00BC0354">
                                        <wp:extent cx="1016635" cy="520065"/>
                                        <wp:effectExtent l="0" t="0" r="0" b="0"/>
                                        <wp:docPr id="1501174116" name="Picture 1501174116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Pr="00D55628" w:rsidR="005869C3" w:rsidP="005869C3" w:rsidRDefault="005869C3" w14:paraId="1B7651A0" w14:textId="77777777">
                            <w:pPr>
                              <w:pStyle w:val="xDisclaimer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612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0B4BEB2">
              <v:shape id="InsideCoverCoBrand" style="position:absolute;margin-left:0;margin-top:0;width:595.5pt;height:126.75pt;z-index:251737600;visibility:hidden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alt="Title: Co-Branding Logos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" w14:anchorId="660A3A7D">
                <v:textbox style="mso-fit-shape-to-text:t" inset="20mm,17mm,,0">
                  <w:txbxContent>
                    <w:tbl>
                      <w:tblPr>
                        <w:tblStyle w:val="LogoPlaceholder"/>
                        <w:tblOverlap w:val="never"/>
                        <w:tblW w:w="0" w:type="auto"/>
                        <w:tblCellSpacing w:w="7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  <w:gridCol w:w="1814"/>
                        <w:gridCol w:w="1814"/>
                        <w:gridCol w:w="1814"/>
                      </w:tblGrid>
                      <w:tr w:rsidRPr="00AB780B" w:rsidR="005869C3" w:rsidTr="00DC7231" w14:paraId="02EB378F" w14:textId="77777777">
                        <w:trPr>
                          <w:trHeight w:val="1247" w:hRule="exact"/>
                          <w:tblCellSpacing w:w="71" w:type="dxa"/>
                        </w:trPr>
                        <w:tc>
                          <w:tcPr>
                            <w:tcW w:w="1601" w:type="dxa"/>
                            <w:vAlign w:val="center"/>
                          </w:tcPr>
                          <w:p w:rsidRPr="00D55628" w:rsidR="005869C3" w:rsidP="00D55628" w:rsidRDefault="005869C3" w14:paraId="6A05A809" w14:textId="77777777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33165521" wp14:editId="45B9EADF">
                                  <wp:extent cx="1016635" cy="520065"/>
                                  <wp:effectExtent l="0" t="0" r="0" b="0"/>
                                  <wp:docPr id="746970062" name="Picture 7546286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72" w:type="dxa"/>
                            <w:vAlign w:val="center"/>
                          </w:tcPr>
                          <w:p w:rsidRPr="00D55628" w:rsidR="005869C3" w:rsidP="00D55628" w:rsidRDefault="005869C3" w14:paraId="5A39BBE3" w14:textId="77777777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133C8A8B" wp14:editId="6EC676C3">
                                  <wp:extent cx="1016635" cy="520065"/>
                                  <wp:effectExtent l="0" t="0" r="0" b="0"/>
                                  <wp:docPr id="1849011379" name="Picture 96054079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72" w:type="dxa"/>
                            <w:vAlign w:val="center"/>
                          </w:tcPr>
                          <w:p w:rsidRPr="00D55628" w:rsidR="005869C3" w:rsidP="00D55628" w:rsidRDefault="005869C3" w14:paraId="41C8F396" w14:textId="77777777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4820D636" wp14:editId="460E1B47">
                                  <wp:extent cx="1016635" cy="520065"/>
                                  <wp:effectExtent l="0" t="0" r="0" b="0"/>
                                  <wp:docPr id="1803002034" name="Picture 126438169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1" w:type="dxa"/>
                            <w:vAlign w:val="center"/>
                          </w:tcPr>
                          <w:p w:rsidRPr="00D55628" w:rsidR="005869C3" w:rsidP="00D55628" w:rsidRDefault="005869C3" w14:paraId="72A3D3EC" w14:textId="77777777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2E686AFD" wp14:editId="00BC0354">
                                  <wp:extent cx="1016635" cy="520065"/>
                                  <wp:effectExtent l="0" t="0" r="0" b="0"/>
                                  <wp:docPr id="815502358" name="Picture 150117411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Pr="00D55628" w:rsidR="005869C3" w:rsidP="005869C3" w:rsidRDefault="005869C3" w14:paraId="0D0B940D" w14:textId="77777777">
                      <w:pPr>
                        <w:pStyle w:val="xDisclaimerTex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D55628" w:rsidR="005869C3">
        <w:t>Acknowledgements</w:t>
      </w:r>
    </w:p>
    <w:p w:rsidRPr="00810C40" w:rsidR="005869C3" w:rsidP="005869C3" w:rsidRDefault="005869C3" w14:paraId="5155F5BC" w14:textId="77777777">
      <w:pPr>
        <w:pStyle w:val="SmallBodyText"/>
      </w:pPr>
      <w:bookmarkStart w:name="_Hlk111191982" w:id="3"/>
      <w:r>
        <w:t>Coastcare Victoria would like to acknowledge all our video presenters and individuals who reviewed or assisted with the creation of the Coastcare Victoria School Kit.</w:t>
      </w:r>
    </w:p>
    <w:bookmarkEnd w:id="3"/>
    <w:p w:rsidR="005869C3" w:rsidP="005869C3" w:rsidRDefault="005869C3" w14:paraId="69C0FC7E" w14:textId="77777777">
      <w:pPr>
        <w:pStyle w:val="SmallHeading"/>
      </w:pPr>
      <w:r>
        <w:t>Author</w:t>
      </w:r>
    </w:p>
    <w:p w:rsidR="00772061" w:rsidP="00020416" w:rsidRDefault="00772061" w14:paraId="77F1669F" w14:textId="2B866A8C">
      <w:pPr>
        <w:pStyle w:val="TOCHeading"/>
        <w:framePr w:h="1246" w:wrap="around" w:x="12" w:y="6271"/>
        <w:spacing w:before="480" w:after="240"/>
        <w:ind w:left="0"/>
      </w:pPr>
      <w:r>
        <w:tab/>
      </w:r>
      <w:r>
        <w:t>Contents</w:t>
      </w:r>
    </w:p>
    <w:p w:rsidR="005869C3" w:rsidP="005869C3" w:rsidRDefault="005869C3" w14:paraId="2BA36DC1" w14:textId="77777777">
      <w:pPr>
        <w:pStyle w:val="SmallBodyText"/>
      </w:pPr>
      <w:r>
        <w:t>Coastcare Victoria and Ecolinc Science and Technology Innovations Centre.</w:t>
      </w:r>
    </w:p>
    <w:p w:rsidR="005B7C5D" w:rsidP="005869C3" w:rsidRDefault="005B7C5D" w14:paraId="62F94C1F" w14:textId="37B641E2">
      <w:pPr>
        <w:pStyle w:val="SmallHeading"/>
        <w:spacing w:before="0"/>
      </w:pPr>
      <w:r>
        <w:t>Photo credit</w:t>
      </w:r>
    </w:p>
    <w:p w:rsidR="005B7C5D" w:rsidP="005B7C5D" w:rsidRDefault="008E3E3C" w14:paraId="10EA2D8A" w14:textId="4D6C88CB">
      <w:pPr>
        <w:pStyle w:val="SmallBodyText"/>
      </w:pPr>
      <w:bookmarkStart w:name="_Hlk166794861" w:id="4"/>
      <w:r>
        <w:t>Tim Goddard via Friends of the Barwon Bluff</w:t>
      </w:r>
      <w:r w:rsidR="002554FE">
        <w:t>.</w:t>
      </w:r>
    </w:p>
    <w:bookmarkEnd w:id="4"/>
    <w:p w:rsidR="004561E6" w:rsidRDefault="004561E6" w14:paraId="0E7A9CE7" w14:textId="77777777"/>
    <w:p w:rsidR="00772061" w:rsidRDefault="00772061" w14:paraId="4A2A2D32" w14:textId="77777777"/>
    <w:p w:rsidR="00772061" w:rsidRDefault="00772061" w14:paraId="6B103FEB" w14:textId="77777777"/>
    <w:p w:rsidR="00772061" w:rsidRDefault="00772061" w14:paraId="2E3E62D1" w14:textId="77777777"/>
    <w:p w:rsidR="00772061" w:rsidRDefault="00772061" w14:paraId="7FD39113" w14:textId="77777777"/>
    <w:p w:rsidR="00772061" w:rsidRDefault="00772061" w14:paraId="0954DE6C" w14:textId="77777777"/>
    <w:p w:rsidR="00772061" w:rsidRDefault="00772061" w14:paraId="5C89767A" w14:textId="77777777"/>
    <w:sdt>
      <w:sdtPr>
        <w:rPr>
          <w:b w:val="0"/>
          <w:noProof w:val="0"/>
          <w:color w:val="363534" w:themeColor="text1"/>
          <w:sz w:val="20"/>
          <w:szCs w:val="20"/>
        </w:rPr>
        <w:id w:val="178936314"/>
        <w:docPartObj>
          <w:docPartGallery w:val="Table of Contents"/>
          <w:docPartUnique/>
        </w:docPartObj>
      </w:sdtPr>
      <w:sdtEndPr>
        <w:rPr>
          <w:b w:val="0"/>
          <w:bCs w:val="0"/>
          <w:noProof w:val="0"/>
          <w:color w:val="353434" w:themeColor="text1" w:themeTint="FF" w:themeShade="FF"/>
          <w:sz w:val="20"/>
          <w:szCs w:val="20"/>
        </w:rPr>
      </w:sdtEndPr>
      <w:sdtContent>
        <w:p w:rsidR="00BB51DF" w:rsidRDefault="00772061" w14:paraId="4145083C" w14:textId="6655D453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216272090">
            <w:r w:rsidRPr="002743E2" w:rsidR="00BB51DF">
              <w:rPr>
                <w:rStyle w:val="Hyperlink"/>
              </w:rPr>
              <w:t>Activity 1: Quiz</w:t>
            </w:r>
            <w:r w:rsidR="00BB51DF">
              <w:rPr>
                <w:webHidden/>
              </w:rPr>
              <w:tab/>
            </w:r>
            <w:r w:rsidR="00BB51DF">
              <w:rPr>
                <w:webHidden/>
              </w:rPr>
              <w:fldChar w:fldCharType="begin"/>
            </w:r>
            <w:r w:rsidR="00BB51DF">
              <w:rPr>
                <w:webHidden/>
              </w:rPr>
              <w:instrText xml:space="preserve"> PAGEREF _Toc216272090 \h </w:instrText>
            </w:r>
            <w:r w:rsidR="00BB51DF">
              <w:rPr>
                <w:webHidden/>
              </w:rPr>
            </w:r>
            <w:r w:rsidR="00BB51DF">
              <w:rPr>
                <w:webHidden/>
              </w:rPr>
              <w:fldChar w:fldCharType="separate"/>
            </w:r>
            <w:r w:rsidR="00BB51DF">
              <w:rPr>
                <w:webHidden/>
              </w:rPr>
              <w:t>1</w:t>
            </w:r>
            <w:r w:rsidR="00BB51DF">
              <w:rPr>
                <w:webHidden/>
              </w:rPr>
              <w:fldChar w:fldCharType="end"/>
            </w:r>
          </w:hyperlink>
        </w:p>
        <w:p w:rsidR="00BB51DF" w:rsidRDefault="00BB51DF" w14:paraId="1059BB25" w14:textId="4D7B8E17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history="1" w:anchor="_Toc216272091">
            <w:r w:rsidRPr="002743E2">
              <w:rPr>
                <w:rStyle w:val="Hyperlink"/>
                <w:rFonts w:eastAsia="Arial"/>
              </w:rPr>
              <w:t>Activity 2: Sea Slug Census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_Toc216272091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Pr="00FB5E74" w:rsidR="00BB51DF" w:rsidRDefault="00BB51DF" w14:paraId="5D6D29A5" w14:textId="0AE06502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history="1" w:anchor="_Toc216272092">
            <w:r w:rsidRPr="00FB5E74">
              <w:rPr>
                <w:rStyle w:val="Hyperlink"/>
              </w:rPr>
              <w:t>Activity 3: Scientific sampling - survey</w:t>
            </w:r>
            <w:r w:rsidRPr="00FB5E74">
              <w:rPr>
                <w:webHidden/>
              </w:rPr>
              <w:tab/>
            </w:r>
            <w:r w:rsidRPr="00FB5E74">
              <w:rPr>
                <w:webHidden/>
              </w:rPr>
              <w:fldChar w:fldCharType="begin"/>
            </w:r>
            <w:r w:rsidRPr="00FB5E74">
              <w:rPr>
                <w:webHidden/>
              </w:rPr>
              <w:instrText xml:space="preserve"> PAGEREF _Toc216272092 \h </w:instrText>
            </w:r>
            <w:r w:rsidRPr="00FB5E74">
              <w:rPr>
                <w:webHidden/>
              </w:rPr>
            </w:r>
            <w:r w:rsidRPr="00FB5E74">
              <w:rPr>
                <w:webHidden/>
              </w:rPr>
              <w:fldChar w:fldCharType="separate"/>
            </w:r>
            <w:r w:rsidRPr="00FB5E74">
              <w:rPr>
                <w:webHidden/>
              </w:rPr>
              <w:t>5</w:t>
            </w:r>
            <w:r w:rsidRPr="00FB5E74">
              <w:rPr>
                <w:webHidden/>
              </w:rPr>
              <w:fldChar w:fldCharType="end"/>
            </w:r>
          </w:hyperlink>
        </w:p>
        <w:p w:rsidRPr="00FB5E74" w:rsidR="00BB51DF" w:rsidRDefault="00BB51DF" w14:paraId="3FE3896A" w14:textId="4ADD45F2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history="1" w:anchor="_Toc216272093">
            <w:r w:rsidRPr="00FB5E74">
              <w:rPr>
                <w:rStyle w:val="Hyperlink"/>
              </w:rPr>
              <w:t>Activity 4: Wadawurrung language game</w:t>
            </w:r>
            <w:r w:rsidRPr="00FB5E74">
              <w:rPr>
                <w:webHidden/>
              </w:rPr>
              <w:tab/>
            </w:r>
            <w:r w:rsidRPr="00FB5E74">
              <w:rPr>
                <w:webHidden/>
              </w:rPr>
              <w:fldChar w:fldCharType="begin"/>
            </w:r>
            <w:r w:rsidRPr="00FB5E74">
              <w:rPr>
                <w:webHidden/>
              </w:rPr>
              <w:instrText xml:space="preserve"> PAGEREF _Toc216272093 \h </w:instrText>
            </w:r>
            <w:r w:rsidRPr="00FB5E74">
              <w:rPr>
                <w:webHidden/>
              </w:rPr>
            </w:r>
            <w:r w:rsidRPr="00FB5E74">
              <w:rPr>
                <w:webHidden/>
              </w:rPr>
              <w:fldChar w:fldCharType="separate"/>
            </w:r>
            <w:r w:rsidRPr="00FB5E74">
              <w:rPr>
                <w:webHidden/>
              </w:rPr>
              <w:t>7</w:t>
            </w:r>
            <w:r w:rsidRPr="00FB5E74">
              <w:rPr>
                <w:webHidden/>
              </w:rPr>
              <w:fldChar w:fldCharType="end"/>
            </w:r>
          </w:hyperlink>
        </w:p>
        <w:p w:rsidRPr="00FB5E74" w:rsidR="00BB51DF" w:rsidRDefault="00BB51DF" w14:paraId="171B859F" w14:textId="608F329C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history="1" w:anchor="_Toc216272094">
            <w:r w:rsidRPr="00FB5E74">
              <w:rPr>
                <w:rStyle w:val="Hyperlink"/>
              </w:rPr>
              <w:t>Investigation 1: The language of science</w:t>
            </w:r>
            <w:r w:rsidRPr="00FB5E74">
              <w:rPr>
                <w:webHidden/>
              </w:rPr>
              <w:tab/>
            </w:r>
            <w:r w:rsidRPr="00FB5E74">
              <w:rPr>
                <w:webHidden/>
              </w:rPr>
              <w:fldChar w:fldCharType="begin"/>
            </w:r>
            <w:r w:rsidRPr="00FB5E74">
              <w:rPr>
                <w:webHidden/>
              </w:rPr>
              <w:instrText xml:space="preserve"> PAGEREF _Toc216272094 \h </w:instrText>
            </w:r>
            <w:r w:rsidRPr="00FB5E74">
              <w:rPr>
                <w:webHidden/>
              </w:rPr>
            </w:r>
            <w:r w:rsidRPr="00FB5E74">
              <w:rPr>
                <w:webHidden/>
              </w:rPr>
              <w:fldChar w:fldCharType="separate"/>
            </w:r>
            <w:r w:rsidRPr="00FB5E74">
              <w:rPr>
                <w:webHidden/>
              </w:rPr>
              <w:t>9</w:t>
            </w:r>
            <w:r w:rsidRPr="00FB5E74">
              <w:rPr>
                <w:webHidden/>
              </w:rPr>
              <w:fldChar w:fldCharType="end"/>
            </w:r>
          </w:hyperlink>
        </w:p>
        <w:p w:rsidRPr="00FB5E74" w:rsidR="00BB51DF" w:rsidRDefault="00BB51DF" w14:paraId="15E1DDA3" w14:textId="2A2319B6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history="1" w:anchor="_Toc216272095">
            <w:r w:rsidRPr="00FB5E74">
              <w:rPr>
                <w:rStyle w:val="Hyperlink"/>
                <w:rFonts w:eastAsia="Arial"/>
              </w:rPr>
              <w:t>Investigation 2: Scientific poster</w:t>
            </w:r>
            <w:r w:rsidRPr="00FB5E74">
              <w:rPr>
                <w:webHidden/>
              </w:rPr>
              <w:tab/>
            </w:r>
            <w:r w:rsidRPr="00FB5E74">
              <w:rPr>
                <w:webHidden/>
              </w:rPr>
              <w:fldChar w:fldCharType="begin"/>
            </w:r>
            <w:r w:rsidRPr="00FB5E74">
              <w:rPr>
                <w:webHidden/>
              </w:rPr>
              <w:instrText xml:space="preserve"> PAGEREF _Toc216272095 \h </w:instrText>
            </w:r>
            <w:r w:rsidRPr="00FB5E74">
              <w:rPr>
                <w:webHidden/>
              </w:rPr>
            </w:r>
            <w:r w:rsidRPr="00FB5E74">
              <w:rPr>
                <w:webHidden/>
              </w:rPr>
              <w:fldChar w:fldCharType="separate"/>
            </w:r>
            <w:r w:rsidRPr="00FB5E74">
              <w:rPr>
                <w:webHidden/>
              </w:rPr>
              <w:t>10</w:t>
            </w:r>
            <w:r w:rsidRPr="00FB5E74">
              <w:rPr>
                <w:webHidden/>
              </w:rPr>
              <w:fldChar w:fldCharType="end"/>
            </w:r>
          </w:hyperlink>
        </w:p>
        <w:p w:rsidR="00BB51DF" w:rsidRDefault="00BB51DF" w14:paraId="15006486" w14:textId="5F121799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history="1" w:anchor="_Toc216272096">
            <w:r w:rsidRPr="00FB5E74">
              <w:rPr>
                <w:rStyle w:val="Hyperlink"/>
              </w:rPr>
              <w:t>Review questions</w:t>
            </w:r>
            <w:r w:rsidRPr="00FB5E74">
              <w:rPr>
                <w:webHidden/>
              </w:rPr>
              <w:tab/>
            </w:r>
            <w:r w:rsidRPr="00FB5E74">
              <w:rPr>
                <w:webHidden/>
              </w:rPr>
              <w:fldChar w:fldCharType="begin"/>
            </w:r>
            <w:r w:rsidRPr="00FB5E74">
              <w:rPr>
                <w:webHidden/>
              </w:rPr>
              <w:instrText xml:space="preserve"> PAGEREF _Toc216272096 \h </w:instrText>
            </w:r>
            <w:r w:rsidRPr="00FB5E74">
              <w:rPr>
                <w:webHidden/>
              </w:rPr>
            </w:r>
            <w:r w:rsidRPr="00FB5E74">
              <w:rPr>
                <w:webHidden/>
              </w:rPr>
              <w:fldChar w:fldCharType="separate"/>
            </w:r>
            <w:r w:rsidRPr="00FB5E74">
              <w:rPr>
                <w:webHidden/>
              </w:rPr>
              <w:t>12</w:t>
            </w:r>
            <w:r w:rsidRPr="00FB5E74">
              <w:rPr>
                <w:webHidden/>
              </w:rPr>
              <w:fldChar w:fldCharType="end"/>
            </w:r>
          </w:hyperlink>
        </w:p>
        <w:p w:rsidR="00772061" w:rsidP="00772061" w:rsidRDefault="00772061" w14:paraId="14917512" w14:textId="4B1D25E5">
          <w:pPr>
            <w:rPr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772061" w:rsidRDefault="00772061" w14:paraId="43EFA5C1" w14:textId="77777777"/>
    <w:p w:rsidR="00772061" w:rsidRDefault="00772061" w14:paraId="0BB7FEC4" w14:textId="77777777"/>
    <w:p w:rsidR="00772061" w:rsidRDefault="00772061" w14:paraId="425D30CD" w14:textId="77777777"/>
    <w:p w:rsidR="00772061" w:rsidRDefault="00772061" w14:paraId="2681A7C6" w14:textId="77777777"/>
    <w:p w:rsidR="00772061" w:rsidRDefault="00772061" w14:paraId="551E967F" w14:textId="77777777"/>
    <w:p w:rsidR="00772061" w:rsidRDefault="00772061" w14:paraId="08C01F86" w14:textId="77777777"/>
    <w:p w:rsidR="00772061" w:rsidRDefault="00772061" w14:paraId="2D12F06D" w14:textId="77777777"/>
    <w:p w:rsidR="00772061" w:rsidRDefault="00772061" w14:paraId="356D43A4" w14:textId="77777777"/>
    <w:p w:rsidR="00772061" w:rsidRDefault="00772061" w14:paraId="1EE7DCC5" w14:textId="77777777"/>
    <w:p w:rsidR="00772061" w:rsidRDefault="00772061" w14:paraId="57F33362" w14:textId="77777777"/>
    <w:p w:rsidR="00772061" w:rsidRDefault="00772061" w14:paraId="07D42683" w14:textId="478D64CD">
      <w:pPr>
        <w:sectPr w:rsidR="00772061" w:rsidSect="004009FE">
          <w:headerReference w:type="even" r:id="rId36"/>
          <w:footerReference w:type="even" r:id="rId37"/>
          <w:headerReference w:type="first" r:id="rId38"/>
          <w:footerReference w:type="first" r:id="rId39"/>
          <w:pgSz w:w="11907" w:h="16840" w:orient="portrait" w:code="9"/>
          <w:pgMar w:top="2268" w:right="1134" w:bottom="1134" w:left="1134" w:header="284" w:footer="284" w:gutter="0"/>
          <w:cols w:space="708"/>
          <w:titlePg/>
          <w:docGrid w:linePitch="360"/>
        </w:sectPr>
      </w:pPr>
    </w:p>
    <w:p w:rsidRPr="00D838A7" w:rsidR="00D838A7" w:rsidP="00772061" w:rsidRDefault="00E23149" w14:paraId="1260F0FF" w14:textId="2A46EC4C">
      <w:pPr>
        <w:pStyle w:val="Heading1"/>
      </w:pPr>
      <w:bookmarkStart w:name="_Toc216272090" w:id="5"/>
      <w:r>
        <w:t>Activity 1:</w:t>
      </w:r>
      <w:r w:rsidR="00D838A7">
        <w:t xml:space="preserve"> Quiz</w:t>
      </w:r>
      <w:bookmarkEnd w:id="5"/>
    </w:p>
    <w:p w:rsidRPr="004537B3" w:rsidR="00D838A7" w:rsidP="00D838A7" w:rsidRDefault="00D838A7" w14:paraId="74474421" w14:textId="6B647353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>
        <w:t xml:space="preserve">1. </w:t>
      </w:r>
      <w:r w:rsidR="005E5437">
        <w:t xml:space="preserve">Where does the </w:t>
      </w:r>
      <w:r w:rsidR="00025FF8">
        <w:t>Barwon River</w:t>
      </w:r>
      <w:r w:rsidR="005E5437">
        <w:t xml:space="preserve"> flow from</w:t>
      </w:r>
      <w:r w:rsidR="00EC237F">
        <w:t xml:space="preserve"> and to</w:t>
      </w:r>
      <w:r w:rsidRPr="004537B3">
        <w:t>? </w:t>
      </w:r>
    </w:p>
    <w:p w:rsidRPr="004537B3" w:rsidR="00D838A7" w:rsidP="00066F71" w:rsidRDefault="00025FF8" w14:paraId="3DC7AD7B" w14:textId="4EDE6907">
      <w:pPr>
        <w:pStyle w:val="BodyText"/>
        <w:numPr>
          <w:ilvl w:val="0"/>
          <w:numId w:val="19"/>
        </w:numPr>
      </w:pPr>
      <w:r>
        <w:t>Geelong to Barwon Heads</w:t>
      </w:r>
    </w:p>
    <w:p w:rsidR="00EC237F" w:rsidP="00172A6F" w:rsidRDefault="00025FF8" w14:paraId="792E8185" w14:textId="595FCD15">
      <w:pPr>
        <w:pStyle w:val="BodyText"/>
        <w:numPr>
          <w:ilvl w:val="0"/>
          <w:numId w:val="19"/>
        </w:numPr>
      </w:pPr>
      <w:r>
        <w:t>Queenscliff to Barwon Heads</w:t>
      </w:r>
    </w:p>
    <w:p w:rsidRPr="004537B3" w:rsidR="001F1E0C" w:rsidP="001F1E0C" w:rsidRDefault="001F1E0C" w14:paraId="5AB0218C" w14:textId="3F5EAC85">
      <w:pPr>
        <w:pStyle w:val="BodyText"/>
        <w:numPr>
          <w:ilvl w:val="0"/>
          <w:numId w:val="19"/>
        </w:numPr>
      </w:pPr>
      <w:r>
        <w:t>The Otway ranges</w:t>
      </w:r>
      <w:r w:rsidRPr="004537B3">
        <w:t> </w:t>
      </w:r>
      <w:r>
        <w:t>to Bass Strait</w:t>
      </w:r>
    </w:p>
    <w:p w:rsidRPr="00A11A1A" w:rsidR="00D838A7" w:rsidP="001F1E0C" w:rsidRDefault="001F1E0C" w14:paraId="16D983F2" w14:textId="00647F54">
      <w:pPr>
        <w:pStyle w:val="BodyText"/>
        <w:numPr>
          <w:ilvl w:val="0"/>
          <w:numId w:val="19"/>
        </w:numPr>
      </w:pPr>
      <w:r>
        <w:t>Bass Strait to the Otway Ranges</w:t>
      </w:r>
    </w:p>
    <w:p w:rsidR="00D838A7" w:rsidP="00D838A7" w:rsidRDefault="00D838A7" w14:paraId="31A790A4" w14:textId="77777777">
      <w:pPr>
        <w:pStyle w:val="BodyText"/>
      </w:pPr>
    </w:p>
    <w:p w:rsidRPr="004537B3" w:rsidR="00D838A7" w:rsidP="00D838A7" w:rsidRDefault="00D838A7" w14:paraId="0464A020" w14:textId="27B07B41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 w:rsidR="00D838A7">
        <w:rPr/>
        <w:t xml:space="preserve">2. </w:t>
      </w:r>
      <w:r w:rsidR="240DAF7E">
        <w:rPr/>
        <w:t>W</w:t>
      </w:r>
      <w:r w:rsidR="005E5437">
        <w:rPr/>
        <w:t xml:space="preserve">ho are the </w:t>
      </w:r>
      <w:r w:rsidR="276646C4">
        <w:rPr/>
        <w:t>T</w:t>
      </w:r>
      <w:r w:rsidR="005E5437">
        <w:rPr/>
        <w:t xml:space="preserve">raditional </w:t>
      </w:r>
      <w:r w:rsidR="0A113E2D">
        <w:rPr/>
        <w:t>O</w:t>
      </w:r>
      <w:r w:rsidR="005E5437">
        <w:rPr/>
        <w:t>wners of</w:t>
      </w:r>
      <w:r w:rsidR="19111DEA">
        <w:rPr/>
        <w:t xml:space="preserve"> the area known as</w:t>
      </w:r>
      <w:r w:rsidR="005E5437">
        <w:rPr/>
        <w:t xml:space="preserve"> Barwon Bluff</w:t>
      </w:r>
      <w:r w:rsidR="00D838A7">
        <w:rPr/>
        <w:t>?</w:t>
      </w:r>
    </w:p>
    <w:p w:rsidRPr="004537B3" w:rsidR="00D838A7" w:rsidP="00066F71" w:rsidRDefault="005E5437" w14:paraId="235F961D" w14:textId="5BE7A7B1">
      <w:pPr>
        <w:pStyle w:val="BodyText"/>
        <w:numPr>
          <w:ilvl w:val="0"/>
          <w:numId w:val="20"/>
        </w:numPr>
        <w:rPr/>
      </w:pPr>
      <w:r w:rsidR="005E5437">
        <w:rPr/>
        <w:t>W</w:t>
      </w:r>
      <w:r w:rsidR="00EC237F">
        <w:rPr/>
        <w:t>ada</w:t>
      </w:r>
      <w:r w:rsidR="005E5437">
        <w:rPr/>
        <w:t>w</w:t>
      </w:r>
      <w:r w:rsidR="00EC237F">
        <w:rPr/>
        <w:t>ur</w:t>
      </w:r>
      <w:r w:rsidR="005E5437">
        <w:rPr/>
        <w:t>rung</w:t>
      </w:r>
      <w:r w:rsidR="72FD947A">
        <w:rPr/>
        <w:t xml:space="preserve"> Traditional Owners</w:t>
      </w:r>
    </w:p>
    <w:p w:rsidR="00D838A7" w:rsidP="00066F71" w:rsidRDefault="001F1E0C" w14:paraId="0A000EC8" w14:textId="44EC425A">
      <w:pPr>
        <w:pStyle w:val="BodyText"/>
        <w:numPr>
          <w:ilvl w:val="0"/>
          <w:numId w:val="20"/>
        </w:numPr>
        <w:rPr/>
      </w:pPr>
      <w:r w:rsidR="001F1E0C">
        <w:rPr/>
        <w:t>Wiradjuri</w:t>
      </w:r>
      <w:r w:rsidR="2908232C">
        <w:rPr/>
        <w:t xml:space="preserve"> Traditional Owners</w:t>
      </w:r>
    </w:p>
    <w:p w:rsidRPr="004537B3" w:rsidR="00D838A7" w:rsidP="00D838A7" w:rsidRDefault="00D838A7" w14:paraId="3F43B4A5" w14:textId="77777777">
      <w:pPr>
        <w:pStyle w:val="BodyText"/>
        <w:ind w:left="720"/>
      </w:pPr>
    </w:p>
    <w:p w:rsidRPr="004537B3" w:rsidR="00D838A7" w:rsidP="00D838A7" w:rsidRDefault="00D838A7" w14:paraId="2375FB4E" w14:textId="75A0DDB0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 w:rsidRPr="004537B3">
        <w:t xml:space="preserve">3.  </w:t>
      </w:r>
      <w:r w:rsidR="005E5437">
        <w:t xml:space="preserve">What </w:t>
      </w:r>
      <w:r w:rsidR="00E93106">
        <w:t>type</w:t>
      </w:r>
      <w:r w:rsidR="005E5437">
        <w:t xml:space="preserve"> of rock</w:t>
      </w:r>
      <w:r w:rsidR="005F723E">
        <w:t>s</w:t>
      </w:r>
      <w:r w:rsidR="005E5437">
        <w:t xml:space="preserve"> </w:t>
      </w:r>
      <w:r w:rsidR="005F723E">
        <w:t>support the intertidal</w:t>
      </w:r>
      <w:r w:rsidR="005E5437">
        <w:t xml:space="preserve"> </w:t>
      </w:r>
      <w:r w:rsidR="005F723E">
        <w:t xml:space="preserve">habitat </w:t>
      </w:r>
      <w:r w:rsidR="00E93106">
        <w:t xml:space="preserve">in the </w:t>
      </w:r>
      <w:r w:rsidR="005C013D">
        <w:t>Barwon Bluff M</w:t>
      </w:r>
      <w:r w:rsidR="005E5437">
        <w:t xml:space="preserve">arine </w:t>
      </w:r>
      <w:r w:rsidR="005C013D">
        <w:t>S</w:t>
      </w:r>
      <w:r w:rsidR="005E5437">
        <w:t>anctuary</w:t>
      </w:r>
      <w:r w:rsidRPr="004537B3">
        <w:t>? </w:t>
      </w:r>
    </w:p>
    <w:p w:rsidRPr="00A11A1A" w:rsidR="00D838A7" w:rsidP="00066F71" w:rsidRDefault="00E93106" w14:paraId="4A8831C4" w14:textId="0365B628">
      <w:pPr>
        <w:pStyle w:val="BodyText"/>
        <w:numPr>
          <w:ilvl w:val="0"/>
          <w:numId w:val="21"/>
        </w:numPr>
      </w:pPr>
      <w:r>
        <w:t xml:space="preserve">Boulders and </w:t>
      </w:r>
      <w:r w:rsidR="00EC237F">
        <w:t>rock-pools</w:t>
      </w:r>
      <w:r>
        <w:t xml:space="preserve"> </w:t>
      </w:r>
    </w:p>
    <w:p w:rsidRPr="004537B3" w:rsidR="00D838A7" w:rsidP="00066F71" w:rsidRDefault="005F723E" w14:paraId="65EA0C09" w14:textId="0DB479BB">
      <w:pPr>
        <w:pStyle w:val="BodyText"/>
        <w:numPr>
          <w:ilvl w:val="0"/>
          <w:numId w:val="21"/>
        </w:numPr>
      </w:pPr>
      <w:r>
        <w:t>Reefs and cliffs</w:t>
      </w:r>
    </w:p>
    <w:p w:rsidR="00D838A7" w:rsidP="00066F71" w:rsidRDefault="005F723E" w14:paraId="5EDCA9B5" w14:textId="28628C78">
      <w:pPr>
        <w:pStyle w:val="BodyText"/>
        <w:numPr>
          <w:ilvl w:val="0"/>
          <w:numId w:val="21"/>
        </w:numPr>
      </w:pPr>
      <w:r>
        <w:t>Smooth and rough</w:t>
      </w:r>
      <w:r w:rsidRPr="004537B3" w:rsidR="00D838A7">
        <w:t> </w:t>
      </w:r>
    </w:p>
    <w:p w:rsidR="001F1E0C" w:rsidP="001F1E0C" w:rsidRDefault="001F1E0C" w14:paraId="35D7EFA7" w14:textId="2E0D3998">
      <w:pPr>
        <w:pStyle w:val="BodyText"/>
        <w:numPr>
          <w:ilvl w:val="0"/>
          <w:numId w:val="21"/>
        </w:numPr>
      </w:pPr>
      <w:r>
        <w:t>Basalt and limestone</w:t>
      </w:r>
    </w:p>
    <w:p w:rsidR="00FD130F" w:rsidP="00D838A7" w:rsidRDefault="00FD130F" w14:paraId="3C97B2A2" w14:textId="77777777">
      <w:pPr>
        <w:pStyle w:val="BodyText100ThemeColour"/>
      </w:pPr>
    </w:p>
    <w:p w:rsidRPr="00D838A7" w:rsidR="00D838A7" w:rsidP="00D838A7" w:rsidRDefault="00FD130F" w14:paraId="64316D0B" w14:textId="3660CA9B">
      <w:pPr>
        <w:pStyle w:val="BodyText100ThemeColour"/>
        <w:rPr>
          <w:rStyle w:val="Heading2Char"/>
          <w:b w:val="0"/>
          <w:bCs w:val="0"/>
          <w:iCs w:val="0"/>
          <w:kern w:val="0"/>
          <w:sz w:val="20"/>
          <w:szCs w:val="20"/>
        </w:rPr>
      </w:pPr>
      <w:r>
        <w:t>4.</w:t>
      </w:r>
      <w:r w:rsidRPr="00D838A7" w:rsidR="00D838A7">
        <w:t xml:space="preserve"> </w:t>
      </w:r>
      <w:r w:rsidRPr="00D838A7" w:rsidR="00D838A7">
        <w:rPr>
          <w:rStyle w:val="Heading2Char"/>
          <w:b w:val="0"/>
          <w:bCs w:val="0"/>
          <w:iCs w:val="0"/>
          <w:kern w:val="0"/>
          <w:sz w:val="20"/>
          <w:szCs w:val="20"/>
        </w:rPr>
        <w:t xml:space="preserve">What do </w:t>
      </w:r>
      <w:r w:rsidR="00EC237F">
        <w:rPr>
          <w:rStyle w:val="Heading2Char"/>
          <w:b w:val="0"/>
          <w:bCs w:val="0"/>
          <w:iCs w:val="0"/>
          <w:kern w:val="0"/>
          <w:sz w:val="20"/>
          <w:szCs w:val="20"/>
        </w:rPr>
        <w:t>F</w:t>
      </w:r>
      <w:r w:rsidR="00E93106">
        <w:rPr>
          <w:rStyle w:val="Heading2Char"/>
          <w:b w:val="0"/>
          <w:bCs w:val="0"/>
          <w:iCs w:val="0"/>
          <w:kern w:val="0"/>
          <w:sz w:val="20"/>
          <w:szCs w:val="20"/>
        </w:rPr>
        <w:t>riends of the Bluff group do to help protect and maintain the Barwon Bluff</w:t>
      </w:r>
      <w:r w:rsidRPr="00D838A7" w:rsidR="00D838A7">
        <w:rPr>
          <w:rStyle w:val="Heading2Char"/>
          <w:b w:val="0"/>
          <w:bCs w:val="0"/>
          <w:iCs w:val="0"/>
          <w:kern w:val="0"/>
          <w:sz w:val="20"/>
          <w:szCs w:val="20"/>
        </w:rPr>
        <w:t>? </w:t>
      </w:r>
    </w:p>
    <w:p w:rsidRPr="004537B3" w:rsidR="00D838A7" w:rsidP="00066F71" w:rsidRDefault="005F723E" w14:paraId="1284108E" w14:textId="7F6575DD">
      <w:pPr>
        <w:pStyle w:val="BodyText"/>
        <w:numPr>
          <w:ilvl w:val="0"/>
          <w:numId w:val="22"/>
        </w:numPr>
      </w:pPr>
      <w:r>
        <w:t>Provide education, fundraising and putting up signs</w:t>
      </w:r>
    </w:p>
    <w:p w:rsidRPr="004537B3" w:rsidR="001F1E0C" w:rsidP="001F1E0C" w:rsidRDefault="001F1E0C" w14:paraId="56C2E4D4" w14:textId="77EB7652">
      <w:pPr>
        <w:pStyle w:val="BodyText"/>
        <w:numPr>
          <w:ilvl w:val="0"/>
          <w:numId w:val="22"/>
        </w:numPr>
      </w:pPr>
      <w:r>
        <w:t>Weeding, collect litter and provide education</w:t>
      </w:r>
    </w:p>
    <w:p w:rsidRPr="00A11A1A" w:rsidR="00D838A7" w:rsidP="00066F71" w:rsidRDefault="005F723E" w14:paraId="6F7BC9B6" w14:textId="0F521D7C">
      <w:pPr>
        <w:pStyle w:val="BodyText"/>
        <w:numPr>
          <w:ilvl w:val="0"/>
          <w:numId w:val="22"/>
        </w:numPr>
      </w:pPr>
      <w:r>
        <w:t>Take tours, collect litter</w:t>
      </w:r>
      <w:r w:rsidR="003A75E0">
        <w:t xml:space="preserve"> and lobby the government</w:t>
      </w:r>
    </w:p>
    <w:p w:rsidR="00D838A7" w:rsidP="00066F71" w:rsidRDefault="003A75E0" w14:paraId="7AF638CF" w14:textId="683FB673">
      <w:pPr>
        <w:pStyle w:val="BodyText"/>
        <w:numPr>
          <w:ilvl w:val="0"/>
          <w:numId w:val="22"/>
        </w:numPr>
      </w:pPr>
      <w:r>
        <w:t>Count animals, collect litter and fundraising</w:t>
      </w:r>
    </w:p>
    <w:p w:rsidRPr="004537B3" w:rsidR="00D838A7" w:rsidP="00D838A7" w:rsidRDefault="00D838A7" w14:paraId="52EE5A67" w14:textId="77777777">
      <w:pPr>
        <w:pStyle w:val="BodyText"/>
        <w:ind w:left="720"/>
      </w:pPr>
    </w:p>
    <w:p w:rsidRPr="004537B3" w:rsidR="00D838A7" w:rsidP="00D838A7" w:rsidRDefault="00D838A7" w14:paraId="1D0F0F57" w14:textId="562F9F12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 w:rsidRPr="004537B3">
        <w:t xml:space="preserve">5. </w:t>
      </w:r>
      <w:r w:rsidR="00E93106">
        <w:t xml:space="preserve">Which of these </w:t>
      </w:r>
      <w:r w:rsidR="00EC237F">
        <w:t>is</w:t>
      </w:r>
      <w:r w:rsidR="00E93106">
        <w:t xml:space="preserve"> a citizen science program that people can join at the Barwon Bluff</w:t>
      </w:r>
      <w:r w:rsidRPr="004537B3">
        <w:t>?  </w:t>
      </w:r>
    </w:p>
    <w:p w:rsidRPr="004537B3" w:rsidR="00D838A7" w:rsidP="00066F71" w:rsidRDefault="00E93106" w14:paraId="65CC41FD" w14:textId="5BA707C8">
      <w:pPr>
        <w:pStyle w:val="BodyText"/>
        <w:numPr>
          <w:ilvl w:val="0"/>
          <w:numId w:val="23"/>
        </w:numPr>
      </w:pPr>
      <w:r>
        <w:t>Sea Search</w:t>
      </w:r>
    </w:p>
    <w:p w:rsidRPr="004537B3" w:rsidR="00D838A7" w:rsidP="00066F71" w:rsidRDefault="00E93106" w14:paraId="680C6864" w14:textId="723DAB88">
      <w:pPr>
        <w:pStyle w:val="BodyText"/>
        <w:numPr>
          <w:ilvl w:val="0"/>
          <w:numId w:val="23"/>
        </w:numPr>
      </w:pPr>
      <w:r>
        <w:t>Sea Slug Census</w:t>
      </w:r>
    </w:p>
    <w:p w:rsidRPr="00A11A1A" w:rsidR="00D838A7" w:rsidP="00066F71" w:rsidRDefault="00E93106" w14:paraId="3F0DAA3B" w14:textId="43688C3E">
      <w:pPr>
        <w:pStyle w:val="BodyText"/>
        <w:numPr>
          <w:ilvl w:val="0"/>
          <w:numId w:val="23"/>
        </w:numPr>
      </w:pPr>
      <w:r>
        <w:t>Bio Blitz</w:t>
      </w:r>
    </w:p>
    <w:p w:rsidR="00D838A7" w:rsidP="00066F71" w:rsidRDefault="00E93106" w14:paraId="0A48747A" w14:textId="4C673670">
      <w:pPr>
        <w:pStyle w:val="BodyText"/>
        <w:numPr>
          <w:ilvl w:val="0"/>
          <w:numId w:val="23"/>
        </w:numPr>
      </w:pPr>
      <w:r>
        <w:t>All of the above</w:t>
      </w:r>
    </w:p>
    <w:p w:rsidR="002554FE" w:rsidP="7F39C63B" w:rsidRDefault="002554FE" w14:paraId="64F11A36" w14:textId="61B56BD0">
      <w:pPr>
        <w:pStyle w:val="BodyText100ThemeColour"/>
        <w:ind w:left="720"/>
      </w:pPr>
    </w:p>
    <w:p w:rsidRPr="004537B3" w:rsidR="00D838A7" w:rsidP="00D838A7" w:rsidRDefault="00D838A7" w14:paraId="2E8B8A8C" w14:textId="01FEBA43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>
        <w:t xml:space="preserve">6. </w:t>
      </w:r>
      <w:r w:rsidRPr="004537B3">
        <w:t xml:space="preserve">What </w:t>
      </w:r>
      <w:r w:rsidR="00E93106">
        <w:t>kind of rockpool creature did Isabelle get to learn about and touch</w:t>
      </w:r>
      <w:r w:rsidRPr="004537B3">
        <w:t>? </w:t>
      </w:r>
    </w:p>
    <w:p w:rsidRPr="00A11A1A" w:rsidR="00D838A7" w:rsidP="00066F71" w:rsidRDefault="00E93106" w14:paraId="7FC8C050" w14:textId="16F0552C">
      <w:pPr>
        <w:pStyle w:val="BodyText"/>
        <w:numPr>
          <w:ilvl w:val="0"/>
          <w:numId w:val="14"/>
        </w:numPr>
      </w:pPr>
      <w:r>
        <w:t>Elephant seal</w:t>
      </w:r>
    </w:p>
    <w:p w:rsidR="00346B8D" w:rsidP="00346B8D" w:rsidRDefault="00346B8D" w14:paraId="1A9B32C6" w14:textId="2EA045B3">
      <w:pPr>
        <w:pStyle w:val="BodyText"/>
        <w:numPr>
          <w:ilvl w:val="0"/>
          <w:numId w:val="14"/>
        </w:numPr>
      </w:pPr>
      <w:r>
        <w:t>Elephant snail</w:t>
      </w:r>
    </w:p>
    <w:p w:rsidRPr="004537B3" w:rsidR="00D838A7" w:rsidP="00066F71" w:rsidRDefault="00E93106" w14:paraId="5386AD74" w14:textId="6EC870C5">
      <w:pPr>
        <w:pStyle w:val="BodyText"/>
        <w:numPr>
          <w:ilvl w:val="0"/>
          <w:numId w:val="14"/>
        </w:numPr>
      </w:pPr>
      <w:r>
        <w:t>Barnacle</w:t>
      </w:r>
    </w:p>
    <w:p w:rsidR="00D838A7" w:rsidP="00066F71" w:rsidRDefault="00E93106" w14:paraId="70B926A9" w14:textId="15B02E95">
      <w:pPr>
        <w:pStyle w:val="BodyText"/>
        <w:numPr>
          <w:ilvl w:val="0"/>
          <w:numId w:val="14"/>
        </w:numPr>
      </w:pPr>
      <w:r>
        <w:t>Chiton</w:t>
      </w:r>
    </w:p>
    <w:p w:rsidRPr="004537B3" w:rsidR="00D838A7" w:rsidP="00D838A7" w:rsidRDefault="00D838A7" w14:paraId="0A0D1457" w14:textId="77777777">
      <w:pPr>
        <w:pStyle w:val="BodyText"/>
        <w:ind w:left="720"/>
      </w:pPr>
    </w:p>
    <w:p w:rsidRPr="004537B3" w:rsidR="00D838A7" w:rsidP="00D838A7" w:rsidRDefault="00D838A7" w14:paraId="32D1F34C" w14:textId="62FAC893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 w:rsidRPr="004537B3">
        <w:t xml:space="preserve">7. </w:t>
      </w:r>
      <w:r w:rsidR="00E93106">
        <w:t>Who is allowed to use iNaturalist</w:t>
      </w:r>
      <w:r w:rsidR="00B24962">
        <w:t xml:space="preserve"> to record biodiversity at the Barwon heads</w:t>
      </w:r>
      <w:r w:rsidRPr="004537B3">
        <w:t>?</w:t>
      </w:r>
    </w:p>
    <w:p w:rsidRPr="00A11A1A" w:rsidR="00D838A7" w:rsidP="00066F71" w:rsidRDefault="00E93106" w14:paraId="3B6F6C19" w14:textId="4C152284">
      <w:pPr>
        <w:pStyle w:val="BodyText"/>
        <w:numPr>
          <w:ilvl w:val="0"/>
          <w:numId w:val="15"/>
        </w:numPr>
      </w:pPr>
      <w:r>
        <w:t>Scientists</w:t>
      </w:r>
      <w:r w:rsidRPr="00A11A1A" w:rsidR="00D838A7">
        <w:t> </w:t>
      </w:r>
    </w:p>
    <w:p w:rsidRPr="004537B3" w:rsidR="00D838A7" w:rsidP="00066F71" w:rsidRDefault="00346B8D" w14:paraId="3C92CB7B" w14:textId="56A4C003">
      <w:pPr>
        <w:pStyle w:val="BodyText"/>
        <w:numPr>
          <w:ilvl w:val="0"/>
          <w:numId w:val="15"/>
        </w:numPr>
      </w:pPr>
      <w:r>
        <w:t>Friends of the Bluff members</w:t>
      </w:r>
    </w:p>
    <w:p w:rsidRPr="004537B3" w:rsidR="00D838A7" w:rsidP="00066F71" w:rsidRDefault="00E93106" w14:paraId="669503B3" w14:textId="54ADD833">
      <w:pPr>
        <w:pStyle w:val="BodyText"/>
        <w:numPr>
          <w:ilvl w:val="0"/>
          <w:numId w:val="15"/>
        </w:numPr>
      </w:pPr>
      <w:r>
        <w:t xml:space="preserve">Citizen </w:t>
      </w:r>
      <w:r w:rsidR="001114B4">
        <w:t>s</w:t>
      </w:r>
      <w:r>
        <w:t>cientists</w:t>
      </w:r>
    </w:p>
    <w:p w:rsidR="00D838A7" w:rsidP="00066F71" w:rsidRDefault="00B24962" w14:paraId="7DBBD7F2" w14:textId="76791654">
      <w:pPr>
        <w:pStyle w:val="BodyText"/>
        <w:numPr>
          <w:ilvl w:val="0"/>
          <w:numId w:val="15"/>
        </w:numPr>
      </w:pPr>
      <w:r>
        <w:t>Park rangers</w:t>
      </w:r>
      <w:r w:rsidRPr="004537B3" w:rsidR="00D838A7">
        <w:t> </w:t>
      </w:r>
    </w:p>
    <w:p w:rsidRPr="004537B3" w:rsidR="00D838A7" w:rsidP="00D838A7" w:rsidRDefault="00D838A7" w14:paraId="2A584AAA" w14:textId="77777777">
      <w:pPr>
        <w:pStyle w:val="BodyText"/>
        <w:ind w:left="720"/>
      </w:pPr>
    </w:p>
    <w:p w:rsidRPr="004537B3" w:rsidR="00D838A7" w:rsidP="00D838A7" w:rsidRDefault="00D838A7" w14:paraId="18351707" w14:textId="1EFFFE67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 w:rsidRPr="004537B3">
        <w:t xml:space="preserve">8. </w:t>
      </w:r>
      <w:r w:rsidR="00B24962">
        <w:t xml:space="preserve">What are some dangers of exploring the Barwon Bluff </w:t>
      </w:r>
      <w:r w:rsidR="008F42A3">
        <w:t>M</w:t>
      </w:r>
      <w:r w:rsidR="00B24962">
        <w:t xml:space="preserve">arine </w:t>
      </w:r>
      <w:r w:rsidR="008F42A3">
        <w:t>S</w:t>
      </w:r>
      <w:r w:rsidR="00B24962">
        <w:t>anctuary</w:t>
      </w:r>
      <w:r w:rsidRPr="004537B3">
        <w:t>? </w:t>
      </w:r>
    </w:p>
    <w:p w:rsidRPr="004537B3" w:rsidR="00D838A7" w:rsidP="00066F71" w:rsidRDefault="00B24962" w14:paraId="47C13505" w14:textId="588E943A">
      <w:pPr>
        <w:pStyle w:val="BodyText"/>
        <w:numPr>
          <w:ilvl w:val="0"/>
          <w:numId w:val="16"/>
        </w:numPr>
      </w:pPr>
      <w:r>
        <w:t>Blue ringed octopus and big waves</w:t>
      </w:r>
    </w:p>
    <w:p w:rsidRPr="004537B3" w:rsidR="00D838A7" w:rsidP="00066F71" w:rsidRDefault="00B24962" w14:paraId="5A1BD39C" w14:textId="3D2B460D">
      <w:pPr>
        <w:pStyle w:val="BodyText"/>
        <w:numPr>
          <w:ilvl w:val="0"/>
          <w:numId w:val="16"/>
        </w:numPr>
      </w:pPr>
      <w:r>
        <w:t>Leaving litter and damaging the rocks</w:t>
      </w:r>
    </w:p>
    <w:p w:rsidRPr="00A11A1A" w:rsidR="00D838A7" w:rsidP="00066F71" w:rsidRDefault="00B24962" w14:paraId="7891FCDB" w14:textId="42CD45E4">
      <w:pPr>
        <w:pStyle w:val="BodyText"/>
        <w:numPr>
          <w:ilvl w:val="0"/>
          <w:numId w:val="16"/>
        </w:numPr>
      </w:pPr>
      <w:r>
        <w:t xml:space="preserve">Blue ringed octopus and </w:t>
      </w:r>
      <w:r w:rsidR="00D174A5">
        <w:t>elephant snails</w:t>
      </w:r>
    </w:p>
    <w:p w:rsidR="00D838A7" w:rsidP="00066F71" w:rsidRDefault="00B24962" w14:paraId="139E6110" w14:textId="5C6EDD1C">
      <w:pPr>
        <w:pStyle w:val="BodyText"/>
        <w:numPr>
          <w:ilvl w:val="0"/>
          <w:numId w:val="16"/>
        </w:numPr>
      </w:pPr>
      <w:r>
        <w:t xml:space="preserve">Big waves and </w:t>
      </w:r>
      <w:r w:rsidR="00D174A5">
        <w:t>sunburn</w:t>
      </w:r>
    </w:p>
    <w:p w:rsidRPr="004537B3" w:rsidR="00D838A7" w:rsidP="00D838A7" w:rsidRDefault="00D838A7" w14:paraId="3DFE4DE6" w14:textId="77777777">
      <w:pPr>
        <w:pStyle w:val="BodyText"/>
        <w:ind w:left="720"/>
      </w:pPr>
    </w:p>
    <w:p w:rsidRPr="004537B3" w:rsidR="00D838A7" w:rsidP="00D838A7" w:rsidRDefault="00D838A7" w14:paraId="5FFF350A" w14:textId="39A074F5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 w:rsidRPr="004537B3">
        <w:t xml:space="preserve">9. What </w:t>
      </w:r>
      <w:r w:rsidR="00B24962">
        <w:t xml:space="preserve">is the primary ecosystem protected by the Barwon Bluff </w:t>
      </w:r>
      <w:r w:rsidR="008F42A3">
        <w:t>M</w:t>
      </w:r>
      <w:r w:rsidR="00B24962">
        <w:t xml:space="preserve">arine </w:t>
      </w:r>
      <w:r w:rsidR="008F42A3">
        <w:t>S</w:t>
      </w:r>
      <w:r w:rsidR="00B24962">
        <w:t>anctuary</w:t>
      </w:r>
      <w:r w:rsidRPr="004537B3">
        <w:t>?</w:t>
      </w:r>
    </w:p>
    <w:p w:rsidRPr="004537B3" w:rsidR="00D838A7" w:rsidP="00066F71" w:rsidRDefault="00B24962" w14:paraId="5CA29B38" w14:textId="41FE6C53">
      <w:pPr>
        <w:pStyle w:val="BodyText"/>
        <w:numPr>
          <w:ilvl w:val="0"/>
          <w:numId w:val="17"/>
        </w:numPr>
      </w:pPr>
      <w:r>
        <w:t>Intertidal reef</w:t>
      </w:r>
      <w:r w:rsidR="005F723E">
        <w:t xml:space="preserve"> ecosystem</w:t>
      </w:r>
    </w:p>
    <w:p w:rsidRPr="004537B3" w:rsidR="00D838A7" w:rsidP="00066F71" w:rsidRDefault="005F723E" w14:paraId="6529A455" w14:textId="04EC24EB">
      <w:pPr>
        <w:pStyle w:val="BodyText"/>
        <w:numPr>
          <w:ilvl w:val="0"/>
          <w:numId w:val="17"/>
        </w:numPr>
      </w:pPr>
      <w:r>
        <w:t>B</w:t>
      </w:r>
      <w:r w:rsidR="00B24962">
        <w:t>each</w:t>
      </w:r>
      <w:r>
        <w:t xml:space="preserve"> ecosystem</w:t>
      </w:r>
    </w:p>
    <w:p w:rsidRPr="004537B3" w:rsidR="00D838A7" w:rsidP="00066F71" w:rsidRDefault="005F723E" w14:paraId="09924DCA" w14:textId="29BD8BF4">
      <w:pPr>
        <w:pStyle w:val="BodyText"/>
        <w:numPr>
          <w:ilvl w:val="0"/>
          <w:numId w:val="17"/>
        </w:numPr>
      </w:pPr>
      <w:r>
        <w:t>C</w:t>
      </w:r>
      <w:r w:rsidR="00B24962">
        <w:t>liffs</w:t>
      </w:r>
      <w:r>
        <w:t xml:space="preserve"> ecosystem</w:t>
      </w:r>
    </w:p>
    <w:p w:rsidRPr="00A11A1A" w:rsidR="00D838A7" w:rsidP="00066F71" w:rsidRDefault="005F723E" w14:paraId="4CBEE9FE" w14:textId="4F6368FC">
      <w:pPr>
        <w:pStyle w:val="BodyText"/>
        <w:numPr>
          <w:ilvl w:val="0"/>
          <w:numId w:val="17"/>
        </w:numPr>
      </w:pPr>
      <w:r>
        <w:t>Marine ecosystem</w:t>
      </w:r>
    </w:p>
    <w:p w:rsidRPr="004537B3" w:rsidR="00D838A7" w:rsidP="00D838A7" w:rsidRDefault="00D838A7" w14:paraId="5323842C" w14:textId="77777777">
      <w:pPr>
        <w:pStyle w:val="BodyText100ThemeColour"/>
      </w:pPr>
    </w:p>
    <w:p w:rsidRPr="004537B3" w:rsidR="00D838A7" w:rsidP="00D838A7" w:rsidRDefault="00D838A7" w14:paraId="14927017" w14:textId="088F61D2">
      <w:pPr>
        <w:pStyle w:val="BodyText100ThemeColour"/>
        <w:rPr>
          <w:rFonts w:ascii="Times New Roman" w:hAnsi="Times New Roman"/>
          <w:color w:val="auto"/>
          <w:sz w:val="24"/>
          <w:szCs w:val="24"/>
        </w:rPr>
      </w:pPr>
      <w:r w:rsidRPr="004537B3">
        <w:t>10. Wh</w:t>
      </w:r>
      <w:r w:rsidR="007F5C1C">
        <w:t>ich statement is most true?</w:t>
      </w:r>
      <w:r w:rsidRPr="004537B3">
        <w:t> </w:t>
      </w:r>
    </w:p>
    <w:p w:rsidRPr="00A11A1A" w:rsidR="00D838A7" w:rsidP="00066F71" w:rsidRDefault="007F5C1C" w14:paraId="50E2EF9B" w14:textId="4F214F85">
      <w:pPr>
        <w:pStyle w:val="BodyText"/>
        <w:numPr>
          <w:ilvl w:val="0"/>
          <w:numId w:val="18"/>
        </w:numPr>
      </w:pPr>
      <w:r>
        <w:t>There are dangerous creatures in rockpools, you must not explore them</w:t>
      </w:r>
    </w:p>
    <w:p w:rsidRPr="004537B3" w:rsidR="00D838A7" w:rsidP="00066F71" w:rsidRDefault="007F5C1C" w14:paraId="2D0EF190" w14:textId="32BC13B1">
      <w:pPr>
        <w:pStyle w:val="BodyText"/>
        <w:numPr>
          <w:ilvl w:val="0"/>
          <w:numId w:val="18"/>
        </w:numPr>
      </w:pPr>
      <w:r>
        <w:t xml:space="preserve">There are no dangerous creatures in rockpools, you can </w:t>
      </w:r>
      <w:r w:rsidR="00346B8D">
        <w:t>touch anything you find</w:t>
      </w:r>
    </w:p>
    <w:p w:rsidRPr="004537B3" w:rsidR="00D838A7" w:rsidP="00066F71" w:rsidRDefault="00346B8D" w14:paraId="3155FC80" w14:textId="70D95A5F">
      <w:pPr>
        <w:pStyle w:val="BodyText"/>
        <w:numPr>
          <w:ilvl w:val="0"/>
          <w:numId w:val="18"/>
        </w:numPr>
      </w:pPr>
      <w:r>
        <w:t>Some creatures are dangerous, and some are not, you need to know the difference to explore</w:t>
      </w:r>
    </w:p>
    <w:p w:rsidRPr="004537B3" w:rsidR="00D838A7" w:rsidP="00066F71" w:rsidRDefault="00346B8D" w14:paraId="4AC49683" w14:textId="05E4EF5E">
      <w:pPr>
        <w:pStyle w:val="BodyText"/>
        <w:numPr>
          <w:ilvl w:val="0"/>
          <w:numId w:val="18"/>
        </w:numPr>
      </w:pPr>
      <w:r>
        <w:t xml:space="preserve">Some creatures are </w:t>
      </w:r>
      <w:r w:rsidR="005C013D">
        <w:t>dangerous,</w:t>
      </w:r>
      <w:r>
        <w:t xml:space="preserve"> but you can touch them if you are counting them in a survey</w:t>
      </w:r>
    </w:p>
    <w:p w:rsidR="002F2B98" w:rsidP="00183B52" w:rsidRDefault="002F2B98" w14:paraId="1EAD0B5C" w14:textId="77777777">
      <w:pPr>
        <w:pStyle w:val="BodyText"/>
      </w:pPr>
    </w:p>
    <w:p w:rsidR="003A75E0" w:rsidP="00183B52" w:rsidRDefault="003A75E0" w14:paraId="7337F65C" w14:textId="77777777">
      <w:pPr>
        <w:pStyle w:val="BodyText"/>
      </w:pPr>
    </w:p>
    <w:p w:rsidR="00D174A5" w:rsidRDefault="00D174A5" w14:paraId="24F6AB33" w14:textId="77777777">
      <w:pPr>
        <w:rPr>
          <w:b/>
          <w:bCs/>
          <w:color w:val="00B2A9" w:themeColor="text2"/>
          <w:kern w:val="32"/>
          <w:sz w:val="40"/>
          <w:szCs w:val="32"/>
        </w:rPr>
      </w:pPr>
      <w:r>
        <w:br w:type="page"/>
      </w:r>
    </w:p>
    <w:p w:rsidR="00C70A68" w:rsidP="00C70A68" w:rsidRDefault="00E23149" w14:paraId="0A9F5D46" w14:textId="53E860BB">
      <w:pPr>
        <w:pStyle w:val="Heading1"/>
        <w:rPr>
          <w:rFonts w:eastAsia="Arial"/>
        </w:rPr>
      </w:pPr>
      <w:bookmarkStart w:name="_Toc216272091" w:id="6"/>
      <w:bookmarkStart w:name="_Hlk176807930" w:id="7"/>
      <w:r>
        <w:rPr>
          <w:rFonts w:eastAsia="Arial"/>
        </w:rPr>
        <w:t xml:space="preserve">Activity 2: </w:t>
      </w:r>
      <w:r w:rsidR="00C70A68">
        <w:rPr>
          <w:rFonts w:eastAsia="Arial"/>
        </w:rPr>
        <w:t xml:space="preserve">Sea Slug </w:t>
      </w:r>
      <w:r w:rsidR="00726137">
        <w:rPr>
          <w:rFonts w:eastAsia="Arial"/>
        </w:rPr>
        <w:t>Census</w:t>
      </w:r>
      <w:bookmarkEnd w:id="6"/>
    </w:p>
    <w:p w:rsidRPr="000F4ECB" w:rsidR="00C70A68" w:rsidP="00033C70" w:rsidRDefault="00726137" w14:paraId="07882B3D" w14:textId="598A6EEC">
      <w:pPr>
        <w:pStyle w:val="IntroFeatureText"/>
        <w:rPr>
          <w:rFonts w:eastAsia="Arial"/>
          <w:sz w:val="24"/>
          <w:szCs w:val="24"/>
        </w:rPr>
      </w:pPr>
      <w:r w:rsidRPr="000F4ECB">
        <w:rPr>
          <w:rFonts w:eastAsia="Arial"/>
          <w:sz w:val="24"/>
          <w:szCs w:val="24"/>
        </w:rPr>
        <w:t xml:space="preserve">Use the iNaturalist website and the Melbourne Sea Slug Census project page </w:t>
      </w:r>
      <w:r w:rsidRPr="000F4ECB" w:rsidR="00C70A68">
        <w:rPr>
          <w:rFonts w:eastAsia="Arial"/>
          <w:sz w:val="24"/>
          <w:szCs w:val="24"/>
        </w:rPr>
        <w:t xml:space="preserve">to </w:t>
      </w:r>
      <w:r w:rsidRPr="000F4ECB">
        <w:rPr>
          <w:rFonts w:eastAsia="Arial"/>
          <w:sz w:val="24"/>
          <w:szCs w:val="24"/>
        </w:rPr>
        <w:t xml:space="preserve">answer </w:t>
      </w:r>
      <w:r w:rsidRPr="000F4ECB" w:rsidR="00C70A68">
        <w:rPr>
          <w:rFonts w:eastAsia="Arial"/>
          <w:sz w:val="24"/>
          <w:szCs w:val="24"/>
        </w:rPr>
        <w:t>the following questions</w:t>
      </w:r>
      <w:r w:rsidRPr="000F4ECB">
        <w:rPr>
          <w:rFonts w:eastAsia="Arial"/>
          <w:sz w:val="24"/>
          <w:szCs w:val="24"/>
        </w:rPr>
        <w:t xml:space="preserve">. </w:t>
      </w:r>
    </w:p>
    <w:p w:rsidR="00AD67AD" w:rsidP="00726137" w:rsidRDefault="00AD67AD" w14:paraId="10243BF8" w14:textId="2E474AE6">
      <w:pPr>
        <w:pStyle w:val="BodyText100ThemeColour"/>
        <w:numPr>
          <w:ilvl w:val="1"/>
          <w:numId w:val="17"/>
        </w:numPr>
        <w:ind w:left="426"/>
        <w:rPr>
          <w:rFonts w:eastAsia="Arial"/>
        </w:rPr>
      </w:pPr>
      <w:r>
        <w:rPr>
          <w:rFonts w:eastAsia="Arial"/>
        </w:rPr>
        <w:t>How many citizen scientists (</w:t>
      </w:r>
      <w:r w:rsidR="00922699">
        <w:rPr>
          <w:rFonts w:eastAsia="Arial"/>
          <w:u w:val="single"/>
        </w:rPr>
        <w:t>OBSERVERS</w:t>
      </w:r>
      <w:r>
        <w:rPr>
          <w:rFonts w:eastAsia="Arial"/>
        </w:rPr>
        <w:t xml:space="preserve">) helped record sea slugs? </w:t>
      </w:r>
    </w:p>
    <w:p w:rsidR="00641422" w:rsidP="00641422" w:rsidRDefault="00641422" w14:paraId="471CBA5F" w14:textId="77777777">
      <w:pPr>
        <w:pStyle w:val="BodyText100ThemeColour"/>
        <w:ind w:left="426"/>
        <w:rPr>
          <w:rFonts w:eastAsia="Arial"/>
        </w:rPr>
      </w:pPr>
    </w:p>
    <w:p w:rsidR="00641422" w:rsidP="00641422" w:rsidRDefault="00641422" w14:paraId="793274D6" w14:textId="77777777">
      <w:pPr>
        <w:pStyle w:val="BodyText100ThemeColour"/>
        <w:ind w:left="426"/>
        <w:rPr>
          <w:rFonts w:eastAsia="Arial"/>
        </w:rPr>
      </w:pPr>
    </w:p>
    <w:p w:rsidRPr="00641422" w:rsidR="00726137" w:rsidP="00641422" w:rsidRDefault="00726137" w14:paraId="64AECD05" w14:textId="0A188FED">
      <w:pPr>
        <w:pStyle w:val="BodyText100ThemeColour"/>
        <w:numPr>
          <w:ilvl w:val="1"/>
          <w:numId w:val="17"/>
        </w:numPr>
        <w:ind w:left="426"/>
        <w:rPr>
          <w:rFonts w:eastAsia="Arial"/>
        </w:rPr>
      </w:pPr>
      <w:r>
        <w:rPr>
          <w:rFonts w:eastAsia="Arial"/>
        </w:rPr>
        <w:t xml:space="preserve">How many </w:t>
      </w:r>
      <w:r w:rsidR="00922699">
        <w:rPr>
          <w:rFonts w:eastAsia="Arial"/>
          <w:u w:val="single"/>
        </w:rPr>
        <w:t>SPECIES</w:t>
      </w:r>
      <w:r>
        <w:rPr>
          <w:rFonts w:eastAsia="Arial"/>
        </w:rPr>
        <w:t xml:space="preserve"> of sea slug were recorded in this census?</w:t>
      </w:r>
    </w:p>
    <w:p w:rsidR="00641422" w:rsidP="00E077EF" w:rsidRDefault="00641422" w14:paraId="3ABB9BFD" w14:textId="77777777">
      <w:pPr>
        <w:pStyle w:val="BodyText100ThemeColour"/>
        <w:ind w:left="284" w:firstLine="142"/>
        <w:rPr>
          <w:rFonts w:eastAsia="Arial"/>
          <w:color w:val="auto"/>
        </w:rPr>
      </w:pPr>
    </w:p>
    <w:p w:rsidRPr="00E077EF" w:rsidR="00641422" w:rsidP="00E077EF" w:rsidRDefault="00641422" w14:paraId="1D04515C" w14:textId="77777777">
      <w:pPr>
        <w:pStyle w:val="BodyText100ThemeColour"/>
        <w:ind w:left="284" w:firstLine="142"/>
        <w:rPr>
          <w:rFonts w:eastAsia="Arial"/>
          <w:color w:val="auto"/>
        </w:rPr>
      </w:pPr>
    </w:p>
    <w:p w:rsidR="00C67685" w:rsidP="00726137" w:rsidRDefault="00025FF8" w14:paraId="33084080" w14:textId="1DF870DA">
      <w:pPr>
        <w:pStyle w:val="BodyText100ThemeColour"/>
        <w:numPr>
          <w:ilvl w:val="1"/>
          <w:numId w:val="17"/>
        </w:numPr>
        <w:ind w:left="426"/>
        <w:rPr>
          <w:rFonts w:eastAsia="Arial"/>
        </w:rPr>
      </w:pPr>
      <w:r>
        <w:rPr>
          <w:rFonts w:eastAsia="Arial"/>
        </w:rPr>
        <w:t>H</w:t>
      </w:r>
      <w:r w:rsidR="00AC440B">
        <w:rPr>
          <w:rFonts w:eastAsia="Arial"/>
        </w:rPr>
        <w:t xml:space="preserve">ow many </w:t>
      </w:r>
      <w:r w:rsidR="00922699">
        <w:rPr>
          <w:rFonts w:eastAsia="Arial"/>
          <w:u w:val="single"/>
        </w:rPr>
        <w:t>OBSERVATIONS</w:t>
      </w:r>
      <w:r w:rsidR="00726137">
        <w:rPr>
          <w:rFonts w:eastAsia="Arial"/>
        </w:rPr>
        <w:t xml:space="preserve"> (sightings of sea slugs) were recorded in this census? </w:t>
      </w:r>
    </w:p>
    <w:p w:rsidR="00726137" w:rsidP="00DE4F64" w:rsidRDefault="00726137" w14:paraId="556417D0" w14:textId="66767AB0">
      <w:pPr>
        <w:ind w:left="426"/>
        <w:rPr>
          <w:rFonts w:eastAsia="Arial"/>
        </w:rPr>
      </w:pPr>
    </w:p>
    <w:p w:rsidR="00641422" w:rsidP="00922699" w:rsidRDefault="00641422" w14:paraId="461AA605" w14:textId="77777777">
      <w:pPr>
        <w:rPr>
          <w:rFonts w:eastAsia="Arial"/>
        </w:rPr>
      </w:pPr>
    </w:p>
    <w:p w:rsidRPr="00DE4F64" w:rsidR="00641422" w:rsidP="00DE4F64" w:rsidRDefault="00641422" w14:paraId="0782EFF9" w14:textId="77777777">
      <w:pPr>
        <w:ind w:left="426"/>
        <w:rPr>
          <w:rFonts w:eastAsia="Arial"/>
        </w:rPr>
      </w:pPr>
    </w:p>
    <w:p w:rsidR="00726137" w:rsidP="00726137" w:rsidRDefault="00726137" w14:paraId="78EDC9D0" w14:textId="46955725">
      <w:pPr>
        <w:pStyle w:val="BodyText100ThemeColour"/>
        <w:numPr>
          <w:ilvl w:val="1"/>
          <w:numId w:val="17"/>
        </w:numPr>
        <w:ind w:left="426"/>
        <w:rPr>
          <w:rFonts w:eastAsia="Arial"/>
        </w:rPr>
      </w:pPr>
      <w:r>
        <w:rPr>
          <w:rFonts w:eastAsia="Arial"/>
        </w:rPr>
        <w:t xml:space="preserve">Why are those two numbers different? </w:t>
      </w:r>
    </w:p>
    <w:p w:rsidR="00726137" w:rsidP="00DE4F64" w:rsidRDefault="00726137" w14:paraId="4C6F3CED" w14:textId="3227CFC8">
      <w:pPr>
        <w:ind w:left="426"/>
        <w:rPr>
          <w:rFonts w:eastAsia="Arial"/>
        </w:rPr>
      </w:pPr>
    </w:p>
    <w:p w:rsidR="00641422" w:rsidP="00DE4F64" w:rsidRDefault="00641422" w14:paraId="47D25A3B" w14:textId="77777777">
      <w:pPr>
        <w:ind w:left="426"/>
        <w:rPr>
          <w:rFonts w:eastAsia="Arial"/>
        </w:rPr>
      </w:pPr>
    </w:p>
    <w:p w:rsidR="00641422" w:rsidP="00DE4F64" w:rsidRDefault="00641422" w14:paraId="13AF308A" w14:textId="77777777">
      <w:pPr>
        <w:ind w:left="426"/>
        <w:rPr>
          <w:rFonts w:eastAsia="Arial"/>
        </w:rPr>
      </w:pPr>
    </w:p>
    <w:p w:rsidR="00641422" w:rsidP="00DE4F64" w:rsidRDefault="00641422" w14:paraId="06AF9373" w14:textId="77777777">
      <w:pPr>
        <w:ind w:left="426"/>
        <w:rPr>
          <w:rFonts w:eastAsia="Arial"/>
        </w:rPr>
      </w:pPr>
    </w:p>
    <w:p w:rsidRPr="00922699" w:rsidR="00641422" w:rsidP="00922699" w:rsidRDefault="00922699" w14:paraId="513C8469" w14:textId="28B19228">
      <w:pPr>
        <w:spacing w:before="60" w:after="120"/>
        <w:rPr>
          <w:rFonts w:ascii="Arial" w:hAnsi="Arial" w:eastAsia="Arial" w:cs="Times New Roman"/>
          <w:color w:val="00B2A9"/>
        </w:rPr>
      </w:pPr>
      <w:r>
        <w:rPr>
          <w:rFonts w:ascii="Arial" w:hAnsi="Arial" w:eastAsia="Arial" w:cs="Times New Roman"/>
          <w:color w:val="00B2A9"/>
        </w:rPr>
        <w:t xml:space="preserve">Click into </w:t>
      </w:r>
      <w:r w:rsidR="00FF2C30">
        <w:rPr>
          <w:rFonts w:ascii="Arial" w:hAnsi="Arial" w:eastAsia="Arial" w:cs="Times New Roman"/>
          <w:color w:val="00B2A9"/>
        </w:rPr>
        <w:t xml:space="preserve">the </w:t>
      </w:r>
      <w:r>
        <w:rPr>
          <w:rFonts w:ascii="Arial" w:hAnsi="Arial" w:eastAsia="Arial" w:cs="Times New Roman"/>
          <w:color w:val="00B2A9"/>
          <w:u w:val="single"/>
        </w:rPr>
        <w:t>SPECIES</w:t>
      </w:r>
      <w:r>
        <w:rPr>
          <w:rFonts w:ascii="Arial" w:hAnsi="Arial" w:eastAsia="Arial" w:cs="Times New Roman"/>
          <w:color w:val="00B2A9"/>
        </w:rPr>
        <w:t xml:space="preserve"> tab to answer the following questions:</w:t>
      </w:r>
    </w:p>
    <w:p w:rsidR="00DE4F64" w:rsidP="00726137" w:rsidRDefault="00726137" w14:paraId="2752DEB5" w14:textId="77777777">
      <w:pPr>
        <w:pStyle w:val="BodyText100ThemeColour"/>
        <w:numPr>
          <w:ilvl w:val="1"/>
          <w:numId w:val="17"/>
        </w:numPr>
        <w:ind w:left="426"/>
        <w:rPr>
          <w:rFonts w:eastAsia="Arial"/>
        </w:rPr>
      </w:pPr>
      <w:r>
        <w:rPr>
          <w:rFonts w:eastAsia="Arial"/>
        </w:rPr>
        <w:t>What was the most commonly observed sea slug around Victoria</w:t>
      </w:r>
      <w:r w:rsidR="00DE4F64">
        <w:rPr>
          <w:rFonts w:eastAsia="Arial"/>
        </w:rPr>
        <w:t>?</w:t>
      </w:r>
    </w:p>
    <w:p w:rsidR="00726137" w:rsidP="00DE4F64" w:rsidRDefault="00DE4F64" w14:paraId="66E0782D" w14:textId="3A60333B">
      <w:pPr>
        <w:pStyle w:val="BodyText100ThemeColour"/>
        <w:ind w:left="426"/>
        <w:rPr>
          <w:rFonts w:eastAsia="Arial"/>
        </w:rPr>
      </w:pPr>
      <w:r>
        <w:rPr>
          <w:rFonts w:eastAsia="Arial"/>
        </w:rPr>
        <w:t>Record the common name and the scientific name</w:t>
      </w:r>
      <w:r w:rsidR="002554FE">
        <w:rPr>
          <w:rFonts w:eastAsia="Arial"/>
        </w:rPr>
        <w:t>.</w:t>
      </w:r>
    </w:p>
    <w:p w:rsidR="00641422" w:rsidP="00DE4F64" w:rsidRDefault="00641422" w14:paraId="251A752D" w14:textId="77777777">
      <w:pPr>
        <w:pStyle w:val="BodyText100ThemeColour"/>
        <w:ind w:left="426"/>
        <w:rPr>
          <w:rFonts w:eastAsia="Arial"/>
        </w:rPr>
      </w:pPr>
    </w:p>
    <w:p w:rsidR="00641422" w:rsidP="00DE4F64" w:rsidRDefault="00641422" w14:paraId="3A50ECD0" w14:textId="77777777">
      <w:pPr>
        <w:pStyle w:val="BodyText100ThemeColour"/>
        <w:ind w:left="426"/>
        <w:rPr>
          <w:rFonts w:eastAsia="Arial"/>
        </w:rPr>
      </w:pPr>
    </w:p>
    <w:p w:rsidRPr="00DE4F64" w:rsidR="00AD67AD" w:rsidP="00DE4F64" w:rsidRDefault="00AD67AD" w14:paraId="12C732A8" w14:textId="09F1B631">
      <w:pPr>
        <w:ind w:left="426"/>
        <w:rPr>
          <w:rFonts w:eastAsia="Arial"/>
        </w:rPr>
      </w:pPr>
    </w:p>
    <w:p w:rsidR="00AD67AD" w:rsidP="00C70A68" w:rsidRDefault="00AD67AD" w14:paraId="026AFAF9" w14:textId="77777777">
      <w:pPr>
        <w:pStyle w:val="BodyText100ThemeColour"/>
        <w:numPr>
          <w:ilvl w:val="1"/>
          <w:numId w:val="17"/>
        </w:numPr>
        <w:ind w:left="426"/>
        <w:rPr>
          <w:rFonts w:eastAsia="Arial"/>
        </w:rPr>
      </w:pPr>
      <w:r>
        <w:rPr>
          <w:rFonts w:eastAsia="Arial"/>
        </w:rPr>
        <w:t xml:space="preserve">How many species were observed only once during the whole census? </w:t>
      </w:r>
    </w:p>
    <w:p w:rsidR="00AD67AD" w:rsidP="00DE4F64" w:rsidRDefault="00AD67AD" w14:paraId="5D2ADEC6" w14:textId="00FA28D4">
      <w:pPr>
        <w:ind w:left="426"/>
        <w:rPr>
          <w:rFonts w:eastAsia="Arial"/>
        </w:rPr>
      </w:pPr>
    </w:p>
    <w:p w:rsidR="00641422" w:rsidP="00DE4F64" w:rsidRDefault="00641422" w14:paraId="516EA3F5" w14:textId="77777777">
      <w:pPr>
        <w:ind w:left="426"/>
        <w:rPr>
          <w:rFonts w:eastAsia="Arial"/>
        </w:rPr>
      </w:pPr>
    </w:p>
    <w:p w:rsidRPr="00DE4F64" w:rsidR="00641422" w:rsidP="00DE4F64" w:rsidRDefault="00641422" w14:paraId="4DC1056E" w14:textId="61B5002D">
      <w:pPr>
        <w:ind w:left="426"/>
        <w:rPr>
          <w:rFonts w:eastAsia="Arial"/>
        </w:rPr>
      </w:pPr>
    </w:p>
    <w:p w:rsidRPr="003614A7" w:rsidR="00922699" w:rsidP="00922699" w:rsidRDefault="00922699" w14:paraId="719AAADF" w14:textId="77777777">
      <w:pPr>
        <w:numPr>
          <w:ilvl w:val="1"/>
          <w:numId w:val="17"/>
        </w:numPr>
        <w:spacing w:before="60" w:after="120"/>
        <w:ind w:left="426"/>
        <w:rPr>
          <w:rFonts w:ascii="Arial" w:hAnsi="Arial" w:eastAsia="Arial" w:cs="Times New Roman"/>
          <w:color w:val="00B2A9"/>
        </w:rPr>
      </w:pPr>
      <w:r>
        <w:rPr>
          <w:rFonts w:ascii="Arial" w:hAnsi="Arial" w:eastAsia="Arial" w:cs="Times New Roman"/>
          <w:color w:val="00B2A9"/>
        </w:rPr>
        <w:t>In the introduction slides we saw that t</w:t>
      </w:r>
      <w:r w:rsidRPr="003614A7">
        <w:rPr>
          <w:rFonts w:ascii="Arial" w:hAnsi="Arial" w:eastAsia="Arial" w:cs="Times New Roman"/>
          <w:color w:val="00B2A9"/>
        </w:rPr>
        <w:t>here are two main groups of sea slugs, Dorid and Aeoli</w:t>
      </w:r>
      <w:r>
        <w:rPr>
          <w:rFonts w:ascii="Arial" w:hAnsi="Arial" w:eastAsia="Arial" w:cs="Times New Roman"/>
          <w:color w:val="00B2A9"/>
        </w:rPr>
        <w:t>d. W</w:t>
      </w:r>
      <w:r w:rsidRPr="003614A7">
        <w:rPr>
          <w:rFonts w:ascii="Arial" w:hAnsi="Arial" w:eastAsia="Arial" w:cs="Times New Roman"/>
          <w:color w:val="00B2A9"/>
        </w:rPr>
        <w:t xml:space="preserve">hich group does the most common </w:t>
      </w:r>
      <w:r>
        <w:rPr>
          <w:rFonts w:ascii="Arial" w:hAnsi="Arial" w:eastAsia="Arial" w:cs="Times New Roman"/>
          <w:color w:val="00B2A9"/>
        </w:rPr>
        <w:t xml:space="preserve">Melbourne sea slug </w:t>
      </w:r>
      <w:r w:rsidRPr="003614A7">
        <w:rPr>
          <w:rFonts w:ascii="Arial" w:hAnsi="Arial" w:eastAsia="Arial" w:cs="Times New Roman"/>
          <w:color w:val="00B2A9"/>
        </w:rPr>
        <w:t xml:space="preserve">belong to? How can you tell? </w:t>
      </w:r>
    </w:p>
    <w:p w:rsidRPr="00E077EF" w:rsidR="00E077EF" w:rsidP="00641422" w:rsidRDefault="00E077EF" w14:paraId="3766AA79" w14:textId="65179BBA">
      <w:pPr>
        <w:pStyle w:val="BodyText100ThemeColour"/>
        <w:ind w:left="66"/>
        <w:rPr>
          <w:rFonts w:eastAsia="Arial"/>
          <w:color w:val="auto"/>
        </w:rPr>
      </w:pPr>
    </w:p>
    <w:bookmarkEnd w:id="7"/>
    <w:p w:rsidR="00A202A7" w:rsidP="00C70A68" w:rsidRDefault="00A202A7" w14:paraId="1FB03D18" w14:textId="50B1343D">
      <w:pPr>
        <w:pStyle w:val="BodyText100ThemeColour"/>
        <w:rPr>
          <w:rFonts w:eastAsia="Arial"/>
        </w:rPr>
      </w:pPr>
    </w:p>
    <w:p w:rsidR="00641422" w:rsidP="00C70A68" w:rsidRDefault="00641422" w14:paraId="4A57975E" w14:textId="77777777">
      <w:pPr>
        <w:pStyle w:val="BodyText100ThemeColour"/>
        <w:rPr>
          <w:rFonts w:eastAsia="Arial"/>
        </w:rPr>
      </w:pPr>
    </w:p>
    <w:p w:rsidRPr="008F42A3" w:rsidR="00711A06" w:rsidP="00C70A68" w:rsidRDefault="00711A06" w14:paraId="719930A6" w14:textId="430E107B">
      <w:pPr>
        <w:pStyle w:val="BodyText100ThemeColour"/>
        <w:rPr>
          <w:rFonts w:eastAsia="Arial"/>
          <w:b/>
          <w:bCs/>
        </w:rPr>
      </w:pPr>
      <w:r w:rsidRPr="008F42A3">
        <w:rPr>
          <w:rFonts w:eastAsia="Arial"/>
          <w:b/>
          <w:bCs/>
        </w:rPr>
        <w:t>Look at all of the sea slugs from around Melbourne. Pick your favourite – you are going to draw it!</w:t>
      </w:r>
    </w:p>
    <w:p w:rsidR="00AD67AD" w:rsidRDefault="00AD67AD" w14:paraId="7E388C79" w14:textId="77777777">
      <w:pPr>
        <w:rPr>
          <w:rFonts w:eastAsia="Arial" w:cs="Times New Roman"/>
          <w:color w:val="00B2A9" w:themeColor="text2"/>
          <w:lang w:eastAsia="en-US"/>
        </w:rPr>
      </w:pPr>
      <w:r>
        <w:rPr>
          <w:rFonts w:eastAsia="Arial"/>
        </w:rPr>
        <w:br w:type="page"/>
      </w:r>
    </w:p>
    <w:p w:rsidRPr="00AD00BC" w:rsidR="00C70A68" w:rsidP="00C70A68" w:rsidRDefault="00C67685" w14:paraId="5622F749" w14:textId="49E60E33">
      <w:pPr>
        <w:pStyle w:val="BodyText100ThemeColour"/>
        <w:rPr>
          <w:rFonts w:eastAsia="Arial" w:cs="Arial"/>
          <w:spacing w:val="-2"/>
          <w:sz w:val="24"/>
          <w:szCs w:val="24"/>
          <w:lang w:eastAsia="en-AU"/>
        </w:rPr>
      </w:pPr>
      <w:r w:rsidRPr="00AD00BC">
        <w:rPr>
          <w:rFonts w:eastAsia="Arial" w:cs="Arial"/>
          <w:spacing w:val="-2"/>
          <w:sz w:val="24"/>
          <w:szCs w:val="24"/>
          <w:lang w:eastAsia="en-AU"/>
        </w:rPr>
        <w:t>I</w:t>
      </w:r>
      <w:r w:rsidRPr="00AD00BC" w:rsidR="00C70A68">
        <w:rPr>
          <w:rFonts w:eastAsia="Arial" w:cs="Arial"/>
          <w:spacing w:val="-2"/>
          <w:sz w:val="24"/>
          <w:szCs w:val="24"/>
          <w:lang w:eastAsia="en-AU"/>
        </w:rPr>
        <w:t>n the space below, draw a</w:t>
      </w:r>
      <w:r w:rsidRPr="00AD00BC" w:rsidR="00711A06">
        <w:rPr>
          <w:rFonts w:eastAsia="Arial" w:cs="Arial"/>
          <w:spacing w:val="-2"/>
          <w:sz w:val="24"/>
          <w:szCs w:val="24"/>
          <w:lang w:eastAsia="en-AU"/>
        </w:rPr>
        <w:t>nd</w:t>
      </w:r>
      <w:r w:rsidRPr="00AD00BC" w:rsidR="00C70A68">
        <w:rPr>
          <w:rFonts w:eastAsia="Arial" w:cs="Arial"/>
          <w:spacing w:val="-2"/>
          <w:sz w:val="24"/>
          <w:szCs w:val="24"/>
          <w:lang w:eastAsia="en-AU"/>
        </w:rPr>
        <w:t xml:space="preserve"> label</w:t>
      </w:r>
      <w:r w:rsidRPr="00AD00BC" w:rsidR="00711A06">
        <w:rPr>
          <w:rFonts w:eastAsia="Arial" w:cs="Arial"/>
          <w:spacing w:val="-2"/>
          <w:sz w:val="24"/>
          <w:szCs w:val="24"/>
          <w:lang w:eastAsia="en-AU"/>
        </w:rPr>
        <w:t xml:space="preserve"> a scientific</w:t>
      </w:r>
      <w:r w:rsidRPr="00AD00BC" w:rsidR="00C70A68">
        <w:rPr>
          <w:rFonts w:eastAsia="Arial" w:cs="Arial"/>
          <w:spacing w:val="-2"/>
          <w:sz w:val="24"/>
          <w:szCs w:val="24"/>
          <w:lang w:eastAsia="en-AU"/>
        </w:rPr>
        <w:t xml:space="preserve"> diagram of </w:t>
      </w:r>
      <w:r w:rsidRPr="00AD00BC" w:rsidR="00711A06">
        <w:rPr>
          <w:rFonts w:eastAsia="Arial" w:cs="Arial"/>
          <w:spacing w:val="-2"/>
          <w:sz w:val="24"/>
          <w:szCs w:val="24"/>
          <w:lang w:eastAsia="en-AU"/>
        </w:rPr>
        <w:t xml:space="preserve">your favourite </w:t>
      </w:r>
      <w:r w:rsidRPr="00AD00BC" w:rsidR="00250AA6">
        <w:rPr>
          <w:rFonts w:eastAsia="Arial" w:cs="Arial"/>
          <w:spacing w:val="-2"/>
          <w:sz w:val="24"/>
          <w:szCs w:val="24"/>
          <w:lang w:eastAsia="en-AU"/>
        </w:rPr>
        <w:t>nudibranch from the Melbourne Sea Slug Census</w:t>
      </w:r>
      <w:r w:rsidRPr="00AD00BC" w:rsidR="00C70A68">
        <w:rPr>
          <w:rFonts w:eastAsia="Arial" w:cs="Arial"/>
          <w:spacing w:val="-2"/>
          <w:sz w:val="24"/>
          <w:szCs w:val="24"/>
          <w:lang w:eastAsia="en-AU"/>
        </w:rPr>
        <w:t xml:space="preserve">. </w:t>
      </w:r>
    </w:p>
    <w:p w:rsidR="00E23149" w:rsidP="00250AA6" w:rsidRDefault="00E23149" w14:paraId="660658E3" w14:textId="1ECF51DC">
      <w:pPr>
        <w:pStyle w:val="BodyText100ThemeColour"/>
        <w:numPr>
          <w:ilvl w:val="0"/>
          <w:numId w:val="37"/>
        </w:numPr>
        <w:rPr>
          <w:rFonts w:eastAsia="Arial"/>
        </w:rPr>
      </w:pPr>
      <w:r>
        <w:rPr>
          <w:rFonts w:eastAsia="Arial"/>
        </w:rPr>
        <w:t>Include labels</w:t>
      </w:r>
      <w:r w:rsidR="00250AA6">
        <w:rPr>
          <w:rFonts w:eastAsia="Arial"/>
        </w:rPr>
        <w:t xml:space="preserve"> (with ruled lines)</w:t>
      </w:r>
      <w:r>
        <w:rPr>
          <w:rFonts w:eastAsia="Arial"/>
        </w:rPr>
        <w:t xml:space="preserve"> of all the important physical features</w:t>
      </w:r>
      <w:r w:rsidR="00711A06">
        <w:rPr>
          <w:rFonts w:eastAsia="Arial"/>
        </w:rPr>
        <w:t>.</w:t>
      </w:r>
    </w:p>
    <w:p w:rsidR="00250AA6" w:rsidP="00250AA6" w:rsidRDefault="00250AA6" w14:paraId="5B2588C7" w14:textId="0C7B31C9">
      <w:pPr>
        <w:pStyle w:val="BodyText100ThemeColour"/>
        <w:numPr>
          <w:ilvl w:val="0"/>
          <w:numId w:val="37"/>
        </w:numPr>
        <w:rPr>
          <w:rFonts w:eastAsia="Arial"/>
        </w:rPr>
      </w:pPr>
      <w:r>
        <w:rPr>
          <w:rFonts w:eastAsia="Arial"/>
        </w:rPr>
        <w:t xml:space="preserve">Pay close attention to drawing the unique shapes of your chosen sea slug. </w:t>
      </w:r>
    </w:p>
    <w:p w:rsidR="00706F87" w:rsidP="00250AA6" w:rsidRDefault="00706F87" w14:paraId="45751A33" w14:textId="641F21EE">
      <w:pPr>
        <w:pStyle w:val="BodyText100ThemeColour"/>
        <w:numPr>
          <w:ilvl w:val="0"/>
          <w:numId w:val="37"/>
        </w:numPr>
        <w:rPr>
          <w:rFonts w:eastAsia="Arial"/>
        </w:rPr>
      </w:pPr>
      <w:r>
        <w:rPr>
          <w:rFonts w:eastAsia="Arial"/>
        </w:rPr>
        <w:t xml:space="preserve">Can you find out how big </w:t>
      </w:r>
      <w:r w:rsidR="008F42A3">
        <w:rPr>
          <w:rFonts w:eastAsia="Arial"/>
        </w:rPr>
        <w:t>your</w:t>
      </w:r>
      <w:r>
        <w:rPr>
          <w:rFonts w:eastAsia="Arial"/>
        </w:rPr>
        <w:t xml:space="preserve"> species is</w:t>
      </w:r>
      <w:r w:rsidR="008F42A3">
        <w:rPr>
          <w:rFonts w:eastAsia="Arial"/>
        </w:rPr>
        <w:t>?</w:t>
      </w:r>
      <w:r>
        <w:rPr>
          <w:rFonts w:eastAsia="Arial"/>
        </w:rPr>
        <w:t xml:space="preserve"> </w:t>
      </w:r>
      <w:r w:rsidR="008F42A3">
        <w:rPr>
          <w:rFonts w:eastAsia="Arial"/>
        </w:rPr>
        <w:t>A</w:t>
      </w:r>
      <w:r>
        <w:rPr>
          <w:rFonts w:eastAsia="Arial"/>
        </w:rPr>
        <w:t xml:space="preserve">dd a scale bar to your diagram. </w:t>
      </w:r>
    </w:p>
    <w:p w:rsidR="00C70A68" w:rsidP="00C70A68" w:rsidRDefault="00C70A68" w14:paraId="1C5569D4" w14:textId="77777777">
      <w:pPr>
        <w:pStyle w:val="BodyText100ThemeColour"/>
        <w:rPr>
          <w:rFonts w:eastAsia="Arial"/>
        </w:rPr>
      </w:pPr>
    </w:p>
    <w:p w:rsidR="00C70A68" w:rsidP="00C70A68" w:rsidRDefault="00250AA6" w14:paraId="13C9B9E4" w14:textId="2014B997">
      <w:pPr>
        <w:pStyle w:val="BodyText100ThemeColour"/>
        <w:rPr>
          <w:rFonts w:eastAsia="Arial"/>
        </w:rPr>
      </w:pPr>
      <w:r>
        <w:rPr>
          <w:rFonts w:eastAsia="Arial"/>
          <w:noProof/>
        </w:rPr>
        <w:drawing>
          <wp:inline distT="0" distB="0" distL="0" distR="0" wp14:anchorId="5620959E" wp14:editId="22846B09">
            <wp:extent cx="3055025" cy="1177860"/>
            <wp:effectExtent l="0" t="0" r="0" b="3810"/>
            <wp:docPr id="21138406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14"/>
                    <a:stretch/>
                  </pic:blipFill>
                  <pic:spPr bwMode="auto">
                    <a:xfrm>
                      <a:off x="0" y="0"/>
                      <a:ext cx="3084480" cy="118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Arial"/>
          <w:noProof/>
        </w:rPr>
        <w:drawing>
          <wp:inline distT="0" distB="0" distL="0" distR="0" wp14:anchorId="4CB75E17" wp14:editId="4F07E44C">
            <wp:extent cx="3048654" cy="1212980"/>
            <wp:effectExtent l="0" t="0" r="0" b="6350"/>
            <wp:docPr id="188406131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" t="50997" r="20" b="1341"/>
                    <a:stretch/>
                  </pic:blipFill>
                  <pic:spPr bwMode="auto">
                    <a:xfrm>
                      <a:off x="0" y="0"/>
                      <a:ext cx="3071254" cy="122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A68" w:rsidP="00C70A68" w:rsidRDefault="002D4748" w14:paraId="419B0C9E" w14:textId="60AE64A2">
      <w:pPr>
        <w:pStyle w:val="BodyText100ThemeColour"/>
        <w:rPr>
          <w:rFonts w:ascii="Arial" w:hAnsi="Arial" w:eastAsia="Arial"/>
          <w:color w:val="000000"/>
          <w:sz w:val="22"/>
          <w:szCs w:val="22"/>
        </w:rPr>
      </w:pPr>
      <w:r>
        <w:rPr>
          <w:rFonts w:ascii="Arial" w:hAnsi="Arial" w:eastAsia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D5788A0" wp14:editId="703696C6">
                <wp:simplePos x="0" y="0"/>
                <wp:positionH relativeFrom="column">
                  <wp:posOffset>-1633</wp:posOffset>
                </wp:positionH>
                <wp:positionV relativeFrom="paragraph">
                  <wp:posOffset>99293</wp:posOffset>
                </wp:positionV>
                <wp:extent cx="6103802" cy="5733661"/>
                <wp:effectExtent l="0" t="0" r="11430" b="19685"/>
                <wp:wrapNone/>
                <wp:docPr id="1514474038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802" cy="57336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4193DF08">
              <v:rect id="Rectangle 37" style="position:absolute;margin-left:-.15pt;margin-top:7.8pt;width:480.6pt;height:451.4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00b2a9 [3204]" strokeweight="2pt" w14:anchorId="6D9F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"/>
            </w:pict>
          </mc:Fallback>
        </mc:AlternateContent>
      </w:r>
    </w:p>
    <w:p w:rsidRPr="00733817" w:rsidR="00C70A68" w:rsidP="00C70A68" w:rsidRDefault="00C70A68" w14:paraId="743FE110" w14:textId="601C9E16">
      <w:pPr>
        <w:pStyle w:val="BodyText100ThemeColour"/>
      </w:pPr>
      <w:r>
        <w:br w:type="page"/>
      </w:r>
    </w:p>
    <w:p w:rsidR="003E0D8F" w:rsidP="007673F3" w:rsidRDefault="00E23149" w14:paraId="5E3653C7" w14:textId="5D9D6652">
      <w:pPr>
        <w:pStyle w:val="Heading1"/>
      </w:pPr>
      <w:bookmarkStart w:name="_Toc216272092" w:id="8"/>
      <w:r>
        <w:t xml:space="preserve">Activity 3: </w:t>
      </w:r>
      <w:r w:rsidRPr="005442DB" w:rsidR="00CD480C">
        <w:t xml:space="preserve">Scientific </w:t>
      </w:r>
      <w:r w:rsidRPr="005442DB" w:rsidR="00EC2BB6">
        <w:t>s</w:t>
      </w:r>
      <w:r w:rsidRPr="005442DB" w:rsidR="00CD480C">
        <w:t>ampling</w:t>
      </w:r>
      <w:r w:rsidRPr="005442DB" w:rsidR="008F42A3">
        <w:t xml:space="preserve"> -</w:t>
      </w:r>
      <w:r w:rsidRPr="005442DB" w:rsidR="00630B94">
        <w:t xml:space="preserve"> </w:t>
      </w:r>
      <w:r w:rsidRPr="005442DB" w:rsidR="00EC2BB6">
        <w:t>s</w:t>
      </w:r>
      <w:r w:rsidRPr="005442DB" w:rsidR="008F42A3">
        <w:t>urvey</w:t>
      </w:r>
      <w:bookmarkEnd w:id="8"/>
    </w:p>
    <w:p w:rsidRPr="008D3842" w:rsidR="002A48AE" w:rsidP="00E23149" w:rsidRDefault="002A48AE" w14:paraId="69B7200D" w14:textId="4E54F17D">
      <w:pPr>
        <w:pStyle w:val="BodyText"/>
      </w:pPr>
      <w:bookmarkStart w:name="_Hlk176853549" w:id="9"/>
      <w:bookmarkStart w:name="_Hlk177506980" w:id="10"/>
      <w:r w:rsidRPr="008D3842">
        <w:t>We are going to do a Bio</w:t>
      </w:r>
      <w:r w:rsidR="00AA3D88">
        <w:t>B</w:t>
      </w:r>
      <w:r w:rsidRPr="008D3842">
        <w:t xml:space="preserve">litz, using the Barwon Bluff rockpool </w:t>
      </w:r>
      <w:r w:rsidR="00AA3D88">
        <w:t>print out</w:t>
      </w:r>
      <w:r w:rsidRPr="008D3842">
        <w:t xml:space="preserve">. </w:t>
      </w:r>
    </w:p>
    <w:p w:rsidR="00AA3D88" w:rsidP="00E23149" w:rsidRDefault="00AA3D88" w14:paraId="7F475520" w14:textId="77777777">
      <w:pPr>
        <w:pStyle w:val="BodyText"/>
        <w:rPr>
          <w:color w:val="00B2A9" w:themeColor="text2"/>
        </w:rPr>
      </w:pPr>
      <w:r>
        <w:rPr>
          <w:b/>
          <w:bCs/>
          <w:color w:val="00B2A9" w:themeColor="text2"/>
        </w:rPr>
        <w:t>STEP 1</w:t>
      </w:r>
      <w:r w:rsidR="00577488">
        <w:rPr>
          <w:color w:val="00B2A9" w:themeColor="text2"/>
        </w:rPr>
        <w:t xml:space="preserve">: </w:t>
      </w:r>
      <w:r w:rsidRPr="008D3842" w:rsidR="002A48AE">
        <w:rPr>
          <w:color w:val="00B2A9" w:themeColor="text2"/>
        </w:rPr>
        <w:t xml:space="preserve">Count every species you can see </w:t>
      </w:r>
      <w:r w:rsidR="00577488">
        <w:rPr>
          <w:color w:val="00B2A9" w:themeColor="text2"/>
        </w:rPr>
        <w:t xml:space="preserve">on the </w:t>
      </w:r>
      <w:r w:rsidRPr="008D3842" w:rsidR="002A48AE">
        <w:rPr>
          <w:color w:val="00B2A9" w:themeColor="text2"/>
        </w:rPr>
        <w:t>rockpool</w:t>
      </w:r>
      <w:r w:rsidR="00577488">
        <w:rPr>
          <w:color w:val="00B2A9" w:themeColor="text2"/>
        </w:rPr>
        <w:t xml:space="preserve"> </w:t>
      </w:r>
      <w:r>
        <w:rPr>
          <w:color w:val="00B2A9" w:themeColor="text2"/>
        </w:rPr>
        <w:t>print out</w:t>
      </w:r>
      <w:r w:rsidRPr="008D3842" w:rsidR="002A48AE">
        <w:rPr>
          <w:color w:val="00B2A9" w:themeColor="text2"/>
        </w:rPr>
        <w:t xml:space="preserve"> and enter the data into </w:t>
      </w:r>
      <w:r>
        <w:rPr>
          <w:color w:val="00B2A9" w:themeColor="text2"/>
        </w:rPr>
        <w:t xml:space="preserve">the </w:t>
      </w:r>
      <w:r w:rsidRPr="00AA3D88">
        <w:rPr>
          <w:color w:val="00B2A9" w:themeColor="text2"/>
        </w:rPr>
        <w:t xml:space="preserve">TOTAL COUNT </w:t>
      </w:r>
      <w:r>
        <w:rPr>
          <w:color w:val="00B2A9" w:themeColor="text2"/>
        </w:rPr>
        <w:t xml:space="preserve">row in </w:t>
      </w:r>
      <w:r w:rsidRPr="008D3842" w:rsidR="002A48AE">
        <w:rPr>
          <w:color w:val="00B2A9" w:themeColor="text2"/>
        </w:rPr>
        <w:t xml:space="preserve">your </w:t>
      </w:r>
      <w:r w:rsidRPr="008D3842" w:rsidR="00763532">
        <w:rPr>
          <w:color w:val="00B2A9" w:themeColor="text2"/>
        </w:rPr>
        <w:t xml:space="preserve">RESULTS </w:t>
      </w:r>
      <w:r w:rsidRPr="008D3842" w:rsidR="002A48AE">
        <w:rPr>
          <w:color w:val="00B2A9" w:themeColor="text2"/>
        </w:rPr>
        <w:t xml:space="preserve">table. </w:t>
      </w:r>
    </w:p>
    <w:p w:rsidRPr="00577488" w:rsidR="003F37CD" w:rsidP="00E23149" w:rsidRDefault="002A48AE" w14:paraId="5FFF71A6" w14:textId="7F11FDA3">
      <w:pPr>
        <w:pStyle w:val="BodyText"/>
        <w:rPr>
          <w:color w:val="00B2A9" w:themeColor="text2"/>
        </w:rPr>
      </w:pPr>
      <w:r w:rsidRPr="00577488">
        <w:rPr>
          <w:i/>
          <w:iCs/>
          <w:color w:val="00B2A9" w:themeColor="text2"/>
        </w:rPr>
        <w:t>Neptune’s necklace seaweed has been counted for you</w:t>
      </w:r>
      <w:r w:rsidR="00AA3D88">
        <w:rPr>
          <w:i/>
          <w:iCs/>
          <w:color w:val="00B2A9" w:themeColor="text2"/>
        </w:rPr>
        <w:t>. It</w:t>
      </w:r>
      <w:r w:rsidRPr="00577488">
        <w:rPr>
          <w:i/>
          <w:iCs/>
          <w:color w:val="00B2A9" w:themeColor="text2"/>
        </w:rPr>
        <w:t xml:space="preserve"> is recorded as the number of 25cm x 25cm </w:t>
      </w:r>
      <w:r w:rsidR="00AA3D88">
        <w:rPr>
          <w:i/>
          <w:iCs/>
          <w:color w:val="00B2A9" w:themeColor="text2"/>
        </w:rPr>
        <w:t xml:space="preserve">grid </w:t>
      </w:r>
      <w:r w:rsidRPr="00577488">
        <w:rPr>
          <w:i/>
          <w:iCs/>
          <w:color w:val="00B2A9" w:themeColor="text2"/>
        </w:rPr>
        <w:t xml:space="preserve">squares the </w:t>
      </w:r>
      <w:r w:rsidR="00AA3D88">
        <w:rPr>
          <w:i/>
          <w:iCs/>
          <w:color w:val="00B2A9" w:themeColor="text2"/>
        </w:rPr>
        <w:t>sea</w:t>
      </w:r>
      <w:r w:rsidRPr="00577488">
        <w:rPr>
          <w:i/>
          <w:iCs/>
          <w:color w:val="00B2A9" w:themeColor="text2"/>
        </w:rPr>
        <w:t>weed covers</w:t>
      </w:r>
      <w:r w:rsidRPr="00577488" w:rsidR="00763532">
        <w:rPr>
          <w:i/>
          <w:iCs/>
          <w:color w:val="00B2A9" w:themeColor="text2"/>
        </w:rPr>
        <w:t xml:space="preserve"> on your rockpool </w:t>
      </w:r>
      <w:r w:rsidR="00AA3D88">
        <w:rPr>
          <w:i/>
          <w:iCs/>
          <w:color w:val="00B2A9" w:themeColor="text2"/>
        </w:rPr>
        <w:t>print out</w:t>
      </w:r>
      <w:r w:rsidRPr="00577488">
        <w:rPr>
          <w:i/>
          <w:iCs/>
          <w:color w:val="00B2A9" w:themeColor="text2"/>
        </w:rPr>
        <w:t>.</w:t>
      </w:r>
      <w:r w:rsidRPr="008D3842">
        <w:rPr>
          <w:color w:val="00B2A9" w:themeColor="text2"/>
        </w:rPr>
        <w:t xml:space="preserve"> </w:t>
      </w:r>
    </w:p>
    <w:p w:rsidR="00577488" w:rsidP="00763532" w:rsidRDefault="00763532" w14:paraId="6A8497AF" w14:textId="25FD94B3">
      <w:pPr>
        <w:pStyle w:val="BodyText"/>
      </w:pPr>
      <w:r w:rsidRPr="008D3842">
        <w:t>It would be very hard to count every species on a real life rockpool platform. Instead, scientists count a subset of the rockpool</w:t>
      </w:r>
      <w:r w:rsidRPr="008D3842" w:rsidR="00630B94">
        <w:t xml:space="preserve"> area</w:t>
      </w:r>
      <w:r w:rsidRPr="008D3842">
        <w:t xml:space="preserve"> (called a </w:t>
      </w:r>
      <w:r w:rsidRPr="00AA3D88">
        <w:rPr>
          <w:b/>
          <w:bCs/>
        </w:rPr>
        <w:t>survey</w:t>
      </w:r>
      <w:r w:rsidRPr="008D3842">
        <w:t xml:space="preserve">) and then multiply their answer to estimate the total number of species. A 1m x 1m survey square called a </w:t>
      </w:r>
      <w:r w:rsidRPr="00AA3D88">
        <w:rPr>
          <w:b/>
          <w:bCs/>
        </w:rPr>
        <w:t>quadrat</w:t>
      </w:r>
      <w:r w:rsidRPr="008D3842">
        <w:t xml:space="preserve">, is used to count the subset. </w:t>
      </w:r>
    </w:p>
    <w:p w:rsidRPr="00577488" w:rsidR="00383F45" w:rsidP="00763532" w:rsidRDefault="00AA3D88" w14:paraId="14939804" w14:textId="1E7EA63A">
      <w:pPr>
        <w:pStyle w:val="BodyText"/>
        <w:rPr>
          <w:color w:val="00B2A9" w:themeColor="text2"/>
        </w:rPr>
      </w:pPr>
      <w:r w:rsidRPr="00AA3D88">
        <w:rPr>
          <w:b/>
          <w:bCs/>
          <w:color w:val="00B2A9" w:themeColor="text2"/>
        </w:rPr>
        <w:t>STEP 2:</w:t>
      </w:r>
      <w:r>
        <w:rPr>
          <w:color w:val="00B2A9" w:themeColor="text2"/>
        </w:rPr>
        <w:t xml:space="preserve"> </w:t>
      </w:r>
      <w:r w:rsidRPr="00577488" w:rsidR="008F42A3">
        <w:rPr>
          <w:color w:val="00B2A9" w:themeColor="text2"/>
        </w:rPr>
        <w:t>Us</w:t>
      </w:r>
      <w:r>
        <w:rPr>
          <w:color w:val="00B2A9" w:themeColor="text2"/>
        </w:rPr>
        <w:t>e</w:t>
      </w:r>
      <w:r w:rsidRPr="00577488" w:rsidR="008F42A3">
        <w:rPr>
          <w:color w:val="00B2A9" w:themeColor="text2"/>
        </w:rPr>
        <w:t xml:space="preserve"> a random </w:t>
      </w:r>
      <w:r w:rsidRPr="00577488" w:rsidR="00415A07">
        <w:rPr>
          <w:color w:val="00B2A9" w:themeColor="text2"/>
        </w:rPr>
        <w:t>number</w:t>
      </w:r>
      <w:r w:rsidRPr="00577488" w:rsidR="008F42A3">
        <w:rPr>
          <w:color w:val="00B2A9" w:themeColor="text2"/>
        </w:rPr>
        <w:t xml:space="preserve"> generator</w:t>
      </w:r>
      <w:r w:rsidRPr="00577488" w:rsidR="00C02B3D">
        <w:rPr>
          <w:color w:val="00B2A9" w:themeColor="text2"/>
        </w:rPr>
        <w:t xml:space="preserve"> </w:t>
      </w:r>
      <w:r w:rsidRPr="00577488" w:rsidR="00415A07">
        <w:rPr>
          <w:color w:val="00B2A9" w:themeColor="text2"/>
        </w:rPr>
        <w:t xml:space="preserve">to create </w:t>
      </w:r>
      <w:r w:rsidRPr="00577488" w:rsidR="008F42A3">
        <w:rPr>
          <w:color w:val="00B2A9" w:themeColor="text2"/>
        </w:rPr>
        <w:t xml:space="preserve">coordinates for each of your ten </w:t>
      </w:r>
      <w:r w:rsidRPr="00577488">
        <w:rPr>
          <w:color w:val="00B2A9" w:themeColor="text2"/>
        </w:rPr>
        <w:t>quadrats and</w:t>
      </w:r>
      <w:r>
        <w:rPr>
          <w:color w:val="00B2A9" w:themeColor="text2"/>
        </w:rPr>
        <w:t xml:space="preserve"> </w:t>
      </w:r>
      <w:r w:rsidRPr="00577488" w:rsidR="00415A07">
        <w:rPr>
          <w:color w:val="00B2A9" w:themeColor="text2"/>
        </w:rPr>
        <w:t>record them here</w:t>
      </w:r>
      <w:r w:rsidRPr="00577488" w:rsidR="008F42A3">
        <w:rPr>
          <w:color w:val="00B2A9" w:themeColor="text2"/>
        </w:rPr>
        <w:t xml:space="preserve">. </w:t>
      </w:r>
      <w:bookmarkEnd w:id="9"/>
    </w:p>
    <w:tbl>
      <w:tblPr>
        <w:tblStyle w:val="TableGrid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62"/>
        <w:gridCol w:w="963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763532" w:rsidTr="009A5A45" w14:paraId="131519B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9629" w:type="dxa"/>
            <w:gridSpan w:val="10"/>
          </w:tcPr>
          <w:bookmarkEnd w:id="10"/>
          <w:p w:rsidR="00763532" w:rsidP="007A2EBE" w:rsidRDefault="00763532" w14:paraId="7AB8800B" w14:textId="15ABA214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coordinates</w:t>
            </w:r>
            <w:r w:rsidR="00577488">
              <w:rPr>
                <w:b/>
                <w:bCs/>
              </w:rPr>
              <w:t xml:space="preserve"> 1-8 x A-F</w:t>
            </w:r>
          </w:p>
        </w:tc>
      </w:tr>
      <w:tr w:rsidR="009A5A45" w:rsidTr="009A5A45" w14:paraId="67BA1767" w14:textId="77777777">
        <w:tc>
          <w:tcPr>
            <w:tcW w:w="962" w:type="dxa"/>
            <w:shd w:val="clear" w:color="auto" w:fill="FFFFFF" w:themeFill="background1"/>
          </w:tcPr>
          <w:p w:rsidR="009A5A45" w:rsidP="007A2EBE" w:rsidRDefault="009A5A45" w14:paraId="7A2DF560" w14:textId="27CB71B5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1:</w:t>
            </w:r>
          </w:p>
        </w:tc>
        <w:tc>
          <w:tcPr>
            <w:tcW w:w="963" w:type="dxa"/>
            <w:shd w:val="clear" w:color="auto" w:fill="FFFFFF" w:themeFill="background1"/>
          </w:tcPr>
          <w:p w:rsidR="009A5A45" w:rsidP="007A2EBE" w:rsidRDefault="009A5A45" w14:paraId="60A111D5" w14:textId="271560C4">
            <w:pPr>
              <w:pStyle w:val="BodyText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FF" w:themeFill="background1"/>
          </w:tcPr>
          <w:p w:rsidR="009A5A45" w:rsidP="007A2EBE" w:rsidRDefault="009A5A45" w14:paraId="1E35FA76" w14:textId="77777777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2:</w:t>
            </w:r>
          </w:p>
        </w:tc>
        <w:tc>
          <w:tcPr>
            <w:tcW w:w="963" w:type="dxa"/>
            <w:shd w:val="clear" w:color="auto" w:fill="FFFFFF" w:themeFill="background1"/>
          </w:tcPr>
          <w:p w:rsidR="009A5A45" w:rsidP="007A2EBE" w:rsidRDefault="009A5A45" w14:paraId="17D651CB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FF" w:themeFill="background1"/>
          </w:tcPr>
          <w:p w:rsidR="009A5A45" w:rsidP="007A2EBE" w:rsidRDefault="009A5A45" w14:paraId="140C92D2" w14:textId="77777777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3:</w:t>
            </w:r>
          </w:p>
        </w:tc>
        <w:tc>
          <w:tcPr>
            <w:tcW w:w="963" w:type="dxa"/>
            <w:shd w:val="clear" w:color="auto" w:fill="FFFFFF" w:themeFill="background1"/>
          </w:tcPr>
          <w:p w:rsidR="009A5A45" w:rsidP="007A2EBE" w:rsidRDefault="009A5A45" w14:paraId="41692D00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FF" w:themeFill="background1"/>
          </w:tcPr>
          <w:p w:rsidR="009A5A45" w:rsidP="007A2EBE" w:rsidRDefault="009A5A45" w14:paraId="7AF02101" w14:textId="77777777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4:</w:t>
            </w:r>
          </w:p>
        </w:tc>
        <w:tc>
          <w:tcPr>
            <w:tcW w:w="963" w:type="dxa"/>
            <w:shd w:val="clear" w:color="auto" w:fill="FFFFFF" w:themeFill="background1"/>
          </w:tcPr>
          <w:p w:rsidR="009A5A45" w:rsidP="007A2EBE" w:rsidRDefault="009A5A45" w14:paraId="692F128E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FF" w:themeFill="background1"/>
          </w:tcPr>
          <w:p w:rsidR="009A5A45" w:rsidP="007A2EBE" w:rsidRDefault="009A5A45" w14:paraId="4DE7C0B4" w14:textId="77777777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5:</w:t>
            </w:r>
          </w:p>
        </w:tc>
        <w:tc>
          <w:tcPr>
            <w:tcW w:w="963" w:type="dxa"/>
            <w:shd w:val="clear" w:color="auto" w:fill="FFFFFF" w:themeFill="background1"/>
          </w:tcPr>
          <w:p w:rsidR="009A5A45" w:rsidP="007A2EBE" w:rsidRDefault="009A5A45" w14:paraId="4ED8A18A" w14:textId="77777777">
            <w:pPr>
              <w:pStyle w:val="BodyText"/>
              <w:rPr>
                <w:b/>
                <w:bCs/>
              </w:rPr>
            </w:pPr>
          </w:p>
        </w:tc>
      </w:tr>
      <w:tr w:rsidR="00763532" w:rsidTr="009A5A45" w14:paraId="13781A64" w14:textId="77777777">
        <w:tc>
          <w:tcPr>
            <w:tcW w:w="962" w:type="dxa"/>
            <w:shd w:val="clear" w:color="auto" w:fill="FFFFFF" w:themeFill="background1"/>
          </w:tcPr>
          <w:p w:rsidR="00763532" w:rsidP="007A2EBE" w:rsidRDefault="00763532" w14:paraId="6920B650" w14:textId="77777777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 xml:space="preserve">6: </w:t>
            </w:r>
          </w:p>
        </w:tc>
        <w:tc>
          <w:tcPr>
            <w:tcW w:w="963" w:type="dxa"/>
            <w:shd w:val="clear" w:color="auto" w:fill="FFFFFF" w:themeFill="background1"/>
          </w:tcPr>
          <w:p w:rsidR="00763532" w:rsidP="007A2EBE" w:rsidRDefault="00763532" w14:paraId="26FF0A7C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FF" w:themeFill="background1"/>
          </w:tcPr>
          <w:p w:rsidR="00763532" w:rsidP="007A2EBE" w:rsidRDefault="00763532" w14:paraId="2141EE59" w14:textId="77777777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7:</w:t>
            </w:r>
          </w:p>
        </w:tc>
        <w:tc>
          <w:tcPr>
            <w:tcW w:w="963" w:type="dxa"/>
            <w:shd w:val="clear" w:color="auto" w:fill="FFFFFF" w:themeFill="background1"/>
          </w:tcPr>
          <w:p w:rsidR="00763532" w:rsidP="007A2EBE" w:rsidRDefault="00763532" w14:paraId="796181C1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FF" w:themeFill="background1"/>
          </w:tcPr>
          <w:p w:rsidR="00763532" w:rsidP="007A2EBE" w:rsidRDefault="00763532" w14:paraId="2CBBB683" w14:textId="77777777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8:</w:t>
            </w:r>
          </w:p>
        </w:tc>
        <w:tc>
          <w:tcPr>
            <w:tcW w:w="963" w:type="dxa"/>
            <w:shd w:val="clear" w:color="auto" w:fill="FFFFFF" w:themeFill="background1"/>
          </w:tcPr>
          <w:p w:rsidR="00763532" w:rsidP="007A2EBE" w:rsidRDefault="00763532" w14:paraId="38557A8F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FF" w:themeFill="background1"/>
          </w:tcPr>
          <w:p w:rsidR="00763532" w:rsidP="007A2EBE" w:rsidRDefault="00763532" w14:paraId="424B97EA" w14:textId="77777777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9:</w:t>
            </w:r>
          </w:p>
        </w:tc>
        <w:tc>
          <w:tcPr>
            <w:tcW w:w="963" w:type="dxa"/>
            <w:shd w:val="clear" w:color="auto" w:fill="FFFFFF" w:themeFill="background1"/>
          </w:tcPr>
          <w:p w:rsidR="00763532" w:rsidP="007A2EBE" w:rsidRDefault="00763532" w14:paraId="690FCF49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FF" w:themeFill="background1"/>
          </w:tcPr>
          <w:p w:rsidR="00763532" w:rsidP="007A2EBE" w:rsidRDefault="00763532" w14:paraId="1E901736" w14:textId="77777777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10:</w:t>
            </w:r>
          </w:p>
        </w:tc>
        <w:tc>
          <w:tcPr>
            <w:tcW w:w="963" w:type="dxa"/>
            <w:shd w:val="clear" w:color="auto" w:fill="FFFFFF" w:themeFill="background1"/>
          </w:tcPr>
          <w:p w:rsidR="00763532" w:rsidP="007A2EBE" w:rsidRDefault="00763532" w14:paraId="18D7377B" w14:textId="77777777">
            <w:pPr>
              <w:pStyle w:val="BodyText"/>
              <w:rPr>
                <w:b/>
                <w:bCs/>
              </w:rPr>
            </w:pPr>
          </w:p>
        </w:tc>
      </w:tr>
    </w:tbl>
    <w:p w:rsidR="000A0B18" w:rsidP="00AA3D88" w:rsidRDefault="000A0B18" w14:paraId="4DDC7B9A" w14:textId="77777777">
      <w:pPr>
        <w:pStyle w:val="BodyText"/>
        <w:rPr>
          <w:b/>
          <w:bCs/>
          <w:color w:val="00B2A9" w:themeColor="text2"/>
        </w:rPr>
      </w:pPr>
    </w:p>
    <w:p w:rsidR="00AA3D88" w:rsidP="00AA3D88" w:rsidRDefault="00AA3D88" w14:paraId="4742C88D" w14:textId="0C3E5200">
      <w:pPr>
        <w:pStyle w:val="BodyText"/>
        <w:rPr>
          <w:color w:val="00B2A9" w:themeColor="text2"/>
        </w:rPr>
      </w:pPr>
      <w:bookmarkStart w:name="_Hlk177506955" w:id="11"/>
      <w:r w:rsidRPr="00AA3D88">
        <w:rPr>
          <w:b/>
          <w:bCs/>
          <w:color w:val="00B2A9" w:themeColor="text2"/>
        </w:rPr>
        <w:t xml:space="preserve">STEP </w:t>
      </w:r>
      <w:r>
        <w:rPr>
          <w:b/>
          <w:bCs/>
          <w:color w:val="00B2A9" w:themeColor="text2"/>
        </w:rPr>
        <w:t>3</w:t>
      </w:r>
      <w:r w:rsidRPr="00AA3D88">
        <w:rPr>
          <w:b/>
          <w:bCs/>
          <w:color w:val="00B2A9" w:themeColor="text2"/>
        </w:rPr>
        <w:t>:</w:t>
      </w:r>
      <w:r>
        <w:rPr>
          <w:color w:val="00B2A9" w:themeColor="text2"/>
        </w:rPr>
        <w:t xml:space="preserve"> Outline a 1m x 1m quadrat at each of your ten coordinates, and label them 1-10. </w:t>
      </w:r>
    </w:p>
    <w:p w:rsidRPr="000A0B18" w:rsidR="00DB5C9C" w:rsidP="00E23149" w:rsidRDefault="00AA3D88" w14:paraId="4FDCC77B" w14:textId="3A6A95B2">
      <w:pPr>
        <w:pStyle w:val="BodyText"/>
        <w:rPr>
          <w:color w:val="00B2A9" w:themeColor="text2"/>
        </w:rPr>
      </w:pPr>
      <w:r w:rsidRPr="00AA3D88">
        <w:rPr>
          <w:b/>
          <w:bCs/>
          <w:color w:val="00B2A9" w:themeColor="text2"/>
        </w:rPr>
        <w:t xml:space="preserve">STEP </w:t>
      </w:r>
      <w:r>
        <w:rPr>
          <w:b/>
          <w:bCs/>
          <w:color w:val="00B2A9" w:themeColor="text2"/>
        </w:rPr>
        <w:t>4</w:t>
      </w:r>
      <w:r w:rsidRPr="00AA3D88">
        <w:rPr>
          <w:b/>
          <w:bCs/>
          <w:color w:val="00B2A9" w:themeColor="text2"/>
        </w:rPr>
        <w:t>:</w:t>
      </w:r>
      <w:r>
        <w:rPr>
          <w:color w:val="00B2A9" w:themeColor="text2"/>
        </w:rPr>
        <w:t xml:space="preserve"> Count each animal or grid square with seaweed in it, and record in your RESULTS table. </w:t>
      </w:r>
    </w:p>
    <w:bookmarkEnd w:id="11"/>
    <w:p w:rsidRPr="00577488" w:rsidR="004441EE" w:rsidP="00E23149" w:rsidRDefault="002A48AE" w14:paraId="40D7EAF5" w14:textId="389F3C65">
      <w:pPr>
        <w:pStyle w:val="BodyText"/>
        <w:rPr>
          <w:b/>
          <w:bCs/>
          <w:color w:val="00B2A9" w:themeColor="text2"/>
        </w:rPr>
      </w:pPr>
      <w:r w:rsidRPr="00577488">
        <w:rPr>
          <w:noProof/>
          <w:color w:val="00B2A9" w:themeColor="text2"/>
        </w:rPr>
        <w:drawing>
          <wp:anchor distT="0" distB="0" distL="114300" distR="114300" simplePos="0" relativeHeight="251695616" behindDoc="0" locked="0" layoutInCell="1" allowOverlap="1" wp14:anchorId="4B69CA1A" wp14:editId="4C2BFFF9">
            <wp:simplePos x="0" y="0"/>
            <wp:positionH relativeFrom="column">
              <wp:posOffset>5698710</wp:posOffset>
            </wp:positionH>
            <wp:positionV relativeFrom="paragraph">
              <wp:posOffset>231140</wp:posOffset>
            </wp:positionV>
            <wp:extent cx="451485" cy="571500"/>
            <wp:effectExtent l="0" t="0" r="5715" b="0"/>
            <wp:wrapNone/>
            <wp:docPr id="1096354103" name="Picture 1096354103" descr="Neptunes Necklace | Fishing Tas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ptunes Necklace | Fishing Tasmani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148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488" w:rsidR="00763532">
        <w:rPr>
          <w:b/>
          <w:bCs/>
          <w:color w:val="00B2A9" w:themeColor="text2"/>
        </w:rPr>
        <w:t>RESULTS: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6"/>
        <w:gridCol w:w="1606"/>
        <w:gridCol w:w="1606"/>
        <w:gridCol w:w="1607"/>
        <w:gridCol w:w="1607"/>
        <w:gridCol w:w="1607"/>
      </w:tblGrid>
      <w:tr w:rsidR="003A2843" w:rsidTr="000E7093" w14:paraId="4F0656E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3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1606" w:type="dxa"/>
            <w:tcBorders>
              <w:bottom w:val="single" w:color="00857E" w:themeColor="text2" w:themeShade="BF" w:sz="4" w:space="0"/>
            </w:tcBorders>
          </w:tcPr>
          <w:p w:rsidR="003A2843" w:rsidP="00E23149" w:rsidRDefault="003A2843" w14:paraId="67B9348F" w14:textId="00F80F9A">
            <w:pPr>
              <w:pStyle w:val="BodyText"/>
              <w:rPr>
                <w:b/>
                <w:bCs/>
              </w:rPr>
            </w:pPr>
            <w:bookmarkStart w:name="_Hlk176884428" w:id="12"/>
            <w:r>
              <w:rPr>
                <w:b/>
                <w:bCs/>
              </w:rPr>
              <w:t>Species</w:t>
            </w:r>
          </w:p>
        </w:tc>
        <w:tc>
          <w:tcPr>
            <w:tcW w:w="1606" w:type="dxa"/>
            <w:tcBorders>
              <w:bottom w:val="single" w:color="00857E" w:themeColor="text2" w:themeShade="BF" w:sz="4" w:space="0"/>
            </w:tcBorders>
          </w:tcPr>
          <w:p w:rsidR="003A2843" w:rsidP="00E23149" w:rsidRDefault="003A2843" w14:paraId="3D1468CD" w14:textId="4F158C73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07487">
              <w:rPr>
                <w:noProof/>
              </w:rPr>
              <w:drawing>
                <wp:anchor distT="0" distB="0" distL="114300" distR="114300" simplePos="0" relativeHeight="251689472" behindDoc="0" locked="0" layoutInCell="1" allowOverlap="1" wp14:anchorId="0E0210C6" wp14:editId="2C252964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137575</wp:posOffset>
                  </wp:positionV>
                  <wp:extent cx="541975" cy="446587"/>
                  <wp:effectExtent l="38100" t="0" r="0" b="10795"/>
                  <wp:wrapNone/>
                  <wp:docPr id="1496487466" name="Picture 14964874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4FBAF6-639E-1806-29A1-743F34D18A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087938" name="Picture 1569087938">
                            <a:extLst>
                              <a:ext uri="{FF2B5EF4-FFF2-40B4-BE49-F238E27FC236}">
                                <a16:creationId xmlns:a16="http://schemas.microsoft.com/office/drawing/2014/main" id="{1C4FBAF6-639E-1806-29A1-743F34D18A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32810">
                            <a:off x="0" y="0"/>
                            <a:ext cx="541975" cy="446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Shore Crab</w:t>
            </w:r>
          </w:p>
          <w:p w:rsidR="003A2843" w:rsidP="00E23149" w:rsidRDefault="003A2843" w14:paraId="47222F16" w14:textId="3BA1F3DF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06" w:type="dxa"/>
            <w:tcBorders>
              <w:bottom w:val="single" w:color="00857E" w:themeColor="text2" w:themeShade="BF" w:sz="4" w:space="0"/>
            </w:tcBorders>
          </w:tcPr>
          <w:p w:rsidR="003A2843" w:rsidP="00E23149" w:rsidRDefault="003A2843" w14:paraId="0575305E" w14:textId="252BF6BD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0B06765" wp14:editId="3F265957">
                      <wp:simplePos x="0" y="0"/>
                      <wp:positionH relativeFrom="column">
                        <wp:posOffset>549148</wp:posOffset>
                      </wp:positionH>
                      <wp:positionV relativeFrom="paragraph">
                        <wp:posOffset>198120</wp:posOffset>
                      </wp:positionV>
                      <wp:extent cx="286385" cy="281940"/>
                      <wp:effectExtent l="19050" t="19050" r="18415" b="41910"/>
                      <wp:wrapNone/>
                      <wp:docPr id="2015126240" name="Freeform: 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6385" cy="281940"/>
                              </a:xfrm>
                              <a:custGeom>
                                <a:avLst/>
                                <a:gdLst>
                                  <a:gd name="T0" fmla="*/ 0 w 2226377"/>
                                  <a:gd name="T1" fmla="*/ 165927 h 2196699"/>
                                  <a:gd name="T2" fmla="*/ 48067 w 2226377"/>
                                  <a:gd name="T3" fmla="*/ 118763 h 2196699"/>
                                  <a:gd name="T4" fmla="*/ 19650 w 2226377"/>
                                  <a:gd name="T5" fmla="*/ 54235 h 2196699"/>
                                  <a:gd name="T6" fmla="*/ 91073 w 2226377"/>
                                  <a:gd name="T7" fmla="*/ 64376 h 2196699"/>
                                  <a:gd name="T8" fmla="*/ 124439 w 2226377"/>
                                  <a:gd name="T9" fmla="*/ 0 h 2196699"/>
                                  <a:gd name="T10" fmla="*/ 160311 w 2226377"/>
                                  <a:gd name="T11" fmla="*/ 68380 h 2196699"/>
                                  <a:gd name="T12" fmla="*/ 234535 w 2226377"/>
                                  <a:gd name="T13" fmla="*/ 52522 h 2196699"/>
                                  <a:gd name="T14" fmla="*/ 198301 w 2226377"/>
                                  <a:gd name="T15" fmla="*/ 116394 h 2196699"/>
                                  <a:gd name="T16" fmla="*/ 252000 w 2226377"/>
                                  <a:gd name="T17" fmla="*/ 165927 h 2196699"/>
                                  <a:gd name="T18" fmla="*/ 188913 w 2226377"/>
                                  <a:gd name="T19" fmla="*/ 182961 h 2196699"/>
                                  <a:gd name="T20" fmla="*/ 182075 w 2226377"/>
                                  <a:gd name="T21" fmla="*/ 251926 h 2196699"/>
                                  <a:gd name="T22" fmla="*/ 126409 w 2226377"/>
                                  <a:gd name="T23" fmla="*/ 218524 h 2196699"/>
                                  <a:gd name="T24" fmla="*/ 69925 w 2226377"/>
                                  <a:gd name="T25" fmla="*/ 251926 h 2196699"/>
                                  <a:gd name="T26" fmla="*/ 66369 w 2226377"/>
                                  <a:gd name="T27" fmla="*/ 185629 h 2196699"/>
                                  <a:gd name="T28" fmla="*/ 0 w 2226377"/>
                                  <a:gd name="T29" fmla="*/ 165927 h 2196699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</a:gdLst>
                                <a:ahLst/>
                                <a:cxnLst>
                                  <a:cxn ang="T30">
                                    <a:pos x="T0" y="T1"/>
                                  </a:cxn>
                                  <a:cxn ang="T31">
                                    <a:pos x="T2" y="T3"/>
                                  </a:cxn>
                                  <a:cxn ang="T32">
                                    <a:pos x="T4" y="T5"/>
                                  </a:cxn>
                                  <a:cxn ang="T33">
                                    <a:pos x="T6" y="T7"/>
                                  </a:cxn>
                                  <a:cxn ang="T34">
                                    <a:pos x="T8" y="T9"/>
                                  </a:cxn>
                                  <a:cxn ang="T35">
                                    <a:pos x="T10" y="T11"/>
                                  </a:cxn>
                                  <a:cxn ang="T36">
                                    <a:pos x="T12" y="T13"/>
                                  </a:cxn>
                                  <a:cxn ang="T37">
                                    <a:pos x="T14" y="T15"/>
                                  </a:cxn>
                                  <a:cxn ang="T38">
                                    <a:pos x="T16" y="T17"/>
                                  </a:cxn>
                                  <a:cxn ang="T39">
                                    <a:pos x="T18" y="T19"/>
                                  </a:cxn>
                                  <a:cxn ang="T40">
                                    <a:pos x="T20" y="T21"/>
                                  </a:cxn>
                                  <a:cxn ang="T41">
                                    <a:pos x="T22" y="T23"/>
                                  </a:cxn>
                                  <a:cxn ang="T42">
                                    <a:pos x="T24" y="T25"/>
                                  </a:cxn>
                                  <a:cxn ang="T43">
                                    <a:pos x="T26" y="T27"/>
                                  </a:cxn>
                                  <a:cxn ang="T44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226377" h="2196699">
                                    <a:moveTo>
                                      <a:pt x="0" y="1446399"/>
                                    </a:moveTo>
                                    <a:cubicBezTo>
                                      <a:pt x="63130" y="1250686"/>
                                      <a:pt x="332429" y="1270387"/>
                                      <a:pt x="424666" y="1035268"/>
                                    </a:cubicBezTo>
                                    <a:cubicBezTo>
                                      <a:pt x="459287" y="793285"/>
                                      <a:pt x="172942" y="683231"/>
                                      <a:pt x="173605" y="472771"/>
                                    </a:cubicBezTo>
                                    <a:cubicBezTo>
                                      <a:pt x="336782" y="391219"/>
                                      <a:pt x="573521" y="616451"/>
                                      <a:pt x="804613" y="561169"/>
                                    </a:cubicBezTo>
                                    <a:cubicBezTo>
                                      <a:pt x="941430" y="409473"/>
                                      <a:pt x="943332" y="73419"/>
                                      <a:pt x="1099401" y="0"/>
                                    </a:cubicBezTo>
                                    <a:cubicBezTo>
                                      <a:pt x="1261046" y="101707"/>
                                      <a:pt x="1235236" y="523813"/>
                                      <a:pt x="1416322" y="596074"/>
                                    </a:cubicBezTo>
                                    <a:cubicBezTo>
                                      <a:pt x="1661357" y="662488"/>
                                      <a:pt x="1991232" y="371147"/>
                                      <a:pt x="2072076" y="457838"/>
                                    </a:cubicBezTo>
                                    <a:cubicBezTo>
                                      <a:pt x="2128820" y="565431"/>
                                      <a:pt x="1718561" y="799655"/>
                                      <a:pt x="1751959" y="1014613"/>
                                    </a:cubicBezTo>
                                    <a:cubicBezTo>
                                      <a:pt x="1811459" y="1234726"/>
                                      <a:pt x="2221691" y="1307724"/>
                                      <a:pt x="2226377" y="1446399"/>
                                    </a:cubicBezTo>
                                    <a:cubicBezTo>
                                      <a:pt x="2178705" y="1572514"/>
                                      <a:pt x="1914631" y="1428920"/>
                                      <a:pt x="1669012" y="1594878"/>
                                    </a:cubicBezTo>
                                    <a:cubicBezTo>
                                      <a:pt x="1609258" y="1907356"/>
                                      <a:pt x="1736269" y="2070094"/>
                                      <a:pt x="1608599" y="2196053"/>
                                    </a:cubicBezTo>
                                    <a:cubicBezTo>
                                      <a:pt x="1379176" y="2210209"/>
                                      <a:pt x="1389881" y="1987935"/>
                                      <a:pt x="1116798" y="1904891"/>
                                    </a:cubicBezTo>
                                    <a:cubicBezTo>
                                      <a:pt x="860712" y="1972173"/>
                                      <a:pt x="861735" y="2183939"/>
                                      <a:pt x="617778" y="2196053"/>
                                    </a:cubicBezTo>
                                    <a:cubicBezTo>
                                      <a:pt x="550708" y="1940368"/>
                                      <a:pt x="619467" y="1905352"/>
                                      <a:pt x="586355" y="1618143"/>
                                    </a:cubicBezTo>
                                    <a:cubicBezTo>
                                      <a:pt x="377158" y="1463695"/>
                                      <a:pt x="53962" y="1608727"/>
                                      <a:pt x="0" y="1446399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ED7D31"/>
                                  </a:gs>
                                  <a:gs pos="50000">
                                    <a:srgbClr val="FFC000"/>
                                  </a:gs>
                                  <a:gs pos="72000">
                                    <a:srgbClr val="7030A0"/>
                                  </a:gs>
                                  <a:gs pos="100000">
                                    <a:srgbClr val="7030A0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12700">
                                <a:solidFill>
                                  <a:schemeClr val="accent1">
                                    <a:lumMod val="1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9F54ADC">
                    <v:shape id="Freeform: Shape 35" style="position:absolute;margin-left:43.25pt;margin-top:15.6pt;width:22.55pt;height:22.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6377,2196699" o:spid="_x0000_s1026" fillcolor="#ed7d31" strokecolor="#001a18 [484]" strokeweight="1pt" path="m,1446399c63130,1250686,332429,1270387,424666,1035268,459287,793285,172942,683231,173605,472771v163177,-81552,399916,143680,631008,88398c941430,409473,943332,73419,1099401,v161645,101707,135835,523813,316921,596074c1661357,662488,1991232,371147,2072076,457838v56744,107593,-353515,341817,-320117,556775c1811459,1234726,2221691,1307724,2226377,1446399v-47672,126115,-311746,-17479,-557365,148479c1609258,1907356,1736269,2070094,1608599,2196053v-229423,14156,-218718,-208118,-491801,-291162c860712,1972173,861735,2183939,617778,2196053v-67070,-255685,1689,-290701,-31423,-577910c377158,1463695,53962,1608727,,144639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" w14:anchorId="19B05404">
                      <v:fill type="gradientRadial" color2="#7030a0" colors="0 #ed7d31;.5 #ffc000;47186f #7030a0;1 #7030a0" focus="100%" focussize="" focusposition=".5,.5" rotate="t">
                        <o:fill v:ext="view" type="gradientCenter"/>
                      </v:fill>
                      <v:stroke joinstyle="miter"/>
                      <v:path arrowok="t" o:connecttype="custom" o:connectlocs="0,21296;6183,15243;2528,6961;11715,8262;16007,0;20621,8776;30169,6741;25508,14939;32415,21296;24300,23483;23421,32334;16260,28047;8995,32334;8537,23825;0,21296" o:connectangles="0,0,0,0,0,0,0,0,0,0,0,0,0,0,0"/>
                    </v:shape>
                  </w:pict>
                </mc:Fallback>
              </mc:AlternateContent>
            </w:r>
            <w:r w:rsidR="00DB5C9C">
              <w:rPr>
                <w:b/>
                <w:bCs/>
              </w:rPr>
              <w:t>Eight-a</w:t>
            </w:r>
            <w:r>
              <w:rPr>
                <w:b/>
                <w:bCs/>
              </w:rPr>
              <w:t xml:space="preserve">rmed Sea Star </w:t>
            </w:r>
          </w:p>
        </w:tc>
        <w:tc>
          <w:tcPr>
            <w:tcW w:w="1607" w:type="dxa"/>
            <w:tcBorders>
              <w:bottom w:val="single" w:color="00857E" w:themeColor="text2" w:themeShade="BF" w:sz="4" w:space="0"/>
            </w:tcBorders>
          </w:tcPr>
          <w:p w:rsidR="003A2843" w:rsidP="00E23149" w:rsidRDefault="003A2843" w14:paraId="1F76D1C6" w14:textId="6324EFB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A2843">
              <w:rPr>
                <w:b/>
                <w:bCs/>
                <w:noProof/>
              </w:rPr>
              <w:drawing>
                <wp:anchor distT="0" distB="0" distL="114300" distR="114300" simplePos="0" relativeHeight="251691520" behindDoc="0" locked="0" layoutInCell="1" allowOverlap="1" wp14:anchorId="57FA8D99" wp14:editId="0EE0336B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251240</wp:posOffset>
                  </wp:positionV>
                  <wp:extent cx="400050" cy="186055"/>
                  <wp:effectExtent l="0" t="0" r="0" b="4445"/>
                  <wp:wrapNone/>
                  <wp:docPr id="1028" name="Picture 4" descr="Free Vectors | White Tasuki Nudibranch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117A53-06A2-8E7D-EF5C-ED651285CF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ree Vectors | White Tasuki Nudibranch">
                            <a:extLst>
                              <a:ext uri="{FF2B5EF4-FFF2-40B4-BE49-F238E27FC236}">
                                <a16:creationId xmlns:a16="http://schemas.microsoft.com/office/drawing/2014/main" id="{72117A53-06A2-8E7D-EF5C-ED651285CF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clrChange>
                              <a:clrFrom>
                                <a:srgbClr val="FDFFFE"/>
                              </a:clrFrom>
                              <a:clrTo>
                                <a:srgbClr val="FD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7" t="21963" r="3920" b="23563"/>
                          <a:stretch/>
                        </pic:blipFill>
                        <pic:spPr bwMode="auto">
                          <a:xfrm>
                            <a:off x="0" y="0"/>
                            <a:ext cx="40005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Nudibranchs</w:t>
            </w:r>
          </w:p>
          <w:p w:rsidR="003A2843" w:rsidP="00E23149" w:rsidRDefault="003A2843" w14:paraId="7BCD43A9" w14:textId="1D97C9C9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07" w:type="dxa"/>
            <w:tcBorders>
              <w:bottom w:val="single" w:color="00857E" w:themeColor="text2" w:themeShade="BF" w:sz="4" w:space="0"/>
            </w:tcBorders>
          </w:tcPr>
          <w:p w:rsidR="003A2843" w:rsidP="00E23149" w:rsidRDefault="003A2843" w14:paraId="082ECA0D" w14:textId="783858CE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12D4"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4C228498" wp14:editId="369BEEAF">
                  <wp:simplePos x="0" y="0"/>
                  <wp:positionH relativeFrom="column">
                    <wp:posOffset>180755</wp:posOffset>
                  </wp:positionH>
                  <wp:positionV relativeFrom="paragraph">
                    <wp:posOffset>224790</wp:posOffset>
                  </wp:positionV>
                  <wp:extent cx="578498" cy="264961"/>
                  <wp:effectExtent l="0" t="0" r="0" b="1905"/>
                  <wp:wrapNone/>
                  <wp:docPr id="1234179134" name="Picture 1234179134" descr="A close up of a white objec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0400F8-36E1-8FD4-ED7F-03142301E4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179134" name="Picture 1234179134" descr="A close up of a white objec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D0400F8-36E1-8FD4-ED7F-03142301E4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98" cy="26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Elephant Snail</w:t>
            </w:r>
          </w:p>
          <w:p w:rsidR="003A2843" w:rsidP="00E23149" w:rsidRDefault="003A2843" w14:paraId="0CA9AF78" w14:textId="08BDE64A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07" w:type="dxa"/>
            <w:tcBorders>
              <w:bottom w:val="single" w:color="00857E" w:themeColor="text2" w:themeShade="BF" w:sz="4" w:space="0"/>
            </w:tcBorders>
          </w:tcPr>
          <w:p w:rsidR="003A2843" w:rsidP="003A2843" w:rsidRDefault="003A2843" w14:paraId="64BD58D9" w14:textId="1E0491D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Neptune’s Necklace Seaweed</w:t>
            </w:r>
          </w:p>
        </w:tc>
      </w:tr>
      <w:tr w:rsidR="002A48AE" w:rsidTr="000E7093" w14:paraId="5A4E5195" w14:textId="77777777"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AA3D88" w:rsidP="00AA3D88" w:rsidRDefault="00AA3D88" w14:paraId="21C3F4E3" w14:textId="074A1443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TOTAL COUNT</w:t>
            </w: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2A48AE" w:rsidP="000D04CE" w:rsidRDefault="002A48AE" w14:paraId="759673EA" w14:textId="0FF85D5B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2A48AE" w:rsidP="006C6677" w:rsidRDefault="002A48AE" w14:paraId="27E9D4D7" w14:textId="28AFFEF5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2A48AE" w:rsidP="006C6677" w:rsidRDefault="002A48AE" w14:paraId="50970742" w14:textId="375D4F82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2A48AE" w:rsidP="006C6677" w:rsidRDefault="002A48AE" w14:paraId="4CFE4FEF" w14:textId="0D4D7083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2A48AE" w:rsidP="006C6677" w:rsidRDefault="000D04CE" w14:paraId="534D5F50" w14:textId="5B616D11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 xml:space="preserve">420 </w:t>
            </w:r>
            <w:r w:rsidR="002A48AE">
              <w:rPr>
                <w:b/>
                <w:bCs/>
              </w:rPr>
              <w:t>grid</w:t>
            </w:r>
            <w:r w:rsidR="000A0B18">
              <w:rPr>
                <w:b/>
                <w:bCs/>
              </w:rPr>
              <w:t xml:space="preserve"> squares</w:t>
            </w:r>
          </w:p>
        </w:tc>
      </w:tr>
      <w:tr w:rsidR="003A2843" w:rsidTr="000E7093" w14:paraId="2A5E2FF6" w14:textId="77777777">
        <w:trPr>
          <w:trHeight w:val="510"/>
        </w:trPr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3A2843" w:rsidP="00577488" w:rsidRDefault="003A2843" w14:paraId="045FA0A2" w14:textId="6126CA90">
            <w:pPr>
              <w:pStyle w:val="BodyText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57748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Quadrat</w:t>
            </w:r>
            <w:r w:rsidR="00577488">
              <w:rPr>
                <w:b/>
                <w:bCs/>
              </w:rPr>
              <w:t xml:space="preserve"> 1</w:t>
            </w: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3A2843" w:rsidP="00E23149" w:rsidRDefault="003A2843" w14:paraId="63A226FD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3A2843" w:rsidP="00E23149" w:rsidRDefault="003A2843" w14:paraId="5EBEA454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3A2843" w:rsidP="00E23149" w:rsidRDefault="003A2843" w14:paraId="52B32459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3A2843" w:rsidP="00E23149" w:rsidRDefault="003A2843" w14:paraId="3D865182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3A2843" w:rsidP="00E23149" w:rsidRDefault="003A2843" w14:paraId="64F1C6A2" w14:textId="77777777">
            <w:pPr>
              <w:pStyle w:val="BodyText"/>
              <w:rPr>
                <w:b/>
                <w:bCs/>
              </w:rPr>
            </w:pPr>
          </w:p>
        </w:tc>
      </w:tr>
      <w:tr w:rsidR="00577488" w:rsidTr="000E7093" w14:paraId="643880DB" w14:textId="77777777">
        <w:trPr>
          <w:trHeight w:val="510"/>
        </w:trPr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3A2843" w:rsidRDefault="00577488" w14:paraId="12418C15" w14:textId="6D3E48B7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2</w:t>
            </w: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77A7C61C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7A68211F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07CB9355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27DFDB1A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51E54943" w14:textId="77777777">
            <w:pPr>
              <w:pStyle w:val="BodyText"/>
              <w:rPr>
                <w:b/>
                <w:bCs/>
              </w:rPr>
            </w:pPr>
          </w:p>
        </w:tc>
      </w:tr>
      <w:tr w:rsidR="00577488" w:rsidTr="000E7093" w14:paraId="3DBD92BF" w14:textId="77777777">
        <w:trPr>
          <w:trHeight w:val="510"/>
        </w:trPr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3A2843" w:rsidRDefault="00577488" w14:paraId="0DD522F4" w14:textId="6D102764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3</w:t>
            </w: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44AAA95B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622FE32B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622AE407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227AC09A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5A3BA88A" w14:textId="77777777">
            <w:pPr>
              <w:pStyle w:val="BodyText"/>
              <w:rPr>
                <w:b/>
                <w:bCs/>
              </w:rPr>
            </w:pPr>
          </w:p>
        </w:tc>
      </w:tr>
      <w:tr w:rsidR="00577488" w:rsidTr="000E7093" w14:paraId="48A866F9" w14:textId="77777777">
        <w:trPr>
          <w:trHeight w:val="510"/>
        </w:trPr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3A2843" w:rsidRDefault="00577488" w14:paraId="21B528CB" w14:textId="42670727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4</w:t>
            </w: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3DEABD67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7170E119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12785D44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2E9EC3CF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1BCAA854" w14:textId="77777777">
            <w:pPr>
              <w:pStyle w:val="BodyText"/>
              <w:rPr>
                <w:b/>
                <w:bCs/>
              </w:rPr>
            </w:pPr>
          </w:p>
        </w:tc>
      </w:tr>
      <w:tr w:rsidR="00577488" w:rsidTr="000E7093" w14:paraId="210FFC0E" w14:textId="77777777">
        <w:trPr>
          <w:trHeight w:val="510"/>
        </w:trPr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3A2843" w:rsidRDefault="00577488" w14:paraId="3CB3C52D" w14:textId="431E141B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5</w:t>
            </w: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57A02F1B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373BFDE5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138800ED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6398498E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644AB509" w14:textId="77777777">
            <w:pPr>
              <w:pStyle w:val="BodyText"/>
              <w:rPr>
                <w:b/>
                <w:bCs/>
              </w:rPr>
            </w:pPr>
          </w:p>
        </w:tc>
      </w:tr>
      <w:tr w:rsidR="00577488" w:rsidTr="000E7093" w14:paraId="2F99DCDD" w14:textId="77777777">
        <w:trPr>
          <w:trHeight w:val="510"/>
        </w:trPr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3A2843" w:rsidRDefault="00577488" w14:paraId="6084F0AC" w14:textId="442A482D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6</w:t>
            </w: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6711D784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3285C569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50F31A8B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194E38B1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68E18AE2" w14:textId="77777777">
            <w:pPr>
              <w:pStyle w:val="BodyText"/>
              <w:rPr>
                <w:b/>
                <w:bCs/>
              </w:rPr>
            </w:pPr>
          </w:p>
        </w:tc>
      </w:tr>
      <w:tr w:rsidR="00577488" w:rsidTr="000E7093" w14:paraId="3E6E67A6" w14:textId="77777777">
        <w:trPr>
          <w:trHeight w:val="510"/>
        </w:trPr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3A2843" w:rsidRDefault="00577488" w14:paraId="4199F69B" w14:textId="4FB4F0BF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7</w:t>
            </w: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4A96626A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064A48A4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6AD15DAB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7D035BC2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23149" w:rsidRDefault="00577488" w14:paraId="04E41E63" w14:textId="77777777">
            <w:pPr>
              <w:pStyle w:val="BodyText"/>
              <w:rPr>
                <w:b/>
                <w:bCs/>
              </w:rPr>
            </w:pPr>
          </w:p>
        </w:tc>
      </w:tr>
      <w:tr w:rsidR="003A2843" w:rsidTr="000E7093" w14:paraId="00EDEDCB" w14:textId="77777777">
        <w:trPr>
          <w:trHeight w:val="510"/>
        </w:trPr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3A2843" w:rsidP="00E23149" w:rsidRDefault="00577488" w14:paraId="77B5B2D1" w14:textId="59D5F954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8</w:t>
            </w: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3A2843" w:rsidP="00E23149" w:rsidRDefault="003A2843" w14:paraId="1099F251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3A2843" w:rsidP="00E23149" w:rsidRDefault="003A2843" w14:paraId="7CF1CC23" w14:textId="1B6C36A1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3A2843" w:rsidP="00E23149" w:rsidRDefault="003A2843" w14:paraId="63315C30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3A2843" w:rsidP="00E23149" w:rsidRDefault="003A2843" w14:paraId="77AA98D7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3A2843" w:rsidP="00E23149" w:rsidRDefault="003A2843" w14:paraId="66B67686" w14:textId="77777777">
            <w:pPr>
              <w:pStyle w:val="BodyText"/>
              <w:rPr>
                <w:b/>
                <w:bCs/>
              </w:rPr>
            </w:pPr>
          </w:p>
        </w:tc>
      </w:tr>
      <w:tr w:rsidR="00763532" w:rsidTr="000E7093" w14:paraId="5B17CA5C" w14:textId="77777777">
        <w:trPr>
          <w:trHeight w:val="510"/>
        </w:trPr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763532" w:rsidP="005D6B5A" w:rsidRDefault="00577488" w14:paraId="03C9E08E" w14:textId="23245854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9</w:t>
            </w: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763532" w:rsidP="005D6B5A" w:rsidRDefault="00763532" w14:paraId="72B85930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763532" w:rsidP="005D6B5A" w:rsidRDefault="00763532" w14:paraId="254269B8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763532" w:rsidP="005D6B5A" w:rsidRDefault="00763532" w14:paraId="7FDE853E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763532" w:rsidP="005D6B5A" w:rsidRDefault="00763532" w14:paraId="16AA8DB8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763532" w:rsidP="005D6B5A" w:rsidRDefault="00763532" w14:paraId="280B786E" w14:textId="77777777">
            <w:pPr>
              <w:pStyle w:val="BodyText"/>
              <w:rPr>
                <w:b/>
                <w:bCs/>
              </w:rPr>
            </w:pPr>
          </w:p>
        </w:tc>
      </w:tr>
      <w:tr w:rsidR="00577488" w:rsidTr="000E7093" w14:paraId="06775912" w14:textId="77777777">
        <w:trPr>
          <w:trHeight w:val="510"/>
        </w:trPr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5D6B5A" w:rsidRDefault="00577488" w14:paraId="780B84FC" w14:textId="4DF473FD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Quadrat 10</w:t>
            </w: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5D6B5A" w:rsidRDefault="00577488" w14:paraId="6CF9C1DD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5D6B5A" w:rsidRDefault="00577488" w14:paraId="448F211D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5D6B5A" w:rsidRDefault="00577488" w14:paraId="41F629AE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5D6B5A" w:rsidRDefault="00577488" w14:paraId="1BA9D161" w14:textId="77777777">
            <w:pPr>
              <w:pStyle w:val="BodyText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5D6B5A" w:rsidRDefault="00577488" w14:paraId="5CD22F8F" w14:textId="77777777">
            <w:pPr>
              <w:pStyle w:val="BodyText"/>
              <w:rPr>
                <w:b/>
                <w:bCs/>
              </w:rPr>
            </w:pPr>
          </w:p>
        </w:tc>
      </w:tr>
    </w:tbl>
    <w:bookmarkStart w:name="_Hlk177505433" w:id="13"/>
    <w:bookmarkEnd w:id="12"/>
    <w:p w:rsidR="009A5A45" w:rsidP="00E23149" w:rsidRDefault="007849FA" w14:paraId="5E2FAB0E" w14:textId="6F2E54F4">
      <w:pPr>
        <w:pStyle w:val="BodyText"/>
        <w:rPr>
          <w:b/>
          <w:bCs/>
        </w:rPr>
      </w:pPr>
      <w:r w:rsidRPr="00023F97">
        <w:rPr>
          <w:noProof/>
          <w:color w:val="00B2A9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FBE514D" wp14:editId="43352A97">
                <wp:simplePos x="0" y="0"/>
                <wp:positionH relativeFrom="column">
                  <wp:posOffset>4442460</wp:posOffset>
                </wp:positionH>
                <wp:positionV relativeFrom="paragraph">
                  <wp:posOffset>179070</wp:posOffset>
                </wp:positionV>
                <wp:extent cx="571500" cy="476250"/>
                <wp:effectExtent l="0" t="0" r="19050" b="19050"/>
                <wp:wrapNone/>
                <wp:docPr id="2095178409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6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5BAE62B3">
              <v:roundrect id="Rectangle: Rounded Corners 56" style="position:absolute;margin-left:349.8pt;margin-top:14.1pt;width:45pt;height:37.5pt;z-index:25174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001a18 [484]" strokeweight="2pt" arcsize="10923f" w14:anchorId="6D4AB2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"/>
            </w:pict>
          </mc:Fallback>
        </mc:AlternateContent>
      </w:r>
      <w:r w:rsidR="009A5A45">
        <w:rPr>
          <w:b/>
          <w:bCs/>
        </w:rPr>
        <w:t xml:space="preserve">Use your </w:t>
      </w:r>
      <w:r w:rsidR="000A0B18">
        <w:rPr>
          <w:b/>
          <w:bCs/>
        </w:rPr>
        <w:t>results</w:t>
      </w:r>
      <w:r w:rsidR="009A5A45">
        <w:rPr>
          <w:b/>
          <w:bCs/>
        </w:rPr>
        <w:t xml:space="preserve"> to estimate the total population </w:t>
      </w:r>
      <w:r w:rsidR="000A0B18">
        <w:rPr>
          <w:b/>
          <w:bCs/>
        </w:rPr>
        <w:t xml:space="preserve">of organisms </w:t>
      </w:r>
      <w:r w:rsidR="009A5A45">
        <w:rPr>
          <w:b/>
          <w:bCs/>
        </w:rPr>
        <w:t>in the rockpools</w:t>
      </w:r>
      <w:r w:rsidR="000A0B18">
        <w:rPr>
          <w:b/>
          <w:bCs/>
        </w:rPr>
        <w:t>.</w:t>
      </w:r>
    </w:p>
    <w:p w:rsidR="000D04CE" w:rsidP="003C25EB" w:rsidRDefault="003C25EB" w14:paraId="7D0DDEE0" w14:textId="32332565">
      <w:pPr>
        <w:pStyle w:val="BodyText"/>
        <w:rPr>
          <w:color w:val="00B2A9" w:themeColor="text2"/>
        </w:rPr>
      </w:pPr>
      <w:r w:rsidRPr="008D3842">
        <w:rPr>
          <w:color w:val="00B2A9" w:themeColor="text2"/>
        </w:rPr>
        <w:t xml:space="preserve">The rockpool platform is 8m across x 6m down. </w:t>
      </w:r>
    </w:p>
    <w:p w:rsidRPr="000D04CE" w:rsidR="00E27689" w:rsidP="003C25EB" w:rsidRDefault="003C25EB" w14:paraId="491D35DC" w14:textId="0C930080">
      <w:pPr>
        <w:pStyle w:val="BodyText"/>
        <w:rPr>
          <w:color w:val="00B2A9" w:themeColor="text2"/>
        </w:rPr>
      </w:pPr>
      <w:r w:rsidRPr="008D3842">
        <w:rPr>
          <w:color w:val="00B2A9" w:themeColor="text2"/>
        </w:rPr>
        <w:t xml:space="preserve">How many 1m square quadrats would it take to survey the whole reef? </w:t>
      </w:r>
      <w:r w:rsidR="007849FA">
        <w:rPr>
          <w:color w:val="00B2A9" w:themeColor="text2"/>
        </w:rPr>
        <w:t>8 x 6 =</w:t>
      </w:r>
    </w:p>
    <w:p w:rsidR="003C25EB" w:rsidP="003C25EB" w:rsidRDefault="00E27689" w14:paraId="0FA2F0AC" w14:textId="34C137AD">
      <w:pPr>
        <w:pStyle w:val="BodyText"/>
      </w:pPr>
      <w:r>
        <w:t>Now that we have completed our survey, we have ten subsets of the total population. Through multiplication these</w:t>
      </w:r>
      <w:r w:rsidR="000D04CE">
        <w:t xml:space="preserve"> counts</w:t>
      </w:r>
      <w:r>
        <w:t xml:space="preserve"> can be used to estimate the total population. You will investigat</w:t>
      </w:r>
      <w:r w:rsidR="00306C7D">
        <w:t>e</w:t>
      </w:r>
      <w:r>
        <w:t xml:space="preserve"> how </w:t>
      </w:r>
      <w:r w:rsidR="009F7889">
        <w:t>the</w:t>
      </w:r>
      <w:r>
        <w:t xml:space="preserve"> estimate changes </w:t>
      </w:r>
      <w:r w:rsidR="009F7889">
        <w:t>when you use counts from</w:t>
      </w:r>
      <w:r>
        <w:t xml:space="preserve"> 1, 5 and 10 quadrats.</w:t>
      </w:r>
      <w:r w:rsidR="00E4333F">
        <w:t xml:space="preserve"> </w:t>
      </w:r>
    </w:p>
    <w:p w:rsidR="00857552" w:rsidP="009F7889" w:rsidRDefault="009F7889" w14:paraId="44E8CD82" w14:textId="77007EA8">
      <w:pPr>
        <w:pStyle w:val="BodyText"/>
        <w:rPr>
          <w:color w:val="00B2A9" w:themeColor="text2"/>
        </w:rPr>
      </w:pPr>
      <w:r w:rsidRPr="000D04CE">
        <w:rPr>
          <w:b/>
          <w:bCs/>
          <w:color w:val="00B2A9" w:themeColor="text2"/>
        </w:rPr>
        <w:t>STEP 5:</w:t>
      </w:r>
      <w:r w:rsidRPr="000D04CE">
        <w:rPr>
          <w:color w:val="00B2A9" w:themeColor="text2"/>
        </w:rPr>
        <w:t xml:space="preserve"> </w:t>
      </w:r>
      <w:r w:rsidR="000D04CE">
        <w:rPr>
          <w:color w:val="00B2A9" w:themeColor="text2"/>
        </w:rPr>
        <w:t xml:space="preserve">Add </w:t>
      </w:r>
      <w:r w:rsidR="000268DA">
        <w:rPr>
          <w:color w:val="00B2A9" w:themeColor="text2"/>
        </w:rPr>
        <w:t xml:space="preserve">together each </w:t>
      </w:r>
      <w:r w:rsidR="000D04CE">
        <w:rPr>
          <w:color w:val="00B2A9" w:themeColor="text2"/>
        </w:rPr>
        <w:t xml:space="preserve">organism you counted in 1, 5 and 10 quadrats. </w:t>
      </w:r>
    </w:p>
    <w:p w:rsidR="000D04CE" w:rsidP="009F7889" w:rsidRDefault="00857552" w14:paraId="23108D6F" w14:textId="6907DEDA">
      <w:pPr>
        <w:pStyle w:val="BodyText"/>
        <w:rPr>
          <w:color w:val="00B2A9" w:themeColor="text2"/>
        </w:rPr>
      </w:pPr>
      <w:r w:rsidRPr="00B90868">
        <w:rPr>
          <w:noProof/>
          <w:color w:val="00B2A9" w:themeColor="text2"/>
        </w:rPr>
        <mc:AlternateContent>
          <mc:Choice Requires="wps">
            <w:drawing>
              <wp:anchor distT="45720" distB="45720" distL="114300" distR="114300" simplePos="0" relativeHeight="251756032" behindDoc="1" locked="0" layoutInCell="1" allowOverlap="1" wp14:anchorId="7FC0B757" wp14:editId="58CC8442">
                <wp:simplePos x="0" y="0"/>
                <wp:positionH relativeFrom="column">
                  <wp:posOffset>4632960</wp:posOffset>
                </wp:positionH>
                <wp:positionV relativeFrom="paragraph">
                  <wp:posOffset>17145</wp:posOffset>
                </wp:positionV>
                <wp:extent cx="1609090" cy="26955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2695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90868" w:rsidR="00857552" w:rsidP="00857552" w:rsidRDefault="00857552" w14:paraId="3220D2DD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90868">
                              <w:rPr>
                                <w:b/>
                                <w:bCs/>
                              </w:rPr>
                              <w:t>Try visualising!</w:t>
                            </w:r>
                          </w:p>
                          <w:p w:rsidR="00857552" w:rsidP="00857552" w:rsidRDefault="00857552" w14:paraId="30462B92" w14:textId="77777777">
                            <w:r>
                              <w:rPr>
                                <w:color w:val="00B0F0"/>
                              </w:rPr>
                              <w:t>&gt;</w:t>
                            </w:r>
                            <w:r w:rsidRPr="00B90868">
                              <w:rPr>
                                <w:color w:val="00B0F0"/>
                              </w:rPr>
                              <w:t>Data we have</w:t>
                            </w:r>
                          </w:p>
                          <w:p w:rsidR="00857552" w:rsidP="00857552" w:rsidRDefault="00857552" w14:paraId="0F025E3A" w14:textId="77777777">
                            <w:r>
                              <w:t>&gt;Data we are predicting</w:t>
                            </w:r>
                          </w:p>
                          <w:p w:rsidR="00857552" w:rsidP="00857552" w:rsidRDefault="00857552" w14:paraId="68E596E8" w14:textId="77777777"/>
                          <w:p w:rsidR="00857552" w:rsidP="00857552" w:rsidRDefault="00857552" w14:paraId="4ADB3931" w14:textId="77777777"/>
                          <w:p w:rsidR="00857552" w:rsidP="00857552" w:rsidRDefault="00857552" w14:paraId="572DF0C1" w14:textId="77777777"/>
                          <w:p w:rsidR="00857552" w:rsidP="00857552" w:rsidRDefault="00857552" w14:paraId="187A01CB" w14:textId="77777777"/>
                          <w:p w:rsidR="00857552" w:rsidP="00857552" w:rsidRDefault="00857552" w14:paraId="1BA38EE2" w14:textId="77777777"/>
                          <w:p w:rsidR="00857552" w:rsidP="00857552" w:rsidRDefault="00857552" w14:paraId="6CAD282D" w14:textId="77777777"/>
                          <w:p w:rsidR="00857552" w:rsidP="00857552" w:rsidRDefault="00857552" w14:paraId="49EB2967" w14:textId="77777777"/>
                          <w:p w:rsidR="00857552" w:rsidP="00857552" w:rsidRDefault="00857552" w14:paraId="5DA0335A" w14:textId="77777777"/>
                          <w:p w:rsidR="00857552" w:rsidP="00857552" w:rsidRDefault="00857552" w14:paraId="65DEE2DA" w14:textId="77777777"/>
                          <w:p w:rsidR="00857552" w:rsidP="00857552" w:rsidRDefault="00857552" w14:paraId="32B1B943" w14:textId="77777777"/>
                          <w:p w:rsidR="00857552" w:rsidP="00857552" w:rsidRDefault="00857552" w14:paraId="671D00AD" w14:textId="77777777"/>
                          <w:p w:rsidR="00857552" w:rsidP="00857552" w:rsidRDefault="00857552" w14:paraId="5EAFD5AC" w14:textId="77777777"/>
                          <w:p w:rsidR="00857552" w:rsidP="00857552" w:rsidRDefault="00857552" w14:paraId="1AA505BF" w14:textId="77777777"/>
                          <w:p w:rsidR="00857552" w:rsidP="00857552" w:rsidRDefault="00857552" w14:paraId="47DA3732" w14:textId="77777777"/>
                          <w:p w:rsidR="00857552" w:rsidP="00857552" w:rsidRDefault="00857552" w14:paraId="19844598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D12731D">
              <v:shape id="Text Box 2" style="position:absolute;margin-left:364.8pt;margin-top:1.35pt;width:126.7pt;height:212.25pt;z-index:-25156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#eaf8f8 [664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" w14:anchorId="7FC0B757">
                <v:textbox>
                  <w:txbxContent>
                    <w:p w:rsidRPr="00B90868" w:rsidR="00857552" w:rsidP="00857552" w:rsidRDefault="00857552" w14:paraId="5F8F9DF2" w14:textId="77777777">
                      <w:pPr>
                        <w:rPr>
                          <w:b/>
                          <w:bCs/>
                        </w:rPr>
                      </w:pPr>
                      <w:r w:rsidRPr="00B90868">
                        <w:rPr>
                          <w:b/>
                          <w:bCs/>
                        </w:rPr>
                        <w:t>Try visualising!</w:t>
                      </w:r>
                    </w:p>
                    <w:p w:rsidR="00857552" w:rsidP="00857552" w:rsidRDefault="00857552" w14:paraId="7EA878BD" w14:textId="77777777">
                      <w:r>
                        <w:rPr>
                          <w:color w:val="00B0F0"/>
                        </w:rPr>
                        <w:t>&gt;</w:t>
                      </w:r>
                      <w:r w:rsidRPr="00B90868">
                        <w:rPr>
                          <w:color w:val="00B0F0"/>
                        </w:rPr>
                        <w:t>Data we have</w:t>
                      </w:r>
                    </w:p>
                    <w:p w:rsidR="00857552" w:rsidP="00857552" w:rsidRDefault="00857552" w14:paraId="47ED44CC" w14:textId="77777777">
                      <w:r>
                        <w:t>&gt;Data we are predicting</w:t>
                      </w:r>
                    </w:p>
                    <w:p w:rsidR="00857552" w:rsidP="00857552" w:rsidRDefault="00857552" w14:paraId="0E27B00A" w14:textId="77777777"/>
                    <w:p w:rsidR="00857552" w:rsidP="00857552" w:rsidRDefault="00857552" w14:paraId="60061E4C" w14:textId="77777777"/>
                    <w:p w:rsidR="00857552" w:rsidP="00857552" w:rsidRDefault="00857552" w14:paraId="44EAFD9C" w14:textId="77777777"/>
                    <w:p w:rsidR="00857552" w:rsidP="00857552" w:rsidRDefault="00857552" w14:paraId="4B94D5A5" w14:textId="77777777"/>
                    <w:p w:rsidR="00857552" w:rsidP="00857552" w:rsidRDefault="00857552" w14:paraId="3DEEC669" w14:textId="77777777"/>
                    <w:p w:rsidR="00857552" w:rsidP="00857552" w:rsidRDefault="00857552" w14:paraId="3656B9AB" w14:textId="77777777"/>
                    <w:p w:rsidR="00857552" w:rsidP="00857552" w:rsidRDefault="00857552" w14:paraId="45FB0818" w14:textId="77777777"/>
                    <w:p w:rsidR="00857552" w:rsidP="00857552" w:rsidRDefault="00857552" w14:paraId="049F31CB" w14:textId="77777777"/>
                    <w:p w:rsidR="00857552" w:rsidP="00857552" w:rsidRDefault="00857552" w14:paraId="53128261" w14:textId="77777777"/>
                    <w:p w:rsidR="00857552" w:rsidP="00857552" w:rsidRDefault="00857552" w14:paraId="62486C05" w14:textId="77777777"/>
                    <w:p w:rsidR="00857552" w:rsidP="00857552" w:rsidRDefault="00857552" w14:paraId="4101652C" w14:textId="77777777"/>
                    <w:p w:rsidR="00857552" w:rsidP="00857552" w:rsidRDefault="00857552" w14:paraId="4B99056E" w14:textId="77777777"/>
                    <w:p w:rsidR="00857552" w:rsidP="00857552" w:rsidRDefault="00857552" w14:paraId="1299C43A" w14:textId="77777777"/>
                    <w:p w:rsidR="00857552" w:rsidP="00857552" w:rsidRDefault="00857552" w14:paraId="4DDBEF00" w14:textId="77777777"/>
                    <w:p w:rsidR="00857552" w:rsidP="00857552" w:rsidRDefault="00857552" w14:paraId="3461D779" w14:textId="77777777"/>
                  </w:txbxContent>
                </v:textbox>
              </v:shape>
            </w:pict>
          </mc:Fallback>
        </mc:AlternateContent>
      </w:r>
      <w:r w:rsidR="000D04CE">
        <w:rPr>
          <w:color w:val="00B2A9" w:themeColor="text2"/>
        </w:rPr>
        <w:t xml:space="preserve">Enter </w:t>
      </w:r>
      <w:r w:rsidR="00023F97">
        <w:rPr>
          <w:color w:val="00B2A9" w:themeColor="text2"/>
        </w:rPr>
        <w:t>your</w:t>
      </w:r>
      <w:r w:rsidR="000D04CE">
        <w:rPr>
          <w:color w:val="00B2A9" w:themeColor="text2"/>
        </w:rPr>
        <w:t xml:space="preserve"> answers in</w:t>
      </w:r>
      <w:r w:rsidR="000268DA">
        <w:rPr>
          <w:color w:val="00B2A9" w:themeColor="text2"/>
        </w:rPr>
        <w:t>to</w:t>
      </w:r>
      <w:r w:rsidR="000D04CE">
        <w:rPr>
          <w:color w:val="00B2A9" w:themeColor="text2"/>
        </w:rPr>
        <w:t xml:space="preserve"> </w:t>
      </w:r>
      <w:r w:rsidR="000268DA">
        <w:rPr>
          <w:color w:val="00B2A9" w:themeColor="text2"/>
        </w:rPr>
        <w:t>the corresponding rows of the ESTIMATE table.</w:t>
      </w:r>
      <w:r w:rsidRPr="00857552">
        <w:t xml:space="preserve"> </w:t>
      </w:r>
    </w:p>
    <w:p w:rsidR="00023F97" w:rsidP="009F7889" w:rsidRDefault="00023F97" w14:paraId="54ECE9C5" w14:textId="5AAFF460">
      <w:pPr>
        <w:pStyle w:val="BodyText"/>
        <w:rPr>
          <w:b/>
          <w:bCs/>
          <w:color w:val="00B2A9" w:themeColor="text2"/>
          <w:sz w:val="22"/>
          <w:szCs w:val="22"/>
        </w:rPr>
      </w:pPr>
    </w:p>
    <w:p w:rsidRPr="00023F97" w:rsidR="009F7889" w:rsidP="009F7889" w:rsidRDefault="00857552" w14:paraId="140BE6D7" w14:textId="4D483E11">
      <w:pPr>
        <w:pStyle w:val="BodyText"/>
        <w:rPr>
          <w:color w:val="00B2A9" w:themeColor="text2"/>
          <w:sz w:val="22"/>
          <w:szCs w:val="22"/>
        </w:rPr>
      </w:pPr>
      <w:r w:rsidRPr="00B90868">
        <w:rPr>
          <w:noProof/>
        </w:rPr>
        <w:drawing>
          <wp:anchor distT="0" distB="0" distL="114300" distR="114300" simplePos="0" relativeHeight="251752960" behindDoc="0" locked="0" layoutInCell="1" allowOverlap="1" wp14:anchorId="5E128E53" wp14:editId="4223B2EB">
            <wp:simplePos x="0" y="0"/>
            <wp:positionH relativeFrom="column">
              <wp:posOffset>4854575</wp:posOffset>
            </wp:positionH>
            <wp:positionV relativeFrom="paragraph">
              <wp:posOffset>90805</wp:posOffset>
            </wp:positionV>
            <wp:extent cx="1152525" cy="650875"/>
            <wp:effectExtent l="0" t="0" r="9525" b="0"/>
            <wp:wrapNone/>
            <wp:docPr id="4864629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3003" w:rsidR="00023F97">
        <w:rPr>
          <w:b/>
          <w:bCs/>
          <w:noProof/>
          <w:color w:val="00B2A9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0431F26" wp14:editId="643AD672">
                <wp:simplePos x="0" y="0"/>
                <wp:positionH relativeFrom="column">
                  <wp:posOffset>3728085</wp:posOffset>
                </wp:positionH>
                <wp:positionV relativeFrom="paragraph">
                  <wp:posOffset>188595</wp:posOffset>
                </wp:positionV>
                <wp:extent cx="571500" cy="476250"/>
                <wp:effectExtent l="0" t="0" r="19050" b="19050"/>
                <wp:wrapNone/>
                <wp:docPr id="159146531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6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27BB3520">
              <v:roundrect id="Rectangle: Rounded Corners 56" style="position:absolute;margin-left:293.55pt;margin-top:14.85pt;width:45pt;height:37.5pt;z-index:25174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001a18 [484]" strokeweight="2pt" arcsize="10923f" w14:anchorId="61D160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"/>
            </w:pict>
          </mc:Fallback>
        </mc:AlternateContent>
      </w:r>
      <w:r w:rsidRPr="00503003" w:rsidR="000268DA">
        <w:rPr>
          <w:b/>
          <w:bCs/>
          <w:color w:val="00B2A9" w:themeColor="text2"/>
          <w:sz w:val="22"/>
          <w:szCs w:val="22"/>
        </w:rPr>
        <w:t>S</w:t>
      </w:r>
      <w:r w:rsidRPr="00503003" w:rsidR="00503003">
        <w:rPr>
          <w:b/>
          <w:bCs/>
          <w:color w:val="00B2A9" w:themeColor="text2"/>
          <w:sz w:val="22"/>
          <w:szCs w:val="22"/>
        </w:rPr>
        <w:t>TEP</w:t>
      </w:r>
      <w:r w:rsidRPr="00503003" w:rsidR="000268DA">
        <w:rPr>
          <w:b/>
          <w:bCs/>
          <w:color w:val="00B2A9" w:themeColor="text2"/>
          <w:sz w:val="22"/>
          <w:szCs w:val="22"/>
        </w:rPr>
        <w:t xml:space="preserve"> 6</w:t>
      </w:r>
      <w:r w:rsidRPr="00023F97" w:rsidR="000268DA">
        <w:rPr>
          <w:color w:val="00B2A9" w:themeColor="text2"/>
          <w:sz w:val="22"/>
          <w:szCs w:val="22"/>
        </w:rPr>
        <w:t>: C</w:t>
      </w:r>
      <w:r w:rsidRPr="00023F97" w:rsidR="009F7889">
        <w:rPr>
          <w:color w:val="00B2A9" w:themeColor="text2"/>
          <w:sz w:val="22"/>
          <w:szCs w:val="22"/>
        </w:rPr>
        <w:t>alculate your multiplier</w:t>
      </w:r>
      <w:r w:rsidRPr="00023F97" w:rsidR="00E4333F">
        <w:rPr>
          <w:color w:val="00B2A9" w:themeColor="text2"/>
          <w:sz w:val="22"/>
          <w:szCs w:val="22"/>
        </w:rPr>
        <w:t>s</w:t>
      </w:r>
      <w:r w:rsidRPr="00023F97" w:rsidR="009F7889">
        <w:rPr>
          <w:color w:val="00B2A9" w:themeColor="text2"/>
          <w:sz w:val="22"/>
          <w:szCs w:val="22"/>
        </w:rPr>
        <w:t xml:space="preserve">. </w:t>
      </w:r>
    </w:p>
    <w:p w:rsidR="009F7889" w:rsidP="000268DA" w:rsidRDefault="009F7889" w14:paraId="028F97AB" w14:textId="1D55B3B9">
      <w:pPr>
        <w:pStyle w:val="BodyText"/>
        <w:rPr>
          <w:b/>
          <w:bCs/>
          <w:color w:val="00B2A9" w:themeColor="text2"/>
          <w:sz w:val="22"/>
          <w:szCs w:val="22"/>
        </w:rPr>
      </w:pPr>
      <w:r w:rsidRPr="00023F97">
        <w:rPr>
          <w:color w:val="00B2A9" w:themeColor="text2"/>
          <w:sz w:val="22"/>
          <w:szCs w:val="22"/>
        </w:rPr>
        <w:t xml:space="preserve">How much of the total rockpool area is </w:t>
      </w:r>
      <w:r w:rsidRPr="00023F97" w:rsidR="00E4333F">
        <w:rPr>
          <w:color w:val="00B2A9" w:themeColor="text2"/>
          <w:sz w:val="22"/>
          <w:szCs w:val="22"/>
        </w:rPr>
        <w:t>1 quadrat?</w:t>
      </w:r>
      <w:r w:rsidRPr="00023F97">
        <w:rPr>
          <w:color w:val="00B2A9" w:themeColor="text2"/>
          <w:sz w:val="22"/>
          <w:szCs w:val="22"/>
        </w:rPr>
        <w:t xml:space="preserve"> </w:t>
      </w:r>
      <w:r w:rsidRPr="00023F97">
        <w:rPr>
          <w:b/>
          <w:bCs/>
          <w:color w:val="00B2A9" w:themeColor="text2"/>
          <w:sz w:val="22"/>
          <w:szCs w:val="22"/>
        </w:rPr>
        <w:t xml:space="preserve">48 </w:t>
      </w:r>
      <w:r w:rsidRPr="00023F97">
        <w:rPr>
          <w:b/>
          <w:bCs/>
          <w:color w:val="00B2A9" w:themeColor="text2"/>
          <w:sz w:val="22"/>
          <w:szCs w:val="22"/>
          <w:lang w:val="en-US"/>
        </w:rPr>
        <w:t>÷ 1 =</w:t>
      </w:r>
      <w:r w:rsidRPr="00023F97">
        <w:rPr>
          <w:b/>
          <w:bCs/>
          <w:color w:val="00B2A9" w:themeColor="text2"/>
          <w:sz w:val="22"/>
          <w:szCs w:val="22"/>
        </w:rPr>
        <w:t xml:space="preserve"> </w:t>
      </w:r>
      <w:r w:rsidR="00023F97">
        <w:rPr>
          <w:b/>
          <w:bCs/>
          <w:color w:val="00B2A9" w:themeColor="text2"/>
          <w:sz w:val="22"/>
          <w:szCs w:val="22"/>
        </w:rPr>
        <w:t xml:space="preserve">          </w:t>
      </w:r>
      <w:r w:rsidRPr="00023F97" w:rsidR="000268DA">
        <w:rPr>
          <w:b/>
          <w:bCs/>
          <w:color w:val="00B2A9" w:themeColor="text2"/>
          <w:sz w:val="22"/>
          <w:szCs w:val="22"/>
        </w:rPr>
        <w:t xml:space="preserve"> </w:t>
      </w:r>
      <w:r w:rsidR="00023F97">
        <w:rPr>
          <w:b/>
          <w:bCs/>
          <w:color w:val="00B2A9" w:themeColor="text2"/>
          <w:sz w:val="22"/>
          <w:szCs w:val="22"/>
        </w:rPr>
        <w:t xml:space="preserve"> </w:t>
      </w:r>
      <w:r w:rsidRPr="00023F97" w:rsidR="000268DA">
        <w:rPr>
          <w:b/>
          <w:bCs/>
          <w:color w:val="00B2A9" w:themeColor="text2"/>
          <w:sz w:val="22"/>
          <w:szCs w:val="22"/>
        </w:rPr>
        <w:t>A</w:t>
      </w:r>
    </w:p>
    <w:p w:rsidRPr="00023F97" w:rsidR="00E4333F" w:rsidP="00023F97" w:rsidRDefault="009F7889" w14:paraId="79830285" w14:textId="37D239BC">
      <w:pPr>
        <w:pStyle w:val="BodyText"/>
        <w:rPr>
          <w:b/>
          <w:bCs/>
          <w:color w:val="00B2A9" w:themeColor="text2"/>
          <w:sz w:val="22"/>
          <w:szCs w:val="22"/>
        </w:rPr>
      </w:pPr>
      <w:r w:rsidRPr="00023F97">
        <w:rPr>
          <w:color w:val="00B2A9" w:themeColor="text2"/>
          <w:sz w:val="22"/>
          <w:szCs w:val="22"/>
        </w:rPr>
        <w:t xml:space="preserve">Multiply the number of species from quadrat 1 </w:t>
      </w:r>
      <w:r w:rsidRPr="00023F97" w:rsidR="000268DA">
        <w:rPr>
          <w:color w:val="00B2A9" w:themeColor="text2"/>
          <w:sz w:val="22"/>
          <w:szCs w:val="22"/>
        </w:rPr>
        <w:t>by answer A</w:t>
      </w:r>
      <w:r w:rsidRPr="00AC715A" w:rsidR="00AC715A">
        <w:rPr>
          <w:color w:val="00B2A9" w:themeColor="text2"/>
          <w:sz w:val="24"/>
          <w:szCs w:val="24"/>
        </w:rPr>
        <w:t xml:space="preserve">     </w:t>
      </w:r>
      <w:r w:rsidR="002554FE">
        <w:rPr>
          <w:color w:val="00B2A9" w:themeColor="text2"/>
          <w:sz w:val="24"/>
          <w:szCs w:val="24"/>
        </w:rPr>
        <w:tab/>
      </w:r>
      <w:r w:rsidR="002554FE">
        <w:rPr>
          <w:color w:val="00B2A9" w:themeColor="text2"/>
          <w:sz w:val="24"/>
          <w:szCs w:val="24"/>
        </w:rPr>
        <w:tab/>
      </w:r>
      <w:r w:rsidR="002554FE">
        <w:rPr>
          <w:color w:val="00B2A9" w:themeColor="text2"/>
          <w:sz w:val="24"/>
          <w:szCs w:val="24"/>
        </w:rPr>
        <w:t xml:space="preserve"> </w:t>
      </w:r>
    </w:p>
    <w:p w:rsidR="00023F97" w:rsidP="000268DA" w:rsidRDefault="00857552" w14:paraId="066E7E51" w14:textId="0A22AFD2">
      <w:pPr>
        <w:pStyle w:val="BodyText"/>
        <w:rPr>
          <w:color w:val="00B2A9" w:themeColor="text2"/>
          <w:sz w:val="22"/>
          <w:szCs w:val="22"/>
        </w:rPr>
      </w:pPr>
      <w:r w:rsidRPr="00B90868">
        <w:rPr>
          <w:noProof/>
        </w:rPr>
        <w:drawing>
          <wp:anchor distT="0" distB="0" distL="114300" distR="114300" simplePos="0" relativeHeight="251753984" behindDoc="0" locked="0" layoutInCell="1" allowOverlap="1" wp14:anchorId="397138FA" wp14:editId="365F02D2">
            <wp:simplePos x="0" y="0"/>
            <wp:positionH relativeFrom="column">
              <wp:posOffset>4854575</wp:posOffset>
            </wp:positionH>
            <wp:positionV relativeFrom="paragraph">
              <wp:posOffset>94615</wp:posOffset>
            </wp:positionV>
            <wp:extent cx="1152525" cy="651427"/>
            <wp:effectExtent l="0" t="0" r="0" b="0"/>
            <wp:wrapNone/>
            <wp:docPr id="86226114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5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F97">
        <w:rPr>
          <w:b/>
          <w:bCs/>
          <w:noProof/>
          <w:color w:val="00B2A9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39E72B5" wp14:editId="329208EF">
                <wp:simplePos x="0" y="0"/>
                <wp:positionH relativeFrom="column">
                  <wp:posOffset>3794760</wp:posOffset>
                </wp:positionH>
                <wp:positionV relativeFrom="paragraph">
                  <wp:posOffset>193675</wp:posOffset>
                </wp:positionV>
                <wp:extent cx="571500" cy="476250"/>
                <wp:effectExtent l="0" t="0" r="19050" b="19050"/>
                <wp:wrapNone/>
                <wp:docPr id="1918967622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6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431E43E2">
              <v:roundrect id="Rectangle: Rounded Corners 56" style="position:absolute;margin-left:298.8pt;margin-top:15.25pt;width:45pt;height:37.5pt;z-index:2517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001a18 [484]" strokeweight="2pt" arcsize="10923f" w14:anchorId="51826C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"/>
            </w:pict>
          </mc:Fallback>
        </mc:AlternateContent>
      </w:r>
    </w:p>
    <w:p w:rsidR="00E4333F" w:rsidP="000268DA" w:rsidRDefault="003C25EB" w14:paraId="089FBE19" w14:textId="616E189C">
      <w:pPr>
        <w:pStyle w:val="BodyText"/>
        <w:rPr>
          <w:b/>
          <w:bCs/>
          <w:color w:val="00B2A9" w:themeColor="text2"/>
          <w:sz w:val="22"/>
          <w:szCs w:val="22"/>
        </w:rPr>
      </w:pPr>
      <w:r w:rsidRPr="00023F97">
        <w:rPr>
          <w:color w:val="00B2A9" w:themeColor="text2"/>
          <w:sz w:val="22"/>
          <w:szCs w:val="22"/>
        </w:rPr>
        <w:t xml:space="preserve">How much of the total rockpool area is </w:t>
      </w:r>
      <w:r w:rsidRPr="00023F97" w:rsidR="00E4333F">
        <w:rPr>
          <w:color w:val="00B2A9" w:themeColor="text2"/>
          <w:sz w:val="22"/>
          <w:szCs w:val="22"/>
        </w:rPr>
        <w:t>5 quadrats</w:t>
      </w:r>
      <w:r w:rsidRPr="00023F97">
        <w:rPr>
          <w:color w:val="00B2A9" w:themeColor="text2"/>
          <w:sz w:val="22"/>
          <w:szCs w:val="22"/>
        </w:rPr>
        <w:t xml:space="preserve">? </w:t>
      </w:r>
      <w:r w:rsidRPr="00023F97">
        <w:rPr>
          <w:b/>
          <w:bCs/>
          <w:color w:val="00B2A9" w:themeColor="text2"/>
          <w:sz w:val="22"/>
          <w:szCs w:val="22"/>
        </w:rPr>
        <w:t xml:space="preserve">48 </w:t>
      </w:r>
      <w:r w:rsidRPr="00023F97">
        <w:rPr>
          <w:b/>
          <w:bCs/>
          <w:color w:val="00B2A9" w:themeColor="text2"/>
          <w:sz w:val="22"/>
          <w:szCs w:val="22"/>
          <w:lang w:val="en-US"/>
        </w:rPr>
        <w:t>÷ 5</w:t>
      </w:r>
      <w:r w:rsidRPr="00023F97">
        <w:rPr>
          <w:color w:val="00B2A9" w:themeColor="text2"/>
          <w:sz w:val="22"/>
          <w:szCs w:val="22"/>
          <w:lang w:val="en-US"/>
        </w:rPr>
        <w:t xml:space="preserve"> =</w:t>
      </w:r>
      <w:r w:rsidRPr="00023F97" w:rsidR="00E4333F">
        <w:rPr>
          <w:color w:val="00B2A9" w:themeColor="text2"/>
          <w:sz w:val="22"/>
          <w:szCs w:val="22"/>
          <w:lang w:val="en-US"/>
        </w:rPr>
        <w:t xml:space="preserve"> </w:t>
      </w:r>
      <w:r w:rsidR="00023F97">
        <w:rPr>
          <w:color w:val="00B2A9" w:themeColor="text2"/>
          <w:sz w:val="22"/>
          <w:szCs w:val="22"/>
          <w:lang w:val="en-US"/>
        </w:rPr>
        <w:t xml:space="preserve">          </w:t>
      </w:r>
      <w:r w:rsidRPr="00023F97" w:rsidR="000268DA">
        <w:rPr>
          <w:b/>
          <w:bCs/>
          <w:color w:val="00B2A9" w:themeColor="text2"/>
          <w:sz w:val="22"/>
          <w:szCs w:val="22"/>
        </w:rPr>
        <w:t xml:space="preserve"> </w:t>
      </w:r>
      <w:r w:rsidR="00023F97">
        <w:rPr>
          <w:b/>
          <w:bCs/>
          <w:color w:val="00B2A9" w:themeColor="text2"/>
          <w:sz w:val="22"/>
          <w:szCs w:val="22"/>
        </w:rPr>
        <w:t xml:space="preserve"> </w:t>
      </w:r>
      <w:r w:rsidRPr="00023F97" w:rsidR="000268DA">
        <w:rPr>
          <w:b/>
          <w:bCs/>
          <w:color w:val="00B2A9" w:themeColor="text2"/>
          <w:sz w:val="22"/>
          <w:szCs w:val="22"/>
        </w:rPr>
        <w:t>B</w:t>
      </w:r>
    </w:p>
    <w:p w:rsidRPr="00023F97" w:rsidR="00E4333F" w:rsidP="00023F97" w:rsidRDefault="0015631C" w14:paraId="2424D0AC" w14:textId="66491EBB">
      <w:pPr>
        <w:pStyle w:val="BodyText"/>
        <w:rPr>
          <w:b/>
          <w:bCs/>
          <w:color w:val="00B2A9" w:themeColor="text2"/>
          <w:sz w:val="22"/>
          <w:szCs w:val="22"/>
        </w:rPr>
      </w:pPr>
      <w:r w:rsidRPr="00023F97">
        <w:rPr>
          <w:color w:val="00B2A9" w:themeColor="text2"/>
          <w:sz w:val="22"/>
          <w:szCs w:val="22"/>
        </w:rPr>
        <w:t>Multiply the number of species from 5 quadrats by answer B</w:t>
      </w:r>
      <w:r w:rsidR="002554FE">
        <w:rPr>
          <w:color w:val="00B2A9" w:themeColor="text2"/>
          <w:sz w:val="22"/>
          <w:szCs w:val="22"/>
        </w:rPr>
        <w:tab/>
      </w:r>
      <w:r w:rsidR="002554FE">
        <w:rPr>
          <w:color w:val="00B2A9" w:themeColor="text2"/>
          <w:sz w:val="22"/>
          <w:szCs w:val="22"/>
        </w:rPr>
        <w:tab/>
      </w:r>
      <w:r w:rsidR="002554FE">
        <w:rPr>
          <w:color w:val="00B2A9" w:themeColor="text2"/>
          <w:sz w:val="22"/>
          <w:szCs w:val="22"/>
        </w:rPr>
        <w:t xml:space="preserve">   </w:t>
      </w:r>
    </w:p>
    <w:p w:rsidR="00023F97" w:rsidP="0015631C" w:rsidRDefault="00857552" w14:paraId="47387F23" w14:textId="6FBFBF49">
      <w:pPr>
        <w:pStyle w:val="BodyText"/>
        <w:rPr>
          <w:color w:val="00B2A9" w:themeColor="text2"/>
          <w:sz w:val="22"/>
          <w:szCs w:val="22"/>
        </w:rPr>
      </w:pPr>
      <w:r w:rsidRPr="00B90868">
        <w:rPr>
          <w:noProof/>
        </w:rPr>
        <w:drawing>
          <wp:anchor distT="0" distB="0" distL="114300" distR="114300" simplePos="0" relativeHeight="251755008" behindDoc="0" locked="0" layoutInCell="1" allowOverlap="1" wp14:anchorId="69769080" wp14:editId="62501550">
            <wp:simplePos x="0" y="0"/>
            <wp:positionH relativeFrom="column">
              <wp:posOffset>4853940</wp:posOffset>
            </wp:positionH>
            <wp:positionV relativeFrom="paragraph">
              <wp:posOffset>93980</wp:posOffset>
            </wp:positionV>
            <wp:extent cx="1151890" cy="650875"/>
            <wp:effectExtent l="0" t="0" r="0" b="0"/>
            <wp:wrapNone/>
            <wp:docPr id="55547982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F97">
        <w:rPr>
          <w:b/>
          <w:bCs/>
          <w:noProof/>
          <w:color w:val="00B2A9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3D23508" wp14:editId="4C464557">
                <wp:simplePos x="0" y="0"/>
                <wp:positionH relativeFrom="column">
                  <wp:posOffset>3918585</wp:posOffset>
                </wp:positionH>
                <wp:positionV relativeFrom="paragraph">
                  <wp:posOffset>187960</wp:posOffset>
                </wp:positionV>
                <wp:extent cx="571500" cy="476250"/>
                <wp:effectExtent l="0" t="0" r="19050" b="19050"/>
                <wp:wrapNone/>
                <wp:docPr id="494388937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6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44525D03">
              <v:roundrect id="Rectangle: Rounded Corners 56" style="position:absolute;margin-left:308.55pt;margin-top:14.8pt;width:45pt;height:37.5pt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001a18 [484]" strokeweight="2pt" arcsize="10923f" w14:anchorId="73357D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"/>
            </w:pict>
          </mc:Fallback>
        </mc:AlternateContent>
      </w:r>
    </w:p>
    <w:p w:rsidR="00E4333F" w:rsidP="0015631C" w:rsidRDefault="003C25EB" w14:paraId="704BA666" w14:textId="57F0AD62">
      <w:pPr>
        <w:pStyle w:val="BodyText"/>
        <w:rPr>
          <w:color w:val="00B2A9" w:themeColor="text2"/>
          <w:sz w:val="22"/>
          <w:szCs w:val="22"/>
        </w:rPr>
      </w:pPr>
      <w:r w:rsidRPr="00023F97">
        <w:rPr>
          <w:color w:val="00B2A9" w:themeColor="text2"/>
          <w:sz w:val="22"/>
          <w:szCs w:val="22"/>
        </w:rPr>
        <w:t xml:space="preserve">How much of the total rockpool area is 10 quadrats? </w:t>
      </w:r>
      <w:r w:rsidRPr="00023F97">
        <w:rPr>
          <w:b/>
          <w:bCs/>
          <w:color w:val="00B2A9" w:themeColor="text2"/>
          <w:sz w:val="22"/>
          <w:szCs w:val="22"/>
        </w:rPr>
        <w:t xml:space="preserve">48 </w:t>
      </w:r>
      <w:r w:rsidRPr="00023F97">
        <w:rPr>
          <w:b/>
          <w:bCs/>
          <w:color w:val="00B2A9" w:themeColor="text2"/>
          <w:sz w:val="22"/>
          <w:szCs w:val="22"/>
          <w:lang w:val="en-US"/>
        </w:rPr>
        <w:t>÷ 10</w:t>
      </w:r>
      <w:r w:rsidRPr="00023F97">
        <w:rPr>
          <w:color w:val="00B2A9" w:themeColor="text2"/>
          <w:sz w:val="22"/>
          <w:szCs w:val="22"/>
          <w:lang w:val="en-US"/>
        </w:rPr>
        <w:t xml:space="preserve"> = </w:t>
      </w:r>
      <w:r w:rsidRPr="00023F97">
        <w:rPr>
          <w:color w:val="00B2A9" w:themeColor="text2"/>
          <w:sz w:val="22"/>
          <w:szCs w:val="22"/>
        </w:rPr>
        <w:t xml:space="preserve"> </w:t>
      </w:r>
      <w:r w:rsidR="00023F97">
        <w:rPr>
          <w:color w:val="00B2A9" w:themeColor="text2"/>
          <w:sz w:val="22"/>
          <w:szCs w:val="22"/>
        </w:rPr>
        <w:t xml:space="preserve">          </w:t>
      </w:r>
      <w:r w:rsidRPr="00023F97" w:rsidR="0015631C">
        <w:rPr>
          <w:b/>
          <w:bCs/>
          <w:color w:val="00B2A9" w:themeColor="text2"/>
          <w:sz w:val="22"/>
          <w:szCs w:val="22"/>
        </w:rPr>
        <w:t>C</w:t>
      </w:r>
    </w:p>
    <w:p w:rsidRPr="00023F97" w:rsidR="003C25EB" w:rsidP="00023F97" w:rsidRDefault="0015631C" w14:paraId="4039D04B" w14:textId="082E02A5">
      <w:pPr>
        <w:pStyle w:val="BodyText"/>
        <w:rPr>
          <w:b/>
          <w:bCs/>
          <w:color w:val="00B2A9" w:themeColor="text2"/>
          <w:sz w:val="22"/>
          <w:szCs w:val="22"/>
        </w:rPr>
      </w:pPr>
      <w:r w:rsidRPr="00023F97">
        <w:rPr>
          <w:color w:val="00B2A9" w:themeColor="text2"/>
          <w:sz w:val="22"/>
          <w:szCs w:val="22"/>
        </w:rPr>
        <w:t>Multiply the number of species from 10 quadrats by answer C</w:t>
      </w:r>
      <w:r w:rsidR="002554FE">
        <w:rPr>
          <w:color w:val="00B2A9" w:themeColor="text2"/>
          <w:sz w:val="22"/>
          <w:szCs w:val="22"/>
        </w:rPr>
        <w:tab/>
      </w:r>
      <w:r w:rsidR="002554FE">
        <w:rPr>
          <w:color w:val="00B2A9" w:themeColor="text2"/>
          <w:sz w:val="22"/>
          <w:szCs w:val="22"/>
        </w:rPr>
        <w:tab/>
      </w:r>
      <w:r w:rsidR="002554FE">
        <w:rPr>
          <w:color w:val="00B2A9" w:themeColor="text2"/>
          <w:sz w:val="22"/>
          <w:szCs w:val="22"/>
        </w:rPr>
        <w:t xml:space="preserve">      </w:t>
      </w:r>
      <w:bookmarkEnd w:id="13"/>
    </w:p>
    <w:p w:rsidR="00C307B6" w:rsidP="00E23149" w:rsidRDefault="00C307B6" w14:paraId="2391E56C" w14:textId="77777777">
      <w:pPr>
        <w:pStyle w:val="BodyText"/>
        <w:rPr>
          <w:b/>
          <w:bCs/>
          <w:color w:val="00B2A9" w:themeColor="text2"/>
        </w:rPr>
      </w:pPr>
      <w:bookmarkStart w:name="_Hlk177506532" w:id="14"/>
    </w:p>
    <w:p w:rsidRPr="00405683" w:rsidR="000268DA" w:rsidP="00E23149" w:rsidRDefault="000268DA" w14:paraId="05BEB065" w14:textId="405F5021">
      <w:pPr>
        <w:pStyle w:val="BodyText"/>
        <w:rPr>
          <w:color w:val="00B2A9" w:themeColor="text2"/>
        </w:rPr>
      </w:pPr>
      <w:r w:rsidRPr="0015631C">
        <w:rPr>
          <w:b/>
          <w:bCs/>
          <w:color w:val="00B2A9" w:themeColor="text2"/>
        </w:rPr>
        <w:t>ESTIMATE</w:t>
      </w:r>
      <w:r>
        <w:rPr>
          <w:color w:val="00B2A9" w:themeColor="text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6"/>
        <w:gridCol w:w="1606"/>
        <w:gridCol w:w="1606"/>
        <w:gridCol w:w="1607"/>
        <w:gridCol w:w="1607"/>
        <w:gridCol w:w="1607"/>
      </w:tblGrid>
      <w:tr w:rsidR="00577488" w:rsidTr="000E7093" w14:paraId="74099B7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3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1606" w:type="dxa"/>
            <w:tcBorders>
              <w:bottom w:val="single" w:color="00857E" w:themeColor="text2" w:themeShade="BF" w:sz="4" w:space="0"/>
            </w:tcBorders>
          </w:tcPr>
          <w:p w:rsidR="00577488" w:rsidP="00E0251A" w:rsidRDefault="00577488" w14:paraId="30098F22" w14:textId="77777777">
            <w:pPr>
              <w:pStyle w:val="BodyText"/>
              <w:rPr>
                <w:b/>
                <w:bCs/>
              </w:rPr>
            </w:pPr>
            <w:bookmarkStart w:name="_Hlk177506514" w:id="15"/>
            <w:bookmarkEnd w:id="14"/>
            <w:r>
              <w:rPr>
                <w:b/>
                <w:bCs/>
              </w:rPr>
              <w:t>Species</w:t>
            </w:r>
          </w:p>
        </w:tc>
        <w:tc>
          <w:tcPr>
            <w:tcW w:w="1606" w:type="dxa"/>
            <w:tcBorders>
              <w:bottom w:val="single" w:color="00857E" w:themeColor="text2" w:themeShade="BF" w:sz="4" w:space="0"/>
            </w:tcBorders>
          </w:tcPr>
          <w:p w:rsidR="00577488" w:rsidP="00E0251A" w:rsidRDefault="00577488" w14:paraId="79C4E1D1" w14:textId="77777777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07487">
              <w:rPr>
                <w:noProof/>
              </w:rPr>
              <w:drawing>
                <wp:anchor distT="0" distB="0" distL="114300" distR="114300" simplePos="0" relativeHeight="251740672" behindDoc="0" locked="0" layoutInCell="1" allowOverlap="1" wp14:anchorId="7BD7F8D6" wp14:editId="26EE0FC3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137575</wp:posOffset>
                  </wp:positionV>
                  <wp:extent cx="541975" cy="446587"/>
                  <wp:effectExtent l="38100" t="0" r="0" b="10795"/>
                  <wp:wrapNone/>
                  <wp:docPr id="144807193" name="Picture 144807193" descr="A crab with claws and claws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4FBAF6-639E-1806-29A1-743F34D18A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07193" name="Picture 144807193" descr="A crab with claws and claws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1C4FBAF6-639E-1806-29A1-743F34D18A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32810">
                            <a:off x="0" y="0"/>
                            <a:ext cx="541975" cy="446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Shore Crab</w:t>
            </w:r>
          </w:p>
          <w:p w:rsidR="00577488" w:rsidP="00E0251A" w:rsidRDefault="00577488" w14:paraId="1118004C" w14:textId="77777777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06" w:type="dxa"/>
            <w:tcBorders>
              <w:bottom w:val="single" w:color="00857E" w:themeColor="text2" w:themeShade="BF" w:sz="4" w:space="0"/>
            </w:tcBorders>
          </w:tcPr>
          <w:p w:rsidR="00577488" w:rsidP="00E0251A" w:rsidRDefault="00577488" w14:paraId="60D01057" w14:textId="7EB5D824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5E47C2B2" wp14:editId="2475E8A7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198120</wp:posOffset>
                      </wp:positionV>
                      <wp:extent cx="286385" cy="281940"/>
                      <wp:effectExtent l="19050" t="19050" r="18415" b="41910"/>
                      <wp:wrapNone/>
                      <wp:docPr id="1058594804" name="Freeform: 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6385" cy="281940"/>
                              </a:xfrm>
                              <a:custGeom>
                                <a:avLst/>
                                <a:gdLst>
                                  <a:gd name="T0" fmla="*/ 0 w 2226377"/>
                                  <a:gd name="T1" fmla="*/ 165927 h 2196699"/>
                                  <a:gd name="T2" fmla="*/ 48067 w 2226377"/>
                                  <a:gd name="T3" fmla="*/ 118763 h 2196699"/>
                                  <a:gd name="T4" fmla="*/ 19650 w 2226377"/>
                                  <a:gd name="T5" fmla="*/ 54235 h 2196699"/>
                                  <a:gd name="T6" fmla="*/ 91073 w 2226377"/>
                                  <a:gd name="T7" fmla="*/ 64376 h 2196699"/>
                                  <a:gd name="T8" fmla="*/ 124439 w 2226377"/>
                                  <a:gd name="T9" fmla="*/ 0 h 2196699"/>
                                  <a:gd name="T10" fmla="*/ 160311 w 2226377"/>
                                  <a:gd name="T11" fmla="*/ 68380 h 2196699"/>
                                  <a:gd name="T12" fmla="*/ 234535 w 2226377"/>
                                  <a:gd name="T13" fmla="*/ 52522 h 2196699"/>
                                  <a:gd name="T14" fmla="*/ 198301 w 2226377"/>
                                  <a:gd name="T15" fmla="*/ 116394 h 2196699"/>
                                  <a:gd name="T16" fmla="*/ 252000 w 2226377"/>
                                  <a:gd name="T17" fmla="*/ 165927 h 2196699"/>
                                  <a:gd name="T18" fmla="*/ 188913 w 2226377"/>
                                  <a:gd name="T19" fmla="*/ 182961 h 2196699"/>
                                  <a:gd name="T20" fmla="*/ 182075 w 2226377"/>
                                  <a:gd name="T21" fmla="*/ 251926 h 2196699"/>
                                  <a:gd name="T22" fmla="*/ 126409 w 2226377"/>
                                  <a:gd name="T23" fmla="*/ 218524 h 2196699"/>
                                  <a:gd name="T24" fmla="*/ 69925 w 2226377"/>
                                  <a:gd name="T25" fmla="*/ 251926 h 2196699"/>
                                  <a:gd name="T26" fmla="*/ 66369 w 2226377"/>
                                  <a:gd name="T27" fmla="*/ 185629 h 2196699"/>
                                  <a:gd name="T28" fmla="*/ 0 w 2226377"/>
                                  <a:gd name="T29" fmla="*/ 165927 h 2196699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</a:gdLst>
                                <a:ahLst/>
                                <a:cxnLst>
                                  <a:cxn ang="T30">
                                    <a:pos x="T0" y="T1"/>
                                  </a:cxn>
                                  <a:cxn ang="T31">
                                    <a:pos x="T2" y="T3"/>
                                  </a:cxn>
                                  <a:cxn ang="T32">
                                    <a:pos x="T4" y="T5"/>
                                  </a:cxn>
                                  <a:cxn ang="T33">
                                    <a:pos x="T6" y="T7"/>
                                  </a:cxn>
                                  <a:cxn ang="T34">
                                    <a:pos x="T8" y="T9"/>
                                  </a:cxn>
                                  <a:cxn ang="T35">
                                    <a:pos x="T10" y="T11"/>
                                  </a:cxn>
                                  <a:cxn ang="T36">
                                    <a:pos x="T12" y="T13"/>
                                  </a:cxn>
                                  <a:cxn ang="T37">
                                    <a:pos x="T14" y="T15"/>
                                  </a:cxn>
                                  <a:cxn ang="T38">
                                    <a:pos x="T16" y="T17"/>
                                  </a:cxn>
                                  <a:cxn ang="T39">
                                    <a:pos x="T18" y="T19"/>
                                  </a:cxn>
                                  <a:cxn ang="T40">
                                    <a:pos x="T20" y="T21"/>
                                  </a:cxn>
                                  <a:cxn ang="T41">
                                    <a:pos x="T22" y="T23"/>
                                  </a:cxn>
                                  <a:cxn ang="T42">
                                    <a:pos x="T24" y="T25"/>
                                  </a:cxn>
                                  <a:cxn ang="T43">
                                    <a:pos x="T26" y="T27"/>
                                  </a:cxn>
                                  <a:cxn ang="T44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226377" h="2196699">
                                    <a:moveTo>
                                      <a:pt x="0" y="1446399"/>
                                    </a:moveTo>
                                    <a:cubicBezTo>
                                      <a:pt x="63130" y="1250686"/>
                                      <a:pt x="332429" y="1270387"/>
                                      <a:pt x="424666" y="1035268"/>
                                    </a:cubicBezTo>
                                    <a:cubicBezTo>
                                      <a:pt x="459287" y="793285"/>
                                      <a:pt x="172942" y="683231"/>
                                      <a:pt x="173605" y="472771"/>
                                    </a:cubicBezTo>
                                    <a:cubicBezTo>
                                      <a:pt x="336782" y="391219"/>
                                      <a:pt x="573521" y="616451"/>
                                      <a:pt x="804613" y="561169"/>
                                    </a:cubicBezTo>
                                    <a:cubicBezTo>
                                      <a:pt x="941430" y="409473"/>
                                      <a:pt x="943332" y="73419"/>
                                      <a:pt x="1099401" y="0"/>
                                    </a:cubicBezTo>
                                    <a:cubicBezTo>
                                      <a:pt x="1261046" y="101707"/>
                                      <a:pt x="1235236" y="523813"/>
                                      <a:pt x="1416322" y="596074"/>
                                    </a:cubicBezTo>
                                    <a:cubicBezTo>
                                      <a:pt x="1661357" y="662488"/>
                                      <a:pt x="1991232" y="371147"/>
                                      <a:pt x="2072076" y="457838"/>
                                    </a:cubicBezTo>
                                    <a:cubicBezTo>
                                      <a:pt x="2128820" y="565431"/>
                                      <a:pt x="1718561" y="799655"/>
                                      <a:pt x="1751959" y="1014613"/>
                                    </a:cubicBezTo>
                                    <a:cubicBezTo>
                                      <a:pt x="1811459" y="1234726"/>
                                      <a:pt x="2221691" y="1307724"/>
                                      <a:pt x="2226377" y="1446399"/>
                                    </a:cubicBezTo>
                                    <a:cubicBezTo>
                                      <a:pt x="2178705" y="1572514"/>
                                      <a:pt x="1914631" y="1428920"/>
                                      <a:pt x="1669012" y="1594878"/>
                                    </a:cubicBezTo>
                                    <a:cubicBezTo>
                                      <a:pt x="1609258" y="1907356"/>
                                      <a:pt x="1736269" y="2070094"/>
                                      <a:pt x="1608599" y="2196053"/>
                                    </a:cubicBezTo>
                                    <a:cubicBezTo>
                                      <a:pt x="1379176" y="2210209"/>
                                      <a:pt x="1389881" y="1987935"/>
                                      <a:pt x="1116798" y="1904891"/>
                                    </a:cubicBezTo>
                                    <a:cubicBezTo>
                                      <a:pt x="860712" y="1972173"/>
                                      <a:pt x="861735" y="2183939"/>
                                      <a:pt x="617778" y="2196053"/>
                                    </a:cubicBezTo>
                                    <a:cubicBezTo>
                                      <a:pt x="550708" y="1940368"/>
                                      <a:pt x="619467" y="1905352"/>
                                      <a:pt x="586355" y="1618143"/>
                                    </a:cubicBezTo>
                                    <a:cubicBezTo>
                                      <a:pt x="377158" y="1463695"/>
                                      <a:pt x="53962" y="1608727"/>
                                      <a:pt x="0" y="1446399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ED7D31"/>
                                  </a:gs>
                                  <a:gs pos="50000">
                                    <a:srgbClr val="FFC000"/>
                                  </a:gs>
                                  <a:gs pos="72000">
                                    <a:srgbClr val="7030A0"/>
                                  </a:gs>
                                  <a:gs pos="100000">
                                    <a:srgbClr val="7030A0"/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12700">
                                <a:solidFill>
                                  <a:schemeClr val="accent1">
                                    <a:lumMod val="1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7A4AB11">
                    <v:shape id="Freeform: Shape 35" style="position:absolute;margin-left:45.05pt;margin-top:15.6pt;width:22.55pt;height:22.2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6377,2196699" o:spid="_x0000_s1026" fillcolor="#ed7d31" strokecolor="#001a18 [484]" strokeweight="1pt" path="m,1446399c63130,1250686,332429,1270387,424666,1035268,459287,793285,172942,683231,173605,472771v163177,-81552,399916,143680,631008,88398c941430,409473,943332,73419,1099401,v161645,101707,135835,523813,316921,596074c1661357,662488,1991232,371147,2072076,457838v56744,107593,-353515,341817,-320117,556775c1811459,1234726,2221691,1307724,2226377,1446399v-47672,126115,-311746,-17479,-557365,148479c1609258,1907356,1736269,2070094,1608599,2196053v-229423,14156,-218718,-208118,-491801,-291162c860712,1972173,861735,2183939,617778,2196053v-67070,-255685,1689,-290701,-31423,-577910c377158,1463695,53962,1608727,,144639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" w14:anchorId="51DED122">
                      <v:fill type="gradientRadial" color2="#7030a0" colors="0 #ed7d31;.5 #ffc000;47186f #7030a0;1 #7030a0" focus="100%" focussize="" focusposition=".5,.5" rotate="t">
                        <o:fill v:ext="view" type="gradientCenter"/>
                      </v:fill>
                      <v:stroke joinstyle="miter"/>
                      <v:path arrowok="t" o:connecttype="custom" o:connectlocs="0,21296;6183,15243;2528,6961;11715,8262;16007,0;20621,8776;30169,6741;25508,14939;32415,21296;24300,23483;23421,32334;16260,28047;8995,32334;8537,23825;0,21296" o:connectangles="0,0,0,0,0,0,0,0,0,0,0,0,0,0,0"/>
                    </v:shape>
                  </w:pict>
                </mc:Fallback>
              </mc:AlternateContent>
            </w:r>
            <w:r w:rsidR="00DB5C9C">
              <w:rPr>
                <w:b/>
                <w:bCs/>
              </w:rPr>
              <w:t>Eight-a</w:t>
            </w:r>
            <w:r>
              <w:rPr>
                <w:b/>
                <w:bCs/>
              </w:rPr>
              <w:t xml:space="preserve">rmed Sea Star </w:t>
            </w:r>
          </w:p>
        </w:tc>
        <w:tc>
          <w:tcPr>
            <w:tcW w:w="1607" w:type="dxa"/>
            <w:tcBorders>
              <w:bottom w:val="single" w:color="00857E" w:themeColor="text2" w:themeShade="BF" w:sz="4" w:space="0"/>
            </w:tcBorders>
          </w:tcPr>
          <w:p w:rsidR="00577488" w:rsidP="00E0251A" w:rsidRDefault="00577488" w14:paraId="290FC44E" w14:textId="77777777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A2843">
              <w:rPr>
                <w:b/>
                <w:bCs/>
                <w:noProof/>
              </w:rPr>
              <w:drawing>
                <wp:anchor distT="0" distB="0" distL="114300" distR="114300" simplePos="0" relativeHeight="251741696" behindDoc="0" locked="0" layoutInCell="1" allowOverlap="1" wp14:anchorId="18132275" wp14:editId="311D96A8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251240</wp:posOffset>
                  </wp:positionV>
                  <wp:extent cx="400050" cy="186055"/>
                  <wp:effectExtent l="0" t="0" r="0" b="4445"/>
                  <wp:wrapNone/>
                  <wp:docPr id="1380885260" name="Picture 4" descr="Free Vectors | White Tasuki Nudibranch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117A53-06A2-8E7D-EF5C-ED651285CF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ree Vectors | White Tasuki Nudibranch">
                            <a:extLst>
                              <a:ext uri="{FF2B5EF4-FFF2-40B4-BE49-F238E27FC236}">
                                <a16:creationId xmlns:a16="http://schemas.microsoft.com/office/drawing/2014/main" id="{72117A53-06A2-8E7D-EF5C-ED651285CF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clrChange>
                              <a:clrFrom>
                                <a:srgbClr val="FDFFFE"/>
                              </a:clrFrom>
                              <a:clrTo>
                                <a:srgbClr val="FD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7" t="21963" r="3920" b="23563"/>
                          <a:stretch/>
                        </pic:blipFill>
                        <pic:spPr bwMode="auto">
                          <a:xfrm>
                            <a:off x="0" y="0"/>
                            <a:ext cx="40005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Nudibranchs</w:t>
            </w:r>
          </w:p>
          <w:p w:rsidR="00577488" w:rsidP="00E0251A" w:rsidRDefault="00577488" w14:paraId="5CEAB0FC" w14:textId="77777777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07" w:type="dxa"/>
            <w:tcBorders>
              <w:bottom w:val="single" w:color="00857E" w:themeColor="text2" w:themeShade="BF" w:sz="4" w:space="0"/>
            </w:tcBorders>
          </w:tcPr>
          <w:p w:rsidR="00577488" w:rsidP="00E0251A" w:rsidRDefault="00577488" w14:paraId="3294ACC8" w14:textId="77777777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12D4"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572985B2" wp14:editId="6EFACF42">
                  <wp:simplePos x="0" y="0"/>
                  <wp:positionH relativeFrom="column">
                    <wp:posOffset>180755</wp:posOffset>
                  </wp:positionH>
                  <wp:positionV relativeFrom="paragraph">
                    <wp:posOffset>224790</wp:posOffset>
                  </wp:positionV>
                  <wp:extent cx="578498" cy="264961"/>
                  <wp:effectExtent l="0" t="0" r="0" b="1905"/>
                  <wp:wrapNone/>
                  <wp:docPr id="2076991869" name="Picture 2076991869" descr="A close up of a white objec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0400F8-36E1-8FD4-ED7F-03142301E4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179134" name="Picture 1234179134" descr="A close up of a white objec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D0400F8-36E1-8FD4-ED7F-03142301E4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98" cy="26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Elephant Snail</w:t>
            </w:r>
          </w:p>
          <w:p w:rsidR="00577488" w:rsidP="00E0251A" w:rsidRDefault="00577488" w14:paraId="0CB54A74" w14:textId="77777777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07" w:type="dxa"/>
            <w:tcBorders>
              <w:bottom w:val="single" w:color="00857E" w:themeColor="text2" w:themeShade="BF" w:sz="4" w:space="0"/>
            </w:tcBorders>
          </w:tcPr>
          <w:p w:rsidR="00577488" w:rsidP="00E0251A" w:rsidRDefault="00577488" w14:paraId="21F5F6CB" w14:textId="77777777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Neptune’s Necklace Seaweed</w:t>
            </w:r>
          </w:p>
        </w:tc>
      </w:tr>
      <w:tr w:rsidR="00577488" w:rsidTr="000E7093" w14:paraId="0F6574D5" w14:textId="77777777"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0251A" w:rsidRDefault="009F7889" w14:paraId="2F9F1122" w14:textId="14FCA9AA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TOTAL COUNT</w:t>
            </w: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vAlign w:val="center"/>
          </w:tcPr>
          <w:p w:rsidR="00577488" w:rsidP="00B57971" w:rsidRDefault="00577488" w14:paraId="04610F9C" w14:textId="14D06CA0">
            <w:pPr>
              <w:pStyle w:val="Body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9F7889">
              <w:rPr>
                <w:b/>
                <w:bCs/>
              </w:rPr>
              <w:t>5</w:t>
            </w: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vAlign w:val="center"/>
          </w:tcPr>
          <w:p w:rsidR="00577488" w:rsidP="00B57971" w:rsidRDefault="00577488" w14:paraId="1AA08760" w14:textId="77777777">
            <w:pPr>
              <w:pStyle w:val="Body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vAlign w:val="center"/>
          </w:tcPr>
          <w:p w:rsidR="00577488" w:rsidP="00B57971" w:rsidRDefault="00577488" w14:paraId="1B762E17" w14:textId="77777777">
            <w:pPr>
              <w:pStyle w:val="Body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vAlign w:val="center"/>
          </w:tcPr>
          <w:p w:rsidR="00577488" w:rsidP="00B57971" w:rsidRDefault="00577488" w14:paraId="1FD2F562" w14:textId="77777777">
            <w:pPr>
              <w:pStyle w:val="Body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vAlign w:val="center"/>
          </w:tcPr>
          <w:p w:rsidR="00577488" w:rsidP="00B57971" w:rsidRDefault="000D04CE" w14:paraId="7B1C7FF3" w14:textId="620D5CF6">
            <w:pPr>
              <w:pStyle w:val="Body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420</w:t>
            </w:r>
            <w:r w:rsidR="00577488">
              <w:rPr>
                <w:b/>
                <w:bCs/>
              </w:rPr>
              <w:t xml:space="preserve"> grid</w:t>
            </w:r>
            <w:r>
              <w:rPr>
                <w:b/>
                <w:bCs/>
              </w:rPr>
              <w:t xml:space="preserve"> </w:t>
            </w:r>
            <w:r w:rsidR="0015631C">
              <w:rPr>
                <w:b/>
                <w:bCs/>
              </w:rPr>
              <w:t>squares</w:t>
            </w:r>
          </w:p>
        </w:tc>
      </w:tr>
      <w:tr w:rsidR="00577488" w:rsidTr="00FB030A" w14:paraId="6372021A" w14:textId="77777777"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</w:tcPr>
          <w:p w:rsidR="00577488" w:rsidP="003C25EB" w:rsidRDefault="00577488" w14:paraId="6C447004" w14:textId="77777777">
            <w:pPr>
              <w:pStyle w:val="BodyText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9F7889">
              <w:rPr>
                <w:b/>
                <w:bCs/>
              </w:rPr>
              <w:t xml:space="preserve"> </w:t>
            </w:r>
            <w:r w:rsidR="003C25EB">
              <w:rPr>
                <w:b/>
                <w:bCs/>
              </w:rPr>
              <w:t>Number in Q1</w:t>
            </w:r>
          </w:p>
          <w:p w:rsidR="000E7093" w:rsidP="003C25EB" w:rsidRDefault="000E7093" w14:paraId="423FC40E" w14:textId="74C298F6">
            <w:pPr>
              <w:pStyle w:val="BodyText"/>
              <w:ind w:left="0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577488" w:rsidP="0015631C" w:rsidRDefault="00577488" w14:paraId="23511B2A" w14:textId="65BA663A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577488" w:rsidP="0015631C" w:rsidRDefault="00577488" w14:paraId="798BD812" w14:textId="49FF645F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577488" w:rsidP="0015631C" w:rsidRDefault="00577488" w14:paraId="04ED2520" w14:textId="1416CE92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577488" w:rsidP="0015631C" w:rsidRDefault="00577488" w14:paraId="18B5F666" w14:textId="09B23137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577488" w:rsidP="0015631C" w:rsidRDefault="00577488" w14:paraId="17BA5C42" w14:textId="393D8F60">
            <w:pPr>
              <w:pStyle w:val="BodyText"/>
              <w:jc w:val="center"/>
              <w:rPr>
                <w:b/>
                <w:bCs/>
              </w:rPr>
            </w:pPr>
          </w:p>
        </w:tc>
      </w:tr>
      <w:tr w:rsidR="000268DA" w:rsidTr="000E7093" w14:paraId="26EFF60F" w14:textId="77777777"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</w:tcPr>
          <w:p w:rsidR="000268DA" w:rsidP="003C25EB" w:rsidRDefault="000268DA" w14:paraId="4C3FC3BF" w14:textId="77777777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Multiply x A</w:t>
            </w:r>
          </w:p>
          <w:p w:rsidR="000268DA" w:rsidP="003C25EB" w:rsidRDefault="000268DA" w14:paraId="47B37B07" w14:textId="6FE7C09A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0268DA" w:rsidP="0015631C" w:rsidRDefault="000268DA" w14:paraId="4B838EB7" w14:textId="063E2279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0268DA" w:rsidP="0015631C" w:rsidRDefault="000268DA" w14:paraId="1106CDC9" w14:textId="2A0112E2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0268DA" w:rsidP="0015631C" w:rsidRDefault="000268DA" w14:paraId="4D11608D" w14:textId="20B06435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0268DA" w:rsidP="0015631C" w:rsidRDefault="000268DA" w14:paraId="2EB1D478" w14:textId="3FBBBF8D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0268DA" w:rsidP="0015631C" w:rsidRDefault="000268DA" w14:paraId="7730D1DD" w14:textId="3AF0B77B">
            <w:pPr>
              <w:pStyle w:val="BodyText"/>
              <w:jc w:val="center"/>
              <w:rPr>
                <w:b/>
                <w:bCs/>
              </w:rPr>
            </w:pPr>
          </w:p>
        </w:tc>
      </w:tr>
      <w:tr w:rsidR="00577488" w:rsidTr="000E7093" w14:paraId="3841194E" w14:textId="77777777"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577488" w:rsidP="00E0251A" w:rsidRDefault="003C25EB" w14:paraId="27C78D24" w14:textId="60D17E9F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 xml:space="preserve">Number </w:t>
            </w:r>
            <w:r w:rsidR="000268DA">
              <w:rPr>
                <w:b/>
                <w:bCs/>
              </w:rPr>
              <w:t xml:space="preserve">in </w:t>
            </w:r>
            <w:r>
              <w:rPr>
                <w:b/>
                <w:bCs/>
              </w:rPr>
              <w:t>Q1</w:t>
            </w:r>
            <w:r w:rsidR="000268DA">
              <w:rPr>
                <w:b/>
                <w:bCs/>
              </w:rPr>
              <w:t>+2+3+4+5</w:t>
            </w: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vAlign w:val="center"/>
          </w:tcPr>
          <w:p w:rsidR="00577488" w:rsidP="0015631C" w:rsidRDefault="00577488" w14:paraId="2D7E74EC" w14:textId="1874386A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vAlign w:val="center"/>
          </w:tcPr>
          <w:p w:rsidR="00577488" w:rsidP="0015631C" w:rsidRDefault="00577488" w14:paraId="67584937" w14:textId="346EC479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vAlign w:val="center"/>
          </w:tcPr>
          <w:p w:rsidR="00577488" w:rsidP="0015631C" w:rsidRDefault="00577488" w14:paraId="40FDA7C2" w14:textId="55583825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vAlign w:val="center"/>
          </w:tcPr>
          <w:p w:rsidR="00577488" w:rsidP="0015631C" w:rsidRDefault="00577488" w14:paraId="5E19A314" w14:textId="2FAE8605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vAlign w:val="center"/>
          </w:tcPr>
          <w:p w:rsidR="00577488" w:rsidP="0015631C" w:rsidRDefault="00577488" w14:paraId="18921BCC" w14:textId="18BD428B">
            <w:pPr>
              <w:pStyle w:val="BodyText"/>
              <w:jc w:val="center"/>
              <w:rPr>
                <w:b/>
                <w:bCs/>
              </w:rPr>
            </w:pPr>
          </w:p>
        </w:tc>
      </w:tr>
      <w:tr w:rsidR="000268DA" w:rsidTr="000E7093" w14:paraId="760E9B69" w14:textId="77777777"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</w:tcPr>
          <w:p w:rsidR="000268DA" w:rsidP="00E0251A" w:rsidRDefault="000268DA" w14:paraId="0D67B07A" w14:textId="77777777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Multiply x B</w:t>
            </w:r>
          </w:p>
          <w:p w:rsidR="0015631C" w:rsidP="00E0251A" w:rsidRDefault="0015631C" w14:paraId="058A9D7A" w14:textId="3717064B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vAlign w:val="center"/>
          </w:tcPr>
          <w:p w:rsidR="000268DA" w:rsidP="0015631C" w:rsidRDefault="000268DA" w14:paraId="31C80C5D" w14:textId="22A0F2FA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vAlign w:val="center"/>
          </w:tcPr>
          <w:p w:rsidR="000268DA" w:rsidP="0015631C" w:rsidRDefault="000268DA" w14:paraId="628F2AB8" w14:textId="502B27C1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vAlign w:val="center"/>
          </w:tcPr>
          <w:p w:rsidR="000268DA" w:rsidP="0015631C" w:rsidRDefault="000268DA" w14:paraId="2966B401" w14:textId="063591E8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vAlign w:val="center"/>
          </w:tcPr>
          <w:p w:rsidR="000268DA" w:rsidP="0015631C" w:rsidRDefault="000268DA" w14:paraId="64145810" w14:textId="7F2D4178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vAlign w:val="center"/>
          </w:tcPr>
          <w:p w:rsidR="000268DA" w:rsidP="0015631C" w:rsidRDefault="000268DA" w14:paraId="7B834583" w14:textId="3DA507E9">
            <w:pPr>
              <w:pStyle w:val="BodyText"/>
              <w:jc w:val="center"/>
              <w:rPr>
                <w:b/>
                <w:bCs/>
              </w:rPr>
            </w:pPr>
          </w:p>
        </w:tc>
      </w:tr>
      <w:tr w:rsidR="000268DA" w:rsidTr="000E7093" w14:paraId="55C76FBF" w14:textId="77777777"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</w:tcPr>
          <w:p w:rsidR="000268DA" w:rsidP="000268DA" w:rsidRDefault="000268DA" w14:paraId="392C0B18" w14:textId="77777777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 xml:space="preserve">Number in </w:t>
            </w:r>
          </w:p>
          <w:p w:rsidR="000268DA" w:rsidP="000268DA" w:rsidRDefault="000268DA" w14:paraId="4331C01C" w14:textId="69B264AB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Q1+2+3…+9+10</w:t>
            </w: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0268DA" w:rsidP="0015631C" w:rsidRDefault="000268DA" w14:paraId="66A3DA3F" w14:textId="79EF455E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0268DA" w:rsidP="0015631C" w:rsidRDefault="000268DA" w14:paraId="36F88831" w14:textId="5221E8DD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0268DA" w:rsidP="0015631C" w:rsidRDefault="000268DA" w14:paraId="778D8974" w14:textId="21B905D8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0268DA" w:rsidP="0015631C" w:rsidRDefault="000268DA" w14:paraId="0BDF1630" w14:textId="038F0B81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0268DA" w:rsidP="0015631C" w:rsidRDefault="000268DA" w14:paraId="0862EA69" w14:textId="13962ED3">
            <w:pPr>
              <w:pStyle w:val="BodyText"/>
              <w:jc w:val="center"/>
              <w:rPr>
                <w:b/>
                <w:bCs/>
              </w:rPr>
            </w:pPr>
          </w:p>
        </w:tc>
      </w:tr>
      <w:tr w:rsidR="00577488" w:rsidTr="000E7093" w14:paraId="59C90611" w14:textId="77777777"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</w:tcPr>
          <w:p w:rsidR="00577488" w:rsidP="00E0251A" w:rsidRDefault="000268DA" w14:paraId="1D641CDD" w14:textId="77777777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Multiply x C</w:t>
            </w:r>
          </w:p>
          <w:p w:rsidR="0015631C" w:rsidP="00E0251A" w:rsidRDefault="0015631C" w14:paraId="3474A804" w14:textId="14C663FC">
            <w:pPr>
              <w:pStyle w:val="BodyText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577488" w:rsidP="0015631C" w:rsidRDefault="00577488" w14:paraId="7A5E83C1" w14:textId="62EE87F8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6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577488" w:rsidP="0015631C" w:rsidRDefault="00577488" w14:paraId="16F18F4F" w14:textId="53724C86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577488" w:rsidP="0015631C" w:rsidRDefault="00577488" w14:paraId="4C13777B" w14:textId="63306A7E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577488" w:rsidP="0015631C" w:rsidRDefault="00577488" w14:paraId="21DB82DA" w14:textId="54267A58">
            <w:pPr>
              <w:pStyle w:val="BodyText"/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single" w:color="00857E" w:themeColor="text2" w:themeShade="BF" w:sz="4" w:space="0"/>
              <w:left w:val="single" w:color="00857E" w:themeColor="text2" w:themeShade="BF" w:sz="4" w:space="0"/>
              <w:bottom w:val="single" w:color="00857E" w:themeColor="text2" w:themeShade="BF" w:sz="4" w:space="0"/>
              <w:right w:val="single" w:color="00857E" w:themeColor="text2" w:themeShade="BF" w:sz="4" w:space="0"/>
            </w:tcBorders>
            <w:shd w:val="clear" w:color="auto" w:fill="D6F2F1" w:themeFill="accent5" w:themeFillTint="66"/>
            <w:vAlign w:val="center"/>
          </w:tcPr>
          <w:p w:rsidR="000268DA" w:rsidP="0015631C" w:rsidRDefault="000268DA" w14:paraId="7D379E83" w14:textId="6B45143E">
            <w:pPr>
              <w:pStyle w:val="BodyText"/>
              <w:jc w:val="center"/>
              <w:rPr>
                <w:b/>
                <w:bCs/>
              </w:rPr>
            </w:pPr>
          </w:p>
        </w:tc>
      </w:tr>
    </w:tbl>
    <w:bookmarkEnd w:id="15"/>
    <w:p w:rsidRPr="003E26E5" w:rsidR="000B1A78" w:rsidP="003E26E5" w:rsidRDefault="00503003" w14:paraId="0273B534" w14:textId="09E63C1E">
      <w:pPr>
        <w:pStyle w:val="BodyText"/>
        <w:rPr>
          <w:color w:val="00B2A9" w:themeColor="text2"/>
          <w:sz w:val="24"/>
          <w:szCs w:val="24"/>
        </w:rPr>
      </w:pPr>
      <w:r>
        <w:rPr>
          <w:color w:val="00B2A9" w:themeColor="text2"/>
          <w:sz w:val="24"/>
          <w:szCs w:val="24"/>
        </w:rPr>
        <w:t xml:space="preserve">Discuss: </w:t>
      </w:r>
      <w:r w:rsidRPr="00023F97" w:rsidR="00405683">
        <w:rPr>
          <w:color w:val="00B2A9" w:themeColor="text2"/>
          <w:sz w:val="24"/>
          <w:szCs w:val="24"/>
        </w:rPr>
        <w:t>What happens to your estimate as you add more data?</w:t>
      </w:r>
      <w:bookmarkStart w:name="_Hlk151499581" w:id="16"/>
    </w:p>
    <w:p w:rsidRPr="005442DB" w:rsidR="00E23149" w:rsidP="00E23149" w:rsidRDefault="00E23149" w14:paraId="7585F86D" w14:textId="4A998A11">
      <w:pPr>
        <w:pStyle w:val="Heading1"/>
      </w:pPr>
      <w:bookmarkStart w:name="_Toc216272093" w:id="17"/>
      <w:r>
        <w:t xml:space="preserve">Activity 4: </w:t>
      </w:r>
      <w:r w:rsidRPr="005442DB" w:rsidR="004267F9">
        <w:t>Wadawurrung</w:t>
      </w:r>
      <w:r w:rsidRPr="005442DB" w:rsidR="00CB3CBC">
        <w:t xml:space="preserve"> </w:t>
      </w:r>
      <w:r w:rsidRPr="005442DB" w:rsidR="00815805">
        <w:t>l</w:t>
      </w:r>
      <w:r w:rsidRPr="005442DB" w:rsidR="00533B81">
        <w:t xml:space="preserve">anguage </w:t>
      </w:r>
      <w:r w:rsidRPr="005442DB" w:rsidR="00EC2BB6">
        <w:t>g</w:t>
      </w:r>
      <w:r w:rsidRPr="005442DB" w:rsidR="00303DF2">
        <w:t>ame</w:t>
      </w:r>
      <w:bookmarkEnd w:id="17"/>
    </w:p>
    <w:bookmarkEnd w:id="16"/>
    <w:p w:rsidRPr="00487F17" w:rsidR="007B5B33" w:rsidP="00303DF2" w:rsidRDefault="00303DF2" w14:paraId="2DE34507" w14:textId="3828DE0F">
      <w:pPr>
        <w:pStyle w:val="IntroFeatureText"/>
        <w:rPr>
          <w:rFonts w:eastAsia="Arial"/>
          <w:sz w:val="24"/>
          <w:szCs w:val="24"/>
        </w:rPr>
      </w:pPr>
      <w:r w:rsidRPr="005442DB">
        <w:rPr>
          <w:rFonts w:eastAsia="Arial"/>
          <w:sz w:val="24"/>
          <w:szCs w:val="24"/>
        </w:rPr>
        <w:t xml:space="preserve">Use the </w:t>
      </w:r>
      <w:hyperlink w:history="1" r:id="rId49">
        <w:r w:rsidRPr="005442DB">
          <w:rPr>
            <w:rStyle w:val="Hyperlink"/>
            <w:sz w:val="24"/>
            <w:szCs w:val="24"/>
          </w:rPr>
          <w:t>Wadawurrung Language Puzzles</w:t>
        </w:r>
      </w:hyperlink>
      <w:r w:rsidRPr="005442DB">
        <w:rPr>
          <w:sz w:val="24"/>
          <w:szCs w:val="24"/>
        </w:rPr>
        <w:t xml:space="preserve"> </w:t>
      </w:r>
      <w:r w:rsidRPr="005442DB">
        <w:rPr>
          <w:rFonts w:eastAsia="Arial"/>
          <w:sz w:val="24"/>
          <w:szCs w:val="24"/>
        </w:rPr>
        <w:t xml:space="preserve">to complete your word list. </w:t>
      </w:r>
      <w:r w:rsidRPr="005442DB" w:rsidR="00DB5C9C">
        <w:rPr>
          <w:rFonts w:eastAsia="Arial"/>
          <w:sz w:val="24"/>
          <w:szCs w:val="24"/>
        </w:rPr>
        <w:t>Then c</w:t>
      </w:r>
      <w:r w:rsidRPr="005442DB">
        <w:rPr>
          <w:rFonts w:eastAsia="Arial"/>
          <w:sz w:val="24"/>
          <w:szCs w:val="24"/>
        </w:rPr>
        <w:t xml:space="preserve">opy </w:t>
      </w:r>
      <w:r w:rsidRPr="005442DB" w:rsidR="000B1A78">
        <w:rPr>
          <w:rFonts w:eastAsia="Arial"/>
          <w:sz w:val="24"/>
          <w:szCs w:val="24"/>
        </w:rPr>
        <w:t xml:space="preserve">the </w:t>
      </w:r>
      <w:r w:rsidRPr="005442DB">
        <w:rPr>
          <w:rFonts w:eastAsia="Arial"/>
          <w:sz w:val="24"/>
          <w:szCs w:val="24"/>
        </w:rPr>
        <w:t>words onto your memory cards and start learning.</w:t>
      </w:r>
      <w:r w:rsidRPr="005442DB" w:rsidR="00993E5F">
        <w:rPr>
          <w:rFonts w:eastAsia="Arial"/>
          <w:sz w:val="24"/>
          <w:szCs w:val="24"/>
        </w:rPr>
        <w:t xml:space="preserve"> </w:t>
      </w:r>
      <w:r w:rsidRPr="005442DB" w:rsidR="0074321C">
        <w:rPr>
          <w:rFonts w:eastAsia="Arial"/>
          <w:sz w:val="24"/>
          <w:szCs w:val="24"/>
        </w:rPr>
        <w:t>This activity is sourced from</w:t>
      </w:r>
      <w:r w:rsidRPr="005442DB" w:rsidR="004D0D4C">
        <w:rPr>
          <w:rFonts w:eastAsia="Arial"/>
          <w:sz w:val="24"/>
          <w:szCs w:val="24"/>
        </w:rPr>
        <w:t xml:space="preserve"> </w:t>
      </w:r>
      <w:hyperlink w:history="1" r:id="rId50">
        <w:r w:rsidRPr="005442DB" w:rsidR="004D0D4C">
          <w:rPr>
            <w:rStyle w:val="Hyperlink"/>
            <w:rFonts w:eastAsia="Arial"/>
            <w:sz w:val="24"/>
            <w:szCs w:val="24"/>
          </w:rPr>
          <w:t>https://www.barwonbluff.com.au/living-on-the-edge/wadawurrung/</w:t>
        </w:r>
      </w:hyperlink>
      <w:r w:rsidR="004D0D4C">
        <w:rPr>
          <w:rFonts w:eastAsia="Arial"/>
          <w:sz w:val="24"/>
          <w:szCs w:val="24"/>
        </w:rPr>
        <w:t xml:space="preserve"> and all language is provided by the Wadawurrung Traditional Owners Aboriginal Corporation. </w:t>
      </w:r>
    </w:p>
    <w:p w:rsidR="00FA68CF" w:rsidP="00E23149" w:rsidRDefault="00FA68CF" w14:paraId="75FC14DE" w14:textId="77777777"/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2639"/>
        <w:gridCol w:w="7000"/>
      </w:tblGrid>
      <w:tr w:rsidRPr="000B1A78" w:rsidR="004B5612" w:rsidTr="00287DFD" w14:paraId="52F2B08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9639" w:type="dxa"/>
            <w:gridSpan w:val="2"/>
            <w:shd w:val="clear" w:color="auto" w:fill="auto"/>
            <w:noWrap/>
            <w:hideMark/>
          </w:tcPr>
          <w:p w:rsidRPr="000B1A78" w:rsidR="004B5612" w:rsidP="004B5612" w:rsidRDefault="004B5612" w14:paraId="40FA0731" w14:textId="77777777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0B1A7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>Wadawurrung language list</w:t>
            </w:r>
          </w:p>
        </w:tc>
      </w:tr>
      <w:tr w:rsidRPr="000B1A78" w:rsidR="004B5612" w:rsidTr="00287DFD" w14:paraId="4CDF1B3D" w14:textId="77777777">
        <w:trPr>
          <w:trHeight w:val="624"/>
        </w:trPr>
        <w:tc>
          <w:tcPr>
            <w:tcW w:w="2632" w:type="dxa"/>
            <w:shd w:val="clear" w:color="auto" w:fill="00B2A9" w:themeFill="text2"/>
            <w:noWrap/>
            <w:hideMark/>
          </w:tcPr>
          <w:p w:rsidRPr="000B1A78" w:rsidR="004B5612" w:rsidP="004B5612" w:rsidRDefault="001A1D21" w14:paraId="171E02D0" w14:textId="00CAC91E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0B1A7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>Word</w:t>
            </w:r>
            <w:r w:rsidRPr="000B1A78" w:rsidR="00B15F3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07" w:type="dxa"/>
            <w:shd w:val="clear" w:color="auto" w:fill="00B2A9" w:themeFill="text2"/>
            <w:noWrap/>
            <w:hideMark/>
          </w:tcPr>
          <w:p w:rsidRPr="000B1A78" w:rsidR="004B5612" w:rsidP="00DB5C9C" w:rsidRDefault="001A1D21" w14:paraId="755EB1FD" w14:textId="26DCDA14">
            <w:pPr>
              <w:spacing w:line="240" w:lineRule="auto"/>
              <w:ind w:left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0B1A7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Location: </w:t>
            </w:r>
            <w:r w:rsidR="00DB5C9C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>Play the M</w:t>
            </w:r>
            <w:r w:rsidRPr="000B1A78" w:rsidR="00B15F3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emory </w:t>
            </w:r>
            <w:r w:rsidR="00DB5C9C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Puzzles </w:t>
            </w:r>
          </w:p>
        </w:tc>
      </w:tr>
      <w:tr w:rsidRPr="000B1A78" w:rsidR="004B5612" w:rsidTr="000B1A78" w14:paraId="25E0D5A1" w14:textId="77777777">
        <w:trPr>
          <w:trHeight w:val="624"/>
        </w:trPr>
        <w:tc>
          <w:tcPr>
            <w:tcW w:w="2632" w:type="dxa"/>
            <w:noWrap/>
            <w:hideMark/>
          </w:tcPr>
          <w:p w:rsidRPr="000B1A78" w:rsidR="004B5612" w:rsidP="004B5612" w:rsidRDefault="004B5612" w14:paraId="2624D565" w14:textId="77777777">
            <w:pPr>
              <w:spacing w:line="240" w:lineRule="auto"/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0B1A78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Bream</w:t>
            </w:r>
          </w:p>
        </w:tc>
        <w:tc>
          <w:tcPr>
            <w:tcW w:w="7007" w:type="dxa"/>
            <w:noWrap/>
            <w:hideMark/>
          </w:tcPr>
          <w:p w:rsidRPr="000B1A78" w:rsidR="004B5612" w:rsidP="004B5612" w:rsidRDefault="004B5612" w14:paraId="6E1B3C2F" w14:textId="47EF53C5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Pr="000B1A78" w:rsidR="004B5612" w:rsidTr="000B1A78" w14:paraId="24FD6D6B" w14:textId="77777777">
        <w:trPr>
          <w:trHeight w:val="624"/>
        </w:trPr>
        <w:tc>
          <w:tcPr>
            <w:tcW w:w="2632" w:type="dxa"/>
            <w:noWrap/>
            <w:hideMark/>
          </w:tcPr>
          <w:p w:rsidRPr="000B1A78" w:rsidR="004B5612" w:rsidP="004B5612" w:rsidRDefault="004B5612" w14:paraId="3D705363" w14:textId="77777777">
            <w:pPr>
              <w:spacing w:line="240" w:lineRule="auto"/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0B1A78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Fiddler ray</w:t>
            </w:r>
          </w:p>
        </w:tc>
        <w:tc>
          <w:tcPr>
            <w:tcW w:w="7007" w:type="dxa"/>
            <w:noWrap/>
            <w:hideMark/>
          </w:tcPr>
          <w:p w:rsidRPr="000B1A78" w:rsidR="004B5612" w:rsidP="004B5612" w:rsidRDefault="004B5612" w14:paraId="193BC4E6" w14:textId="436D885B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Pr="000B1A78" w:rsidR="004B5612" w:rsidTr="000B1A78" w14:paraId="2E327DB0" w14:textId="77777777">
        <w:trPr>
          <w:trHeight w:val="624"/>
        </w:trPr>
        <w:tc>
          <w:tcPr>
            <w:tcW w:w="2632" w:type="dxa"/>
            <w:noWrap/>
            <w:hideMark/>
          </w:tcPr>
          <w:p w:rsidRPr="000B1A78" w:rsidR="004B5612" w:rsidP="004B5612" w:rsidRDefault="005E7710" w14:paraId="295B6EC0" w14:textId="232F937A">
            <w:pPr>
              <w:spacing w:line="240" w:lineRule="auto"/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0B1A78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Beaked</w:t>
            </w:r>
            <w:r w:rsidRPr="000B1A78" w:rsidR="004B5612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0B1A78" w:rsidR="003A3A7E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mus</w:t>
            </w:r>
            <w:r w:rsidRPr="000B1A78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sel</w:t>
            </w:r>
          </w:p>
        </w:tc>
        <w:tc>
          <w:tcPr>
            <w:tcW w:w="7007" w:type="dxa"/>
            <w:noWrap/>
            <w:hideMark/>
          </w:tcPr>
          <w:p w:rsidRPr="000B1A78" w:rsidR="004B5612" w:rsidP="004B5612" w:rsidRDefault="004B5612" w14:paraId="33B47D2A" w14:textId="5C14D217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Pr="000B1A78" w:rsidR="004B5612" w:rsidTr="000B1A78" w14:paraId="347FEDAF" w14:textId="77777777">
        <w:trPr>
          <w:trHeight w:val="624"/>
        </w:trPr>
        <w:tc>
          <w:tcPr>
            <w:tcW w:w="2632" w:type="dxa"/>
            <w:noWrap/>
            <w:hideMark/>
          </w:tcPr>
          <w:p w:rsidRPr="000B1A78" w:rsidR="004B5612" w:rsidP="004B5612" w:rsidRDefault="005E7710" w14:paraId="620CA313" w14:textId="3979E320">
            <w:pPr>
              <w:spacing w:line="240" w:lineRule="auto"/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0B1A78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W</w:t>
            </w:r>
            <w:r w:rsidRPr="000B1A78" w:rsidR="004B5612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eedy sea dragon</w:t>
            </w:r>
          </w:p>
        </w:tc>
        <w:tc>
          <w:tcPr>
            <w:tcW w:w="7007" w:type="dxa"/>
            <w:noWrap/>
            <w:hideMark/>
          </w:tcPr>
          <w:p w:rsidRPr="000B1A78" w:rsidR="004B5612" w:rsidP="004B5612" w:rsidRDefault="004B5612" w14:paraId="19D8FD73" w14:textId="25CC9DB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Pr="000B1A78" w:rsidR="004B5612" w:rsidTr="000B1A78" w14:paraId="3673D6DD" w14:textId="77777777">
        <w:trPr>
          <w:trHeight w:val="624"/>
        </w:trPr>
        <w:tc>
          <w:tcPr>
            <w:tcW w:w="2632" w:type="dxa"/>
            <w:noWrap/>
            <w:hideMark/>
          </w:tcPr>
          <w:p w:rsidRPr="000B1A78" w:rsidR="004B5612" w:rsidP="004B5612" w:rsidRDefault="00F85D82" w14:paraId="2ACE224D" w14:textId="05F84EF4">
            <w:pPr>
              <w:spacing w:line="240" w:lineRule="auto"/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Brolga</w:t>
            </w:r>
          </w:p>
        </w:tc>
        <w:tc>
          <w:tcPr>
            <w:tcW w:w="7007" w:type="dxa"/>
            <w:noWrap/>
            <w:hideMark/>
          </w:tcPr>
          <w:p w:rsidRPr="000B1A78" w:rsidR="004B5612" w:rsidP="004B5612" w:rsidRDefault="004B5612" w14:paraId="4106A1A4" w14:textId="35CA40E7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Pr="000B1A78" w:rsidR="004B5612" w:rsidTr="00287DFD" w14:paraId="3D0AF462" w14:textId="77777777">
        <w:trPr>
          <w:trHeight w:val="624"/>
        </w:trPr>
        <w:tc>
          <w:tcPr>
            <w:tcW w:w="2632" w:type="dxa"/>
            <w:shd w:val="clear" w:color="auto" w:fill="00B2A9" w:themeFill="text2"/>
            <w:noWrap/>
            <w:hideMark/>
          </w:tcPr>
          <w:p w:rsidRPr="000B1A78" w:rsidR="004B5612" w:rsidP="004B5612" w:rsidRDefault="001A1D21" w14:paraId="012C29C0" w14:textId="5A3E6E6B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0B1A7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Word </w:t>
            </w:r>
          </w:p>
        </w:tc>
        <w:tc>
          <w:tcPr>
            <w:tcW w:w="7007" w:type="dxa"/>
            <w:shd w:val="clear" w:color="auto" w:fill="00B2A9" w:themeFill="text2"/>
            <w:noWrap/>
            <w:hideMark/>
          </w:tcPr>
          <w:p w:rsidRPr="000B1A78" w:rsidR="004B5612" w:rsidP="00DB5C9C" w:rsidRDefault="001A1D21" w14:paraId="164A577C" w14:textId="40E7E01B">
            <w:pPr>
              <w:spacing w:line="240" w:lineRule="auto"/>
              <w:ind w:left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0B1A7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Location: </w:t>
            </w:r>
            <w:r w:rsidR="00E4333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>C</w:t>
            </w:r>
            <w:r w:rsidRPr="000B1A7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rossword </w:t>
            </w:r>
            <w:r w:rsidRPr="000B1A78" w:rsidR="00F735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>(</w:t>
            </w:r>
            <w:proofErr w:type="gramStart"/>
            <w:r w:rsidRPr="000B1A78" w:rsidR="00F735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>click:</w:t>
            </w:r>
            <w:proofErr w:type="gramEnd"/>
            <w:r w:rsidRPr="000B1A78" w:rsidR="00F735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0B1A78" w:rsidR="00F735BA">
              <w:rPr>
                <w:rFonts w:ascii="Calibri" w:hAnsi="Calibri" w:cs="Calibri"/>
                <w:i/>
                <w:iCs/>
                <w:color w:val="000000"/>
                <w:sz w:val="28"/>
                <w:szCs w:val="28"/>
                <w:lang w:val="en-US" w:eastAsia="en-US"/>
              </w:rPr>
              <w:t>show solution</w:t>
            </w:r>
            <w:r w:rsidRPr="000B1A78" w:rsidR="00F735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t>)</w:t>
            </w:r>
          </w:p>
        </w:tc>
      </w:tr>
      <w:tr w:rsidRPr="000B1A78" w:rsidR="004B5612" w:rsidTr="000B1A78" w14:paraId="5DE2C8FE" w14:textId="77777777">
        <w:trPr>
          <w:trHeight w:val="624"/>
        </w:trPr>
        <w:tc>
          <w:tcPr>
            <w:tcW w:w="2632" w:type="dxa"/>
            <w:noWrap/>
            <w:hideMark/>
          </w:tcPr>
          <w:p w:rsidRPr="000B1A78" w:rsidR="004B5612" w:rsidP="004B5612" w:rsidRDefault="000B1A78" w14:paraId="684E2BC1" w14:textId="6FB89160">
            <w:pPr>
              <w:spacing w:line="240" w:lineRule="auto"/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0B1A78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C</w:t>
            </w:r>
            <w:r w:rsidRPr="000B1A78" w:rsidR="004B5612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rab</w:t>
            </w:r>
          </w:p>
        </w:tc>
        <w:tc>
          <w:tcPr>
            <w:tcW w:w="7007" w:type="dxa"/>
            <w:noWrap/>
            <w:hideMark/>
          </w:tcPr>
          <w:p w:rsidRPr="000B1A78" w:rsidR="004B5612" w:rsidP="004B5612" w:rsidRDefault="004B5612" w14:paraId="19F16CAC" w14:textId="2B28C133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Pr="000B1A78" w:rsidR="004B5612" w:rsidTr="000B1A78" w14:paraId="113C8CE9" w14:textId="77777777">
        <w:trPr>
          <w:trHeight w:val="624"/>
        </w:trPr>
        <w:tc>
          <w:tcPr>
            <w:tcW w:w="2632" w:type="dxa"/>
            <w:noWrap/>
            <w:hideMark/>
          </w:tcPr>
          <w:p w:rsidRPr="000B1A78" w:rsidR="004B5612" w:rsidP="004B5612" w:rsidRDefault="000B1A78" w14:paraId="60458F30" w14:textId="2E72239A">
            <w:pPr>
              <w:spacing w:line="240" w:lineRule="auto"/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0B1A78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S</w:t>
            </w:r>
            <w:r w:rsidRPr="000B1A78" w:rsidR="004B5612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napper</w:t>
            </w:r>
          </w:p>
        </w:tc>
        <w:tc>
          <w:tcPr>
            <w:tcW w:w="7007" w:type="dxa"/>
            <w:noWrap/>
            <w:hideMark/>
          </w:tcPr>
          <w:p w:rsidRPr="000B1A78" w:rsidR="004B5612" w:rsidP="004B5612" w:rsidRDefault="004B5612" w14:paraId="67931940" w14:textId="55888EDA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Pr="000B1A78" w:rsidR="004B5612" w:rsidTr="000B1A78" w14:paraId="3A335480" w14:textId="77777777">
        <w:trPr>
          <w:trHeight w:val="624"/>
        </w:trPr>
        <w:tc>
          <w:tcPr>
            <w:tcW w:w="2632" w:type="dxa"/>
            <w:noWrap/>
            <w:hideMark/>
          </w:tcPr>
          <w:p w:rsidRPr="000B1A78" w:rsidR="004B5612" w:rsidP="004B5612" w:rsidRDefault="000B1A78" w14:paraId="5AF68642" w14:textId="20EF51D4">
            <w:pPr>
              <w:spacing w:line="240" w:lineRule="auto"/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0B1A78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O</w:t>
            </w:r>
            <w:r w:rsidRPr="000B1A78" w:rsidR="004B5612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yster</w:t>
            </w:r>
          </w:p>
        </w:tc>
        <w:tc>
          <w:tcPr>
            <w:tcW w:w="7007" w:type="dxa"/>
            <w:noWrap/>
            <w:hideMark/>
          </w:tcPr>
          <w:p w:rsidRPr="000B1A78" w:rsidR="004B5612" w:rsidP="004B5612" w:rsidRDefault="004B5612" w14:paraId="3E8973FC" w14:textId="72DD2C6A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Pr="000B1A78" w:rsidR="004B5612" w:rsidTr="000B1A78" w14:paraId="46021E8C" w14:textId="77777777">
        <w:trPr>
          <w:trHeight w:val="624"/>
        </w:trPr>
        <w:tc>
          <w:tcPr>
            <w:tcW w:w="2632" w:type="dxa"/>
            <w:noWrap/>
            <w:hideMark/>
          </w:tcPr>
          <w:p w:rsidRPr="000B1A78" w:rsidR="004B5612" w:rsidP="004B5612" w:rsidRDefault="000B1A78" w14:paraId="5E3D970D" w14:textId="4C5538F1">
            <w:pPr>
              <w:spacing w:line="240" w:lineRule="auto"/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</w:pPr>
            <w:proofErr w:type="gramStart"/>
            <w:r w:rsidRPr="000B1A78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E</w:t>
            </w:r>
            <w:r w:rsidRPr="000B1A78" w:rsidR="004B5612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leven</w:t>
            </w:r>
            <w:r w:rsidRPr="000B1A78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-</w:t>
            </w:r>
            <w:r w:rsidRPr="000B1A78" w:rsidR="004B5612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armed sea</w:t>
            </w:r>
            <w:proofErr w:type="gramEnd"/>
            <w:r w:rsidRPr="000B1A78" w:rsidR="004B5612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 xml:space="preserve"> star</w:t>
            </w:r>
          </w:p>
        </w:tc>
        <w:tc>
          <w:tcPr>
            <w:tcW w:w="7007" w:type="dxa"/>
            <w:noWrap/>
            <w:hideMark/>
          </w:tcPr>
          <w:p w:rsidRPr="000B1A78" w:rsidR="004B5612" w:rsidP="004B5612" w:rsidRDefault="004B5612" w14:paraId="7BD8C4C8" w14:textId="29FDDBF1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Pr="000B1A78" w:rsidR="004B5612" w:rsidTr="000B1A78" w14:paraId="3AA8252B" w14:textId="77777777">
        <w:trPr>
          <w:trHeight w:val="624"/>
        </w:trPr>
        <w:tc>
          <w:tcPr>
            <w:tcW w:w="2632" w:type="dxa"/>
            <w:noWrap/>
            <w:hideMark/>
          </w:tcPr>
          <w:p w:rsidRPr="000B1A78" w:rsidR="004B5612" w:rsidP="004B5612" w:rsidRDefault="003A3A7E" w14:paraId="5A5ABE4B" w14:textId="621B3DA3">
            <w:pPr>
              <w:spacing w:line="240" w:lineRule="auto"/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0B1A78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Barwon</w:t>
            </w:r>
            <w:r w:rsidRPr="000B1A78" w:rsidR="004B5612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0B1A78" w:rsidR="000B1A78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R</w:t>
            </w:r>
            <w:r w:rsidRPr="000B1A78" w:rsidR="004B5612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iver</w:t>
            </w:r>
          </w:p>
        </w:tc>
        <w:tc>
          <w:tcPr>
            <w:tcW w:w="7007" w:type="dxa"/>
            <w:noWrap/>
            <w:hideMark/>
          </w:tcPr>
          <w:p w:rsidRPr="000B1A78" w:rsidR="004B5612" w:rsidP="004B5612" w:rsidRDefault="004B5612" w14:paraId="6643307D" w14:textId="0AEB62BA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Pr="000B1A78" w:rsidR="004B5612" w:rsidTr="000B1A78" w14:paraId="104CCC3B" w14:textId="77777777">
        <w:trPr>
          <w:trHeight w:val="624"/>
        </w:trPr>
        <w:tc>
          <w:tcPr>
            <w:tcW w:w="2632" w:type="dxa"/>
            <w:noWrap/>
            <w:hideMark/>
          </w:tcPr>
          <w:p w:rsidRPr="000B1A78" w:rsidR="004B5612" w:rsidP="004B5612" w:rsidRDefault="003A3A7E" w14:paraId="5FA6C2D4" w14:textId="39EA1870">
            <w:pPr>
              <w:spacing w:line="240" w:lineRule="auto"/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0B1A78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Geelong</w:t>
            </w:r>
          </w:p>
        </w:tc>
        <w:tc>
          <w:tcPr>
            <w:tcW w:w="7007" w:type="dxa"/>
            <w:noWrap/>
            <w:hideMark/>
          </w:tcPr>
          <w:p w:rsidRPr="000B1A78" w:rsidR="004B5612" w:rsidP="004B5612" w:rsidRDefault="004B5612" w14:paraId="1B8D218D" w14:textId="0337399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Pr="000B1A78" w:rsidR="004B5612" w:rsidTr="000B1A78" w14:paraId="75474D4B" w14:textId="77777777">
        <w:trPr>
          <w:trHeight w:val="624"/>
        </w:trPr>
        <w:tc>
          <w:tcPr>
            <w:tcW w:w="2632" w:type="dxa"/>
            <w:noWrap/>
            <w:hideMark/>
          </w:tcPr>
          <w:p w:rsidRPr="000B1A78" w:rsidR="004B5612" w:rsidP="004B5612" w:rsidRDefault="003A3A7E" w14:paraId="6D43BB23" w14:textId="27AF0DD4">
            <w:pPr>
              <w:spacing w:line="240" w:lineRule="auto"/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</w:pPr>
            <w:r w:rsidRPr="000B1A78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Bellarine</w:t>
            </w:r>
            <w:r w:rsidRPr="000B1A78" w:rsidR="004B5612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0B1A78" w:rsidR="000B1A78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P</w:t>
            </w:r>
            <w:r w:rsidRPr="000B1A78" w:rsidR="004B5612">
              <w:rPr>
                <w:rFonts w:ascii="Calibri" w:hAnsi="Calibri" w:cs="Calibri"/>
                <w:color w:val="000000"/>
                <w:sz w:val="28"/>
                <w:szCs w:val="28"/>
                <w:lang w:val="en-US" w:eastAsia="en-US"/>
              </w:rPr>
              <w:t>eninsula</w:t>
            </w:r>
          </w:p>
        </w:tc>
        <w:tc>
          <w:tcPr>
            <w:tcW w:w="7007" w:type="dxa"/>
            <w:noWrap/>
            <w:hideMark/>
          </w:tcPr>
          <w:p w:rsidRPr="000B1A78" w:rsidR="004B5612" w:rsidP="004B5612" w:rsidRDefault="004B5612" w14:paraId="5A6F2766" w14:textId="78A8016E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8"/>
                <w:szCs w:val="28"/>
                <w:lang w:val="en-US" w:eastAsia="en-US"/>
              </w:rPr>
            </w:pPr>
          </w:p>
        </w:tc>
      </w:tr>
    </w:tbl>
    <w:p w:rsidR="00487F17" w:rsidP="00E23149" w:rsidRDefault="00487F17" w14:paraId="2D18A099" w14:textId="77777777">
      <w:pPr>
        <w:pStyle w:val="BodyText"/>
        <w:rPr>
          <w:color w:val="00B2A9" w:themeColor="text2"/>
          <w:sz w:val="24"/>
          <w:szCs w:val="24"/>
        </w:rPr>
      </w:pPr>
    </w:p>
    <w:p w:rsidRPr="00D129C3" w:rsidR="00E23149" w:rsidP="00E23149" w:rsidRDefault="00D129C3" w14:paraId="25EDCEA0" w14:textId="15BA749E">
      <w:pPr>
        <w:pStyle w:val="BodyText"/>
        <w:rPr>
          <w:color w:val="00B2A9" w:themeColor="text2"/>
          <w:sz w:val="24"/>
          <w:szCs w:val="24"/>
        </w:rPr>
      </w:pPr>
      <w:r w:rsidRPr="00D129C3">
        <w:rPr>
          <w:color w:val="00B2A9" w:themeColor="text2"/>
          <w:sz w:val="24"/>
          <w:szCs w:val="24"/>
        </w:rPr>
        <w:t>Can you design a game, or way to play with your cards so that you and a friend can learn and practice your words together?</w:t>
      </w:r>
    </w:p>
    <w:p w:rsidR="0089420E" w:rsidP="00311A92" w:rsidRDefault="0089420E" w14:paraId="4D304F39" w14:textId="77777777">
      <w:pPr>
        <w:pStyle w:val="BodyText100ThemeColour"/>
        <w:rPr>
          <w:rFonts w:eastAsia="Arial"/>
        </w:rPr>
        <w:sectPr w:rsidR="0089420E" w:rsidSect="004009FE">
          <w:headerReference w:type="default" r:id="rId51"/>
          <w:pgSz w:w="11907" w:h="16840" w:orient="portrait" w:code="9"/>
          <w:pgMar w:top="2268" w:right="1134" w:bottom="1134" w:left="1134" w:header="284" w:footer="284" w:gutter="0"/>
          <w:cols w:space="720"/>
          <w:docGrid w:linePitch="360"/>
        </w:sectPr>
      </w:pPr>
      <w:bookmarkStart w:name="_Hlk152151506" w:id="18"/>
    </w:p>
    <w:p w:rsidRPr="00643896" w:rsidR="00D31B07" w:rsidP="00D31B07" w:rsidRDefault="00D31B07" w14:paraId="3878ED1B" w14:textId="067CCF69">
      <w:pPr>
        <w:pStyle w:val="Heading1"/>
        <w:rPr>
          <w:color w:val="auto"/>
        </w:rPr>
      </w:pPr>
      <w:bookmarkStart w:name="_Toc216272094" w:id="19"/>
      <w:r w:rsidRPr="005442DB">
        <w:rPr>
          <w:color w:val="auto"/>
        </w:rPr>
        <w:t xml:space="preserve">Investigation 1: The </w:t>
      </w:r>
      <w:r w:rsidRPr="005442DB" w:rsidR="00815805">
        <w:rPr>
          <w:color w:val="auto"/>
        </w:rPr>
        <w:t>language of science</w:t>
      </w:r>
      <w:bookmarkEnd w:id="19"/>
    </w:p>
    <w:p w:rsidRPr="00D31B07" w:rsidR="0089420E" w:rsidP="00D31B07" w:rsidRDefault="0089420E" w14:paraId="10052197" w14:textId="043CA240">
      <w:pPr>
        <w:pStyle w:val="BodyText100ThemeColour"/>
        <w:rPr>
          <w:rFonts w:eastAsia="Arial"/>
          <w:color w:val="1A1A1A" w:themeColor="text1" w:themeShade="80"/>
          <w:sz w:val="28"/>
          <w:szCs w:val="28"/>
        </w:rPr>
      </w:pPr>
      <w:r w:rsidRPr="00FF2C30">
        <w:rPr>
          <w:rFonts w:eastAsia="Arial"/>
          <w:b/>
          <w:bCs/>
          <w:color w:val="1A1A1A" w:themeColor="text1" w:themeShade="80"/>
          <w:sz w:val="24"/>
          <w:szCs w:val="24"/>
        </w:rPr>
        <w:t>Create an infographic.</w:t>
      </w:r>
      <w:r w:rsidRPr="00FF2C30">
        <w:rPr>
          <w:rFonts w:eastAsia="Arial"/>
          <w:color w:val="1A1A1A" w:themeColor="text1" w:themeShade="80"/>
          <w:sz w:val="24"/>
          <w:szCs w:val="24"/>
        </w:rPr>
        <w:t xml:space="preserve"> Find three </w:t>
      </w:r>
      <w:r w:rsidRPr="00FF2C30" w:rsidR="0045547F">
        <w:rPr>
          <w:rFonts w:eastAsia="Arial"/>
          <w:color w:val="1A1A1A" w:themeColor="text1" w:themeShade="80"/>
          <w:sz w:val="24"/>
          <w:szCs w:val="24"/>
        </w:rPr>
        <w:t xml:space="preserve">coastal </w:t>
      </w:r>
      <w:r w:rsidRPr="00FF2C30">
        <w:rPr>
          <w:rFonts w:eastAsia="Arial"/>
          <w:color w:val="1A1A1A" w:themeColor="text1" w:themeShade="80"/>
          <w:sz w:val="24"/>
          <w:szCs w:val="24"/>
        </w:rPr>
        <w:t>words with shared sounds or meanings</w:t>
      </w:r>
      <w:r w:rsidRPr="00FF2C30" w:rsidR="003E2B18">
        <w:rPr>
          <w:rFonts w:eastAsia="Arial"/>
          <w:color w:val="1A1A1A" w:themeColor="text1" w:themeShade="80"/>
          <w:sz w:val="24"/>
          <w:szCs w:val="24"/>
        </w:rPr>
        <w:t>. Include definitions, illustrations and facts to explain the connections between these words in an infographic style.</w:t>
      </w:r>
    </w:p>
    <w:p w:rsidR="0089420E" w:rsidRDefault="00FF2C30" w14:paraId="176F68F0" w14:textId="36A772A7">
      <w:pPr>
        <w:rPr>
          <w:rFonts w:eastAsia="Arial" w:cs="Times New Roman"/>
          <w:color w:val="00B2A9" w:themeColor="text2"/>
          <w:lang w:eastAsia="en-US"/>
        </w:rPr>
      </w:pPr>
      <w:r w:rsidRPr="00FF2C30">
        <w:rPr>
          <w:rFonts w:eastAsia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A1D56C4" wp14:editId="1890BF88">
                <wp:simplePos x="0" y="0"/>
                <wp:positionH relativeFrom="column">
                  <wp:posOffset>6360160</wp:posOffset>
                </wp:positionH>
                <wp:positionV relativeFrom="paragraph">
                  <wp:posOffset>24765</wp:posOffset>
                </wp:positionV>
                <wp:extent cx="3325495" cy="5467985"/>
                <wp:effectExtent l="0" t="0" r="27305" b="18415"/>
                <wp:wrapNone/>
                <wp:docPr id="696800339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495" cy="54679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10000"/>
                            <a:lumOff val="90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A1F1D8A">
              <v:roundrect id="Rectangle: Rounded Corners 40" style="position:absolute;margin-left:500.8pt;margin-top:1.95pt;width:261.85pt;height:430.5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4dff5 [341]" strokecolor="#0d2a29 [488]" strokeweight="2pt" arcsize="10923f" w14:anchorId="6FA328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"/>
            </w:pict>
          </mc:Fallback>
        </mc:AlternateContent>
      </w:r>
      <w:r w:rsidRPr="00FF2C30">
        <w:rPr>
          <w:rFonts w:eastAsia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9DA02AE" wp14:editId="73A63DB9">
                <wp:simplePos x="0" y="0"/>
                <wp:positionH relativeFrom="column">
                  <wp:posOffset>2959735</wp:posOffset>
                </wp:positionH>
                <wp:positionV relativeFrom="paragraph">
                  <wp:posOffset>24765</wp:posOffset>
                </wp:positionV>
                <wp:extent cx="3325495" cy="5467985"/>
                <wp:effectExtent l="0" t="0" r="27305" b="18415"/>
                <wp:wrapNone/>
                <wp:docPr id="309921507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495" cy="54679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2373981">
              <v:roundrect id="Rectangle: Rounded Corners 40" style="position:absolute;margin-left:233.05pt;margin-top:1.95pt;width:261.85pt;height:430.5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bcfffb [660]" strokecolor="#0d2a29 [488]" strokeweight="2pt" arcsize="10923f" w14:anchorId="2425A9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"/>
            </w:pict>
          </mc:Fallback>
        </mc:AlternateContent>
      </w:r>
      <w:r w:rsidRPr="00FF2C30">
        <w:rPr>
          <w:rFonts w:eastAsia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4726DA5" wp14:editId="50E63899">
                <wp:simplePos x="0" y="0"/>
                <wp:positionH relativeFrom="column">
                  <wp:posOffset>-450215</wp:posOffset>
                </wp:positionH>
                <wp:positionV relativeFrom="paragraph">
                  <wp:posOffset>24765</wp:posOffset>
                </wp:positionV>
                <wp:extent cx="3325495" cy="5467985"/>
                <wp:effectExtent l="0" t="0" r="27305" b="18415"/>
                <wp:wrapNone/>
                <wp:docPr id="839479789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495" cy="54679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090AD79">
              <v:roundrect id="Rectangle: Rounded Corners 40" style="position:absolute;margin-left:-35.45pt;margin-top:1.95pt;width:261.85pt;height:430.5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9e0dd [3208]" strokecolor="#0d2a29 [488]" strokeweight="2pt" arcsize="10923f" w14:anchorId="5773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"/>
            </w:pict>
          </mc:Fallback>
        </mc:AlternateContent>
      </w:r>
      <w:r w:rsidR="0089420E">
        <w:rPr>
          <w:rFonts w:eastAsia="Arial"/>
        </w:rPr>
        <w:br w:type="page"/>
      </w:r>
    </w:p>
    <w:p w:rsidR="00FD5FAD" w:rsidP="00DB5C9C" w:rsidRDefault="00520AB6" w14:paraId="7CB4EFF6" w14:textId="62E9FEC5">
      <w:pPr>
        <w:pStyle w:val="Heading1"/>
        <w:rPr>
          <w:rFonts w:eastAsia="Arial" w:cs="Times New Roman"/>
          <w:lang w:eastAsia="en-US"/>
        </w:rPr>
      </w:pPr>
      <w:bookmarkStart w:name="_Toc216272095" w:id="20"/>
      <w:r>
        <w:rPr>
          <w:rFonts w:eastAsia="Arial"/>
          <w:noProof/>
        </w:rPr>
        <w:drawing>
          <wp:anchor distT="0" distB="0" distL="114300" distR="114300" simplePos="0" relativeHeight="251750912" behindDoc="0" locked="0" layoutInCell="1" allowOverlap="1" wp14:anchorId="3EB4A25C" wp14:editId="14C45CE2">
            <wp:simplePos x="0" y="0"/>
            <wp:positionH relativeFrom="page">
              <wp:posOffset>284480</wp:posOffset>
            </wp:positionH>
            <wp:positionV relativeFrom="page">
              <wp:posOffset>1188720</wp:posOffset>
            </wp:positionV>
            <wp:extent cx="9977336" cy="5659120"/>
            <wp:effectExtent l="0" t="0" r="5080" b="5080"/>
            <wp:wrapNone/>
            <wp:docPr id="61609124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91240" name="Picture 61609124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2530" cy="567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896" w:rsidR="00FD5FAD">
        <w:rPr>
          <w:rFonts w:eastAsia="Arial"/>
          <w:color w:val="auto"/>
        </w:rPr>
        <w:t xml:space="preserve">Investigation 2: </w:t>
      </w:r>
      <w:r w:rsidRPr="005442DB" w:rsidR="00FD5FAD">
        <w:rPr>
          <w:rFonts w:eastAsia="Arial"/>
          <w:color w:val="auto"/>
        </w:rPr>
        <w:t xml:space="preserve">Scientific </w:t>
      </w:r>
      <w:r w:rsidRPr="005442DB" w:rsidR="00EC2BB6">
        <w:rPr>
          <w:rFonts w:eastAsia="Arial"/>
          <w:color w:val="auto"/>
        </w:rPr>
        <w:t>p</w:t>
      </w:r>
      <w:r w:rsidRPr="005442DB" w:rsidR="00FD5FAD">
        <w:rPr>
          <w:rFonts w:eastAsia="Arial"/>
          <w:color w:val="auto"/>
        </w:rPr>
        <w:t>oster</w:t>
      </w:r>
      <w:bookmarkEnd w:id="20"/>
      <w:r w:rsidRPr="00643896" w:rsidR="00FD5FAD">
        <w:rPr>
          <w:rFonts w:eastAsia="Arial"/>
          <w:color w:val="auto"/>
        </w:rPr>
        <w:t xml:space="preserve"> </w:t>
      </w:r>
      <w:r w:rsidR="00FD5FAD">
        <w:rPr>
          <w:rFonts w:eastAsia="Arial"/>
        </w:rPr>
        <w:br w:type="page"/>
      </w:r>
    </w:p>
    <w:p w:rsidR="000A2775" w:rsidP="005869C3" w:rsidRDefault="000A2775" w14:paraId="3F6CF89B" w14:textId="34429193">
      <w:pPr>
        <w:pStyle w:val="BodyText100ThemeColour"/>
        <w:rPr>
          <w:rFonts w:eastAsia="Arial"/>
        </w:rPr>
        <w:sectPr w:rsidR="000A2775" w:rsidSect="0089420E">
          <w:pgSz w:w="16840" w:h="11907" w:orient="landscape" w:code="9"/>
          <w:pgMar w:top="1134" w:right="2268" w:bottom="1134" w:left="1134" w:header="284" w:footer="284" w:gutter="0"/>
          <w:cols w:space="720"/>
          <w:docGrid w:linePitch="360"/>
        </w:sectPr>
      </w:pPr>
    </w:p>
    <w:p w:rsidRPr="005869C3" w:rsidR="00237DE0" w:rsidP="005869C3" w:rsidRDefault="002931EA" w14:paraId="1907AAE3" w14:textId="3F6412AD">
      <w:pPr>
        <w:pStyle w:val="BodyText"/>
        <w:rPr>
          <w:rFonts w:eastAsia="Arial"/>
        </w:rPr>
      </w:pPr>
      <w:r w:rsidRPr="005869C3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022C600" wp14:editId="27D77911">
                <wp:simplePos x="0" y="0"/>
                <wp:positionH relativeFrom="column">
                  <wp:posOffset>-1148927</wp:posOffset>
                </wp:positionH>
                <wp:positionV relativeFrom="paragraph">
                  <wp:posOffset>-459740</wp:posOffset>
                </wp:positionV>
                <wp:extent cx="2106295" cy="865505"/>
                <wp:effectExtent l="0" t="0" r="27305" b="10795"/>
                <wp:wrapNone/>
                <wp:docPr id="1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084888-53B5-04EB-CFFB-4FF4773869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295" cy="8655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2775" w:rsidP="000A2775" w:rsidRDefault="000A2775" w14:paraId="0825A789" w14:textId="5E5219B3">
                            <w:pPr>
                              <w:rPr>
                                <w:rFonts w:hAnsi="Arial" w:cstheme="minorBidi"/>
                                <w:color w:val="1A1A1A" w:themeColor="text1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D7F23">
                              <w:rPr>
                                <w:rFonts w:hAnsi="Arial" w:cstheme="minorBidi"/>
                                <w:color w:val="1A1A1A" w:themeColor="text1" w:themeShade="80"/>
                                <w:kern w:val="24"/>
                                <w:sz w:val="24"/>
                                <w:szCs w:val="24"/>
                              </w:rPr>
                              <w:t>By</w:t>
                            </w:r>
                            <w:r w:rsidRPr="007D7F23" w:rsidR="008A6B34">
                              <w:rPr>
                                <w:rFonts w:hAnsi="Arial" w:cstheme="minorBidi"/>
                                <w:color w:val="1A1A1A" w:themeColor="text1" w:themeShade="80"/>
                                <w:kern w:val="24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FD5FAD" w:rsidP="000A2775" w:rsidRDefault="00FD5FAD" w14:paraId="50C3EC47" w14:textId="77777777">
                            <w:pPr>
                              <w:rPr>
                                <w:rFonts w:hAnsi="Arial" w:cstheme="minorBidi"/>
                                <w:color w:val="1A1A1A" w:themeColor="text1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Pr="007D7F23" w:rsidR="00FD5FAD" w:rsidP="000A2775" w:rsidRDefault="00FD5FAD" w14:paraId="76108A6B" w14:textId="77777777">
                            <w:pPr>
                              <w:rPr>
                                <w:rFonts w:hAnsi="Arial" w:cstheme="minorBidi"/>
                                <w:color w:val="1A1A1A" w:themeColor="text1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Pr="000A2775" w:rsidR="000A2775" w:rsidP="000A2775" w:rsidRDefault="000A2775" w14:paraId="2F24D7CD" w14:textId="40CF3C60">
                            <w:pPr>
                              <w:jc w:val="center"/>
                              <w:rPr>
                                <w:rFonts w:hAnsi="Arial" w:cstheme="minorBidi"/>
                                <w:color w:val="FFFFFF" w:themeColor="ligh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CD80D45">
              <v:rect id="Rectangle 10" style="position:absolute;margin-left:-90.45pt;margin-top:-36.2pt;width:165.85pt;height:68.1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3" filled="f" strokecolor="#001a18 [484]" strokeweight="2pt" w14:anchorId="0022C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">
                <v:textbox>
                  <w:txbxContent>
                    <w:p w:rsidR="000A2775" w:rsidP="000A2775" w:rsidRDefault="000A2775" w14:paraId="78FAD6A6" w14:textId="5E5219B3">
                      <w:pPr>
                        <w:rPr>
                          <w:rFonts w:hAnsi="Arial" w:cstheme="minorBidi"/>
                          <w:color w:val="1A1A1A" w:themeColor="text1" w:themeShade="80"/>
                          <w:kern w:val="24"/>
                          <w:sz w:val="24"/>
                          <w:szCs w:val="24"/>
                        </w:rPr>
                      </w:pPr>
                      <w:r w:rsidRPr="007D7F23">
                        <w:rPr>
                          <w:rFonts w:hAnsi="Arial" w:cstheme="minorBidi"/>
                          <w:color w:val="1A1A1A" w:themeColor="text1" w:themeShade="80"/>
                          <w:kern w:val="24"/>
                          <w:sz w:val="24"/>
                          <w:szCs w:val="24"/>
                        </w:rPr>
                        <w:t>By</w:t>
                      </w:r>
                      <w:r w:rsidRPr="007D7F23" w:rsidR="008A6B34">
                        <w:rPr>
                          <w:rFonts w:hAnsi="Arial" w:cstheme="minorBidi"/>
                          <w:color w:val="1A1A1A" w:themeColor="text1" w:themeShade="80"/>
                          <w:kern w:val="24"/>
                          <w:sz w:val="24"/>
                          <w:szCs w:val="24"/>
                        </w:rPr>
                        <w:t>:</w:t>
                      </w:r>
                    </w:p>
                    <w:p w:rsidR="00FD5FAD" w:rsidP="000A2775" w:rsidRDefault="00FD5FAD" w14:paraId="3CF2D8B6" w14:textId="77777777">
                      <w:pPr>
                        <w:rPr>
                          <w:rFonts w:hAnsi="Arial" w:cstheme="minorBidi"/>
                          <w:color w:val="1A1A1A" w:themeColor="text1" w:themeShade="80"/>
                          <w:kern w:val="24"/>
                          <w:sz w:val="24"/>
                          <w:szCs w:val="24"/>
                        </w:rPr>
                      </w:pPr>
                    </w:p>
                    <w:p w:rsidRPr="007D7F23" w:rsidR="00FD5FAD" w:rsidP="000A2775" w:rsidRDefault="00FD5FAD" w14:paraId="0FB78278" w14:textId="77777777">
                      <w:pPr>
                        <w:rPr>
                          <w:rFonts w:hAnsi="Arial" w:cstheme="minorBidi"/>
                          <w:color w:val="1A1A1A" w:themeColor="text1" w:themeShade="80"/>
                          <w:kern w:val="24"/>
                          <w:sz w:val="24"/>
                          <w:szCs w:val="24"/>
                        </w:rPr>
                      </w:pPr>
                    </w:p>
                    <w:p w:rsidRPr="000A2775" w:rsidR="000A2775" w:rsidP="000A2775" w:rsidRDefault="000A2775" w14:paraId="1FC39945" w14:textId="40CF3C60">
                      <w:pPr>
                        <w:jc w:val="center"/>
                        <w:rPr>
                          <w:rFonts w:hAnsi="Arial" w:cstheme="minorBidi"/>
                          <w:color w:val="FFFFFF" w:themeColor="light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869C3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146677B" wp14:editId="1CC34FB0">
                <wp:simplePos x="0" y="0"/>
                <wp:positionH relativeFrom="column">
                  <wp:posOffset>957580</wp:posOffset>
                </wp:positionH>
                <wp:positionV relativeFrom="paragraph">
                  <wp:posOffset>-459952</wp:posOffset>
                </wp:positionV>
                <wp:extent cx="5723255" cy="865928"/>
                <wp:effectExtent l="0" t="0" r="10795" b="10795"/>
                <wp:wrapNone/>
                <wp:docPr id="3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6082F6-2FF1-F56B-8C37-C2BD92C7B7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865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2775" w:rsidP="000A2775" w:rsidRDefault="000A2775" w14:paraId="48782E21" w14:textId="0F5C0C3B">
                            <w:pPr>
                              <w:rPr>
                                <w:rFonts w:hAnsi="Arial" w:cstheme="minorBidi"/>
                                <w:color w:val="1A1A1A" w:themeColor="text1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D5FAD">
                              <w:rPr>
                                <w:rFonts w:hAnsi="Arial" w:cstheme="minorBidi"/>
                                <w:color w:val="1A1A1A" w:themeColor="text1" w:themeShade="80"/>
                                <w:kern w:val="24"/>
                                <w:sz w:val="28"/>
                                <w:szCs w:val="28"/>
                              </w:rPr>
                              <w:t xml:space="preserve">Title: </w:t>
                            </w:r>
                          </w:p>
                          <w:p w:rsidRPr="00FD5FAD" w:rsidR="00FD5FAD" w:rsidP="000A2775" w:rsidRDefault="00FD5FAD" w14:paraId="2240A461" w14:textId="77777777">
                            <w:pPr>
                              <w:rPr>
                                <w:rFonts w:hAnsi="Arial" w:cstheme="minorBidi"/>
                                <w:color w:val="1A1A1A" w:themeColor="text1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0A2775" w:rsidP="000A2775" w:rsidRDefault="000A2775" w14:paraId="458E88DF" w14:textId="3A14CC88">
                            <w:pPr>
                              <w:jc w:val="center"/>
                              <w:rPr>
                                <w:rFonts w:hAnsi="Arial" w:cstheme="minorBidi"/>
                                <w:color w:val="FFFFFF" w:themeColor="light1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0196739">
              <v:rect id="Rectangle 2" style="position:absolute;margin-left:75.4pt;margin-top:-36.2pt;width:450.65pt;height:68.2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4" filled="f" strokecolor="#001a18 [484]" strokeweight="2pt" w14:anchorId="114667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">
                <v:textbox>
                  <w:txbxContent>
                    <w:p w:rsidR="000A2775" w:rsidP="000A2775" w:rsidRDefault="000A2775" w14:paraId="53444F9A" w14:textId="0F5C0C3B">
                      <w:pPr>
                        <w:rPr>
                          <w:rFonts w:hAnsi="Arial" w:cstheme="minorBidi"/>
                          <w:color w:val="1A1A1A" w:themeColor="text1" w:themeShade="80"/>
                          <w:kern w:val="24"/>
                          <w:sz w:val="28"/>
                          <w:szCs w:val="28"/>
                        </w:rPr>
                      </w:pPr>
                      <w:r w:rsidRPr="00FD5FAD">
                        <w:rPr>
                          <w:rFonts w:hAnsi="Arial" w:cstheme="minorBidi"/>
                          <w:color w:val="1A1A1A" w:themeColor="text1" w:themeShade="80"/>
                          <w:kern w:val="24"/>
                          <w:sz w:val="28"/>
                          <w:szCs w:val="28"/>
                        </w:rPr>
                        <w:t xml:space="preserve">Title: </w:t>
                      </w:r>
                    </w:p>
                    <w:p w:rsidRPr="00FD5FAD" w:rsidR="00FD5FAD" w:rsidP="000A2775" w:rsidRDefault="00FD5FAD" w14:paraId="0562CB0E" w14:textId="77777777">
                      <w:pPr>
                        <w:rPr>
                          <w:rFonts w:hAnsi="Arial" w:cstheme="minorBidi"/>
                          <w:color w:val="1A1A1A" w:themeColor="text1" w:themeShade="80"/>
                          <w:kern w:val="24"/>
                          <w:sz w:val="28"/>
                          <w:szCs w:val="28"/>
                        </w:rPr>
                      </w:pPr>
                    </w:p>
                    <w:p w:rsidR="000A2775" w:rsidP="000A2775" w:rsidRDefault="000A2775" w14:paraId="34CE0A41" w14:textId="3A14CC88">
                      <w:pPr>
                        <w:jc w:val="center"/>
                        <w:rPr>
                          <w:rFonts w:hAnsi="Arial" w:cstheme="minorBidi"/>
                          <w:color w:val="FFFFFF" w:themeColor="light1"/>
                          <w:kern w:val="24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869C3" w:rsidR="00F2586A">
        <w:rPr>
          <w:noProof/>
        </w:rPr>
        <mc:AlternateContent>
          <mc:Choice Requires="wpg">
            <w:drawing>
              <wp:anchor distT="45720" distB="45720" distL="182880" distR="182880" simplePos="0" relativeHeight="251716096" behindDoc="0" locked="0" layoutInCell="1" allowOverlap="1" wp14:anchorId="693C00FF" wp14:editId="2E557CCB">
                <wp:simplePos x="0" y="0"/>
                <wp:positionH relativeFrom="margin">
                  <wp:posOffset>-1149350</wp:posOffset>
                </wp:positionH>
                <wp:positionV relativeFrom="margin">
                  <wp:posOffset>3834130</wp:posOffset>
                </wp:positionV>
                <wp:extent cx="3566160" cy="2581275"/>
                <wp:effectExtent l="0" t="0" r="15240" b="28575"/>
                <wp:wrapSquare wrapText="bothSides"/>
                <wp:docPr id="926736479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2581275"/>
                          <a:chOff x="0" y="0"/>
                          <a:chExt cx="3567448" cy="2528166"/>
                        </a:xfrm>
                      </wpg:grpSpPr>
                      <wps:wsp>
                        <wps:cNvPr id="987742219" name="Rectangle 98774221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Pr="007D7F23" w:rsidR="007D7F23" w:rsidP="007D7F23" w:rsidRDefault="0076267A" w14:paraId="24C30643" w14:textId="1C3C35DD">
                              <w:pP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  <w:t>Methods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416555" name="Text Box 1647416555"/>
                        <wps:cNvSpPr txBox="1"/>
                        <wps:spPr>
                          <a:xfrm>
                            <a:off x="0" y="252695"/>
                            <a:ext cx="3567448" cy="22754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5813B3" w:rsidR="007D7F23" w:rsidP="005813B3" w:rsidRDefault="007D7F23" w14:paraId="03474D07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F727B49">
              <v:group id="Group 203" style="position:absolute;margin-left:-90.5pt;margin-top:301.9pt;width:280.8pt;height:203.25pt;z-index:251716096;mso-wrap-distance-left:14.4pt;mso-wrap-distance-top:3.6pt;mso-wrap-distance-right:14.4pt;mso-wrap-distance-bottom:3.6pt;mso-position-horizontal-relative:margin;mso-position-vertical-relative:margin;mso-width-relative:margin;mso-height-relative:margin" coordsize="35674,25281" o:spid="_x0000_s1035" w14:anchorId="693C00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">
                <v:rect id="Rectangle 987742219" style="position:absolute;width:35674;height:2706;visibility:visible;mso-wrap-style:square;v-text-anchor:middle" o:spid="_x0000_s1036" fillcolor="#00b2a9 [3204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">
                  <v:textbox>
                    <w:txbxContent>
                      <w:p w:rsidRPr="007D7F23" w:rsidR="007D7F23" w:rsidP="007D7F23" w:rsidRDefault="0076267A" w14:paraId="24924C10" w14:textId="1C3C35DD">
                        <w:pP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  <w:t>Methods</w:t>
                        </w:r>
                      </w:p>
                    </w:txbxContent>
                  </v:textbox>
                </v:rect>
                <v:shape id="Text Box 1647416555" style="position:absolute;top:2526;width:35674;height:22755;visibility:visible;mso-wrap-style:square;v-text-anchor:top" o:spid="_x0000_s1037" filled="f" strokecolor="#00b2a9 [3204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">
                  <v:textbox inset=",7.2pt,,0">
                    <w:txbxContent>
                      <w:p w:rsidRPr="005813B3" w:rsidR="007D7F23" w:rsidP="005813B3" w:rsidRDefault="007D7F23" w14:paraId="62EBF3C5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5869C3" w:rsidR="00FD5FAD">
        <w:rPr>
          <w:noProof/>
        </w:rPr>
        <mc:AlternateContent>
          <mc:Choice Requires="wpg">
            <w:drawing>
              <wp:anchor distT="45720" distB="45720" distL="182880" distR="182880" simplePos="0" relativeHeight="251724288" behindDoc="0" locked="0" layoutInCell="1" allowOverlap="1" wp14:anchorId="4934091F" wp14:editId="5478DF26">
                <wp:simplePos x="0" y="0"/>
                <wp:positionH relativeFrom="margin">
                  <wp:posOffset>6084570</wp:posOffset>
                </wp:positionH>
                <wp:positionV relativeFrom="margin">
                  <wp:posOffset>3691890</wp:posOffset>
                </wp:positionV>
                <wp:extent cx="2820035" cy="2613025"/>
                <wp:effectExtent l="0" t="0" r="18415" b="15875"/>
                <wp:wrapSquare wrapText="bothSides"/>
                <wp:docPr id="1433778800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035" cy="2613025"/>
                          <a:chOff x="0" y="2"/>
                          <a:chExt cx="3567448" cy="2673090"/>
                        </a:xfrm>
                      </wpg:grpSpPr>
                      <wps:wsp>
                        <wps:cNvPr id="1598799346" name="Rectangle 1598799346"/>
                        <wps:cNvSpPr/>
                        <wps:spPr>
                          <a:xfrm>
                            <a:off x="0" y="2"/>
                            <a:ext cx="3567448" cy="31865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Pr="007D7F23" w:rsidR="007D7F23" w:rsidP="007D7F23" w:rsidRDefault="007D7F23" w14:paraId="6FB649F1" w14:textId="0A4144C1">
                              <w:pP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400353" name="Text Box 1396400353"/>
                        <wps:cNvSpPr txBox="1"/>
                        <wps:spPr>
                          <a:xfrm>
                            <a:off x="0" y="318661"/>
                            <a:ext cx="3567448" cy="2354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D7F23" w:rsidP="007D7F23" w:rsidRDefault="007D7F23" w14:paraId="048D97BC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5838FA71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0DF0F2A">
              <v:group id="_x0000_s1038" style="position:absolute;margin-left:479.1pt;margin-top:290.7pt;width:222.05pt;height:205.75pt;z-index:251724288;mso-wrap-distance-left:14.4pt;mso-wrap-distance-top:3.6pt;mso-wrap-distance-right:14.4pt;mso-wrap-distance-bottom:3.6pt;mso-position-horizontal-relative:margin;mso-position-vertical-relative:margin;mso-width-relative:margin;mso-height-relative:margin" coordsize="35674,26730" coordorigin="" w14:anchorId="49340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">
                <v:rect id="Rectangle 1598799346" style="position:absolute;width:35674;height:3186;visibility:visible;mso-wrap-style:square;v-text-anchor:middle" o:spid="_x0000_s1039" fillcolor="#00b2a9 [3204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">
                  <v:textbox>
                    <w:txbxContent>
                      <w:p w:rsidRPr="007D7F23" w:rsidR="007D7F23" w:rsidP="007D7F23" w:rsidRDefault="007D7F23" w14:paraId="071E4E01" w14:textId="0A4144C1">
                        <w:pP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  <w:t>References</w:t>
                        </w:r>
                      </w:p>
                    </w:txbxContent>
                  </v:textbox>
                </v:rect>
                <v:shape id="Text Box 1396400353" style="position:absolute;top:3186;width:35674;height:23544;visibility:visible;mso-wrap-style:square;v-text-anchor:top" o:spid="_x0000_s1040" filled="f" strokecolor="#00b2a9 [3204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">
                  <v:textbox inset=",7.2pt,,0">
                    <w:txbxContent>
                      <w:p w:rsidR="007D7F23" w:rsidP="007D7F23" w:rsidRDefault="007D7F23" w14:paraId="6D98A12B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2946DB82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5869C3" w:rsidR="00FD5FAD">
        <w:rPr>
          <w:noProof/>
        </w:rPr>
        <mc:AlternateContent>
          <mc:Choice Requires="wpg">
            <w:drawing>
              <wp:anchor distT="45720" distB="45720" distL="182880" distR="182880" simplePos="0" relativeHeight="251718144" behindDoc="0" locked="0" layoutInCell="1" allowOverlap="1" wp14:anchorId="2ECD34C3" wp14:editId="5F14372A">
                <wp:simplePos x="0" y="0"/>
                <wp:positionH relativeFrom="margin">
                  <wp:posOffset>2413635</wp:posOffset>
                </wp:positionH>
                <wp:positionV relativeFrom="margin">
                  <wp:posOffset>467995</wp:posOffset>
                </wp:positionV>
                <wp:extent cx="3670935" cy="2614295"/>
                <wp:effectExtent l="0" t="0" r="24765" b="14605"/>
                <wp:wrapSquare wrapText="bothSides"/>
                <wp:docPr id="79263708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935" cy="2614295"/>
                          <a:chOff x="0" y="1"/>
                          <a:chExt cx="3672472" cy="1679242"/>
                        </a:xfrm>
                      </wpg:grpSpPr>
                      <wps:wsp>
                        <wps:cNvPr id="996887862" name="Rectangle 996887862"/>
                        <wps:cNvSpPr/>
                        <wps:spPr>
                          <a:xfrm>
                            <a:off x="0" y="1"/>
                            <a:ext cx="3672472" cy="173853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Pr="007D7F23" w:rsidR="007D7F23" w:rsidP="007D7F23" w:rsidRDefault="0076267A" w14:paraId="1D7C7064" w14:textId="7270A788">
                              <w:pP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58835" name="Text Box 183858835"/>
                        <wps:cNvSpPr txBox="1"/>
                        <wps:spPr>
                          <a:xfrm>
                            <a:off x="0" y="173854"/>
                            <a:ext cx="3672472" cy="15053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D7F23" w:rsidP="007D7F23" w:rsidRDefault="007D7F23" w14:paraId="2A7D7B20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0CF7CF4D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7852FFCD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78586712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5E01FC40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138696C9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Pr="007D7F23" w:rsidR="007D7F23" w:rsidP="007D7F23" w:rsidRDefault="007D7F23" w14:paraId="733507EC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15421AB">
              <v:group id="_x0000_s1041" style="position:absolute;margin-left:190.05pt;margin-top:36.85pt;width:289.05pt;height:205.85pt;z-index:251718144;mso-wrap-distance-left:14.4pt;mso-wrap-distance-top:3.6pt;mso-wrap-distance-right:14.4pt;mso-wrap-distance-bottom:3.6pt;mso-position-horizontal-relative:margin;mso-position-vertical-relative:margin;mso-width-relative:margin;mso-height-relative:margin" coordsize="36724,16792" coordorigin="" w14:anchorId="2ECD34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">
                <v:rect id="Rectangle 996887862" style="position:absolute;width:36724;height:1738;visibility:visible;mso-wrap-style:square;v-text-anchor:middle" o:spid="_x0000_s1042" fillcolor="#00b2a9 [3204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">
                  <v:textbox>
                    <w:txbxContent>
                      <w:p w:rsidRPr="007D7F23" w:rsidR="007D7F23" w:rsidP="007D7F23" w:rsidRDefault="0076267A" w14:paraId="36704A0D" w14:textId="7270A788">
                        <w:pP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  <w:t>Results</w:t>
                        </w:r>
                      </w:p>
                    </w:txbxContent>
                  </v:textbox>
                </v:rect>
                <v:shape id="Text Box 183858835" style="position:absolute;top:1738;width:36724;height:15054;visibility:visible;mso-wrap-style:square;v-text-anchor:top" o:spid="_x0000_s1043" filled="f" strokecolor="#00b2a9 [3204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">
                  <v:textbox inset=",7.2pt,,0">
                    <w:txbxContent>
                      <w:p w:rsidR="007D7F23" w:rsidP="007D7F23" w:rsidRDefault="007D7F23" w14:paraId="5997CC1D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110FFD37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6B699379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3FE9F23F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1F72F646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08CE6F91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Pr="007D7F23" w:rsidR="007D7F23" w:rsidP="007D7F23" w:rsidRDefault="007D7F23" w14:paraId="61CDCEAD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5869C3" w:rsidR="00FD5FAD">
        <w:rPr>
          <w:noProof/>
        </w:rPr>
        <mc:AlternateContent>
          <mc:Choice Requires="wpg">
            <w:drawing>
              <wp:anchor distT="45720" distB="45720" distL="182880" distR="182880" simplePos="0" relativeHeight="251714048" behindDoc="0" locked="0" layoutInCell="1" allowOverlap="1" wp14:anchorId="5EBD9630" wp14:editId="3C6E1AB6">
                <wp:simplePos x="0" y="0"/>
                <wp:positionH relativeFrom="margin">
                  <wp:posOffset>-1149350</wp:posOffset>
                </wp:positionH>
                <wp:positionV relativeFrom="margin">
                  <wp:posOffset>1578610</wp:posOffset>
                </wp:positionV>
                <wp:extent cx="3566160" cy="2235200"/>
                <wp:effectExtent l="0" t="0" r="15240" b="12700"/>
                <wp:wrapSquare wrapText="bothSides"/>
                <wp:docPr id="758667168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2235200"/>
                          <a:chOff x="0" y="0"/>
                          <a:chExt cx="3567448" cy="1299632"/>
                        </a:xfrm>
                      </wpg:grpSpPr>
                      <wps:wsp>
                        <wps:cNvPr id="1417916214" name="Rectangle 1417916214"/>
                        <wps:cNvSpPr/>
                        <wps:spPr>
                          <a:xfrm>
                            <a:off x="0" y="0"/>
                            <a:ext cx="3567448" cy="204791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Pr="007D7F23" w:rsidR="007D7F23" w:rsidP="007D7F23" w:rsidRDefault="0076267A" w14:paraId="4B3CF123" w14:textId="77253474">
                              <w:pP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778464" name="Text Box 872778464"/>
                        <wps:cNvSpPr txBox="1"/>
                        <wps:spPr>
                          <a:xfrm>
                            <a:off x="0" y="204791"/>
                            <a:ext cx="3567448" cy="10948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D7F23" w:rsidP="007D7F23" w:rsidRDefault="007D7F23" w14:paraId="7FDA2C74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0115918C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2254C875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0E6E4FE8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Pr="007D7F23" w:rsidR="007D7F23" w:rsidP="007D7F23" w:rsidRDefault="007D7F23" w14:paraId="54494FB3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61CA57E">
              <v:group id="_x0000_s1044" style="position:absolute;margin-left:-90.5pt;margin-top:124.3pt;width:280.8pt;height:176pt;z-index:251714048;mso-wrap-distance-left:14.4pt;mso-wrap-distance-top:3.6pt;mso-wrap-distance-right:14.4pt;mso-wrap-distance-bottom:3.6pt;mso-position-horizontal-relative:margin;mso-position-vertical-relative:margin;mso-width-relative:margin;mso-height-relative:margin" coordsize="35674,12996" w14:anchorId="5EBD9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">
                <v:rect id="Rectangle 1417916214" style="position:absolute;width:35674;height:2047;visibility:visible;mso-wrap-style:square;v-text-anchor:middle" o:spid="_x0000_s1045" fillcolor="#00b2a9 [3204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">
                  <v:textbox>
                    <w:txbxContent>
                      <w:p w:rsidRPr="007D7F23" w:rsidR="007D7F23" w:rsidP="007D7F23" w:rsidRDefault="0076267A" w14:paraId="7DF8344F" w14:textId="77253474">
                        <w:pP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  <w:t>Materials</w:t>
                        </w:r>
                      </w:p>
                    </w:txbxContent>
                  </v:textbox>
                </v:rect>
                <v:shape id="Text Box 872778464" style="position:absolute;top:2047;width:35674;height:10949;visibility:visible;mso-wrap-style:square;v-text-anchor:top" o:spid="_x0000_s1046" filled="f" strokecolor="#00b2a9 [3204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">
                  <v:textbox inset=",7.2pt,,0">
                    <w:txbxContent>
                      <w:p w:rsidR="007D7F23" w:rsidP="007D7F23" w:rsidRDefault="007D7F23" w14:paraId="6BB9E253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23DE523C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52E56223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07547A01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Pr="007D7F23" w:rsidR="007D7F23" w:rsidP="007D7F23" w:rsidRDefault="007D7F23" w14:paraId="5043CB0F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5869C3" w:rsidR="00FD5FAD">
        <w:rPr>
          <w:noProof/>
        </w:rPr>
        <mc:AlternateContent>
          <mc:Choice Requires="wpg">
            <w:drawing>
              <wp:anchor distT="45720" distB="45720" distL="182880" distR="182880" simplePos="0" relativeHeight="251709952" behindDoc="0" locked="0" layoutInCell="1" allowOverlap="1" wp14:anchorId="76F40B8A" wp14:editId="7A677B01">
                <wp:simplePos x="0" y="0"/>
                <wp:positionH relativeFrom="margin">
                  <wp:posOffset>-1151255</wp:posOffset>
                </wp:positionH>
                <wp:positionV relativeFrom="margin">
                  <wp:posOffset>469900</wp:posOffset>
                </wp:positionV>
                <wp:extent cx="3566160" cy="1109980"/>
                <wp:effectExtent l="0" t="0" r="15240" b="13970"/>
                <wp:wrapSquare wrapText="bothSides"/>
                <wp:docPr id="198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1109980"/>
                          <a:chOff x="0" y="0"/>
                          <a:chExt cx="3567448" cy="1109764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Pr="007D7F23" w:rsidR="007D7F23" w:rsidP="007D7F23" w:rsidRDefault="0076267A" w14:paraId="59262515" w14:textId="22A3C3C5">
                              <w:pP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  <w:t>Aim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84"/>
                            <a:ext cx="3567448" cy="857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D7F23" w:rsidRDefault="007D7F23" w14:paraId="27696C0D" w14:textId="4D1843BA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RDefault="007D7F23" w14:paraId="1D03F6AA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RDefault="007D7F23" w14:paraId="62818147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Pr="007D7F23" w:rsidR="007D7F23" w:rsidRDefault="007D7F23" w14:paraId="4B423398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4445AA1">
              <v:group id="_x0000_s1047" style="position:absolute;margin-left:-90.65pt;margin-top:37pt;width:280.8pt;height:87.4pt;z-index:251709952;mso-wrap-distance-left:14.4pt;mso-wrap-distance-top:3.6pt;mso-wrap-distance-right:14.4pt;mso-wrap-distance-bottom:3.6pt;mso-position-horizontal-relative:margin;mso-position-vertical-relative:margin;mso-width-relative:margin;mso-height-relative:margin" coordsize="35674,11097" w14:anchorId="76F40B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">
                <v:rect id="Rectangle 199" style="position:absolute;width:35674;height:2706;visibility:visible;mso-wrap-style:square;v-text-anchor:middle" o:spid="_x0000_s1048" fillcolor="#00b2a9 [3204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">
                  <v:textbox>
                    <w:txbxContent>
                      <w:p w:rsidRPr="007D7F23" w:rsidR="007D7F23" w:rsidP="007D7F23" w:rsidRDefault="0076267A" w14:paraId="2FC8C62C" w14:textId="22A3C3C5">
                        <w:pP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  <w:t>Aim</w:t>
                        </w:r>
                      </w:p>
                    </w:txbxContent>
                  </v:textbox>
                </v:rect>
                <v:shape id="Text Box 200" style="position:absolute;top:2526;width:35674;height:8571;visibility:visible;mso-wrap-style:square;v-text-anchor:top" o:spid="_x0000_s1049" filled="f" strokecolor="#00b2a9 [3204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">
                  <v:textbox style="mso-fit-shape-to-text:t" inset=",7.2pt,,0">
                    <w:txbxContent>
                      <w:p w:rsidR="007D7F23" w:rsidRDefault="007D7F23" w14:paraId="07459315" w14:textId="4D1843BA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RDefault="007D7F23" w14:paraId="6537F28F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RDefault="007D7F23" w14:paraId="6DFB9E20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Pr="007D7F23" w:rsidR="007D7F23" w:rsidRDefault="007D7F23" w14:paraId="70DF9E56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5869C3" w:rsidR="00FD5FAD">
        <w:rPr>
          <w:noProof/>
        </w:rPr>
        <mc:AlternateContent>
          <mc:Choice Requires="wpg">
            <w:drawing>
              <wp:anchor distT="45720" distB="45720" distL="182880" distR="182880" simplePos="0" relativeHeight="251722240" behindDoc="0" locked="0" layoutInCell="1" allowOverlap="1" wp14:anchorId="02B3F1DF" wp14:editId="716928C2">
                <wp:simplePos x="0" y="0"/>
                <wp:positionH relativeFrom="margin">
                  <wp:posOffset>6087110</wp:posOffset>
                </wp:positionH>
                <wp:positionV relativeFrom="margin">
                  <wp:posOffset>466725</wp:posOffset>
                </wp:positionV>
                <wp:extent cx="2817495" cy="3223895"/>
                <wp:effectExtent l="0" t="0" r="20955" b="14605"/>
                <wp:wrapSquare wrapText="bothSides"/>
                <wp:docPr id="1955739550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7495" cy="3223895"/>
                          <a:chOff x="0" y="0"/>
                          <a:chExt cx="3567448" cy="2206314"/>
                        </a:xfrm>
                      </wpg:grpSpPr>
                      <wps:wsp>
                        <wps:cNvPr id="163660910" name="Rectangle 163660910"/>
                        <wps:cNvSpPr/>
                        <wps:spPr>
                          <a:xfrm>
                            <a:off x="0" y="0"/>
                            <a:ext cx="3567448" cy="18522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D7F23" w:rsidP="007D7F23" w:rsidRDefault="007D7F23" w14:paraId="6E9E9FA7" w14:textId="200EB805">
                              <w:pP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  <w:t>Conclusion</w:t>
                              </w:r>
                            </w:p>
                            <w:p w:rsidR="007D7F23" w:rsidP="007D7F23" w:rsidRDefault="007D7F23" w14:paraId="17C08878" w14:textId="77777777">
                              <w:pP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4512871A" w14:textId="77777777">
                              <w:pP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</w:p>
                            <w:p w:rsidRPr="007D7F23" w:rsidR="007D7F23" w:rsidP="007D7F23" w:rsidRDefault="007D7F23" w14:paraId="0C1AA296" w14:textId="77777777">
                              <w:pP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156767" name="Text Box 1140156767"/>
                        <wps:cNvSpPr txBox="1"/>
                        <wps:spPr>
                          <a:xfrm>
                            <a:off x="0" y="185229"/>
                            <a:ext cx="3567448" cy="2021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D7F23" w:rsidP="007D7F23" w:rsidRDefault="007D7F23" w14:paraId="23DAF535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3983773F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41E67B84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7C0172C6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1B9ABF4C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74331ED9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6D6C5B8C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4E032F8B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04F103FF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67E30E63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39C1089B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Pr="007D7F23" w:rsidR="007D7F23" w:rsidP="007D7F23" w:rsidRDefault="007D7F23" w14:paraId="2404E1D8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172E538">
              <v:group id="_x0000_s1050" style="position:absolute;margin-left:479.3pt;margin-top:36.75pt;width:221.85pt;height:253.85pt;z-index:251722240;mso-wrap-distance-left:14.4pt;mso-wrap-distance-top:3.6pt;mso-wrap-distance-right:14.4pt;mso-wrap-distance-bottom:3.6pt;mso-position-horizontal-relative:margin;mso-position-vertical-relative:margin;mso-width-relative:margin;mso-height-relative:margin" coordsize="35674,22063" w14:anchorId="02B3F1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">
                <v:rect id="Rectangle 163660910" style="position:absolute;width:35674;height:1852;visibility:visible;mso-wrap-style:square;v-text-anchor:middle" o:spid="_x0000_s1051" fillcolor="#00b2a9 [3204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">
                  <v:textbox>
                    <w:txbxContent>
                      <w:p w:rsidR="007D7F23" w:rsidP="007D7F23" w:rsidRDefault="007D7F23" w14:paraId="2B2A7A39" w14:textId="200EB805">
                        <w:pP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  <w:t>Conclusion</w:t>
                        </w:r>
                      </w:p>
                      <w:p w:rsidR="007D7F23" w:rsidP="007D7F23" w:rsidRDefault="007D7F23" w14:paraId="44E871BC" w14:textId="77777777">
                        <w:pP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</w:p>
                      <w:p w:rsidR="007D7F23" w:rsidP="007D7F23" w:rsidRDefault="007D7F23" w14:paraId="144A5D23" w14:textId="77777777">
                        <w:pP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</w:p>
                      <w:p w:rsidRPr="007D7F23" w:rsidR="007D7F23" w:rsidP="007D7F23" w:rsidRDefault="007D7F23" w14:paraId="738610EB" w14:textId="77777777">
                        <w:pP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rect>
                <v:shape id="Text Box 1140156767" style="position:absolute;top:1852;width:35674;height:20211;visibility:visible;mso-wrap-style:square;v-text-anchor:top" o:spid="_x0000_s1052" filled="f" strokecolor="#00b2a9 [3204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">
                  <v:textbox inset=",7.2pt,,0">
                    <w:txbxContent>
                      <w:p w:rsidR="007D7F23" w:rsidP="007D7F23" w:rsidRDefault="007D7F23" w14:paraId="637805D2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463F29E8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3B7B4B86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3A0FF5F2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5630AD66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61829076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2BA226A1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17AD93B2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0DE4B5B7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66204FF1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2DBF0D7D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Pr="007D7F23" w:rsidR="007D7F23" w:rsidP="007D7F23" w:rsidRDefault="007D7F23" w14:paraId="6B62F1B3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5869C3" w:rsidR="00FD5FAD">
        <w:rPr>
          <w:noProof/>
        </w:rPr>
        <w:drawing>
          <wp:anchor distT="0" distB="0" distL="114300" distR="114300" simplePos="0" relativeHeight="251707904" behindDoc="0" locked="0" layoutInCell="1" allowOverlap="1" wp14:anchorId="4F799D25" wp14:editId="15AC525B">
            <wp:simplePos x="0" y="0"/>
            <wp:positionH relativeFrom="column">
              <wp:posOffset>6683163</wp:posOffset>
            </wp:positionH>
            <wp:positionV relativeFrom="paragraph">
              <wp:posOffset>-474961</wp:posOffset>
            </wp:positionV>
            <wp:extent cx="2223182" cy="899795"/>
            <wp:effectExtent l="0" t="0" r="5715" b="0"/>
            <wp:wrapNone/>
            <wp:docPr id="4098" name="Picture 2" descr="Coastcare Victoria">
              <a:extLst xmlns:a="http://schemas.openxmlformats.org/drawingml/2006/main">
                <a:ext uri="{FF2B5EF4-FFF2-40B4-BE49-F238E27FC236}">
                  <a16:creationId xmlns:a16="http://schemas.microsoft.com/office/drawing/2014/main" id="{FDB35824-A563-DE1B-5815-804A2AEF93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oastcare Victoria">
                      <a:extLst>
                        <a:ext uri="{FF2B5EF4-FFF2-40B4-BE49-F238E27FC236}">
                          <a16:creationId xmlns:a16="http://schemas.microsoft.com/office/drawing/2014/main" id="{FDB35824-A563-DE1B-5815-804A2AEF93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82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9C3" w:rsidR="0076267A">
        <w:rPr>
          <w:noProof/>
        </w:rPr>
        <mc:AlternateContent>
          <mc:Choice Requires="wpg">
            <w:drawing>
              <wp:anchor distT="45720" distB="45720" distL="182880" distR="182880" simplePos="0" relativeHeight="251720192" behindDoc="0" locked="0" layoutInCell="1" allowOverlap="1" wp14:anchorId="4E730506" wp14:editId="0FCA5220">
                <wp:simplePos x="0" y="0"/>
                <wp:positionH relativeFrom="margin">
                  <wp:posOffset>2413635</wp:posOffset>
                </wp:positionH>
                <wp:positionV relativeFrom="margin">
                  <wp:posOffset>3082290</wp:posOffset>
                </wp:positionV>
                <wp:extent cx="3670935" cy="3330575"/>
                <wp:effectExtent l="0" t="0" r="24765" b="22225"/>
                <wp:wrapSquare wrapText="bothSides"/>
                <wp:docPr id="452479378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935" cy="3330575"/>
                          <a:chOff x="0" y="0"/>
                          <a:chExt cx="3672683" cy="3297713"/>
                        </a:xfrm>
                      </wpg:grpSpPr>
                      <wps:wsp>
                        <wps:cNvPr id="27174802" name="Rectangle 27174802"/>
                        <wps:cNvSpPr/>
                        <wps:spPr>
                          <a:xfrm>
                            <a:off x="0" y="0"/>
                            <a:ext cx="3672683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Pr="007D7F23" w:rsidR="007D7F23" w:rsidP="007D7F23" w:rsidRDefault="0076267A" w14:paraId="1709A28D" w14:textId="10A9A014">
                              <w:pP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hAnsiTheme="majorHAnsi" w:eastAsiaTheme="majorEastAsia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  <w:t>Discussion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30707" name="Text Box 51230707"/>
                        <wps:cNvSpPr txBox="1"/>
                        <wps:spPr>
                          <a:xfrm>
                            <a:off x="0" y="252680"/>
                            <a:ext cx="3672472" cy="30450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D7F23" w:rsidP="007D7F23" w:rsidRDefault="007D7F23" w14:paraId="0FC2DBCB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0B1A823D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2C907DD1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74A39CC3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7DD9270E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68EAAD50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5B387CF4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2CE44E1E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01E77FA3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252B74FC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49C9471C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7AA5524F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5729CEF1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="007D7F23" w:rsidP="007D7F23" w:rsidRDefault="007D7F23" w14:paraId="410AB4E5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:rsidRPr="007D7F23" w:rsidR="007D7F23" w:rsidP="007D7F23" w:rsidRDefault="007D7F23" w14:paraId="3F98FAAF" w14:textId="77777777">
                              <w:pPr>
                                <w:rPr>
                                  <w:caps/>
                                  <w:color w:val="00B2A9" w:themeColor="accen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6961FF5">
              <v:group id="_x0000_s1053" style="position:absolute;margin-left:190.05pt;margin-top:242.7pt;width:289.05pt;height:262.25pt;z-index:251720192;mso-wrap-distance-left:14.4pt;mso-wrap-distance-top:3.6pt;mso-wrap-distance-right:14.4pt;mso-wrap-distance-bottom:3.6pt;mso-position-horizontal-relative:margin;mso-position-vertical-relative:margin;mso-width-relative:margin;mso-height-relative:margin" coordsize="36726,32977" w14:anchorId="4E730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">
                <v:rect id="Rectangle 27174802" style="position:absolute;width:36726;height:2706;visibility:visible;mso-wrap-style:square;v-text-anchor:middle" o:spid="_x0000_s1054" fillcolor="#00b2a9 [3204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">
                  <v:textbox>
                    <w:txbxContent>
                      <w:p w:rsidRPr="007D7F23" w:rsidR="007D7F23" w:rsidP="007D7F23" w:rsidRDefault="0076267A" w14:paraId="4AFE23A4" w14:textId="10A9A014">
                        <w:pP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hAnsiTheme="majorHAnsi" w:eastAsiaTheme="majorEastAsia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  <w:t>Discussion</w:t>
                        </w:r>
                      </w:p>
                    </w:txbxContent>
                  </v:textbox>
                </v:rect>
                <v:shape id="Text Box 51230707" style="position:absolute;top:2526;width:36724;height:30451;visibility:visible;mso-wrap-style:square;v-text-anchor:top" o:spid="_x0000_s1055" filled="f" strokecolor="#00b2a9 [3204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">
                  <v:textbox inset=",7.2pt,,0">
                    <w:txbxContent>
                      <w:p w:rsidR="007D7F23" w:rsidP="007D7F23" w:rsidRDefault="007D7F23" w14:paraId="02F2C34E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680A4E5D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19219836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296FEF7D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7194DBDC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769D0D3C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54CD245A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1231BE67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36FEB5B0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30D7AA69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7196D064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34FF1C98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6D072C0D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7D7F23" w:rsidP="007D7F23" w:rsidRDefault="007D7F23" w14:paraId="48A21919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Pr="007D7F23" w:rsidR="007D7F23" w:rsidP="007D7F23" w:rsidRDefault="007D7F23" w14:paraId="6BD18F9B" w14:textId="77777777">
                        <w:pPr>
                          <w:rPr>
                            <w:caps/>
                            <w:color w:val="00B2A9" w:themeColor="accent1"/>
                            <w:sz w:val="26"/>
                            <w:szCs w:val="26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5869C3" w:rsidR="00FD5FAD">
        <w:rPr>
          <w:rFonts w:eastAsia="Arial"/>
        </w:rPr>
        <w:t xml:space="preserve"> </w:t>
      </w:r>
      <w:bookmarkEnd w:id="18"/>
      <w:r w:rsidRPr="005869C3" w:rsidR="00237DE0">
        <w:rPr>
          <w:rFonts w:eastAsia="Arial"/>
        </w:rPr>
        <w:t xml:space="preserve">  </w:t>
      </w:r>
    </w:p>
    <w:p w:rsidR="00237DE0" w:rsidP="00237DE0" w:rsidRDefault="00237DE0" w14:paraId="74115509" w14:textId="77777777">
      <w:pPr>
        <w:pStyle w:val="BodyText"/>
        <w:rPr>
          <w:rFonts w:eastAsia="Arial"/>
          <w:lang w:eastAsia="en-AU"/>
        </w:rPr>
        <w:sectPr w:rsidR="00237DE0" w:rsidSect="000A2775">
          <w:pgSz w:w="16840" w:h="11907" w:orient="landscape" w:code="9"/>
          <w:pgMar w:top="1134" w:right="1134" w:bottom="1134" w:left="2268" w:header="284" w:footer="284" w:gutter="0"/>
          <w:cols w:space="720"/>
          <w:docGrid w:linePitch="360"/>
        </w:sectPr>
      </w:pPr>
    </w:p>
    <w:p w:rsidRPr="00237DE0" w:rsidR="00237DE0" w:rsidP="00237DE0" w:rsidRDefault="00237DE0" w14:paraId="4E6642A5" w14:textId="77777777">
      <w:pPr>
        <w:pStyle w:val="BodyText"/>
        <w:rPr>
          <w:rFonts w:eastAsia="Arial"/>
          <w:lang w:eastAsia="en-AU"/>
        </w:rPr>
      </w:pPr>
    </w:p>
    <w:p w:rsidR="00237DE0" w:rsidRDefault="00237DE0" w14:paraId="676F7692" w14:textId="77777777">
      <w:pPr>
        <w:rPr>
          <w:rFonts w:eastAsia="Arial"/>
          <w:noProof/>
        </w:rPr>
      </w:pPr>
    </w:p>
    <w:p w:rsidRPr="00F5356E" w:rsidR="0086627B" w:rsidP="0086627B" w:rsidRDefault="0086627B" w14:paraId="3757BFF2" w14:textId="7FE7F68B">
      <w:pPr>
        <w:pStyle w:val="Heading1"/>
      </w:pPr>
      <w:bookmarkStart w:name="_Toc169706763" w:id="21"/>
      <w:bookmarkStart w:name="_Toc216272096" w:id="22"/>
      <w:r>
        <w:t>Revi</w:t>
      </w:r>
      <w:r w:rsidRPr="005442DB">
        <w:t xml:space="preserve">ew </w:t>
      </w:r>
      <w:r w:rsidRPr="005442DB" w:rsidR="00EC2BB6">
        <w:t>q</w:t>
      </w:r>
      <w:r w:rsidRPr="005442DB">
        <w:t>uestions</w:t>
      </w:r>
      <w:bookmarkEnd w:id="21"/>
      <w:bookmarkEnd w:id="22"/>
    </w:p>
    <w:p w:rsidRPr="00F5356E" w:rsidR="0086627B" w:rsidP="0086627B" w:rsidRDefault="0086627B" w14:paraId="3C6B701F" w14:textId="2EBBB3DA">
      <w:pPr>
        <w:pStyle w:val="ListNumber"/>
        <w:rPr>
          <w:rFonts w:eastAsia="Arial"/>
          <w:color w:val="00B2A9" w:themeColor="text2"/>
        </w:rPr>
      </w:pPr>
      <w:bookmarkStart w:name="_Hlk177507140" w:id="23"/>
      <w:r>
        <w:rPr>
          <w:color w:val="00B2A9"/>
        </w:rPr>
        <w:t xml:space="preserve">What is the main difference between a scientific diagram and a scientific colour illustration? </w:t>
      </w:r>
      <w:r w:rsidRPr="00BD2284">
        <w:rPr>
          <w:rFonts w:eastAsia="Arial"/>
          <w:color w:val="00B2A9" w:themeColor="text2"/>
        </w:rPr>
        <w:t>(2 marks)</w:t>
      </w:r>
      <w:r w:rsidRPr="00F5356E">
        <w:rPr>
          <w:rFonts w:eastAsia="Arial"/>
          <w:color w:val="00B2A9" w:themeColor="text2"/>
        </w:rPr>
        <w:t xml:space="preserve"> </w:t>
      </w:r>
    </w:p>
    <w:p w:rsidRPr="00F5356E" w:rsidR="0086627B" w:rsidP="0086627B" w:rsidRDefault="0086627B" w14:paraId="00B91A80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:rsidR="0086627B" w:rsidP="0086627B" w:rsidRDefault="0086627B" w14:paraId="583A4DAE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:rsidR="0086627B" w:rsidP="0086627B" w:rsidRDefault="0086627B" w14:paraId="4FC2FA5B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:rsidRPr="00F5356E" w:rsidR="0086627B" w:rsidP="0086627B" w:rsidRDefault="0086627B" w14:paraId="060B5AD1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:rsidRPr="00F5356E" w:rsidR="0086627B" w:rsidP="0086627B" w:rsidRDefault="0086627B" w14:paraId="7CA7AAA9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:rsidR="0086627B" w:rsidP="0086627B" w:rsidRDefault="0086627B" w14:paraId="474B1213" w14:textId="7D1877DF">
      <w:pPr>
        <w:pStyle w:val="ListNumber"/>
        <w:rPr>
          <w:rFonts w:eastAsia="Arial"/>
          <w:color w:val="00B2A9" w:themeColor="text2"/>
        </w:rPr>
      </w:pPr>
      <w:r>
        <w:rPr>
          <w:rFonts w:eastAsia="Arial"/>
          <w:color w:val="00B2A9" w:themeColor="text2"/>
        </w:rPr>
        <w:t>What are some differences between the two main groups of nudibranchs, Dorid &amp; Aeolid?</w:t>
      </w:r>
      <w:r w:rsidRPr="00F5356E">
        <w:rPr>
          <w:rFonts w:eastAsia="Arial"/>
          <w:color w:val="00B2A9" w:themeColor="text2"/>
        </w:rPr>
        <w:t xml:space="preserve"> (3 marks)</w:t>
      </w:r>
    </w:p>
    <w:p w:rsidRPr="00F5356E" w:rsidR="00993438" w:rsidP="00993438" w:rsidRDefault="00993438" w14:paraId="18E153F2" w14:textId="59DFF631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  <w:bookmarkStart w:name="_Hlk177507206" w:id="24"/>
      <w:r>
        <w:rPr>
          <w:rFonts w:eastAsia="Arial"/>
          <w:color w:val="00B2A9" w:themeColor="text2"/>
        </w:rPr>
        <w:t xml:space="preserve">Use </w:t>
      </w:r>
      <w:r w:rsidR="00D67CC4">
        <w:rPr>
          <w:rFonts w:eastAsia="Arial"/>
          <w:color w:val="00B2A9" w:themeColor="text2"/>
        </w:rPr>
        <w:t>sketches</w:t>
      </w:r>
      <w:r>
        <w:rPr>
          <w:rFonts w:eastAsia="Arial"/>
          <w:color w:val="00B2A9" w:themeColor="text2"/>
        </w:rPr>
        <w:t xml:space="preserve"> if you like. </w:t>
      </w:r>
    </w:p>
    <w:bookmarkEnd w:id="24"/>
    <w:p w:rsidRPr="00F5356E" w:rsidR="0086627B" w:rsidP="0086627B" w:rsidRDefault="0086627B" w14:paraId="26014656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:rsidRPr="00F5356E" w:rsidR="0086627B" w:rsidP="0086627B" w:rsidRDefault="0086627B" w14:paraId="19F40625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:rsidR="0086627B" w:rsidP="0086627B" w:rsidRDefault="0086627B" w14:paraId="419C760F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:rsidR="0086627B" w:rsidP="0086627B" w:rsidRDefault="0086627B" w14:paraId="2A69F544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:rsidR="0086627B" w:rsidP="0086627B" w:rsidRDefault="0086627B" w14:paraId="3DF3070C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:rsidRPr="00F5356E" w:rsidR="0086627B" w:rsidP="0086627B" w:rsidRDefault="0086627B" w14:paraId="2F622CEE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:rsidRPr="00F5356E" w:rsidR="0086627B" w:rsidP="0086627B" w:rsidRDefault="0086627B" w14:paraId="64626A92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00B2A9" w:themeColor="text2"/>
        </w:rPr>
      </w:pPr>
    </w:p>
    <w:p w:rsidR="0086627B" w:rsidP="0086627B" w:rsidRDefault="0086627B" w14:paraId="2E9F4126" w14:textId="3CB80D07">
      <w:pPr>
        <w:pStyle w:val="ListNumber"/>
        <w:rPr>
          <w:rFonts w:eastAsia="Arial"/>
          <w:color w:val="00B2A9" w:themeColor="text2"/>
        </w:rPr>
      </w:pPr>
      <w:r>
        <w:rPr>
          <w:rFonts w:eastAsia="Arial"/>
          <w:color w:val="00B2A9" w:themeColor="text2"/>
        </w:rPr>
        <w:t>Why do scientists count a subset and not the total number of organisms in an environment?</w:t>
      </w:r>
      <w:r w:rsidRPr="00BD2284">
        <w:rPr>
          <w:rFonts w:eastAsia="Arial"/>
          <w:color w:val="00B2A9" w:themeColor="text2"/>
        </w:rPr>
        <w:t xml:space="preserve"> </w:t>
      </w:r>
      <w:r w:rsidRPr="00F5356E">
        <w:rPr>
          <w:rFonts w:eastAsia="Arial"/>
          <w:color w:val="00B2A9" w:themeColor="text2"/>
        </w:rPr>
        <w:t>(4 marks)</w:t>
      </w:r>
    </w:p>
    <w:p w:rsidR="0086627B" w:rsidP="0086627B" w:rsidRDefault="0086627B" w14:paraId="2E932E0A" w14:textId="77777777">
      <w:pPr>
        <w:pStyle w:val="ListNumber"/>
        <w:numPr>
          <w:ilvl w:val="0"/>
          <w:numId w:val="0"/>
        </w:numPr>
        <w:ind w:left="340" w:hanging="340"/>
        <w:rPr>
          <w:rFonts w:eastAsia="Arial"/>
          <w:color w:val="00B2A9" w:themeColor="text2"/>
        </w:rPr>
      </w:pPr>
    </w:p>
    <w:p w:rsidRPr="00BD2284" w:rsidR="0086627B" w:rsidP="0086627B" w:rsidRDefault="0086627B" w14:paraId="5F5A0A4D" w14:textId="77777777">
      <w:pPr>
        <w:pStyle w:val="ListNumber"/>
        <w:numPr>
          <w:ilvl w:val="0"/>
          <w:numId w:val="0"/>
        </w:numPr>
        <w:ind w:left="340" w:hanging="340"/>
        <w:rPr>
          <w:rFonts w:eastAsia="Arial"/>
          <w:color w:val="00B2A9" w:themeColor="text2"/>
        </w:rPr>
      </w:pPr>
    </w:p>
    <w:p w:rsidR="0086627B" w:rsidP="0086627B" w:rsidRDefault="0086627B" w14:paraId="1C4A0F8E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FF0000"/>
        </w:rPr>
      </w:pPr>
    </w:p>
    <w:p w:rsidRPr="005314FA" w:rsidR="0086627B" w:rsidP="00BA2C42" w:rsidRDefault="0086627B" w14:paraId="7176107A" w14:textId="77777777">
      <w:pPr>
        <w:pStyle w:val="ListNumber"/>
        <w:numPr>
          <w:ilvl w:val="0"/>
          <w:numId w:val="0"/>
        </w:numPr>
        <w:rPr>
          <w:rFonts w:eastAsia="Arial"/>
          <w:color w:val="FF0000"/>
        </w:rPr>
      </w:pPr>
    </w:p>
    <w:p w:rsidRPr="005314FA" w:rsidR="0086627B" w:rsidP="0086627B" w:rsidRDefault="0086627B" w14:paraId="59630D82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FF0000"/>
        </w:rPr>
      </w:pPr>
    </w:p>
    <w:p w:rsidRPr="005314FA" w:rsidR="0086627B" w:rsidP="0086627B" w:rsidRDefault="0086627B" w14:paraId="480A1CE7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FF0000"/>
        </w:rPr>
      </w:pPr>
    </w:p>
    <w:p w:rsidRPr="005314FA" w:rsidR="0086627B" w:rsidP="0086627B" w:rsidRDefault="0086627B" w14:paraId="47039A3E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FF0000"/>
        </w:rPr>
      </w:pPr>
    </w:p>
    <w:p w:rsidRPr="005314FA" w:rsidR="0086627B" w:rsidP="0086627B" w:rsidRDefault="0086627B" w14:paraId="70410B92" w14:textId="77777777">
      <w:pPr>
        <w:pStyle w:val="ListNumber"/>
        <w:numPr>
          <w:ilvl w:val="0"/>
          <w:numId w:val="0"/>
        </w:numPr>
        <w:ind w:left="340"/>
        <w:rPr>
          <w:rFonts w:eastAsia="Arial"/>
          <w:color w:val="FF0000"/>
        </w:rPr>
      </w:pPr>
    </w:p>
    <w:p w:rsidRPr="00E82C6F" w:rsidR="0086627B" w:rsidP="0086627B" w:rsidRDefault="0086627B" w14:paraId="0A65D215" w14:textId="16958488">
      <w:pPr>
        <w:pStyle w:val="ListNumber"/>
        <w:rPr>
          <w:rFonts w:eastAsia="Arial"/>
          <w:color w:val="00B2A9" w:themeColor="text2"/>
        </w:rPr>
      </w:pPr>
      <w:r>
        <w:rPr>
          <w:rFonts w:eastAsia="Arial"/>
          <w:color w:val="00B2A9" w:themeColor="text2"/>
        </w:rPr>
        <w:t>What are some reasons you would choose to use an infographic to communicate a subject</w:t>
      </w:r>
      <w:r w:rsidRPr="00E82C6F">
        <w:rPr>
          <w:rFonts w:eastAsia="Arial"/>
          <w:color w:val="00B2A9" w:themeColor="text2"/>
        </w:rPr>
        <w:t xml:space="preserve">? </w:t>
      </w:r>
      <w:r w:rsidRPr="00BC36BB" w:rsidR="00FF2C30">
        <w:rPr>
          <w:rFonts w:eastAsia="Arial"/>
          <w:color w:val="00B2A9" w:themeColor="text2"/>
        </w:rPr>
        <w:t>(</w:t>
      </w:r>
      <w:r w:rsidR="00FF2C30">
        <w:rPr>
          <w:rFonts w:eastAsia="Arial"/>
          <w:color w:val="00B2A9" w:themeColor="text2"/>
        </w:rPr>
        <w:t>4</w:t>
      </w:r>
      <w:r w:rsidRPr="00BC36BB" w:rsidR="00FF2C30">
        <w:rPr>
          <w:rFonts w:eastAsia="Arial"/>
          <w:color w:val="00B2A9" w:themeColor="text2"/>
        </w:rPr>
        <w:t xml:space="preserve"> mark)</w:t>
      </w:r>
      <w:r w:rsidRPr="00E82C6F" w:rsidR="00FF2C30">
        <w:rPr>
          <w:rFonts w:eastAsia="Arial"/>
          <w:color w:val="00B2A9" w:themeColor="text2"/>
        </w:rPr>
        <w:t xml:space="preserve"> </w:t>
      </w:r>
    </w:p>
    <w:bookmarkEnd w:id="23"/>
    <w:p w:rsidRPr="00020416" w:rsidR="006620A4" w:rsidP="00020416" w:rsidRDefault="006620A4" w14:paraId="7ED972F8" w14:textId="066D1656">
      <w:pPr>
        <w:pStyle w:val="BodyText"/>
        <w:rPr>
          <w:rFonts w:eastAsia="Arial"/>
          <w:b/>
          <w:bCs/>
          <w:noProof/>
        </w:rPr>
      </w:pPr>
    </w:p>
    <w:sectPr w:rsidRPr="00020416" w:rsidR="006620A4" w:rsidSect="00237DE0">
      <w:pgSz w:w="11907" w:h="16840" w:orient="portrait" w:code="9"/>
      <w:pgMar w:top="1134" w:right="1134" w:bottom="2268" w:left="113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F7BE1" w:rsidRDefault="00EF7BE1" w14:paraId="43294D0D" w14:textId="77777777">
      <w:r>
        <w:separator/>
      </w:r>
    </w:p>
    <w:p w:rsidR="00EF7BE1" w:rsidRDefault="00EF7BE1" w14:paraId="227DB18F" w14:textId="77777777"/>
  </w:endnote>
  <w:endnote w:type="continuationSeparator" w:id="0">
    <w:p w:rsidR="00EF7BE1" w:rsidRDefault="00EF7BE1" w14:paraId="7BE2026C" w14:textId="77777777">
      <w:r>
        <w:continuationSeparator/>
      </w:r>
    </w:p>
    <w:p w:rsidR="00EF7BE1" w:rsidRDefault="00EF7BE1" w14:paraId="2883EDB6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tbl>
    <w:tblPr>
      <w:tblStyle w:val="TableAsPlaceholder"/>
      <w:tblpPr w:bottomFromText="284" w:vertAnchor="page" w:horzAnchor="margin" w:tblpYSpec="bottom"/>
      <w:tblW w:w="8504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8164"/>
    </w:tblGrid>
    <w:tr w:rsidR="008D4D17" w:rsidTr="00D83BD4" w14:paraId="668B2BE5" w14:textId="77777777">
      <w:trPr>
        <w:trHeight w:val="397"/>
      </w:trPr>
      <w:tc>
        <w:tcPr>
          <w:tcW w:w="340" w:type="dxa"/>
        </w:tcPr>
        <w:p w:rsidRPr="00D55628" w:rsidR="008D4D17" w:rsidP="00D55628" w:rsidRDefault="00096E48" w14:paraId="27EAFEE9" w14:textId="5F02ECFE">
          <w:pPr>
            <w:pStyle w:val="FooterEven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0" allowOverlap="1" wp14:anchorId="1501DD1B" wp14:editId="057B1C8C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0"/>
                    <wp:wrapNone/>
                    <wp:docPr id="501146318" name="Text Box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4235DF" w:rsidR="004235DF" w:rsidP="004235DF" w:rsidRDefault="004235DF" w14:paraId="2DE78F08" w14:textId="7777777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4235DF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 w14:anchorId="7F9E3669">
                  <v:shapetype id="_x0000_t202" coordsize="21600,21600" o:spt="202" path="m,l,21600r21600,l21600,xe" w14:anchorId="1501DD1B">
                    <v:stroke joinstyle="miter"/>
                    <v:path gradientshapeok="t" o:connecttype="rect"/>
                  </v:shapetype>
                  <v:shape id="Text Box 17" style="position:absolute;margin-left:0;margin-top:805.45pt;width:595.35pt;height:21.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spid="_x0000_s105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">
                    <v:textbox inset=",0,,0">
                      <w:txbxContent>
                        <w:p w:rsidRPr="004235DF" w:rsidR="004235DF" w:rsidP="004235DF" w:rsidRDefault="004235DF" w14:paraId="09E77742" w14:textId="77777777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235D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D55628" w:rsidR="008D4D17">
            <w:fldChar w:fldCharType="begin"/>
          </w:r>
          <w:r w:rsidRPr="00D55628" w:rsidR="008D4D17">
            <w:instrText xml:space="preserve"> PAGE   \* MERGEFORMAT </w:instrText>
          </w:r>
          <w:r w:rsidRPr="00D55628" w:rsidR="008D4D17">
            <w:fldChar w:fldCharType="separate"/>
          </w:r>
          <w:r w:rsidR="008D4D17">
            <w:rPr>
              <w:noProof/>
            </w:rPr>
            <w:t>3</w:t>
          </w:r>
          <w:r w:rsidRPr="00D55628" w:rsidR="008D4D17">
            <w:fldChar w:fldCharType="end"/>
          </w:r>
        </w:p>
      </w:tc>
      <w:tc>
        <w:tcPr>
          <w:tcW w:w="8164" w:type="dxa"/>
        </w:tcPr>
        <w:p w:rsidRPr="00D55628" w:rsidR="008D4D17" w:rsidP="00D55628" w:rsidRDefault="008D4D17" w14:paraId="7D41F61A" w14:textId="77777777">
          <w:pPr>
            <w:pStyle w:val="FooterEven"/>
          </w:pPr>
          <w:r w:rsidRPr="000A15E4">
            <w:rPr>
              <w:rStyle w:val="Bold"/>
            </w:rPr>
            <w:t>Title of document</w:t>
          </w:r>
          <w:r w:rsidRPr="00D55628">
            <w:t xml:space="preserve"> Subtitle</w:t>
          </w:r>
        </w:p>
      </w:tc>
    </w:tr>
  </w:tbl>
  <w:p w:rsidRPr="008B6D45" w:rsidR="008D4D17" w:rsidP="005949B0" w:rsidRDefault="008D4D17" w14:paraId="041FD220" w14:textId="77777777">
    <w:pPr>
      <w:pStyle w:val="FooterEven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8D4D17" w:rsidRDefault="00096E48" w14:paraId="749EC158" w14:textId="56F28E2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02775" behindDoc="0" locked="0" layoutInCell="0" allowOverlap="1" wp14:anchorId="72E9EA98" wp14:editId="28581A3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63550"/>
              <wp:effectExtent l="0" t="0" r="0" b="0"/>
              <wp:wrapNone/>
              <wp:docPr id="99883770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7240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F87AD3" w:rsidR="00066F71" w:rsidP="00F87AD3" w:rsidRDefault="00F87AD3" w14:paraId="0C023B1C" w14:textId="78604D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F87AD3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2C523376">
            <v:shapetype id="_x0000_t202" coordsize="21600,21600" o:spt="202" path="m,l,21600r21600,l21600,xe" w14:anchorId="72E9EA98">
              <v:stroke joinstyle="miter"/>
              <v:path gradientshapeok="t" o:connecttype="rect"/>
            </v:shapetype>
            <v:shape id="Text Box 16" style="position:absolute;margin-left:0;margin-top:0;width:612pt;height:36.5pt;z-index:25170277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middle" o:spid="_x0000_s1057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">
              <v:textbox inset=",0,,0">
                <w:txbxContent>
                  <w:p w:rsidRPr="00F87AD3" w:rsidR="00066F71" w:rsidP="00F87AD3" w:rsidRDefault="00F87AD3" w14:paraId="75F360E3" w14:textId="78604D9A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F87AD3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5DBED57F" wp14:editId="351F2E5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310" cy="1796415"/>
              <wp:effectExtent l="0" t="0" r="0" b="0"/>
              <wp:wrapNone/>
              <wp:docPr id="181337520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796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01226A" w:rsidR="008D4D17" w:rsidP="00DF21D2" w:rsidRDefault="008D4D17" w14:paraId="2A2D213A" w14:textId="7C36DBB4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659C3C50">
            <v:shape id="Text Box 15" style="position:absolute;margin-left:0;margin-top:0;width:595.3pt;height:141.45pt;z-index:-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spid="_x0000_s105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" w14:anchorId="5DBED57F">
              <v:textbox>
                <w:txbxContent>
                  <w:p w:rsidRPr="0001226A" w:rsidR="008D4D17" w:rsidP="00DF21D2" w:rsidRDefault="008D4D17" w14:paraId="3521AF7E" w14:textId="7C36DBB4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8D4D17" w:rsidRDefault="008D4D17" w14:paraId="096C43A9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D4D17" w:rsidRDefault="00096E48" w14:paraId="6BBC184E" w14:textId="44393E7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08671" behindDoc="0" locked="0" layoutInCell="0" allowOverlap="1" wp14:anchorId="0415E3A2" wp14:editId="631E1E9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63550"/>
              <wp:effectExtent l="0" t="0" r="0" b="0"/>
              <wp:wrapNone/>
              <wp:docPr id="160006992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7240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F87AD3" w:rsidR="00C423E4" w:rsidP="00F87AD3" w:rsidRDefault="00F87AD3" w14:paraId="292516C4" w14:textId="7DDEDA28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F87AD3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6758A0FF">
            <v:shapetype id="_x0000_t202" coordsize="21600,21600" o:spt="202" path="m,l,21600r21600,l21600,xe" w14:anchorId="0415E3A2">
              <v:stroke joinstyle="miter"/>
              <v:path gradientshapeok="t" o:connecttype="rect"/>
            </v:shapetype>
            <v:shape id="Text Box 14" style="position:absolute;margin-left:0;margin-top:0;width:612pt;height:36.5pt;z-index:25170867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middle" o:spid="_x0000_s1059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">
              <v:textbox inset=",0,,0">
                <w:txbxContent>
                  <w:p w:rsidRPr="00F87AD3" w:rsidR="00C423E4" w:rsidP="00F87AD3" w:rsidRDefault="00F87AD3" w14:paraId="08CE8BEA" w14:textId="7DDEDA28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F87AD3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D4D17">
      <w:rPr>
        <w:noProof/>
      </w:rPr>
      <w:drawing>
        <wp:anchor distT="0" distB="0" distL="114300" distR="114300" simplePos="0" relativeHeight="251665920" behindDoc="1" locked="1" layoutInCell="1" allowOverlap="1" wp14:anchorId="0334156F" wp14:editId="4EAFAAD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124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SolarVicLogo" hidden="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D17">
      <w:rPr>
        <w:noProof/>
      </w:rPr>
      <w:drawing>
        <wp:anchor distT="0" distB="0" distL="114300" distR="114300" simplePos="0" relativeHeight="251663872" behindDoc="1" locked="1" layoutInCell="1" allowOverlap="1" wp14:anchorId="71F96698" wp14:editId="7994454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527200" cy="1057955"/>
          <wp:effectExtent l="0" t="0" r="0" b="0"/>
          <wp:wrapNone/>
          <wp:docPr id="25" name="Logo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Mono" hidden="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5043" b="-16667"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1057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Pr="00124E8F" w:rsidR="008D4D17" w:rsidP="00124E8F" w:rsidRDefault="00096E48" w14:paraId="1CF167D2" w14:textId="15122E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4963024F" wp14:editId="3C90AB8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310" cy="1796415"/>
              <wp:effectExtent l="0" t="0" r="0" b="0"/>
              <wp:wrapNone/>
              <wp:docPr id="192295773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796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01226A" w:rsidR="008D4D17" w:rsidP="00DF21D2" w:rsidRDefault="008D4D17" w14:paraId="0C50E7D6" w14:textId="5417F8B0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</w:instrText>
                          </w:r>
                          <w:r w:rsidRPr="006072AD">
                            <w:instrText>DOCPROPERTY</w:instrText>
                          </w:r>
                          <w:r w:rsidRPr="0001226A">
                            <w:instrText xml:space="preserve">  xStatus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50438DE0">
            <v:shapetype id="_x0000_t202" coordsize="21600,21600" o:spt="202" path="m,l,21600r21600,l21600,xe" w14:anchorId="4963024F">
              <v:stroke joinstyle="miter"/>
              <v:path gradientshapeok="t" o:connecttype="rect"/>
            </v:shapetype>
            <v:shape id="Text Box 13" style="position:absolute;margin-left:0;margin-top:0;width:595.3pt;height:141.45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spid="_x0000_s106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">
              <v:textbox>
                <w:txbxContent>
                  <w:p w:rsidRPr="0001226A" w:rsidR="008D4D17" w:rsidP="00DF21D2" w:rsidRDefault="008D4D17" w14:paraId="27BF05CC" w14:textId="5417F8B0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</w:instrText>
                    </w:r>
                    <w:r w:rsidRPr="006072AD">
                      <w:instrText>DOCPROPERTY</w:instrText>
                    </w:r>
                    <w:r w:rsidRPr="0001226A">
                      <w:instrText xml:space="preserve">  xStatus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8D4D17" w:rsidRDefault="00096E48" w14:paraId="560E2E21" w14:textId="7B12DC1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2E49927B" wp14:editId="10A0922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310" cy="1796415"/>
              <wp:effectExtent l="0" t="0" r="0" b="0"/>
              <wp:wrapNone/>
              <wp:docPr id="14874401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796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01226A" w:rsidR="008D4D17" w:rsidP="00DF21D2" w:rsidRDefault="008D4D17" w14:paraId="5F481EC6" w14:textId="0D7C1D71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</w:instrText>
                          </w:r>
                          <w:r w:rsidRPr="006072AD">
                            <w:instrText>DOCPROPERTY</w:instrText>
                          </w:r>
                          <w:r w:rsidRPr="0001226A">
                            <w:instrText xml:space="preserve">  xStatus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5318CDA3">
            <v:shapetype id="_x0000_t202" coordsize="21600,21600" o:spt="202" path="m,l,21600r21600,l21600,xe" w14:anchorId="2E49927B">
              <v:stroke joinstyle="miter"/>
              <v:path gradientshapeok="t" o:connecttype="rect"/>
            </v:shapetype>
            <v:shape id="Text Box 12" style="position:absolute;margin-left:0;margin-top:0;width:595.3pt;height:141.45pt;z-index:-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spid="_x0000_s106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4XNh6uQBAACpAwAADgAAAAAAAAAAAAAAAAAuAgAAZHJzL2Uyb0RvYy54bWxQSwECLQAU&#10;AAYACAAAACEANMVEztsAAAAGAQAADwAAAAAAAAAAAAAAAAA+BAAAZHJzL2Rvd25yZXYueG1sUEsF&#10;BgAAAAAEAAQA8wAAAEYFAAAAAA==&#10;">
              <v:textbox>
                <w:txbxContent>
                  <w:p w:rsidRPr="0001226A" w:rsidR="008D4D17" w:rsidP="00DF21D2" w:rsidRDefault="008D4D17" w14:paraId="4FC44872" w14:textId="0D7C1D71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</w:instrText>
                    </w:r>
                    <w:r w:rsidRPr="006072AD">
                      <w:instrText>DOCPROPERTY</w:instrText>
                    </w:r>
                    <w:r w:rsidRPr="0001226A">
                      <w:instrText xml:space="preserve">  xStatus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8D4D17" w:rsidRDefault="008D4D17" w14:paraId="790C7E3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8F5280" w:rsidR="00EF7BE1" w:rsidP="008F5280" w:rsidRDefault="00EF7BE1" w14:paraId="4B218FCD" w14:textId="77777777">
      <w:pPr>
        <w:pStyle w:val="FootnoteSeparator"/>
      </w:pPr>
    </w:p>
  </w:footnote>
  <w:footnote w:type="continuationSeparator" w:id="0">
    <w:p w:rsidR="00EF7BE1" w:rsidP="008F5280" w:rsidRDefault="00EF7BE1" w14:paraId="68DB04D5" w14:textId="77777777">
      <w:pPr>
        <w:pStyle w:val="FootnoteSeparator"/>
      </w:pPr>
    </w:p>
    <w:p w:rsidR="00EF7BE1" w:rsidRDefault="00EF7BE1" w14:paraId="355551F2" w14:textId="77777777"/>
  </w:footnote>
  <w:footnote w:type="continuationNotice" w:id="1">
    <w:p w:rsidR="00EF7BE1" w:rsidP="00D55628" w:rsidRDefault="00EF7BE1" w14:paraId="108951C4" w14:textId="77777777"/>
    <w:p w:rsidR="00EF7BE1" w:rsidRDefault="00EF7BE1" w14:paraId="7F127C9A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D4D17" w:rsidP="009C64FA" w:rsidRDefault="008D4D17" w14:paraId="697BF716" w14:textId="77777777">
    <w:pPr>
      <w:pStyle w:val="Header"/>
    </w:pPr>
  </w:p>
  <w:p w:rsidRPr="00393205" w:rsidR="008D4D17" w:rsidP="00393205" w:rsidRDefault="008D4D17" w14:paraId="53C2FDC1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D4D17" w:rsidRDefault="008D4D17" w14:paraId="76812BD4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D4D17" w:rsidRDefault="008D4D17" w14:paraId="551B4424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733817" w:rsidP="00733817" w:rsidRDefault="00096E48" w14:paraId="1D94504B" w14:textId="44CBB2D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166D19C6" wp14:editId="12FB1119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235" cy="899795"/>
              <wp:effectExtent l="0" t="0" r="0" b="0"/>
              <wp:wrapNone/>
              <wp:docPr id="1948848639" name="Freeform: 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235" cy="899795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04BCAF">
            <v:shape id="Freeform: Shape 3" style="position:absolute;margin-left:56.7pt;margin-top:22.7pt;width:68.05pt;height:70.8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spid="_x0000_s1026" fillcolor="#a6a1b5 [3209]" stroked="f" path="m1339,1419l669,,,1419r133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" w14:anchorId="4F35B324">
              <v:path arrowok="t" o:connecttype="custom" o:connectlocs="864235,899795;431795,0;0,899795;864235,899795" o:connectangles="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42286BC3" wp14:editId="06291570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235" cy="899795"/>
              <wp:effectExtent l="0" t="0" r="0" b="0"/>
              <wp:wrapNone/>
              <wp:docPr id="1630495934" name="Freeform: 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235" cy="899795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944F110">
            <v:shape id="Freeform: Shape 2" style="position:absolute;margin-left:22.7pt;margin-top:22.7pt;width:68.05pt;height:70.8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spid="_x0000_s1026" fillcolor="#797391 [3207]" stroked="f" path="m,l665,1419,1334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" w14:anchorId="0A334293">
              <v:path arrowok="t" o:connecttype="custom" o:connectlocs="0,0;430822,899795;864235,0;0,0" o:connectangles="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2E0E2936" wp14:editId="6AEB3701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19925" cy="899795"/>
              <wp:effectExtent l="0" t="0" r="0" b="0"/>
              <wp:wrapNone/>
              <wp:docPr id="9724634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9925" cy="89979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2197DBC">
            <v:rect id="Rectangle 1" style="position:absolute;margin-left:22.7pt;margin-top:22.7pt;width:552.75pt;height:70.8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color="#00b2a9 [3204]" stroked="f" w14:anchorId="02FEC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">
              <w10:wrap anchorx="page" anchory="page"/>
            </v:rect>
          </w:pict>
        </mc:Fallback>
      </mc:AlternateContent>
    </w:r>
  </w:p>
  <w:p w:rsidR="00733817" w:rsidP="009C64FA" w:rsidRDefault="00733817" w14:paraId="70B7B9FA" w14:textId="594A1E0D">
    <w:pPr>
      <w:pStyle w:val="Header"/>
    </w:pPr>
  </w:p>
  <w:p w:rsidR="00733817" w:rsidP="00D838A7" w:rsidRDefault="00733817" w14:paraId="5366A641" w14:textId="19D7A65A">
    <w:pPr>
      <w:pStyle w:val="Header"/>
    </w:pPr>
  </w:p>
  <w:p w:rsidRPr="00393205" w:rsidR="00733817" w:rsidP="00393205" w:rsidRDefault="00733817" w14:paraId="2404DDF6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BF61D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C22C90"/>
    <w:multiLevelType w:val="multilevel"/>
    <w:tmpl w:val="83282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0D431E"/>
    <w:multiLevelType w:val="hybridMultilevel"/>
    <w:tmpl w:val="339EA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A92015"/>
    <w:multiLevelType w:val="hybridMultilevel"/>
    <w:tmpl w:val="EE5A821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8B37FE"/>
    <w:multiLevelType w:val="multilevel"/>
    <w:tmpl w:val="738079DC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340"/>
        </w:tabs>
        <w:ind w:left="340" w:hanging="170"/>
      </w:pPr>
      <w:rPr>
        <w:rFonts w:hint="default" w:ascii="Calibri" w:hAnsi="Calibri" w:cs="Times New Roman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10"/>
        </w:tabs>
        <w:ind w:left="510" w:hanging="170"/>
      </w:pPr>
      <w:rPr>
        <w:rFonts w:hint="default" w:ascii="Times New Roman" w:hAnsi="Times New Roman" w:cs="Times New Roman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"/>
      <w:lvlJc w:val="left"/>
      <w:pPr>
        <w:tabs>
          <w:tab w:val="num" w:pos="680"/>
        </w:tabs>
        <w:ind w:left="680" w:hanging="170"/>
      </w:pPr>
      <w:rPr>
        <w:rFonts w:hint="default" w:ascii="Symbol" w:hAnsi="Symbol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680"/>
        </w:tabs>
        <w:ind w:left="85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0"/>
        </w:tabs>
        <w:ind w:left="102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020"/>
        </w:tabs>
        <w:ind w:left="1190" w:hanging="17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90"/>
        </w:tabs>
        <w:ind w:left="136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0"/>
        </w:tabs>
        <w:ind w:left="153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30"/>
        </w:tabs>
        <w:ind w:left="1700" w:hanging="170"/>
      </w:pPr>
      <w:rPr>
        <w:rFonts w:hint="default"/>
      </w:rPr>
    </w:lvl>
  </w:abstractNum>
  <w:abstractNum w:abstractNumId="5" w15:restartNumberingAfterBreak="0">
    <w:nsid w:val="09786056"/>
    <w:multiLevelType w:val="hybridMultilevel"/>
    <w:tmpl w:val="350205B0"/>
    <w:lvl w:ilvl="0" w:tplc="73AE44C8">
      <w:start w:val="218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C351215"/>
    <w:multiLevelType w:val="multilevel"/>
    <w:tmpl w:val="3FDEBA7A"/>
    <w:name w:val="DELWPHeadings"/>
    <w:lvl w:ilvl="0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B2A9" w:themeColor="text2"/>
        <w:sz w:val="4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7" w15:restartNumberingAfterBreak="0">
    <w:nsid w:val="0CB70C80"/>
    <w:multiLevelType w:val="hybridMultilevel"/>
    <w:tmpl w:val="780496A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9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hint="default" w:ascii="Calibri" w:hAnsi="Calibri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hint="default" w:ascii="Calibri" w:hAnsi="Calibri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hint="default" w:ascii="Symbol" w:hAnsi="Symbol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10" w15:restartNumberingAfterBreak="0">
    <w:nsid w:val="1A237433"/>
    <w:multiLevelType w:val="hybridMultilevel"/>
    <w:tmpl w:val="4BF216D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B5C5B09"/>
    <w:multiLevelType w:val="multilevel"/>
    <w:tmpl w:val="42E0D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1D673F7E"/>
    <w:multiLevelType w:val="hybridMultilevel"/>
    <w:tmpl w:val="08D4F6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D86586D"/>
    <w:multiLevelType w:val="hybridMultilevel"/>
    <w:tmpl w:val="077EC2E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A25670"/>
    <w:multiLevelType w:val="hybridMultilevel"/>
    <w:tmpl w:val="AD8EAE4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274895"/>
    <w:multiLevelType w:val="hybridMultilevel"/>
    <w:tmpl w:val="61CEA5DA"/>
    <w:lvl w:ilvl="0" w:tplc="086A307C">
      <w:start w:val="7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hint="default" w:ascii="Arial" w:hAnsi="Arial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7" w15:restartNumberingAfterBreak="0">
    <w:nsid w:val="24D83A8B"/>
    <w:multiLevelType w:val="multilevel"/>
    <w:tmpl w:val="3E0A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27D55B85"/>
    <w:multiLevelType w:val="hybridMultilevel"/>
    <w:tmpl w:val="994EDE1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480DB7"/>
    <w:multiLevelType w:val="hybridMultilevel"/>
    <w:tmpl w:val="7ECCDEE4"/>
    <w:lvl w:ilvl="0" w:tplc="3A1008EC">
      <w:start w:val="7"/>
      <w:numFmt w:val="bullet"/>
      <w:lvlText w:val=""/>
      <w:lvlJc w:val="left"/>
      <w:pPr>
        <w:ind w:left="720" w:hanging="360"/>
      </w:pPr>
      <w:rPr>
        <w:rFonts w:hint="default" w:ascii="Wingdings" w:hAnsi="Wingdings" w:eastAsia="Arial" w:cs="Times New Roman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2D4E4E17"/>
    <w:multiLevelType w:val="hybridMultilevel"/>
    <w:tmpl w:val="353CBA2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BD22D7"/>
    <w:multiLevelType w:val="hybridMultilevel"/>
    <w:tmpl w:val="AF6C6F6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30488"/>
    <w:multiLevelType w:val="multilevel"/>
    <w:tmpl w:val="E63E9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333064AB"/>
    <w:multiLevelType w:val="hybridMultilevel"/>
    <w:tmpl w:val="8480A64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7516CE"/>
    <w:multiLevelType w:val="multilevel"/>
    <w:tmpl w:val="36E2F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hint="default" w:ascii="Calibri" w:hAnsi="Calibri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hint="default" w:ascii="Calibri" w:hAnsi="Calibri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hint="default" w:ascii="Calibri" w:hAnsi="Calibri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38FD7F62"/>
    <w:multiLevelType w:val="hybridMultilevel"/>
    <w:tmpl w:val="90B016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hint="default" w:ascii="Symbol" w:hAnsi="Symbol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hint="default" w:ascii="Webdings" w:hAnsi="Webdings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hint="default" w:ascii="Arial" w:hAnsi="Arial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3BCB1310"/>
    <w:multiLevelType w:val="multilevel"/>
    <w:tmpl w:val="096A6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hint="default" w:ascii="Arial" w:hAnsi="Arial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49243C42"/>
    <w:multiLevelType w:val="hybridMultilevel"/>
    <w:tmpl w:val="B82883E2"/>
    <w:lvl w:ilvl="0" w:tplc="6D5E4D66">
      <w:start w:val="218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4D545EC4"/>
    <w:multiLevelType w:val="multilevel"/>
    <w:tmpl w:val="DFFC47C6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hint="default" w:ascii="Arial" w:hAnsi="Arial" w:cs="Arial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hint="default" w:ascii="Wingdings" w:hAnsi="Wingdings"/>
      </w:rPr>
    </w:lvl>
  </w:abstractNum>
  <w:abstractNum w:abstractNumId="34" w15:restartNumberingAfterBreak="0">
    <w:nsid w:val="4F0B1B75"/>
    <w:multiLevelType w:val="hybridMultilevel"/>
    <w:tmpl w:val="12C8C11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426C22"/>
    <w:multiLevelType w:val="hybridMultilevel"/>
    <w:tmpl w:val="536E0D88"/>
    <w:lvl w:ilvl="0" w:tplc="73AE44C8">
      <w:start w:val="218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hint="default" w:ascii="Arial" w:hAnsi="Arial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37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hint="default" w:ascii="Symbol" w:hAnsi="Symbol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8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39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40" w15:restartNumberingAfterBreak="0">
    <w:nsid w:val="677E0AD0"/>
    <w:multiLevelType w:val="hybridMultilevel"/>
    <w:tmpl w:val="6322739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CF163CA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3A7BAE"/>
    <w:multiLevelType w:val="hybridMultilevel"/>
    <w:tmpl w:val="3E2ED03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hint="default" w:ascii="Symbol" w:hAnsi="Symbol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hint="default" w:asciiTheme="minorHAnsi" w:hAnsiTheme="minorHAnsi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hint="default" w:ascii="Calibri" w:hAnsi="Calibri"/>
        <w:color w:val="00B2A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hint="default" w:ascii="Symbol" w:hAnsi="Symbol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hint="default" w:ascii="Symbol" w:hAnsi="Symbol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hint="default" w:ascii="Symbol" w:hAnsi="Symbol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hint="default" w:ascii="Symbol" w:hAnsi="Symbol"/>
      </w:rPr>
    </w:lvl>
  </w:abstractNum>
  <w:abstractNum w:abstractNumId="44" w15:restartNumberingAfterBreak="0">
    <w:nsid w:val="7839021E"/>
    <w:multiLevelType w:val="multilevel"/>
    <w:tmpl w:val="38CC5C00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00B2A9" w:themeColor="text2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5" w15:restartNumberingAfterBreak="0">
    <w:nsid w:val="78BE5708"/>
    <w:multiLevelType w:val="hybridMultilevel"/>
    <w:tmpl w:val="12943130"/>
    <w:lvl w:ilvl="0" w:tplc="73AE44C8">
      <w:start w:val="218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27118553">
    <w:abstractNumId w:val="30"/>
  </w:num>
  <w:num w:numId="2" w16cid:durableId="1008563342">
    <w:abstractNumId w:val="42"/>
  </w:num>
  <w:num w:numId="3" w16cid:durableId="1109930437">
    <w:abstractNumId w:val="38"/>
  </w:num>
  <w:num w:numId="4" w16cid:durableId="1874880848">
    <w:abstractNumId w:val="44"/>
  </w:num>
  <w:num w:numId="5" w16cid:durableId="1890996038">
    <w:abstractNumId w:val="20"/>
  </w:num>
  <w:num w:numId="6" w16cid:durableId="718748067">
    <w:abstractNumId w:val="8"/>
  </w:num>
  <w:num w:numId="7" w16cid:durableId="1938516005">
    <w:abstractNumId w:val="4"/>
  </w:num>
  <w:num w:numId="8" w16cid:durableId="1385371430">
    <w:abstractNumId w:val="43"/>
  </w:num>
  <w:num w:numId="9" w16cid:durableId="759762834">
    <w:abstractNumId w:val="9"/>
  </w:num>
  <w:num w:numId="10" w16cid:durableId="50932798">
    <w:abstractNumId w:val="26"/>
  </w:num>
  <w:num w:numId="11" w16cid:durableId="635456452">
    <w:abstractNumId w:val="16"/>
  </w:num>
  <w:num w:numId="12" w16cid:durableId="1376929936">
    <w:abstractNumId w:val="31"/>
  </w:num>
  <w:num w:numId="13" w16cid:durableId="435755413">
    <w:abstractNumId w:val="33"/>
  </w:num>
  <w:num w:numId="14" w16cid:durableId="404112099">
    <w:abstractNumId w:val="13"/>
  </w:num>
  <w:num w:numId="15" w16cid:durableId="162478678">
    <w:abstractNumId w:val="3"/>
  </w:num>
  <w:num w:numId="16" w16cid:durableId="1471437341">
    <w:abstractNumId w:val="22"/>
  </w:num>
  <w:num w:numId="17" w16cid:durableId="765032183">
    <w:abstractNumId w:val="40"/>
  </w:num>
  <w:num w:numId="18" w16cid:durableId="804736173">
    <w:abstractNumId w:val="24"/>
  </w:num>
  <w:num w:numId="19" w16cid:durableId="659700257">
    <w:abstractNumId w:val="18"/>
  </w:num>
  <w:num w:numId="20" w16cid:durableId="698091471">
    <w:abstractNumId w:val="41"/>
  </w:num>
  <w:num w:numId="21" w16cid:durableId="401606280">
    <w:abstractNumId w:val="21"/>
  </w:num>
  <w:num w:numId="22" w16cid:durableId="879900910">
    <w:abstractNumId w:val="14"/>
  </w:num>
  <w:num w:numId="23" w16cid:durableId="802507147">
    <w:abstractNumId w:val="34"/>
  </w:num>
  <w:num w:numId="24" w16cid:durableId="1487354681">
    <w:abstractNumId w:val="27"/>
  </w:num>
  <w:num w:numId="25" w16cid:durableId="179441858">
    <w:abstractNumId w:val="2"/>
  </w:num>
  <w:num w:numId="26" w16cid:durableId="1227690505">
    <w:abstractNumId w:val="10"/>
  </w:num>
  <w:num w:numId="27" w16cid:durableId="780685547">
    <w:abstractNumId w:val="12"/>
  </w:num>
  <w:num w:numId="28" w16cid:durableId="248319330">
    <w:abstractNumId w:val="7"/>
  </w:num>
  <w:num w:numId="29" w16cid:durableId="1714426120">
    <w:abstractNumId w:val="15"/>
  </w:num>
  <w:num w:numId="30" w16cid:durableId="665985850">
    <w:abstractNumId w:val="19"/>
  </w:num>
  <w:num w:numId="31" w16cid:durableId="199898466">
    <w:abstractNumId w:val="11"/>
  </w:num>
  <w:num w:numId="32" w16cid:durableId="1482036302">
    <w:abstractNumId w:val="17"/>
  </w:num>
  <w:num w:numId="33" w16cid:durableId="1120682649">
    <w:abstractNumId w:val="23"/>
  </w:num>
  <w:num w:numId="34" w16cid:durableId="1949505267">
    <w:abstractNumId w:val="25"/>
  </w:num>
  <w:num w:numId="35" w16cid:durableId="1919554785">
    <w:abstractNumId w:val="1"/>
  </w:num>
  <w:num w:numId="36" w16cid:durableId="414133018">
    <w:abstractNumId w:val="29"/>
  </w:num>
  <w:num w:numId="37" w16cid:durableId="1169758777">
    <w:abstractNumId w:val="45"/>
  </w:num>
  <w:num w:numId="38" w16cid:durableId="140923173">
    <w:abstractNumId w:val="35"/>
  </w:num>
  <w:num w:numId="39" w16cid:durableId="1576283081">
    <w:abstractNumId w:val="5"/>
  </w:num>
  <w:num w:numId="40" w16cid:durableId="1849758918">
    <w:abstractNumId w:val="32"/>
  </w:num>
  <w:num w:numId="41" w16cid:durableId="45300319">
    <w:abstractNumId w:val="0"/>
  </w:num>
  <w:num w:numId="42" w16cid:durableId="1586525687">
    <w:abstractNumId w:val="0"/>
  </w:num>
  <w:num w:numId="43" w16cid:durableId="773281153">
    <w:abstractNumId w:val="0"/>
  </w:num>
  <w:num w:numId="44" w16cid:durableId="856388672">
    <w:abstractNumId w:val="0"/>
  </w:num>
  <w:num w:numId="45" w16cid:durableId="1604264679">
    <w:abstractNumId w:val="0"/>
  </w:num>
  <w:num w:numId="46" w16cid:durableId="1231883442">
    <w:abstractNumId w:val="0"/>
  </w:num>
  <w:numIdMacAtCleanup w:val="24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activeWritingStyle w:lang="en-US" w:vendorID="64" w:dllVersion="0" w:nlCheck="1" w:checkStyle="0" w:appName="MSWord"/>
  <w:proofState w:spelling="clean" w:grammar="dirty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trackRevisions w:val="false"/>
  <w:defaultTabStop w:val="567"/>
  <w:characterSpacingControl w:val="doNotCompress"/>
  <w:hdrShapeDefaults>
    <o:shapedefaults v:ext="edit" spidmax="2050" style="mso-position-horizontal-relative:page;mso-position-vertical-relative:page" stroke="f">
      <v:stroke on="f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Audience" w:val="External"/>
    <w:docVar w:name="CoBrandNumber" w:val="0"/>
    <w:docVar w:name="ContentiousSubject" w:val="False"/>
    <w:docVar w:name="CoverCoBranded" w:val="False"/>
    <w:docVar w:name="CoverLayout" w:val="Single"/>
    <w:docVar w:name="CoverProjectBar" w:val="True"/>
    <w:docVar w:name="CoverWebAddress" w:val="True"/>
    <w:docVar w:name="FooterTextAuto" w:val="True"/>
    <w:docVar w:name="Heading1Numbered" w:val="False"/>
    <w:docVar w:name="Heading2Numbered" w:val="False"/>
    <w:docVar w:name="Heading3Numbered" w:val="False"/>
    <w:docVar w:name="Heading4Numbered" w:val="False"/>
    <w:docVar w:name="PageSetup" w:val="Single"/>
    <w:docVar w:name="Theme Color" w:val="CorporateServices"/>
    <w:docVar w:name="TOC" w:val="False"/>
    <w:docVar w:name="TOCNew" w:val="True"/>
    <w:docVar w:name="Version" w:val="3"/>
  </w:docVars>
  <w:rsids>
    <w:rsidRoot w:val="00D838A7"/>
    <w:rsid w:val="00000000"/>
    <w:rsid w:val="0000007E"/>
    <w:rsid w:val="0000017F"/>
    <w:rsid w:val="00000279"/>
    <w:rsid w:val="000004BD"/>
    <w:rsid w:val="00000B7A"/>
    <w:rsid w:val="00000C89"/>
    <w:rsid w:val="00000FEB"/>
    <w:rsid w:val="000012BE"/>
    <w:rsid w:val="000015ED"/>
    <w:rsid w:val="00001F7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710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C23"/>
    <w:rsid w:val="00014E03"/>
    <w:rsid w:val="00014E15"/>
    <w:rsid w:val="00015BB6"/>
    <w:rsid w:val="00016478"/>
    <w:rsid w:val="00016C60"/>
    <w:rsid w:val="000171F8"/>
    <w:rsid w:val="000171FD"/>
    <w:rsid w:val="00017669"/>
    <w:rsid w:val="00017D91"/>
    <w:rsid w:val="00020416"/>
    <w:rsid w:val="00020DB2"/>
    <w:rsid w:val="00021A33"/>
    <w:rsid w:val="00021CF5"/>
    <w:rsid w:val="0002261E"/>
    <w:rsid w:val="000227DA"/>
    <w:rsid w:val="00022F51"/>
    <w:rsid w:val="000230FD"/>
    <w:rsid w:val="0002325E"/>
    <w:rsid w:val="00023448"/>
    <w:rsid w:val="00023536"/>
    <w:rsid w:val="000236AE"/>
    <w:rsid w:val="00023AFB"/>
    <w:rsid w:val="00023F44"/>
    <w:rsid w:val="00023F97"/>
    <w:rsid w:val="0002404B"/>
    <w:rsid w:val="00024572"/>
    <w:rsid w:val="00024574"/>
    <w:rsid w:val="00024896"/>
    <w:rsid w:val="00024990"/>
    <w:rsid w:val="00024D99"/>
    <w:rsid w:val="000251A3"/>
    <w:rsid w:val="00025217"/>
    <w:rsid w:val="0002541C"/>
    <w:rsid w:val="00025A62"/>
    <w:rsid w:val="00025ADB"/>
    <w:rsid w:val="00025BB1"/>
    <w:rsid w:val="00025F6C"/>
    <w:rsid w:val="00025FF8"/>
    <w:rsid w:val="00026290"/>
    <w:rsid w:val="000263AA"/>
    <w:rsid w:val="00026700"/>
    <w:rsid w:val="00026706"/>
    <w:rsid w:val="0002674C"/>
    <w:rsid w:val="000267F2"/>
    <w:rsid w:val="000268DA"/>
    <w:rsid w:val="000268F7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BE8"/>
    <w:rsid w:val="00032D71"/>
    <w:rsid w:val="00033137"/>
    <w:rsid w:val="00033178"/>
    <w:rsid w:val="00033331"/>
    <w:rsid w:val="00033A8A"/>
    <w:rsid w:val="00033C70"/>
    <w:rsid w:val="0003418D"/>
    <w:rsid w:val="0003451C"/>
    <w:rsid w:val="00034E46"/>
    <w:rsid w:val="00035139"/>
    <w:rsid w:val="00035163"/>
    <w:rsid w:val="00035168"/>
    <w:rsid w:val="000351EF"/>
    <w:rsid w:val="00035B4E"/>
    <w:rsid w:val="00035BAD"/>
    <w:rsid w:val="00035F72"/>
    <w:rsid w:val="00035FD9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1D0"/>
    <w:rsid w:val="0004263E"/>
    <w:rsid w:val="000430CC"/>
    <w:rsid w:val="000430E6"/>
    <w:rsid w:val="00043650"/>
    <w:rsid w:val="00043971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DAC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1836"/>
    <w:rsid w:val="00052234"/>
    <w:rsid w:val="000525E8"/>
    <w:rsid w:val="00052630"/>
    <w:rsid w:val="00052825"/>
    <w:rsid w:val="00052C61"/>
    <w:rsid w:val="00053244"/>
    <w:rsid w:val="00053C43"/>
    <w:rsid w:val="0005434E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722"/>
    <w:rsid w:val="00060EE0"/>
    <w:rsid w:val="00060FD9"/>
    <w:rsid w:val="00061573"/>
    <w:rsid w:val="000617D7"/>
    <w:rsid w:val="000620DA"/>
    <w:rsid w:val="000626EE"/>
    <w:rsid w:val="00062985"/>
    <w:rsid w:val="00063623"/>
    <w:rsid w:val="00063E71"/>
    <w:rsid w:val="000640A9"/>
    <w:rsid w:val="0006422E"/>
    <w:rsid w:val="00064489"/>
    <w:rsid w:val="00065584"/>
    <w:rsid w:val="000655FD"/>
    <w:rsid w:val="00065A52"/>
    <w:rsid w:val="00065E7A"/>
    <w:rsid w:val="000660C5"/>
    <w:rsid w:val="00066ABF"/>
    <w:rsid w:val="00066F02"/>
    <w:rsid w:val="00066F71"/>
    <w:rsid w:val="00067098"/>
    <w:rsid w:val="0006742D"/>
    <w:rsid w:val="000676F8"/>
    <w:rsid w:val="00067769"/>
    <w:rsid w:val="000704F3"/>
    <w:rsid w:val="00070C97"/>
    <w:rsid w:val="0007112E"/>
    <w:rsid w:val="00071B67"/>
    <w:rsid w:val="00071C3D"/>
    <w:rsid w:val="00071CA4"/>
    <w:rsid w:val="00071DE2"/>
    <w:rsid w:val="00072074"/>
    <w:rsid w:val="00072288"/>
    <w:rsid w:val="00072733"/>
    <w:rsid w:val="00072783"/>
    <w:rsid w:val="00072E02"/>
    <w:rsid w:val="00073536"/>
    <w:rsid w:val="0007374D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A1F"/>
    <w:rsid w:val="00074C2B"/>
    <w:rsid w:val="000752FC"/>
    <w:rsid w:val="000758E3"/>
    <w:rsid w:val="000767F1"/>
    <w:rsid w:val="00076B41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09C"/>
    <w:rsid w:val="000948CF"/>
    <w:rsid w:val="00094A84"/>
    <w:rsid w:val="00094F27"/>
    <w:rsid w:val="0009521E"/>
    <w:rsid w:val="000957FE"/>
    <w:rsid w:val="00095E8A"/>
    <w:rsid w:val="00096627"/>
    <w:rsid w:val="00096B2D"/>
    <w:rsid w:val="00096B35"/>
    <w:rsid w:val="00096E48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4"/>
    <w:rsid w:val="000A059B"/>
    <w:rsid w:val="000A05D6"/>
    <w:rsid w:val="000A09AD"/>
    <w:rsid w:val="000A0B18"/>
    <w:rsid w:val="000A0D74"/>
    <w:rsid w:val="000A1512"/>
    <w:rsid w:val="000A15E4"/>
    <w:rsid w:val="000A16B0"/>
    <w:rsid w:val="000A2315"/>
    <w:rsid w:val="000A277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73D"/>
    <w:rsid w:val="000B0959"/>
    <w:rsid w:val="000B0A6B"/>
    <w:rsid w:val="000B11F1"/>
    <w:rsid w:val="000B167B"/>
    <w:rsid w:val="000B1A78"/>
    <w:rsid w:val="000B1B52"/>
    <w:rsid w:val="000B20BF"/>
    <w:rsid w:val="000B22C0"/>
    <w:rsid w:val="000B241A"/>
    <w:rsid w:val="000B2568"/>
    <w:rsid w:val="000B271B"/>
    <w:rsid w:val="000B2D62"/>
    <w:rsid w:val="000B2DE7"/>
    <w:rsid w:val="000B33B3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CAB"/>
    <w:rsid w:val="000B7CC2"/>
    <w:rsid w:val="000C005D"/>
    <w:rsid w:val="000C015B"/>
    <w:rsid w:val="000C0411"/>
    <w:rsid w:val="000C0A3E"/>
    <w:rsid w:val="000C0CF3"/>
    <w:rsid w:val="000C26FC"/>
    <w:rsid w:val="000C27FF"/>
    <w:rsid w:val="000C2888"/>
    <w:rsid w:val="000C2CCC"/>
    <w:rsid w:val="000C2CD8"/>
    <w:rsid w:val="000C33EB"/>
    <w:rsid w:val="000C3B79"/>
    <w:rsid w:val="000C3C38"/>
    <w:rsid w:val="000C41CB"/>
    <w:rsid w:val="000C41E0"/>
    <w:rsid w:val="000C41F9"/>
    <w:rsid w:val="000C4231"/>
    <w:rsid w:val="000C436A"/>
    <w:rsid w:val="000C4E6D"/>
    <w:rsid w:val="000C55BE"/>
    <w:rsid w:val="000C57F2"/>
    <w:rsid w:val="000C6231"/>
    <w:rsid w:val="000C707C"/>
    <w:rsid w:val="000C7611"/>
    <w:rsid w:val="000C767F"/>
    <w:rsid w:val="000D04CE"/>
    <w:rsid w:val="000D050A"/>
    <w:rsid w:val="000D0526"/>
    <w:rsid w:val="000D06EA"/>
    <w:rsid w:val="000D0CA4"/>
    <w:rsid w:val="000D1A7B"/>
    <w:rsid w:val="000D1E7B"/>
    <w:rsid w:val="000D2340"/>
    <w:rsid w:val="000D2526"/>
    <w:rsid w:val="000D2813"/>
    <w:rsid w:val="000D2EA1"/>
    <w:rsid w:val="000D3159"/>
    <w:rsid w:val="000D3282"/>
    <w:rsid w:val="000D3344"/>
    <w:rsid w:val="000D3AE8"/>
    <w:rsid w:val="000D3B59"/>
    <w:rsid w:val="000D3D33"/>
    <w:rsid w:val="000D3E39"/>
    <w:rsid w:val="000D3F7B"/>
    <w:rsid w:val="000D42D6"/>
    <w:rsid w:val="000D464F"/>
    <w:rsid w:val="000D4EC1"/>
    <w:rsid w:val="000D572A"/>
    <w:rsid w:val="000D6DC7"/>
    <w:rsid w:val="000D703A"/>
    <w:rsid w:val="000D7202"/>
    <w:rsid w:val="000D7482"/>
    <w:rsid w:val="000D76D9"/>
    <w:rsid w:val="000D7891"/>
    <w:rsid w:val="000D7E1F"/>
    <w:rsid w:val="000E0084"/>
    <w:rsid w:val="000E01C1"/>
    <w:rsid w:val="000E01D0"/>
    <w:rsid w:val="000E0F78"/>
    <w:rsid w:val="000E1779"/>
    <w:rsid w:val="000E1BEC"/>
    <w:rsid w:val="000E1F1D"/>
    <w:rsid w:val="000E1FC7"/>
    <w:rsid w:val="000E21E5"/>
    <w:rsid w:val="000E2207"/>
    <w:rsid w:val="000E24E1"/>
    <w:rsid w:val="000E25A9"/>
    <w:rsid w:val="000E27B6"/>
    <w:rsid w:val="000E2CE7"/>
    <w:rsid w:val="000E33C8"/>
    <w:rsid w:val="000E35C7"/>
    <w:rsid w:val="000E3AF5"/>
    <w:rsid w:val="000E3B96"/>
    <w:rsid w:val="000E4B01"/>
    <w:rsid w:val="000E4B54"/>
    <w:rsid w:val="000E53BD"/>
    <w:rsid w:val="000E55A2"/>
    <w:rsid w:val="000E5F4E"/>
    <w:rsid w:val="000E6684"/>
    <w:rsid w:val="000E6777"/>
    <w:rsid w:val="000E7093"/>
    <w:rsid w:val="000E7410"/>
    <w:rsid w:val="000E7936"/>
    <w:rsid w:val="000F03BC"/>
    <w:rsid w:val="000F0A47"/>
    <w:rsid w:val="000F0D60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76E"/>
    <w:rsid w:val="000F3FC7"/>
    <w:rsid w:val="000F4A13"/>
    <w:rsid w:val="000F4CD5"/>
    <w:rsid w:val="000F4ECB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A4B"/>
    <w:rsid w:val="000F7DCF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306F"/>
    <w:rsid w:val="001031FC"/>
    <w:rsid w:val="0010384A"/>
    <w:rsid w:val="00103D73"/>
    <w:rsid w:val="00103F0F"/>
    <w:rsid w:val="00104371"/>
    <w:rsid w:val="00104574"/>
    <w:rsid w:val="00104B12"/>
    <w:rsid w:val="00104F66"/>
    <w:rsid w:val="001054A3"/>
    <w:rsid w:val="0010559C"/>
    <w:rsid w:val="00105C32"/>
    <w:rsid w:val="0010606F"/>
    <w:rsid w:val="0010632A"/>
    <w:rsid w:val="0010632E"/>
    <w:rsid w:val="001066CC"/>
    <w:rsid w:val="00106A47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4B4"/>
    <w:rsid w:val="00111886"/>
    <w:rsid w:val="00111CE1"/>
    <w:rsid w:val="00112614"/>
    <w:rsid w:val="0011267E"/>
    <w:rsid w:val="0011271A"/>
    <w:rsid w:val="00112E38"/>
    <w:rsid w:val="001131AA"/>
    <w:rsid w:val="001137CE"/>
    <w:rsid w:val="00113BF3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6300"/>
    <w:rsid w:val="001172B9"/>
    <w:rsid w:val="001177A2"/>
    <w:rsid w:val="00117819"/>
    <w:rsid w:val="001179D3"/>
    <w:rsid w:val="00117CFE"/>
    <w:rsid w:val="00117DD6"/>
    <w:rsid w:val="00117F77"/>
    <w:rsid w:val="00117FA6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8C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6C4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D30"/>
    <w:rsid w:val="00127F2F"/>
    <w:rsid w:val="001300CB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4D2"/>
    <w:rsid w:val="001346B4"/>
    <w:rsid w:val="00134898"/>
    <w:rsid w:val="00134E87"/>
    <w:rsid w:val="00135A18"/>
    <w:rsid w:val="00136666"/>
    <w:rsid w:val="00136813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04F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0B5"/>
    <w:rsid w:val="0014514A"/>
    <w:rsid w:val="00145711"/>
    <w:rsid w:val="0014576E"/>
    <w:rsid w:val="001457F6"/>
    <w:rsid w:val="001459D7"/>
    <w:rsid w:val="00145BB5"/>
    <w:rsid w:val="0014619D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DA7"/>
    <w:rsid w:val="00152F06"/>
    <w:rsid w:val="00153334"/>
    <w:rsid w:val="0015375B"/>
    <w:rsid w:val="0015388E"/>
    <w:rsid w:val="0015389E"/>
    <w:rsid w:val="00153FD1"/>
    <w:rsid w:val="00153FDB"/>
    <w:rsid w:val="001541A8"/>
    <w:rsid w:val="001544A7"/>
    <w:rsid w:val="00154503"/>
    <w:rsid w:val="0015452B"/>
    <w:rsid w:val="00154C0E"/>
    <w:rsid w:val="00154F44"/>
    <w:rsid w:val="00155131"/>
    <w:rsid w:val="00155B6F"/>
    <w:rsid w:val="001562D9"/>
    <w:rsid w:val="0015631C"/>
    <w:rsid w:val="0015661D"/>
    <w:rsid w:val="001568CE"/>
    <w:rsid w:val="00156A81"/>
    <w:rsid w:val="00156F4A"/>
    <w:rsid w:val="00157E61"/>
    <w:rsid w:val="00157E78"/>
    <w:rsid w:val="001601C2"/>
    <w:rsid w:val="00160D2E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5A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A6F"/>
    <w:rsid w:val="00172DA4"/>
    <w:rsid w:val="00173F6E"/>
    <w:rsid w:val="001747A6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605"/>
    <w:rsid w:val="00183B52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16D"/>
    <w:rsid w:val="00186ECA"/>
    <w:rsid w:val="00187062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6B14"/>
    <w:rsid w:val="00197033"/>
    <w:rsid w:val="0019725F"/>
    <w:rsid w:val="00197717"/>
    <w:rsid w:val="001977C0"/>
    <w:rsid w:val="00197F7F"/>
    <w:rsid w:val="001A016B"/>
    <w:rsid w:val="001A0827"/>
    <w:rsid w:val="001A0CBB"/>
    <w:rsid w:val="001A0EF8"/>
    <w:rsid w:val="001A13E9"/>
    <w:rsid w:val="001A150E"/>
    <w:rsid w:val="001A18D2"/>
    <w:rsid w:val="001A1D21"/>
    <w:rsid w:val="001A245B"/>
    <w:rsid w:val="001A25AC"/>
    <w:rsid w:val="001A37A6"/>
    <w:rsid w:val="001A3CD5"/>
    <w:rsid w:val="001A4197"/>
    <w:rsid w:val="001A45A0"/>
    <w:rsid w:val="001A4BB8"/>
    <w:rsid w:val="001A50A5"/>
    <w:rsid w:val="001A548E"/>
    <w:rsid w:val="001A5625"/>
    <w:rsid w:val="001A5E71"/>
    <w:rsid w:val="001A7616"/>
    <w:rsid w:val="001A7741"/>
    <w:rsid w:val="001A788D"/>
    <w:rsid w:val="001A7B46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3B0"/>
    <w:rsid w:val="001B1442"/>
    <w:rsid w:val="001B1470"/>
    <w:rsid w:val="001B1C97"/>
    <w:rsid w:val="001B1F30"/>
    <w:rsid w:val="001B2547"/>
    <w:rsid w:val="001B2BCC"/>
    <w:rsid w:val="001B36B4"/>
    <w:rsid w:val="001B38B7"/>
    <w:rsid w:val="001B39AE"/>
    <w:rsid w:val="001B3C1A"/>
    <w:rsid w:val="001B3F7F"/>
    <w:rsid w:val="001B411F"/>
    <w:rsid w:val="001B4653"/>
    <w:rsid w:val="001B4A22"/>
    <w:rsid w:val="001B4A40"/>
    <w:rsid w:val="001B58BC"/>
    <w:rsid w:val="001B5E7A"/>
    <w:rsid w:val="001B6912"/>
    <w:rsid w:val="001B758A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2AAB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1B1"/>
    <w:rsid w:val="001C7813"/>
    <w:rsid w:val="001C7DB0"/>
    <w:rsid w:val="001D1792"/>
    <w:rsid w:val="001D2509"/>
    <w:rsid w:val="001D25DB"/>
    <w:rsid w:val="001D2DA8"/>
    <w:rsid w:val="001D3116"/>
    <w:rsid w:val="001D347F"/>
    <w:rsid w:val="001D3B9E"/>
    <w:rsid w:val="001D3E83"/>
    <w:rsid w:val="001D3F6F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6D1D"/>
    <w:rsid w:val="001D70F5"/>
    <w:rsid w:val="001D729D"/>
    <w:rsid w:val="001D74DB"/>
    <w:rsid w:val="001E00AD"/>
    <w:rsid w:val="001E0190"/>
    <w:rsid w:val="001E0734"/>
    <w:rsid w:val="001E0ACF"/>
    <w:rsid w:val="001E0ADE"/>
    <w:rsid w:val="001E1098"/>
    <w:rsid w:val="001E1E96"/>
    <w:rsid w:val="001E24D4"/>
    <w:rsid w:val="001E25C4"/>
    <w:rsid w:val="001E2CED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905"/>
    <w:rsid w:val="001F0190"/>
    <w:rsid w:val="001F0858"/>
    <w:rsid w:val="001F0883"/>
    <w:rsid w:val="001F08A4"/>
    <w:rsid w:val="001F0A0A"/>
    <w:rsid w:val="001F0A1D"/>
    <w:rsid w:val="001F0B61"/>
    <w:rsid w:val="001F0DCF"/>
    <w:rsid w:val="001F11E2"/>
    <w:rsid w:val="001F141F"/>
    <w:rsid w:val="001F14F2"/>
    <w:rsid w:val="001F1BAB"/>
    <w:rsid w:val="001F1E0C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52F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1F7B65"/>
    <w:rsid w:val="00200A9D"/>
    <w:rsid w:val="00200B2E"/>
    <w:rsid w:val="00201162"/>
    <w:rsid w:val="00201324"/>
    <w:rsid w:val="00201841"/>
    <w:rsid w:val="0020194C"/>
    <w:rsid w:val="0020205B"/>
    <w:rsid w:val="0020278D"/>
    <w:rsid w:val="00202C45"/>
    <w:rsid w:val="00202E4A"/>
    <w:rsid w:val="00203011"/>
    <w:rsid w:val="002031FC"/>
    <w:rsid w:val="0020332E"/>
    <w:rsid w:val="00203733"/>
    <w:rsid w:val="0020390A"/>
    <w:rsid w:val="00203A4C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CB6"/>
    <w:rsid w:val="00212DA6"/>
    <w:rsid w:val="00213289"/>
    <w:rsid w:val="0021343A"/>
    <w:rsid w:val="002139D9"/>
    <w:rsid w:val="00213B45"/>
    <w:rsid w:val="002147CA"/>
    <w:rsid w:val="002150E0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8F3"/>
    <w:rsid w:val="00220B8F"/>
    <w:rsid w:val="00220E04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21E"/>
    <w:rsid w:val="00227B32"/>
    <w:rsid w:val="0023007D"/>
    <w:rsid w:val="002302F5"/>
    <w:rsid w:val="00230478"/>
    <w:rsid w:val="0023084B"/>
    <w:rsid w:val="00231311"/>
    <w:rsid w:val="0023151E"/>
    <w:rsid w:val="00231979"/>
    <w:rsid w:val="0023219B"/>
    <w:rsid w:val="0023230E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DE0"/>
    <w:rsid w:val="00237EDD"/>
    <w:rsid w:val="00240237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4E31"/>
    <w:rsid w:val="002454C8"/>
    <w:rsid w:val="00245790"/>
    <w:rsid w:val="00245971"/>
    <w:rsid w:val="00245CE9"/>
    <w:rsid w:val="00245E00"/>
    <w:rsid w:val="00246012"/>
    <w:rsid w:val="00246F84"/>
    <w:rsid w:val="00247B52"/>
    <w:rsid w:val="00247E49"/>
    <w:rsid w:val="00247EB2"/>
    <w:rsid w:val="00250568"/>
    <w:rsid w:val="002507C7"/>
    <w:rsid w:val="002508DD"/>
    <w:rsid w:val="00250AA6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DF7"/>
    <w:rsid w:val="002544FC"/>
    <w:rsid w:val="00254AB4"/>
    <w:rsid w:val="00254CA1"/>
    <w:rsid w:val="00254D73"/>
    <w:rsid w:val="00254DE3"/>
    <w:rsid w:val="0025505F"/>
    <w:rsid w:val="002550FF"/>
    <w:rsid w:val="0025523C"/>
    <w:rsid w:val="002554FE"/>
    <w:rsid w:val="00255A57"/>
    <w:rsid w:val="00255D7F"/>
    <w:rsid w:val="00255DD3"/>
    <w:rsid w:val="00256057"/>
    <w:rsid w:val="002560F7"/>
    <w:rsid w:val="002563CE"/>
    <w:rsid w:val="002568FE"/>
    <w:rsid w:val="0025775A"/>
    <w:rsid w:val="002578D4"/>
    <w:rsid w:val="002579C1"/>
    <w:rsid w:val="002579F0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88F"/>
    <w:rsid w:val="00262E05"/>
    <w:rsid w:val="00262E69"/>
    <w:rsid w:val="00263401"/>
    <w:rsid w:val="0026369F"/>
    <w:rsid w:val="002636AB"/>
    <w:rsid w:val="0026373B"/>
    <w:rsid w:val="00263BE7"/>
    <w:rsid w:val="00264677"/>
    <w:rsid w:val="00264A62"/>
    <w:rsid w:val="00265045"/>
    <w:rsid w:val="00265096"/>
    <w:rsid w:val="0026589E"/>
    <w:rsid w:val="002659C1"/>
    <w:rsid w:val="002662BA"/>
    <w:rsid w:val="0026646E"/>
    <w:rsid w:val="00266EB3"/>
    <w:rsid w:val="00267693"/>
    <w:rsid w:val="00267CB6"/>
    <w:rsid w:val="00267EF8"/>
    <w:rsid w:val="00270AC9"/>
    <w:rsid w:val="00271AFF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DE1"/>
    <w:rsid w:val="00273FD5"/>
    <w:rsid w:val="00273FDB"/>
    <w:rsid w:val="0027492F"/>
    <w:rsid w:val="00274F3B"/>
    <w:rsid w:val="002750E0"/>
    <w:rsid w:val="002753C1"/>
    <w:rsid w:val="00275624"/>
    <w:rsid w:val="0027562D"/>
    <w:rsid w:val="0027598E"/>
    <w:rsid w:val="00275AC3"/>
    <w:rsid w:val="00275B33"/>
    <w:rsid w:val="00275BCE"/>
    <w:rsid w:val="002760B0"/>
    <w:rsid w:val="0027632F"/>
    <w:rsid w:val="002766CD"/>
    <w:rsid w:val="0027678A"/>
    <w:rsid w:val="00276948"/>
    <w:rsid w:val="002770AD"/>
    <w:rsid w:val="00277171"/>
    <w:rsid w:val="002779C6"/>
    <w:rsid w:val="00277B3D"/>
    <w:rsid w:val="00277BAB"/>
    <w:rsid w:val="0028044C"/>
    <w:rsid w:val="0028048B"/>
    <w:rsid w:val="0028091B"/>
    <w:rsid w:val="00280EEC"/>
    <w:rsid w:val="0028111A"/>
    <w:rsid w:val="002815BC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689"/>
    <w:rsid w:val="00286C19"/>
    <w:rsid w:val="00287075"/>
    <w:rsid w:val="00287146"/>
    <w:rsid w:val="00287609"/>
    <w:rsid w:val="002878A6"/>
    <w:rsid w:val="00287D08"/>
    <w:rsid w:val="00287DFD"/>
    <w:rsid w:val="00290136"/>
    <w:rsid w:val="002903D1"/>
    <w:rsid w:val="0029046B"/>
    <w:rsid w:val="002905D9"/>
    <w:rsid w:val="00290935"/>
    <w:rsid w:val="002913D6"/>
    <w:rsid w:val="002914D3"/>
    <w:rsid w:val="00291BB4"/>
    <w:rsid w:val="002925DE"/>
    <w:rsid w:val="00292C66"/>
    <w:rsid w:val="0029318B"/>
    <w:rsid w:val="002931EA"/>
    <w:rsid w:val="00293241"/>
    <w:rsid w:val="00293463"/>
    <w:rsid w:val="00293680"/>
    <w:rsid w:val="00293EDC"/>
    <w:rsid w:val="002940DF"/>
    <w:rsid w:val="002942A8"/>
    <w:rsid w:val="0029457A"/>
    <w:rsid w:val="00294BC0"/>
    <w:rsid w:val="00294C41"/>
    <w:rsid w:val="0029505A"/>
    <w:rsid w:val="002958B8"/>
    <w:rsid w:val="00295F12"/>
    <w:rsid w:val="002963F3"/>
    <w:rsid w:val="00296613"/>
    <w:rsid w:val="002972FC"/>
    <w:rsid w:val="00297462"/>
    <w:rsid w:val="00297CA9"/>
    <w:rsid w:val="00297EC6"/>
    <w:rsid w:val="002A0AED"/>
    <w:rsid w:val="002A1017"/>
    <w:rsid w:val="002A13AD"/>
    <w:rsid w:val="002A2754"/>
    <w:rsid w:val="002A289B"/>
    <w:rsid w:val="002A307B"/>
    <w:rsid w:val="002A314B"/>
    <w:rsid w:val="002A36DE"/>
    <w:rsid w:val="002A38F1"/>
    <w:rsid w:val="002A3D58"/>
    <w:rsid w:val="002A3DA4"/>
    <w:rsid w:val="002A3FAF"/>
    <w:rsid w:val="002A4235"/>
    <w:rsid w:val="002A4489"/>
    <w:rsid w:val="002A48AE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35C2"/>
    <w:rsid w:val="002B407B"/>
    <w:rsid w:val="002B407C"/>
    <w:rsid w:val="002B41B9"/>
    <w:rsid w:val="002B4CAF"/>
    <w:rsid w:val="002B509A"/>
    <w:rsid w:val="002B553B"/>
    <w:rsid w:val="002B587D"/>
    <w:rsid w:val="002B58C3"/>
    <w:rsid w:val="002B59B4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715"/>
    <w:rsid w:val="002C282D"/>
    <w:rsid w:val="002C296E"/>
    <w:rsid w:val="002C2DC7"/>
    <w:rsid w:val="002C2E8E"/>
    <w:rsid w:val="002C321C"/>
    <w:rsid w:val="002C3384"/>
    <w:rsid w:val="002C3560"/>
    <w:rsid w:val="002C35FF"/>
    <w:rsid w:val="002C3EFD"/>
    <w:rsid w:val="002C4529"/>
    <w:rsid w:val="002C4FEB"/>
    <w:rsid w:val="002C5235"/>
    <w:rsid w:val="002C536C"/>
    <w:rsid w:val="002C5512"/>
    <w:rsid w:val="002C555C"/>
    <w:rsid w:val="002C5995"/>
    <w:rsid w:val="002C5DB1"/>
    <w:rsid w:val="002C5F6C"/>
    <w:rsid w:val="002C6693"/>
    <w:rsid w:val="002C729B"/>
    <w:rsid w:val="002C73EA"/>
    <w:rsid w:val="002C7FEF"/>
    <w:rsid w:val="002D04B2"/>
    <w:rsid w:val="002D06AC"/>
    <w:rsid w:val="002D0A8B"/>
    <w:rsid w:val="002D1038"/>
    <w:rsid w:val="002D10F3"/>
    <w:rsid w:val="002D1562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748"/>
    <w:rsid w:val="002D47E6"/>
    <w:rsid w:val="002D4B67"/>
    <w:rsid w:val="002D517F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787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ECC"/>
    <w:rsid w:val="002F25E9"/>
    <w:rsid w:val="002F2B98"/>
    <w:rsid w:val="002F3E23"/>
    <w:rsid w:val="002F4165"/>
    <w:rsid w:val="002F44C2"/>
    <w:rsid w:val="002F4916"/>
    <w:rsid w:val="002F4B98"/>
    <w:rsid w:val="002F4CE0"/>
    <w:rsid w:val="002F4FB6"/>
    <w:rsid w:val="002F5200"/>
    <w:rsid w:val="002F57C5"/>
    <w:rsid w:val="002F57C9"/>
    <w:rsid w:val="002F5CA3"/>
    <w:rsid w:val="002F5DE3"/>
    <w:rsid w:val="002F6632"/>
    <w:rsid w:val="002F6A05"/>
    <w:rsid w:val="002F6C77"/>
    <w:rsid w:val="002F6C8D"/>
    <w:rsid w:val="002F71D3"/>
    <w:rsid w:val="002F7537"/>
    <w:rsid w:val="002F76E9"/>
    <w:rsid w:val="002F77CE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DF2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6C7D"/>
    <w:rsid w:val="00307282"/>
    <w:rsid w:val="00307581"/>
    <w:rsid w:val="003078C0"/>
    <w:rsid w:val="003079D3"/>
    <w:rsid w:val="00307DE3"/>
    <w:rsid w:val="00307DED"/>
    <w:rsid w:val="00307EE7"/>
    <w:rsid w:val="00310A6E"/>
    <w:rsid w:val="00310BB6"/>
    <w:rsid w:val="00310F51"/>
    <w:rsid w:val="003114B3"/>
    <w:rsid w:val="00311A92"/>
    <w:rsid w:val="00311AEC"/>
    <w:rsid w:val="00311F5B"/>
    <w:rsid w:val="00312073"/>
    <w:rsid w:val="00312320"/>
    <w:rsid w:val="00312916"/>
    <w:rsid w:val="00312A2E"/>
    <w:rsid w:val="00313432"/>
    <w:rsid w:val="00313587"/>
    <w:rsid w:val="00313AA4"/>
    <w:rsid w:val="003140E6"/>
    <w:rsid w:val="00314485"/>
    <w:rsid w:val="003145C4"/>
    <w:rsid w:val="00314EA8"/>
    <w:rsid w:val="00315133"/>
    <w:rsid w:val="00315229"/>
    <w:rsid w:val="0031528F"/>
    <w:rsid w:val="0031535C"/>
    <w:rsid w:val="0031546D"/>
    <w:rsid w:val="00315585"/>
    <w:rsid w:val="00315622"/>
    <w:rsid w:val="00315855"/>
    <w:rsid w:val="00315CFC"/>
    <w:rsid w:val="00315F65"/>
    <w:rsid w:val="00316EE5"/>
    <w:rsid w:val="003172BF"/>
    <w:rsid w:val="003177C7"/>
    <w:rsid w:val="00317B03"/>
    <w:rsid w:val="00317B60"/>
    <w:rsid w:val="00320D1D"/>
    <w:rsid w:val="00320E0A"/>
    <w:rsid w:val="00321131"/>
    <w:rsid w:val="00321137"/>
    <w:rsid w:val="003217EF"/>
    <w:rsid w:val="00321955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D7C"/>
    <w:rsid w:val="00324E02"/>
    <w:rsid w:val="003251B3"/>
    <w:rsid w:val="003251E1"/>
    <w:rsid w:val="00325B4F"/>
    <w:rsid w:val="00325C0C"/>
    <w:rsid w:val="003260D0"/>
    <w:rsid w:val="003260FC"/>
    <w:rsid w:val="0032673B"/>
    <w:rsid w:val="00326AE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BC7"/>
    <w:rsid w:val="00334ED7"/>
    <w:rsid w:val="00335A0C"/>
    <w:rsid w:val="00335B66"/>
    <w:rsid w:val="00335E10"/>
    <w:rsid w:val="003363DA"/>
    <w:rsid w:val="003365F6"/>
    <w:rsid w:val="00336657"/>
    <w:rsid w:val="003368F1"/>
    <w:rsid w:val="00336A3D"/>
    <w:rsid w:val="00336F65"/>
    <w:rsid w:val="003370FB"/>
    <w:rsid w:val="003376B2"/>
    <w:rsid w:val="00337980"/>
    <w:rsid w:val="00337989"/>
    <w:rsid w:val="00340C4D"/>
    <w:rsid w:val="00341DE0"/>
    <w:rsid w:val="003420E0"/>
    <w:rsid w:val="00342173"/>
    <w:rsid w:val="00342444"/>
    <w:rsid w:val="003428F3"/>
    <w:rsid w:val="00342BAA"/>
    <w:rsid w:val="00342C49"/>
    <w:rsid w:val="00342D06"/>
    <w:rsid w:val="003433B9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B7B"/>
    <w:rsid w:val="00346B8D"/>
    <w:rsid w:val="00346F16"/>
    <w:rsid w:val="00346F99"/>
    <w:rsid w:val="0034750A"/>
    <w:rsid w:val="00347BA8"/>
    <w:rsid w:val="0035060F"/>
    <w:rsid w:val="00350C48"/>
    <w:rsid w:val="00350E09"/>
    <w:rsid w:val="003511D3"/>
    <w:rsid w:val="00351B24"/>
    <w:rsid w:val="00352130"/>
    <w:rsid w:val="00352289"/>
    <w:rsid w:val="00352C21"/>
    <w:rsid w:val="0035308C"/>
    <w:rsid w:val="00353573"/>
    <w:rsid w:val="00353707"/>
    <w:rsid w:val="00354841"/>
    <w:rsid w:val="00354EFD"/>
    <w:rsid w:val="003555CC"/>
    <w:rsid w:val="00355B9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2D4"/>
    <w:rsid w:val="003628F9"/>
    <w:rsid w:val="00362D3F"/>
    <w:rsid w:val="00362E3A"/>
    <w:rsid w:val="003630B0"/>
    <w:rsid w:val="00363120"/>
    <w:rsid w:val="00363532"/>
    <w:rsid w:val="003636EA"/>
    <w:rsid w:val="00363763"/>
    <w:rsid w:val="00363BBC"/>
    <w:rsid w:val="00364154"/>
    <w:rsid w:val="003649FB"/>
    <w:rsid w:val="00364CA5"/>
    <w:rsid w:val="00366470"/>
    <w:rsid w:val="003664CB"/>
    <w:rsid w:val="003669E5"/>
    <w:rsid w:val="00367673"/>
    <w:rsid w:val="00370617"/>
    <w:rsid w:val="00370901"/>
    <w:rsid w:val="003709D8"/>
    <w:rsid w:val="00370D02"/>
    <w:rsid w:val="003718C3"/>
    <w:rsid w:val="00371C1B"/>
    <w:rsid w:val="00371D63"/>
    <w:rsid w:val="003728DE"/>
    <w:rsid w:val="00373317"/>
    <w:rsid w:val="0037344B"/>
    <w:rsid w:val="0037377A"/>
    <w:rsid w:val="003737B1"/>
    <w:rsid w:val="00373994"/>
    <w:rsid w:val="00373A4D"/>
    <w:rsid w:val="00373D12"/>
    <w:rsid w:val="00374140"/>
    <w:rsid w:val="00374298"/>
    <w:rsid w:val="00374D76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45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79C"/>
    <w:rsid w:val="00391E78"/>
    <w:rsid w:val="00391F27"/>
    <w:rsid w:val="003920B2"/>
    <w:rsid w:val="00392E40"/>
    <w:rsid w:val="0039303B"/>
    <w:rsid w:val="0039318E"/>
    <w:rsid w:val="00393205"/>
    <w:rsid w:val="003936CD"/>
    <w:rsid w:val="003938BA"/>
    <w:rsid w:val="0039396D"/>
    <w:rsid w:val="00393EA9"/>
    <w:rsid w:val="00394109"/>
    <w:rsid w:val="003943AC"/>
    <w:rsid w:val="003947B8"/>
    <w:rsid w:val="00395181"/>
    <w:rsid w:val="003960AD"/>
    <w:rsid w:val="003963F7"/>
    <w:rsid w:val="003964CC"/>
    <w:rsid w:val="00396652"/>
    <w:rsid w:val="0039686E"/>
    <w:rsid w:val="0039720E"/>
    <w:rsid w:val="0039732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843"/>
    <w:rsid w:val="003A2A8A"/>
    <w:rsid w:val="003A2A8F"/>
    <w:rsid w:val="003A2B1C"/>
    <w:rsid w:val="003A2BFD"/>
    <w:rsid w:val="003A2D2C"/>
    <w:rsid w:val="003A34C6"/>
    <w:rsid w:val="003A37BF"/>
    <w:rsid w:val="003A3A7E"/>
    <w:rsid w:val="003A3AE7"/>
    <w:rsid w:val="003A3B9B"/>
    <w:rsid w:val="003A444D"/>
    <w:rsid w:val="003A4505"/>
    <w:rsid w:val="003A5365"/>
    <w:rsid w:val="003A546D"/>
    <w:rsid w:val="003A634F"/>
    <w:rsid w:val="003A64FA"/>
    <w:rsid w:val="003A6C67"/>
    <w:rsid w:val="003A6CE9"/>
    <w:rsid w:val="003A6D48"/>
    <w:rsid w:val="003A75E0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E3A"/>
    <w:rsid w:val="003B3047"/>
    <w:rsid w:val="003B32F7"/>
    <w:rsid w:val="003B3734"/>
    <w:rsid w:val="003B3E59"/>
    <w:rsid w:val="003B430A"/>
    <w:rsid w:val="003B43FB"/>
    <w:rsid w:val="003B4465"/>
    <w:rsid w:val="003B44A9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1CE0"/>
    <w:rsid w:val="003C20D3"/>
    <w:rsid w:val="003C217F"/>
    <w:rsid w:val="003C2217"/>
    <w:rsid w:val="003C25EB"/>
    <w:rsid w:val="003C2AA7"/>
    <w:rsid w:val="003C2E9B"/>
    <w:rsid w:val="003C3368"/>
    <w:rsid w:val="003C3570"/>
    <w:rsid w:val="003C38BD"/>
    <w:rsid w:val="003C3A14"/>
    <w:rsid w:val="003C3BC2"/>
    <w:rsid w:val="003C3BCD"/>
    <w:rsid w:val="003C3C33"/>
    <w:rsid w:val="003C3EDA"/>
    <w:rsid w:val="003C3F27"/>
    <w:rsid w:val="003C4209"/>
    <w:rsid w:val="003C474B"/>
    <w:rsid w:val="003C5099"/>
    <w:rsid w:val="003C50AA"/>
    <w:rsid w:val="003C510E"/>
    <w:rsid w:val="003C5AF6"/>
    <w:rsid w:val="003C5C56"/>
    <w:rsid w:val="003C62D6"/>
    <w:rsid w:val="003C673F"/>
    <w:rsid w:val="003C6B7E"/>
    <w:rsid w:val="003C70FF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8EE"/>
    <w:rsid w:val="003D2C4D"/>
    <w:rsid w:val="003D31EB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5F52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213"/>
    <w:rsid w:val="003E0B36"/>
    <w:rsid w:val="003E0D8F"/>
    <w:rsid w:val="003E0E29"/>
    <w:rsid w:val="003E106A"/>
    <w:rsid w:val="003E13A8"/>
    <w:rsid w:val="003E1946"/>
    <w:rsid w:val="003E19AF"/>
    <w:rsid w:val="003E1E9A"/>
    <w:rsid w:val="003E22D4"/>
    <w:rsid w:val="003E24BD"/>
    <w:rsid w:val="003E26E5"/>
    <w:rsid w:val="003E2B18"/>
    <w:rsid w:val="003E2C4B"/>
    <w:rsid w:val="003E313F"/>
    <w:rsid w:val="003E3643"/>
    <w:rsid w:val="003E39F6"/>
    <w:rsid w:val="003E3E59"/>
    <w:rsid w:val="003E4332"/>
    <w:rsid w:val="003E461D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E7F3D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872"/>
    <w:rsid w:val="003F2934"/>
    <w:rsid w:val="003F2D3A"/>
    <w:rsid w:val="003F2ECC"/>
    <w:rsid w:val="003F2EDD"/>
    <w:rsid w:val="003F36B9"/>
    <w:rsid w:val="003F37CD"/>
    <w:rsid w:val="003F385A"/>
    <w:rsid w:val="003F3912"/>
    <w:rsid w:val="003F44F5"/>
    <w:rsid w:val="003F4A93"/>
    <w:rsid w:val="003F4C4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3AF"/>
    <w:rsid w:val="003F6842"/>
    <w:rsid w:val="003F6B4D"/>
    <w:rsid w:val="003F6D5D"/>
    <w:rsid w:val="003F6E4F"/>
    <w:rsid w:val="003F7913"/>
    <w:rsid w:val="003F7B68"/>
    <w:rsid w:val="003F7E66"/>
    <w:rsid w:val="004002A8"/>
    <w:rsid w:val="00400760"/>
    <w:rsid w:val="004008E7"/>
    <w:rsid w:val="004009FE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683"/>
    <w:rsid w:val="0040572F"/>
    <w:rsid w:val="00405BA7"/>
    <w:rsid w:val="00405BAA"/>
    <w:rsid w:val="00406194"/>
    <w:rsid w:val="004062FF"/>
    <w:rsid w:val="0040631B"/>
    <w:rsid w:val="00406554"/>
    <w:rsid w:val="00406619"/>
    <w:rsid w:val="004066D2"/>
    <w:rsid w:val="004068A4"/>
    <w:rsid w:val="00406C2B"/>
    <w:rsid w:val="00406CEC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66A"/>
    <w:rsid w:val="00411F52"/>
    <w:rsid w:val="00412083"/>
    <w:rsid w:val="00412245"/>
    <w:rsid w:val="004122D4"/>
    <w:rsid w:val="0041287F"/>
    <w:rsid w:val="00412DE8"/>
    <w:rsid w:val="00413316"/>
    <w:rsid w:val="004133CE"/>
    <w:rsid w:val="004134DF"/>
    <w:rsid w:val="0041360B"/>
    <w:rsid w:val="00413DE4"/>
    <w:rsid w:val="004143E5"/>
    <w:rsid w:val="0041469A"/>
    <w:rsid w:val="0041497A"/>
    <w:rsid w:val="00415A07"/>
    <w:rsid w:val="00415C01"/>
    <w:rsid w:val="00415CE6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17F"/>
    <w:rsid w:val="00420664"/>
    <w:rsid w:val="00420A87"/>
    <w:rsid w:val="00420B15"/>
    <w:rsid w:val="00420C24"/>
    <w:rsid w:val="00420DCE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5DF"/>
    <w:rsid w:val="00423925"/>
    <w:rsid w:val="00423F52"/>
    <w:rsid w:val="00423FEB"/>
    <w:rsid w:val="00424A25"/>
    <w:rsid w:val="00424C2C"/>
    <w:rsid w:val="004250A5"/>
    <w:rsid w:val="00425CF9"/>
    <w:rsid w:val="00425FF4"/>
    <w:rsid w:val="0042629F"/>
    <w:rsid w:val="004267F9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06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3463"/>
    <w:rsid w:val="0044367E"/>
    <w:rsid w:val="004441EE"/>
    <w:rsid w:val="00444524"/>
    <w:rsid w:val="0044510D"/>
    <w:rsid w:val="00445209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48CC"/>
    <w:rsid w:val="0045510B"/>
    <w:rsid w:val="00455385"/>
    <w:rsid w:val="0045547F"/>
    <w:rsid w:val="004556CC"/>
    <w:rsid w:val="0045598B"/>
    <w:rsid w:val="00455A7E"/>
    <w:rsid w:val="00455BCE"/>
    <w:rsid w:val="004561E6"/>
    <w:rsid w:val="0045626E"/>
    <w:rsid w:val="0045663E"/>
    <w:rsid w:val="00456E50"/>
    <w:rsid w:val="0045701C"/>
    <w:rsid w:val="00457135"/>
    <w:rsid w:val="0045714E"/>
    <w:rsid w:val="0045724E"/>
    <w:rsid w:val="004575A6"/>
    <w:rsid w:val="004576B7"/>
    <w:rsid w:val="004578A8"/>
    <w:rsid w:val="00457E4C"/>
    <w:rsid w:val="004606CB"/>
    <w:rsid w:val="0046109E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6FA2"/>
    <w:rsid w:val="004674B9"/>
    <w:rsid w:val="00467962"/>
    <w:rsid w:val="00467FA5"/>
    <w:rsid w:val="00470D63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924"/>
    <w:rsid w:val="004749BC"/>
    <w:rsid w:val="00474AB4"/>
    <w:rsid w:val="00474C65"/>
    <w:rsid w:val="0047533C"/>
    <w:rsid w:val="00475575"/>
    <w:rsid w:val="00475DC7"/>
    <w:rsid w:val="00475E92"/>
    <w:rsid w:val="00476187"/>
    <w:rsid w:val="00476590"/>
    <w:rsid w:val="00476D9E"/>
    <w:rsid w:val="00477146"/>
    <w:rsid w:val="004772B4"/>
    <w:rsid w:val="004778C7"/>
    <w:rsid w:val="00477A42"/>
    <w:rsid w:val="00480114"/>
    <w:rsid w:val="0048018C"/>
    <w:rsid w:val="0048066C"/>
    <w:rsid w:val="0048087A"/>
    <w:rsid w:val="00480A9E"/>
    <w:rsid w:val="00480DA7"/>
    <w:rsid w:val="0048154D"/>
    <w:rsid w:val="0048157D"/>
    <w:rsid w:val="0048179C"/>
    <w:rsid w:val="00481A57"/>
    <w:rsid w:val="004825B9"/>
    <w:rsid w:val="00482A70"/>
    <w:rsid w:val="00482D46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16C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2EB"/>
    <w:rsid w:val="00487851"/>
    <w:rsid w:val="004879B6"/>
    <w:rsid w:val="00487EC0"/>
    <w:rsid w:val="00487EC7"/>
    <w:rsid w:val="00487F17"/>
    <w:rsid w:val="00490F9B"/>
    <w:rsid w:val="00491465"/>
    <w:rsid w:val="0049165E"/>
    <w:rsid w:val="0049180E"/>
    <w:rsid w:val="00491A11"/>
    <w:rsid w:val="00491C2A"/>
    <w:rsid w:val="004922A5"/>
    <w:rsid w:val="004925E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1F43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A85"/>
    <w:rsid w:val="004A4D43"/>
    <w:rsid w:val="004A5164"/>
    <w:rsid w:val="004A5391"/>
    <w:rsid w:val="004A5619"/>
    <w:rsid w:val="004A5897"/>
    <w:rsid w:val="004A593E"/>
    <w:rsid w:val="004A5A65"/>
    <w:rsid w:val="004A5B3B"/>
    <w:rsid w:val="004A5D61"/>
    <w:rsid w:val="004A64AB"/>
    <w:rsid w:val="004A650C"/>
    <w:rsid w:val="004A66E2"/>
    <w:rsid w:val="004A69C8"/>
    <w:rsid w:val="004A6C97"/>
    <w:rsid w:val="004A79D7"/>
    <w:rsid w:val="004A7AA8"/>
    <w:rsid w:val="004A7F29"/>
    <w:rsid w:val="004B0796"/>
    <w:rsid w:val="004B097B"/>
    <w:rsid w:val="004B09F7"/>
    <w:rsid w:val="004B0E07"/>
    <w:rsid w:val="004B0E1F"/>
    <w:rsid w:val="004B10EC"/>
    <w:rsid w:val="004B141F"/>
    <w:rsid w:val="004B1491"/>
    <w:rsid w:val="004B16BA"/>
    <w:rsid w:val="004B1E8C"/>
    <w:rsid w:val="004B286C"/>
    <w:rsid w:val="004B3987"/>
    <w:rsid w:val="004B3A9B"/>
    <w:rsid w:val="004B3C6B"/>
    <w:rsid w:val="004B441C"/>
    <w:rsid w:val="004B44C5"/>
    <w:rsid w:val="004B4B80"/>
    <w:rsid w:val="004B55DC"/>
    <w:rsid w:val="004B5612"/>
    <w:rsid w:val="004B7FA5"/>
    <w:rsid w:val="004C0346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34B"/>
    <w:rsid w:val="004C2710"/>
    <w:rsid w:val="004C32F1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7235"/>
    <w:rsid w:val="004C72EE"/>
    <w:rsid w:val="004C7366"/>
    <w:rsid w:val="004C77E1"/>
    <w:rsid w:val="004C79EE"/>
    <w:rsid w:val="004C7F52"/>
    <w:rsid w:val="004C7F8E"/>
    <w:rsid w:val="004D0374"/>
    <w:rsid w:val="004D03AF"/>
    <w:rsid w:val="004D078E"/>
    <w:rsid w:val="004D082D"/>
    <w:rsid w:val="004D09B3"/>
    <w:rsid w:val="004D0BB5"/>
    <w:rsid w:val="004D0D4C"/>
    <w:rsid w:val="004D0ED6"/>
    <w:rsid w:val="004D1061"/>
    <w:rsid w:val="004D1E13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C28"/>
    <w:rsid w:val="004D6FAF"/>
    <w:rsid w:val="004D70A6"/>
    <w:rsid w:val="004D796E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5AC8"/>
    <w:rsid w:val="004E6424"/>
    <w:rsid w:val="004E6426"/>
    <w:rsid w:val="004E657B"/>
    <w:rsid w:val="004E6F7C"/>
    <w:rsid w:val="004E78D9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1E25"/>
    <w:rsid w:val="004F240B"/>
    <w:rsid w:val="004F35E0"/>
    <w:rsid w:val="004F35EE"/>
    <w:rsid w:val="004F3A12"/>
    <w:rsid w:val="004F3D42"/>
    <w:rsid w:val="004F40B3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1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003"/>
    <w:rsid w:val="00503352"/>
    <w:rsid w:val="005033D8"/>
    <w:rsid w:val="00503662"/>
    <w:rsid w:val="00503CF7"/>
    <w:rsid w:val="00503F00"/>
    <w:rsid w:val="005042D3"/>
    <w:rsid w:val="00504A6A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DA"/>
    <w:rsid w:val="005108EF"/>
    <w:rsid w:val="00510A01"/>
    <w:rsid w:val="00511120"/>
    <w:rsid w:val="00511156"/>
    <w:rsid w:val="0051118C"/>
    <w:rsid w:val="0051138B"/>
    <w:rsid w:val="00511A66"/>
    <w:rsid w:val="00511E9F"/>
    <w:rsid w:val="00512229"/>
    <w:rsid w:val="00512721"/>
    <w:rsid w:val="00512C94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75C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0AB6"/>
    <w:rsid w:val="00520C35"/>
    <w:rsid w:val="00520FC1"/>
    <w:rsid w:val="00521232"/>
    <w:rsid w:val="00521244"/>
    <w:rsid w:val="005212C4"/>
    <w:rsid w:val="005212DC"/>
    <w:rsid w:val="0052196C"/>
    <w:rsid w:val="005219CA"/>
    <w:rsid w:val="00521BFD"/>
    <w:rsid w:val="00521DB5"/>
    <w:rsid w:val="00522198"/>
    <w:rsid w:val="0052239B"/>
    <w:rsid w:val="00522AF1"/>
    <w:rsid w:val="00522B13"/>
    <w:rsid w:val="00522B30"/>
    <w:rsid w:val="00522C03"/>
    <w:rsid w:val="005232B3"/>
    <w:rsid w:val="005233A5"/>
    <w:rsid w:val="00523C38"/>
    <w:rsid w:val="0052438E"/>
    <w:rsid w:val="00524DBD"/>
    <w:rsid w:val="00525B0A"/>
    <w:rsid w:val="0052624A"/>
    <w:rsid w:val="00526266"/>
    <w:rsid w:val="00526493"/>
    <w:rsid w:val="00526A07"/>
    <w:rsid w:val="00526A2E"/>
    <w:rsid w:val="00526EBE"/>
    <w:rsid w:val="00526F6C"/>
    <w:rsid w:val="00527730"/>
    <w:rsid w:val="00527C1B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598"/>
    <w:rsid w:val="005336D9"/>
    <w:rsid w:val="00533B81"/>
    <w:rsid w:val="00533DD7"/>
    <w:rsid w:val="00534175"/>
    <w:rsid w:val="00534196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14E2"/>
    <w:rsid w:val="0054160D"/>
    <w:rsid w:val="005416A2"/>
    <w:rsid w:val="00541EB7"/>
    <w:rsid w:val="00542945"/>
    <w:rsid w:val="00542AD5"/>
    <w:rsid w:val="00542B3F"/>
    <w:rsid w:val="00542DE5"/>
    <w:rsid w:val="00542EDE"/>
    <w:rsid w:val="0054341E"/>
    <w:rsid w:val="00543FC2"/>
    <w:rsid w:val="00543FD6"/>
    <w:rsid w:val="00544088"/>
    <w:rsid w:val="005442DB"/>
    <w:rsid w:val="0054433B"/>
    <w:rsid w:val="00544AD7"/>
    <w:rsid w:val="005452DF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20DF"/>
    <w:rsid w:val="00552423"/>
    <w:rsid w:val="00552C81"/>
    <w:rsid w:val="005530FE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6060F"/>
    <w:rsid w:val="005613E8"/>
    <w:rsid w:val="0056158C"/>
    <w:rsid w:val="00561622"/>
    <w:rsid w:val="00561816"/>
    <w:rsid w:val="005619B2"/>
    <w:rsid w:val="00561C27"/>
    <w:rsid w:val="0056225F"/>
    <w:rsid w:val="00562414"/>
    <w:rsid w:val="0056255F"/>
    <w:rsid w:val="0056269B"/>
    <w:rsid w:val="0056298E"/>
    <w:rsid w:val="00562C8B"/>
    <w:rsid w:val="00563627"/>
    <w:rsid w:val="0056396A"/>
    <w:rsid w:val="005641CA"/>
    <w:rsid w:val="00564478"/>
    <w:rsid w:val="005647F9"/>
    <w:rsid w:val="00564CE1"/>
    <w:rsid w:val="00564D88"/>
    <w:rsid w:val="00565127"/>
    <w:rsid w:val="00565F98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C04"/>
    <w:rsid w:val="005715BD"/>
    <w:rsid w:val="00572C10"/>
    <w:rsid w:val="00572FD2"/>
    <w:rsid w:val="005735B8"/>
    <w:rsid w:val="005735BB"/>
    <w:rsid w:val="00573ABC"/>
    <w:rsid w:val="00573EC6"/>
    <w:rsid w:val="005740BA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488"/>
    <w:rsid w:val="005775D9"/>
    <w:rsid w:val="00577878"/>
    <w:rsid w:val="00577D17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3B3"/>
    <w:rsid w:val="00581415"/>
    <w:rsid w:val="0058168F"/>
    <w:rsid w:val="00581885"/>
    <w:rsid w:val="0058191D"/>
    <w:rsid w:val="00581978"/>
    <w:rsid w:val="00581FFE"/>
    <w:rsid w:val="0058204D"/>
    <w:rsid w:val="0058252A"/>
    <w:rsid w:val="00582647"/>
    <w:rsid w:val="005826F6"/>
    <w:rsid w:val="00582B72"/>
    <w:rsid w:val="00582C5B"/>
    <w:rsid w:val="00582EE0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69C3"/>
    <w:rsid w:val="00587A9A"/>
    <w:rsid w:val="00587F6A"/>
    <w:rsid w:val="00587FAB"/>
    <w:rsid w:val="005900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04C"/>
    <w:rsid w:val="00595627"/>
    <w:rsid w:val="0059590E"/>
    <w:rsid w:val="0059613A"/>
    <w:rsid w:val="0059627F"/>
    <w:rsid w:val="0059717E"/>
    <w:rsid w:val="00597359"/>
    <w:rsid w:val="00597C8C"/>
    <w:rsid w:val="00597D3A"/>
    <w:rsid w:val="005A02B2"/>
    <w:rsid w:val="005A0352"/>
    <w:rsid w:val="005A04E8"/>
    <w:rsid w:val="005A09B7"/>
    <w:rsid w:val="005A1360"/>
    <w:rsid w:val="005A1526"/>
    <w:rsid w:val="005A15BB"/>
    <w:rsid w:val="005A15E6"/>
    <w:rsid w:val="005A1C96"/>
    <w:rsid w:val="005A2142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34D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4F5"/>
    <w:rsid w:val="005B45D0"/>
    <w:rsid w:val="005B47D4"/>
    <w:rsid w:val="005B4997"/>
    <w:rsid w:val="005B4CFC"/>
    <w:rsid w:val="005B4E3F"/>
    <w:rsid w:val="005B515B"/>
    <w:rsid w:val="005B5324"/>
    <w:rsid w:val="005B544F"/>
    <w:rsid w:val="005B57B5"/>
    <w:rsid w:val="005B587D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B7C5D"/>
    <w:rsid w:val="005C013D"/>
    <w:rsid w:val="005C05A5"/>
    <w:rsid w:val="005C0642"/>
    <w:rsid w:val="005C07A1"/>
    <w:rsid w:val="005C0FC8"/>
    <w:rsid w:val="005C104B"/>
    <w:rsid w:val="005C23E4"/>
    <w:rsid w:val="005C2463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88C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0E1C"/>
    <w:rsid w:val="005D1075"/>
    <w:rsid w:val="005D1248"/>
    <w:rsid w:val="005D1255"/>
    <w:rsid w:val="005D12C4"/>
    <w:rsid w:val="005D141F"/>
    <w:rsid w:val="005D1494"/>
    <w:rsid w:val="005D1C5E"/>
    <w:rsid w:val="005D1FD0"/>
    <w:rsid w:val="005D2102"/>
    <w:rsid w:val="005D2885"/>
    <w:rsid w:val="005D395A"/>
    <w:rsid w:val="005D3E83"/>
    <w:rsid w:val="005D48A2"/>
    <w:rsid w:val="005D490B"/>
    <w:rsid w:val="005D497A"/>
    <w:rsid w:val="005D4AA8"/>
    <w:rsid w:val="005D62B3"/>
    <w:rsid w:val="005D6CC9"/>
    <w:rsid w:val="005D764B"/>
    <w:rsid w:val="005D773B"/>
    <w:rsid w:val="005E0160"/>
    <w:rsid w:val="005E03CB"/>
    <w:rsid w:val="005E0821"/>
    <w:rsid w:val="005E0A98"/>
    <w:rsid w:val="005E104B"/>
    <w:rsid w:val="005E109D"/>
    <w:rsid w:val="005E16C9"/>
    <w:rsid w:val="005E1961"/>
    <w:rsid w:val="005E2204"/>
    <w:rsid w:val="005E25C1"/>
    <w:rsid w:val="005E2661"/>
    <w:rsid w:val="005E26EF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437"/>
    <w:rsid w:val="005E59CF"/>
    <w:rsid w:val="005E5D18"/>
    <w:rsid w:val="005E651B"/>
    <w:rsid w:val="005E6A00"/>
    <w:rsid w:val="005E6DD2"/>
    <w:rsid w:val="005E74A0"/>
    <w:rsid w:val="005E771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D33"/>
    <w:rsid w:val="005F5F36"/>
    <w:rsid w:val="005F618D"/>
    <w:rsid w:val="005F6F53"/>
    <w:rsid w:val="005F723E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39C8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0"/>
    <w:rsid w:val="00606505"/>
    <w:rsid w:val="0060655A"/>
    <w:rsid w:val="00606818"/>
    <w:rsid w:val="00606951"/>
    <w:rsid w:val="00606CC0"/>
    <w:rsid w:val="00606CDD"/>
    <w:rsid w:val="006071AD"/>
    <w:rsid w:val="006072AD"/>
    <w:rsid w:val="00607702"/>
    <w:rsid w:val="0060793A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3B4D"/>
    <w:rsid w:val="00614254"/>
    <w:rsid w:val="00614317"/>
    <w:rsid w:val="0061433C"/>
    <w:rsid w:val="006143BD"/>
    <w:rsid w:val="0061440E"/>
    <w:rsid w:val="0061445B"/>
    <w:rsid w:val="006146B5"/>
    <w:rsid w:val="00614C53"/>
    <w:rsid w:val="00615263"/>
    <w:rsid w:val="0061599C"/>
    <w:rsid w:val="00615AD4"/>
    <w:rsid w:val="0061619C"/>
    <w:rsid w:val="00616BFE"/>
    <w:rsid w:val="00617567"/>
    <w:rsid w:val="00617C5A"/>
    <w:rsid w:val="00617D36"/>
    <w:rsid w:val="00617FA5"/>
    <w:rsid w:val="00620A75"/>
    <w:rsid w:val="00621089"/>
    <w:rsid w:val="00621407"/>
    <w:rsid w:val="00621757"/>
    <w:rsid w:val="00621D27"/>
    <w:rsid w:val="00622B92"/>
    <w:rsid w:val="00622CC0"/>
    <w:rsid w:val="00622E33"/>
    <w:rsid w:val="00622FC5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2728C"/>
    <w:rsid w:val="00630093"/>
    <w:rsid w:val="006302E0"/>
    <w:rsid w:val="00630767"/>
    <w:rsid w:val="006307CD"/>
    <w:rsid w:val="00630B94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A54"/>
    <w:rsid w:val="00634E22"/>
    <w:rsid w:val="0063574F"/>
    <w:rsid w:val="006357F6"/>
    <w:rsid w:val="00635893"/>
    <w:rsid w:val="00635A9E"/>
    <w:rsid w:val="00635C17"/>
    <w:rsid w:val="00635FEF"/>
    <w:rsid w:val="00636354"/>
    <w:rsid w:val="00636447"/>
    <w:rsid w:val="00636998"/>
    <w:rsid w:val="00636A17"/>
    <w:rsid w:val="0063703B"/>
    <w:rsid w:val="006378C4"/>
    <w:rsid w:val="006409D0"/>
    <w:rsid w:val="00640E50"/>
    <w:rsid w:val="00640EC7"/>
    <w:rsid w:val="00641422"/>
    <w:rsid w:val="00641975"/>
    <w:rsid w:val="00641FE4"/>
    <w:rsid w:val="006421A8"/>
    <w:rsid w:val="00642290"/>
    <w:rsid w:val="006423EC"/>
    <w:rsid w:val="00642B49"/>
    <w:rsid w:val="00642E73"/>
    <w:rsid w:val="006430E4"/>
    <w:rsid w:val="00643126"/>
    <w:rsid w:val="006434FB"/>
    <w:rsid w:val="00643896"/>
    <w:rsid w:val="00644027"/>
    <w:rsid w:val="0064428A"/>
    <w:rsid w:val="00644375"/>
    <w:rsid w:val="006444A0"/>
    <w:rsid w:val="006445F9"/>
    <w:rsid w:val="0064481A"/>
    <w:rsid w:val="00644A6E"/>
    <w:rsid w:val="00644C3A"/>
    <w:rsid w:val="00644D13"/>
    <w:rsid w:val="00645089"/>
    <w:rsid w:val="00645553"/>
    <w:rsid w:val="00645637"/>
    <w:rsid w:val="0064565A"/>
    <w:rsid w:val="0064591A"/>
    <w:rsid w:val="00645A8E"/>
    <w:rsid w:val="00645D07"/>
    <w:rsid w:val="00645E86"/>
    <w:rsid w:val="006466E4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E58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9A9"/>
    <w:rsid w:val="00656BAC"/>
    <w:rsid w:val="00657A05"/>
    <w:rsid w:val="00660009"/>
    <w:rsid w:val="006603A8"/>
    <w:rsid w:val="006603BD"/>
    <w:rsid w:val="00660830"/>
    <w:rsid w:val="00660AE9"/>
    <w:rsid w:val="00661178"/>
    <w:rsid w:val="006614FF"/>
    <w:rsid w:val="0066180C"/>
    <w:rsid w:val="006619E4"/>
    <w:rsid w:val="00661C62"/>
    <w:rsid w:val="00661D3E"/>
    <w:rsid w:val="00661E74"/>
    <w:rsid w:val="006620A4"/>
    <w:rsid w:val="0066220E"/>
    <w:rsid w:val="00662307"/>
    <w:rsid w:val="006623B5"/>
    <w:rsid w:val="0066247E"/>
    <w:rsid w:val="0066283C"/>
    <w:rsid w:val="006631C7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7DC"/>
    <w:rsid w:val="00670C77"/>
    <w:rsid w:val="00670DEB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196"/>
    <w:rsid w:val="00674720"/>
    <w:rsid w:val="00674C30"/>
    <w:rsid w:val="00675203"/>
    <w:rsid w:val="00675E8D"/>
    <w:rsid w:val="006760A1"/>
    <w:rsid w:val="00676B02"/>
    <w:rsid w:val="006770D4"/>
    <w:rsid w:val="006773B8"/>
    <w:rsid w:val="006773E8"/>
    <w:rsid w:val="00677547"/>
    <w:rsid w:val="00677CFC"/>
    <w:rsid w:val="00677D3D"/>
    <w:rsid w:val="00677DE9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2BC"/>
    <w:rsid w:val="0068345F"/>
    <w:rsid w:val="00683AD9"/>
    <w:rsid w:val="00683D2E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6D61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220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14E"/>
    <w:rsid w:val="00696530"/>
    <w:rsid w:val="006967A1"/>
    <w:rsid w:val="00696D1D"/>
    <w:rsid w:val="0069749C"/>
    <w:rsid w:val="006979E4"/>
    <w:rsid w:val="00697AB9"/>
    <w:rsid w:val="00697EA6"/>
    <w:rsid w:val="006A0425"/>
    <w:rsid w:val="006A0FAB"/>
    <w:rsid w:val="006A14B6"/>
    <w:rsid w:val="006A1A20"/>
    <w:rsid w:val="006A2763"/>
    <w:rsid w:val="006A2DEE"/>
    <w:rsid w:val="006A3236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4F24"/>
    <w:rsid w:val="006A5AFF"/>
    <w:rsid w:val="006A5ECE"/>
    <w:rsid w:val="006A62A4"/>
    <w:rsid w:val="006A66B0"/>
    <w:rsid w:val="006A6A19"/>
    <w:rsid w:val="006A73C4"/>
    <w:rsid w:val="006A781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0E7"/>
    <w:rsid w:val="006B3157"/>
    <w:rsid w:val="006B35BB"/>
    <w:rsid w:val="006B36E4"/>
    <w:rsid w:val="006B41FB"/>
    <w:rsid w:val="006B4566"/>
    <w:rsid w:val="006B460D"/>
    <w:rsid w:val="006B460E"/>
    <w:rsid w:val="006B46AE"/>
    <w:rsid w:val="006B47DA"/>
    <w:rsid w:val="006B550D"/>
    <w:rsid w:val="006B5CB2"/>
    <w:rsid w:val="006B62DD"/>
    <w:rsid w:val="006B62E9"/>
    <w:rsid w:val="006B65FF"/>
    <w:rsid w:val="006B6D7C"/>
    <w:rsid w:val="006B70FB"/>
    <w:rsid w:val="006B7163"/>
    <w:rsid w:val="006B7260"/>
    <w:rsid w:val="006B77B4"/>
    <w:rsid w:val="006C04FB"/>
    <w:rsid w:val="006C08AE"/>
    <w:rsid w:val="006C0BAF"/>
    <w:rsid w:val="006C0C3D"/>
    <w:rsid w:val="006C1465"/>
    <w:rsid w:val="006C15A6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741"/>
    <w:rsid w:val="006D0A00"/>
    <w:rsid w:val="006D0A6F"/>
    <w:rsid w:val="006D0E5A"/>
    <w:rsid w:val="006D0EC4"/>
    <w:rsid w:val="006D10E8"/>
    <w:rsid w:val="006D119C"/>
    <w:rsid w:val="006D1F88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5F79"/>
    <w:rsid w:val="006D6720"/>
    <w:rsid w:val="006D6905"/>
    <w:rsid w:val="006D6C20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26B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D32"/>
    <w:rsid w:val="006F2F98"/>
    <w:rsid w:val="006F31D9"/>
    <w:rsid w:val="006F345F"/>
    <w:rsid w:val="006F34A5"/>
    <w:rsid w:val="006F34BB"/>
    <w:rsid w:val="006F3881"/>
    <w:rsid w:val="006F3B0E"/>
    <w:rsid w:val="006F3BAF"/>
    <w:rsid w:val="006F3D39"/>
    <w:rsid w:val="006F404A"/>
    <w:rsid w:val="006F4752"/>
    <w:rsid w:val="006F4B7C"/>
    <w:rsid w:val="006F4DE0"/>
    <w:rsid w:val="006F4FC1"/>
    <w:rsid w:val="006F536D"/>
    <w:rsid w:val="006F55BB"/>
    <w:rsid w:val="006F56E3"/>
    <w:rsid w:val="006F58AF"/>
    <w:rsid w:val="006F58D3"/>
    <w:rsid w:val="006F5EBE"/>
    <w:rsid w:val="006F64D1"/>
    <w:rsid w:val="006F650B"/>
    <w:rsid w:val="006F650C"/>
    <w:rsid w:val="006F65F8"/>
    <w:rsid w:val="006F6977"/>
    <w:rsid w:val="006F747F"/>
    <w:rsid w:val="006F7562"/>
    <w:rsid w:val="0070005F"/>
    <w:rsid w:val="00700C18"/>
    <w:rsid w:val="007010C5"/>
    <w:rsid w:val="007011AB"/>
    <w:rsid w:val="00701595"/>
    <w:rsid w:val="00701BC0"/>
    <w:rsid w:val="00701E0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5C91"/>
    <w:rsid w:val="00706347"/>
    <w:rsid w:val="0070663E"/>
    <w:rsid w:val="00706747"/>
    <w:rsid w:val="00706F87"/>
    <w:rsid w:val="00706F9F"/>
    <w:rsid w:val="007070EE"/>
    <w:rsid w:val="00707264"/>
    <w:rsid w:val="00707373"/>
    <w:rsid w:val="00707B50"/>
    <w:rsid w:val="0071108E"/>
    <w:rsid w:val="007112FA"/>
    <w:rsid w:val="007114A6"/>
    <w:rsid w:val="00711628"/>
    <w:rsid w:val="0071172A"/>
    <w:rsid w:val="00711958"/>
    <w:rsid w:val="0071198A"/>
    <w:rsid w:val="00711A06"/>
    <w:rsid w:val="00711F73"/>
    <w:rsid w:val="007120C9"/>
    <w:rsid w:val="0071253A"/>
    <w:rsid w:val="0071329F"/>
    <w:rsid w:val="00713906"/>
    <w:rsid w:val="00713B45"/>
    <w:rsid w:val="00714FD3"/>
    <w:rsid w:val="0071518E"/>
    <w:rsid w:val="0071530E"/>
    <w:rsid w:val="00715952"/>
    <w:rsid w:val="00715EE8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8A4"/>
    <w:rsid w:val="00722A0A"/>
    <w:rsid w:val="007230EC"/>
    <w:rsid w:val="00723379"/>
    <w:rsid w:val="007239D7"/>
    <w:rsid w:val="00723CAA"/>
    <w:rsid w:val="007244C5"/>
    <w:rsid w:val="00724536"/>
    <w:rsid w:val="007253F3"/>
    <w:rsid w:val="00725BC7"/>
    <w:rsid w:val="0072613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0A34"/>
    <w:rsid w:val="007312FD"/>
    <w:rsid w:val="00731798"/>
    <w:rsid w:val="007321BD"/>
    <w:rsid w:val="007322F9"/>
    <w:rsid w:val="00732B3E"/>
    <w:rsid w:val="00732B4D"/>
    <w:rsid w:val="0073302E"/>
    <w:rsid w:val="007334AC"/>
    <w:rsid w:val="00733817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54D4"/>
    <w:rsid w:val="00735711"/>
    <w:rsid w:val="007357B9"/>
    <w:rsid w:val="007359DA"/>
    <w:rsid w:val="00735B6D"/>
    <w:rsid w:val="00735C7A"/>
    <w:rsid w:val="00735CBD"/>
    <w:rsid w:val="00736637"/>
    <w:rsid w:val="00737041"/>
    <w:rsid w:val="00737046"/>
    <w:rsid w:val="007370B4"/>
    <w:rsid w:val="0073737D"/>
    <w:rsid w:val="00737D06"/>
    <w:rsid w:val="007402C4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8EA"/>
    <w:rsid w:val="00742974"/>
    <w:rsid w:val="00742E83"/>
    <w:rsid w:val="0074321C"/>
    <w:rsid w:val="00743779"/>
    <w:rsid w:val="00743C5A"/>
    <w:rsid w:val="00743E88"/>
    <w:rsid w:val="007444C1"/>
    <w:rsid w:val="0074479B"/>
    <w:rsid w:val="0074545B"/>
    <w:rsid w:val="00745643"/>
    <w:rsid w:val="007458C6"/>
    <w:rsid w:val="007459A9"/>
    <w:rsid w:val="00745DFB"/>
    <w:rsid w:val="00746166"/>
    <w:rsid w:val="00746362"/>
    <w:rsid w:val="00746592"/>
    <w:rsid w:val="007474E3"/>
    <w:rsid w:val="007477CB"/>
    <w:rsid w:val="00747874"/>
    <w:rsid w:val="0075075D"/>
    <w:rsid w:val="00750760"/>
    <w:rsid w:val="00750D2B"/>
    <w:rsid w:val="00750DDB"/>
    <w:rsid w:val="00750F60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E07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57"/>
    <w:rsid w:val="00756FFA"/>
    <w:rsid w:val="007579AE"/>
    <w:rsid w:val="007579E2"/>
    <w:rsid w:val="00760543"/>
    <w:rsid w:val="00760556"/>
    <w:rsid w:val="007608FB"/>
    <w:rsid w:val="00760950"/>
    <w:rsid w:val="0076096D"/>
    <w:rsid w:val="007611B8"/>
    <w:rsid w:val="00761233"/>
    <w:rsid w:val="0076126B"/>
    <w:rsid w:val="007616A6"/>
    <w:rsid w:val="00761940"/>
    <w:rsid w:val="00761AFD"/>
    <w:rsid w:val="00762267"/>
    <w:rsid w:val="0076264F"/>
    <w:rsid w:val="0076267A"/>
    <w:rsid w:val="007626D9"/>
    <w:rsid w:val="00762D06"/>
    <w:rsid w:val="00762D0E"/>
    <w:rsid w:val="00763532"/>
    <w:rsid w:val="0076407E"/>
    <w:rsid w:val="00764110"/>
    <w:rsid w:val="00764456"/>
    <w:rsid w:val="00764E15"/>
    <w:rsid w:val="00765855"/>
    <w:rsid w:val="00765F41"/>
    <w:rsid w:val="00765F49"/>
    <w:rsid w:val="007660F9"/>
    <w:rsid w:val="0076645B"/>
    <w:rsid w:val="007667D9"/>
    <w:rsid w:val="00766982"/>
    <w:rsid w:val="00767205"/>
    <w:rsid w:val="007673BD"/>
    <w:rsid w:val="007673EA"/>
    <w:rsid w:val="007673F3"/>
    <w:rsid w:val="0076773C"/>
    <w:rsid w:val="00767852"/>
    <w:rsid w:val="00767D34"/>
    <w:rsid w:val="0077067E"/>
    <w:rsid w:val="00770D11"/>
    <w:rsid w:val="007712BF"/>
    <w:rsid w:val="007714A4"/>
    <w:rsid w:val="0077170E"/>
    <w:rsid w:val="0077186C"/>
    <w:rsid w:val="00771F80"/>
    <w:rsid w:val="00772061"/>
    <w:rsid w:val="0077215A"/>
    <w:rsid w:val="0077220B"/>
    <w:rsid w:val="00772910"/>
    <w:rsid w:val="00772A08"/>
    <w:rsid w:val="00772BA3"/>
    <w:rsid w:val="00772C6B"/>
    <w:rsid w:val="00773376"/>
    <w:rsid w:val="0077367F"/>
    <w:rsid w:val="0077392D"/>
    <w:rsid w:val="00773C98"/>
    <w:rsid w:val="00773E3E"/>
    <w:rsid w:val="00773EC5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521"/>
    <w:rsid w:val="00780E0F"/>
    <w:rsid w:val="007812DE"/>
    <w:rsid w:val="00781566"/>
    <w:rsid w:val="00781795"/>
    <w:rsid w:val="00781A63"/>
    <w:rsid w:val="00781D40"/>
    <w:rsid w:val="007820C9"/>
    <w:rsid w:val="0078243F"/>
    <w:rsid w:val="0078248E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980"/>
    <w:rsid w:val="007849FA"/>
    <w:rsid w:val="00784A45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178"/>
    <w:rsid w:val="007875DF"/>
    <w:rsid w:val="00787867"/>
    <w:rsid w:val="007879D1"/>
    <w:rsid w:val="00787AC4"/>
    <w:rsid w:val="00787C50"/>
    <w:rsid w:val="0079025C"/>
    <w:rsid w:val="0079048F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488"/>
    <w:rsid w:val="007A1A56"/>
    <w:rsid w:val="007A22B8"/>
    <w:rsid w:val="007A2603"/>
    <w:rsid w:val="007A2C14"/>
    <w:rsid w:val="007A2C47"/>
    <w:rsid w:val="007A3485"/>
    <w:rsid w:val="007A38DD"/>
    <w:rsid w:val="007A3903"/>
    <w:rsid w:val="007A3B3F"/>
    <w:rsid w:val="007A402E"/>
    <w:rsid w:val="007A424F"/>
    <w:rsid w:val="007A4357"/>
    <w:rsid w:val="007A47C6"/>
    <w:rsid w:val="007A4821"/>
    <w:rsid w:val="007A4B65"/>
    <w:rsid w:val="007A4BA3"/>
    <w:rsid w:val="007A4C6F"/>
    <w:rsid w:val="007A4DE7"/>
    <w:rsid w:val="007A4E1C"/>
    <w:rsid w:val="007A5758"/>
    <w:rsid w:val="007A5E1C"/>
    <w:rsid w:val="007A63BF"/>
    <w:rsid w:val="007A6488"/>
    <w:rsid w:val="007A71E7"/>
    <w:rsid w:val="007A766B"/>
    <w:rsid w:val="007A7A5E"/>
    <w:rsid w:val="007A7DED"/>
    <w:rsid w:val="007A7DF2"/>
    <w:rsid w:val="007B00D1"/>
    <w:rsid w:val="007B03D2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41D"/>
    <w:rsid w:val="007B5837"/>
    <w:rsid w:val="007B5B33"/>
    <w:rsid w:val="007B5BC4"/>
    <w:rsid w:val="007B608C"/>
    <w:rsid w:val="007B6535"/>
    <w:rsid w:val="007B6996"/>
    <w:rsid w:val="007B6D2E"/>
    <w:rsid w:val="007B6D7A"/>
    <w:rsid w:val="007B6D8F"/>
    <w:rsid w:val="007B6F79"/>
    <w:rsid w:val="007B74C4"/>
    <w:rsid w:val="007B7559"/>
    <w:rsid w:val="007B76C3"/>
    <w:rsid w:val="007B76F2"/>
    <w:rsid w:val="007B7A2B"/>
    <w:rsid w:val="007C1100"/>
    <w:rsid w:val="007C11ED"/>
    <w:rsid w:val="007C177D"/>
    <w:rsid w:val="007C1A65"/>
    <w:rsid w:val="007C1E39"/>
    <w:rsid w:val="007C2272"/>
    <w:rsid w:val="007C22CA"/>
    <w:rsid w:val="007C263F"/>
    <w:rsid w:val="007C2698"/>
    <w:rsid w:val="007C27BC"/>
    <w:rsid w:val="007C2839"/>
    <w:rsid w:val="007C2A32"/>
    <w:rsid w:val="007C2A69"/>
    <w:rsid w:val="007C2CCA"/>
    <w:rsid w:val="007C30CE"/>
    <w:rsid w:val="007C3122"/>
    <w:rsid w:val="007C33A4"/>
    <w:rsid w:val="007C348B"/>
    <w:rsid w:val="007C3580"/>
    <w:rsid w:val="007C364B"/>
    <w:rsid w:val="007C36CA"/>
    <w:rsid w:val="007C3BDD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ABA"/>
    <w:rsid w:val="007C7BDE"/>
    <w:rsid w:val="007C7E1E"/>
    <w:rsid w:val="007C7FB4"/>
    <w:rsid w:val="007D00DF"/>
    <w:rsid w:val="007D02A3"/>
    <w:rsid w:val="007D0435"/>
    <w:rsid w:val="007D0603"/>
    <w:rsid w:val="007D082B"/>
    <w:rsid w:val="007D0C23"/>
    <w:rsid w:val="007D1854"/>
    <w:rsid w:val="007D1C4B"/>
    <w:rsid w:val="007D1D3B"/>
    <w:rsid w:val="007D20E3"/>
    <w:rsid w:val="007D2187"/>
    <w:rsid w:val="007D229D"/>
    <w:rsid w:val="007D25BC"/>
    <w:rsid w:val="007D29CE"/>
    <w:rsid w:val="007D2F8D"/>
    <w:rsid w:val="007D3339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A97"/>
    <w:rsid w:val="007D5BB3"/>
    <w:rsid w:val="007D5C33"/>
    <w:rsid w:val="007D605B"/>
    <w:rsid w:val="007D6C15"/>
    <w:rsid w:val="007D7DE0"/>
    <w:rsid w:val="007D7F23"/>
    <w:rsid w:val="007D7FEE"/>
    <w:rsid w:val="007E0104"/>
    <w:rsid w:val="007E08CF"/>
    <w:rsid w:val="007E0AF4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7DA"/>
    <w:rsid w:val="007E2959"/>
    <w:rsid w:val="007E2C6A"/>
    <w:rsid w:val="007E2CB4"/>
    <w:rsid w:val="007E35F2"/>
    <w:rsid w:val="007E3890"/>
    <w:rsid w:val="007E3D2B"/>
    <w:rsid w:val="007E3F5A"/>
    <w:rsid w:val="007E5278"/>
    <w:rsid w:val="007E536E"/>
    <w:rsid w:val="007E5C43"/>
    <w:rsid w:val="007E5DAB"/>
    <w:rsid w:val="007E5F8D"/>
    <w:rsid w:val="007E679C"/>
    <w:rsid w:val="007E6818"/>
    <w:rsid w:val="007E6819"/>
    <w:rsid w:val="007E6F77"/>
    <w:rsid w:val="007E7B22"/>
    <w:rsid w:val="007E7BF2"/>
    <w:rsid w:val="007E7E4B"/>
    <w:rsid w:val="007E7F34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4902"/>
    <w:rsid w:val="007F4C28"/>
    <w:rsid w:val="007F52F1"/>
    <w:rsid w:val="007F5B9D"/>
    <w:rsid w:val="007F5C1C"/>
    <w:rsid w:val="007F5E2A"/>
    <w:rsid w:val="007F66D7"/>
    <w:rsid w:val="007F68B8"/>
    <w:rsid w:val="007F6F7A"/>
    <w:rsid w:val="007F7420"/>
    <w:rsid w:val="007F75BE"/>
    <w:rsid w:val="007F7B44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2D08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5F"/>
    <w:rsid w:val="008102DA"/>
    <w:rsid w:val="00810394"/>
    <w:rsid w:val="0081053C"/>
    <w:rsid w:val="00810583"/>
    <w:rsid w:val="00810594"/>
    <w:rsid w:val="00810B9B"/>
    <w:rsid w:val="00810C40"/>
    <w:rsid w:val="00810C97"/>
    <w:rsid w:val="00810DB7"/>
    <w:rsid w:val="0081130A"/>
    <w:rsid w:val="008113A3"/>
    <w:rsid w:val="008114B8"/>
    <w:rsid w:val="00811BE4"/>
    <w:rsid w:val="00811D7A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41F0"/>
    <w:rsid w:val="008144C5"/>
    <w:rsid w:val="0081521B"/>
    <w:rsid w:val="00815479"/>
    <w:rsid w:val="00815805"/>
    <w:rsid w:val="00815A5C"/>
    <w:rsid w:val="00815BDC"/>
    <w:rsid w:val="00816E7C"/>
    <w:rsid w:val="00817873"/>
    <w:rsid w:val="0082028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40"/>
    <w:rsid w:val="00824EDE"/>
    <w:rsid w:val="0082545D"/>
    <w:rsid w:val="00825489"/>
    <w:rsid w:val="00825C51"/>
    <w:rsid w:val="00825D71"/>
    <w:rsid w:val="00825DF1"/>
    <w:rsid w:val="0082647E"/>
    <w:rsid w:val="00826694"/>
    <w:rsid w:val="0082677C"/>
    <w:rsid w:val="00826FF7"/>
    <w:rsid w:val="008273E7"/>
    <w:rsid w:val="00827625"/>
    <w:rsid w:val="008276EA"/>
    <w:rsid w:val="00827871"/>
    <w:rsid w:val="00827CEB"/>
    <w:rsid w:val="00827DC6"/>
    <w:rsid w:val="00830017"/>
    <w:rsid w:val="008300F0"/>
    <w:rsid w:val="008303BE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04B"/>
    <w:rsid w:val="008370A9"/>
    <w:rsid w:val="008376D8"/>
    <w:rsid w:val="0083775B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2F95"/>
    <w:rsid w:val="00843072"/>
    <w:rsid w:val="008432D3"/>
    <w:rsid w:val="008436A2"/>
    <w:rsid w:val="008445F6"/>
    <w:rsid w:val="00844875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2C8"/>
    <w:rsid w:val="00847833"/>
    <w:rsid w:val="00847A28"/>
    <w:rsid w:val="00850090"/>
    <w:rsid w:val="008500A9"/>
    <w:rsid w:val="00850766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891"/>
    <w:rsid w:val="00854A92"/>
    <w:rsid w:val="00854AFC"/>
    <w:rsid w:val="00854E25"/>
    <w:rsid w:val="00855D27"/>
    <w:rsid w:val="00856840"/>
    <w:rsid w:val="00856B69"/>
    <w:rsid w:val="00857552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1C7B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11"/>
    <w:rsid w:val="00864DAF"/>
    <w:rsid w:val="00864E4E"/>
    <w:rsid w:val="00865097"/>
    <w:rsid w:val="008652B7"/>
    <w:rsid w:val="00865535"/>
    <w:rsid w:val="00865EE9"/>
    <w:rsid w:val="00866189"/>
    <w:rsid w:val="0086627B"/>
    <w:rsid w:val="0086636C"/>
    <w:rsid w:val="00866511"/>
    <w:rsid w:val="008666A0"/>
    <w:rsid w:val="00866B22"/>
    <w:rsid w:val="00866C7C"/>
    <w:rsid w:val="00867115"/>
    <w:rsid w:val="008671AA"/>
    <w:rsid w:val="00867573"/>
    <w:rsid w:val="00867831"/>
    <w:rsid w:val="00867877"/>
    <w:rsid w:val="008678D0"/>
    <w:rsid w:val="00867908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2AF"/>
    <w:rsid w:val="00874B42"/>
    <w:rsid w:val="00874D8C"/>
    <w:rsid w:val="008759AC"/>
    <w:rsid w:val="00875A2E"/>
    <w:rsid w:val="00875CD3"/>
    <w:rsid w:val="008762A2"/>
    <w:rsid w:val="00876BC7"/>
    <w:rsid w:val="00876EAC"/>
    <w:rsid w:val="00877975"/>
    <w:rsid w:val="00880672"/>
    <w:rsid w:val="00880758"/>
    <w:rsid w:val="008811B0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5F73"/>
    <w:rsid w:val="008861D3"/>
    <w:rsid w:val="00886B6E"/>
    <w:rsid w:val="00886BDE"/>
    <w:rsid w:val="00886E96"/>
    <w:rsid w:val="008875FC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2F57"/>
    <w:rsid w:val="00893106"/>
    <w:rsid w:val="008933FC"/>
    <w:rsid w:val="008934CA"/>
    <w:rsid w:val="00893540"/>
    <w:rsid w:val="00893E62"/>
    <w:rsid w:val="0089420E"/>
    <w:rsid w:val="008948B8"/>
    <w:rsid w:val="00895015"/>
    <w:rsid w:val="0089550A"/>
    <w:rsid w:val="00895DD3"/>
    <w:rsid w:val="00896414"/>
    <w:rsid w:val="008978A8"/>
    <w:rsid w:val="00897A8F"/>
    <w:rsid w:val="00897B68"/>
    <w:rsid w:val="00897E3F"/>
    <w:rsid w:val="00897E51"/>
    <w:rsid w:val="00897EE1"/>
    <w:rsid w:val="008A01EF"/>
    <w:rsid w:val="008A02A2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34A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18D"/>
    <w:rsid w:val="008A6926"/>
    <w:rsid w:val="008A6A68"/>
    <w:rsid w:val="008A6A80"/>
    <w:rsid w:val="008A6B34"/>
    <w:rsid w:val="008A7031"/>
    <w:rsid w:val="008A759D"/>
    <w:rsid w:val="008A79F0"/>
    <w:rsid w:val="008A7C31"/>
    <w:rsid w:val="008B035B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650"/>
    <w:rsid w:val="008B4D0A"/>
    <w:rsid w:val="008B4D8B"/>
    <w:rsid w:val="008B4FF4"/>
    <w:rsid w:val="008B5950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7AD4"/>
    <w:rsid w:val="008C7B4F"/>
    <w:rsid w:val="008C7EC0"/>
    <w:rsid w:val="008D0359"/>
    <w:rsid w:val="008D0497"/>
    <w:rsid w:val="008D0562"/>
    <w:rsid w:val="008D07B8"/>
    <w:rsid w:val="008D0A50"/>
    <w:rsid w:val="008D0C26"/>
    <w:rsid w:val="008D1098"/>
    <w:rsid w:val="008D165F"/>
    <w:rsid w:val="008D19A7"/>
    <w:rsid w:val="008D1C99"/>
    <w:rsid w:val="008D2349"/>
    <w:rsid w:val="008D26CC"/>
    <w:rsid w:val="008D30FD"/>
    <w:rsid w:val="008D3196"/>
    <w:rsid w:val="008D3324"/>
    <w:rsid w:val="008D3406"/>
    <w:rsid w:val="008D3726"/>
    <w:rsid w:val="008D3842"/>
    <w:rsid w:val="008D3D69"/>
    <w:rsid w:val="008D4368"/>
    <w:rsid w:val="008D4A26"/>
    <w:rsid w:val="008D4D17"/>
    <w:rsid w:val="008D4DB0"/>
    <w:rsid w:val="008D53C7"/>
    <w:rsid w:val="008D53EE"/>
    <w:rsid w:val="008D5511"/>
    <w:rsid w:val="008D5930"/>
    <w:rsid w:val="008D5F36"/>
    <w:rsid w:val="008D6084"/>
    <w:rsid w:val="008D6611"/>
    <w:rsid w:val="008D6740"/>
    <w:rsid w:val="008D6C26"/>
    <w:rsid w:val="008D6D9B"/>
    <w:rsid w:val="008D6E00"/>
    <w:rsid w:val="008D72E6"/>
    <w:rsid w:val="008D72F7"/>
    <w:rsid w:val="008D7C5A"/>
    <w:rsid w:val="008D7E6D"/>
    <w:rsid w:val="008D7F16"/>
    <w:rsid w:val="008E00D0"/>
    <w:rsid w:val="008E023F"/>
    <w:rsid w:val="008E051A"/>
    <w:rsid w:val="008E155C"/>
    <w:rsid w:val="008E15BD"/>
    <w:rsid w:val="008E1A1F"/>
    <w:rsid w:val="008E1A29"/>
    <w:rsid w:val="008E1A64"/>
    <w:rsid w:val="008E1E73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3E3C"/>
    <w:rsid w:val="008E46FA"/>
    <w:rsid w:val="008E55E1"/>
    <w:rsid w:val="008E63DE"/>
    <w:rsid w:val="008E6A3D"/>
    <w:rsid w:val="008E6B33"/>
    <w:rsid w:val="008E6D8A"/>
    <w:rsid w:val="008E77A1"/>
    <w:rsid w:val="008E78E9"/>
    <w:rsid w:val="008E7C9D"/>
    <w:rsid w:val="008F0554"/>
    <w:rsid w:val="008F06A2"/>
    <w:rsid w:val="008F0A90"/>
    <w:rsid w:val="008F0B33"/>
    <w:rsid w:val="008F0CD7"/>
    <w:rsid w:val="008F0D5D"/>
    <w:rsid w:val="008F10CE"/>
    <w:rsid w:val="008F15EA"/>
    <w:rsid w:val="008F16D5"/>
    <w:rsid w:val="008F257C"/>
    <w:rsid w:val="008F27C7"/>
    <w:rsid w:val="008F286B"/>
    <w:rsid w:val="008F3AD8"/>
    <w:rsid w:val="008F3DCC"/>
    <w:rsid w:val="008F42A3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A52"/>
    <w:rsid w:val="008F5CA9"/>
    <w:rsid w:val="008F6252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AC2"/>
    <w:rsid w:val="008F7FF9"/>
    <w:rsid w:val="009001F7"/>
    <w:rsid w:val="0090044F"/>
    <w:rsid w:val="00900D1F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B2F"/>
    <w:rsid w:val="00906C3D"/>
    <w:rsid w:val="00907749"/>
    <w:rsid w:val="00907A52"/>
    <w:rsid w:val="00910716"/>
    <w:rsid w:val="00910751"/>
    <w:rsid w:val="00910990"/>
    <w:rsid w:val="009116AD"/>
    <w:rsid w:val="009116DB"/>
    <w:rsid w:val="0091198C"/>
    <w:rsid w:val="00911A16"/>
    <w:rsid w:val="00911B2D"/>
    <w:rsid w:val="00911D99"/>
    <w:rsid w:val="00912881"/>
    <w:rsid w:val="00912AD2"/>
    <w:rsid w:val="00912B89"/>
    <w:rsid w:val="00912D89"/>
    <w:rsid w:val="009130FE"/>
    <w:rsid w:val="009131EE"/>
    <w:rsid w:val="009133EF"/>
    <w:rsid w:val="00913AD8"/>
    <w:rsid w:val="009152CB"/>
    <w:rsid w:val="0091580F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554"/>
    <w:rsid w:val="00917B5E"/>
    <w:rsid w:val="00920113"/>
    <w:rsid w:val="009202FF"/>
    <w:rsid w:val="00920F57"/>
    <w:rsid w:val="00921411"/>
    <w:rsid w:val="00921449"/>
    <w:rsid w:val="009216B8"/>
    <w:rsid w:val="00921B1C"/>
    <w:rsid w:val="00921E43"/>
    <w:rsid w:val="00921F13"/>
    <w:rsid w:val="00922379"/>
    <w:rsid w:val="00922550"/>
    <w:rsid w:val="00922660"/>
    <w:rsid w:val="00922699"/>
    <w:rsid w:val="00922B08"/>
    <w:rsid w:val="00922C1B"/>
    <w:rsid w:val="009235E4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13"/>
    <w:rsid w:val="009304ED"/>
    <w:rsid w:val="0093064D"/>
    <w:rsid w:val="009307B8"/>
    <w:rsid w:val="00930CD3"/>
    <w:rsid w:val="00930D64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04F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690E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25"/>
    <w:rsid w:val="009536CB"/>
    <w:rsid w:val="00953E72"/>
    <w:rsid w:val="00953F59"/>
    <w:rsid w:val="00954751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754"/>
    <w:rsid w:val="00961A1A"/>
    <w:rsid w:val="00961A4C"/>
    <w:rsid w:val="00961F8C"/>
    <w:rsid w:val="009620B0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706"/>
    <w:rsid w:val="009658AB"/>
    <w:rsid w:val="00965BD5"/>
    <w:rsid w:val="00965C39"/>
    <w:rsid w:val="00965CE0"/>
    <w:rsid w:val="00965E31"/>
    <w:rsid w:val="009661BD"/>
    <w:rsid w:val="00966A50"/>
    <w:rsid w:val="00966CA6"/>
    <w:rsid w:val="00966ED7"/>
    <w:rsid w:val="00967ADB"/>
    <w:rsid w:val="00967CBE"/>
    <w:rsid w:val="0097010A"/>
    <w:rsid w:val="009706D4"/>
    <w:rsid w:val="00970B6A"/>
    <w:rsid w:val="00970CC4"/>
    <w:rsid w:val="00970D7B"/>
    <w:rsid w:val="0097275D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6B89"/>
    <w:rsid w:val="00977318"/>
    <w:rsid w:val="0097757C"/>
    <w:rsid w:val="00977FB6"/>
    <w:rsid w:val="0098053B"/>
    <w:rsid w:val="009807C6"/>
    <w:rsid w:val="00980ACA"/>
    <w:rsid w:val="00980F14"/>
    <w:rsid w:val="0098125C"/>
    <w:rsid w:val="0098146B"/>
    <w:rsid w:val="00981877"/>
    <w:rsid w:val="00982725"/>
    <w:rsid w:val="009828BD"/>
    <w:rsid w:val="009829FD"/>
    <w:rsid w:val="00982A6F"/>
    <w:rsid w:val="00982F90"/>
    <w:rsid w:val="00983984"/>
    <w:rsid w:val="00983BA8"/>
    <w:rsid w:val="00983C3B"/>
    <w:rsid w:val="00984DC5"/>
    <w:rsid w:val="00984DFF"/>
    <w:rsid w:val="0098555E"/>
    <w:rsid w:val="009856E1"/>
    <w:rsid w:val="009857FB"/>
    <w:rsid w:val="00986423"/>
    <w:rsid w:val="00986472"/>
    <w:rsid w:val="009866B2"/>
    <w:rsid w:val="00986D0E"/>
    <w:rsid w:val="00986E15"/>
    <w:rsid w:val="009871C5"/>
    <w:rsid w:val="00987366"/>
    <w:rsid w:val="0098742C"/>
    <w:rsid w:val="0098765F"/>
    <w:rsid w:val="00987688"/>
    <w:rsid w:val="00987A47"/>
    <w:rsid w:val="00987DFA"/>
    <w:rsid w:val="009900E6"/>
    <w:rsid w:val="00990B6D"/>
    <w:rsid w:val="00990DDE"/>
    <w:rsid w:val="00991123"/>
    <w:rsid w:val="0099117B"/>
    <w:rsid w:val="00991550"/>
    <w:rsid w:val="0099181B"/>
    <w:rsid w:val="00993438"/>
    <w:rsid w:val="00993756"/>
    <w:rsid w:val="00993ACA"/>
    <w:rsid w:val="00993DAE"/>
    <w:rsid w:val="00993E5F"/>
    <w:rsid w:val="009942BA"/>
    <w:rsid w:val="0099462D"/>
    <w:rsid w:val="00994EAF"/>
    <w:rsid w:val="009950A6"/>
    <w:rsid w:val="00995139"/>
    <w:rsid w:val="009953FE"/>
    <w:rsid w:val="009959E3"/>
    <w:rsid w:val="0099603B"/>
    <w:rsid w:val="0099633F"/>
    <w:rsid w:val="00996446"/>
    <w:rsid w:val="00996FB0"/>
    <w:rsid w:val="00997040"/>
    <w:rsid w:val="0099721E"/>
    <w:rsid w:val="00997271"/>
    <w:rsid w:val="00997461"/>
    <w:rsid w:val="00997A4A"/>
    <w:rsid w:val="009A0324"/>
    <w:rsid w:val="009A0B18"/>
    <w:rsid w:val="009A0B30"/>
    <w:rsid w:val="009A0B77"/>
    <w:rsid w:val="009A0D23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5178"/>
    <w:rsid w:val="009A5451"/>
    <w:rsid w:val="009A5A45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9F5"/>
    <w:rsid w:val="009A7D1C"/>
    <w:rsid w:val="009B0580"/>
    <w:rsid w:val="009B0701"/>
    <w:rsid w:val="009B0714"/>
    <w:rsid w:val="009B0ED2"/>
    <w:rsid w:val="009B0F6A"/>
    <w:rsid w:val="009B129D"/>
    <w:rsid w:val="009B1335"/>
    <w:rsid w:val="009B14D7"/>
    <w:rsid w:val="009B1665"/>
    <w:rsid w:val="009B18A0"/>
    <w:rsid w:val="009B190F"/>
    <w:rsid w:val="009B241F"/>
    <w:rsid w:val="009B248F"/>
    <w:rsid w:val="009B27B5"/>
    <w:rsid w:val="009B31D6"/>
    <w:rsid w:val="009B385E"/>
    <w:rsid w:val="009B3AE9"/>
    <w:rsid w:val="009B4456"/>
    <w:rsid w:val="009B4E07"/>
    <w:rsid w:val="009B528B"/>
    <w:rsid w:val="009B5C61"/>
    <w:rsid w:val="009B5CA5"/>
    <w:rsid w:val="009B5EB0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555"/>
    <w:rsid w:val="009C3562"/>
    <w:rsid w:val="009C379A"/>
    <w:rsid w:val="009C37C7"/>
    <w:rsid w:val="009C38A5"/>
    <w:rsid w:val="009C3936"/>
    <w:rsid w:val="009C473C"/>
    <w:rsid w:val="009C4D48"/>
    <w:rsid w:val="009C4F42"/>
    <w:rsid w:val="009C51DE"/>
    <w:rsid w:val="009C5224"/>
    <w:rsid w:val="009C5419"/>
    <w:rsid w:val="009C58FD"/>
    <w:rsid w:val="009C5BEB"/>
    <w:rsid w:val="009C5E27"/>
    <w:rsid w:val="009C64FA"/>
    <w:rsid w:val="009C6C1D"/>
    <w:rsid w:val="009C6EDB"/>
    <w:rsid w:val="009C76E4"/>
    <w:rsid w:val="009C79A8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20"/>
    <w:rsid w:val="009D27D6"/>
    <w:rsid w:val="009D2A17"/>
    <w:rsid w:val="009D3554"/>
    <w:rsid w:val="009D3697"/>
    <w:rsid w:val="009D4157"/>
    <w:rsid w:val="009D434D"/>
    <w:rsid w:val="009D4394"/>
    <w:rsid w:val="009D45AE"/>
    <w:rsid w:val="009D481C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5E2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1B3"/>
    <w:rsid w:val="009E2E04"/>
    <w:rsid w:val="009E2F3B"/>
    <w:rsid w:val="009E3169"/>
    <w:rsid w:val="009E3419"/>
    <w:rsid w:val="009E3528"/>
    <w:rsid w:val="009E3B07"/>
    <w:rsid w:val="009E3BBC"/>
    <w:rsid w:val="009E3C3B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150"/>
    <w:rsid w:val="009E765C"/>
    <w:rsid w:val="009E76AC"/>
    <w:rsid w:val="009E775C"/>
    <w:rsid w:val="009E77D2"/>
    <w:rsid w:val="009F08E5"/>
    <w:rsid w:val="009F0F39"/>
    <w:rsid w:val="009F1136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5AF"/>
    <w:rsid w:val="009F5AD9"/>
    <w:rsid w:val="009F5CF0"/>
    <w:rsid w:val="009F5E97"/>
    <w:rsid w:val="009F61A9"/>
    <w:rsid w:val="009F68BB"/>
    <w:rsid w:val="009F6F55"/>
    <w:rsid w:val="009F71DE"/>
    <w:rsid w:val="009F7316"/>
    <w:rsid w:val="009F7423"/>
    <w:rsid w:val="009F7889"/>
    <w:rsid w:val="009F7B97"/>
    <w:rsid w:val="00A00531"/>
    <w:rsid w:val="00A014C6"/>
    <w:rsid w:val="00A025B3"/>
    <w:rsid w:val="00A0276E"/>
    <w:rsid w:val="00A02793"/>
    <w:rsid w:val="00A028C3"/>
    <w:rsid w:val="00A0310E"/>
    <w:rsid w:val="00A0424C"/>
    <w:rsid w:val="00A049CA"/>
    <w:rsid w:val="00A04A55"/>
    <w:rsid w:val="00A05269"/>
    <w:rsid w:val="00A053CC"/>
    <w:rsid w:val="00A0540D"/>
    <w:rsid w:val="00A05F57"/>
    <w:rsid w:val="00A06A21"/>
    <w:rsid w:val="00A06AB1"/>
    <w:rsid w:val="00A06E37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56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2A7"/>
    <w:rsid w:val="00A208AA"/>
    <w:rsid w:val="00A20FFB"/>
    <w:rsid w:val="00A2103D"/>
    <w:rsid w:val="00A21192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11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9BB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1AA"/>
    <w:rsid w:val="00A51361"/>
    <w:rsid w:val="00A51832"/>
    <w:rsid w:val="00A51872"/>
    <w:rsid w:val="00A51A9F"/>
    <w:rsid w:val="00A52111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57FE3"/>
    <w:rsid w:val="00A60160"/>
    <w:rsid w:val="00A6046E"/>
    <w:rsid w:val="00A60ADB"/>
    <w:rsid w:val="00A60CB7"/>
    <w:rsid w:val="00A613D9"/>
    <w:rsid w:val="00A61413"/>
    <w:rsid w:val="00A61530"/>
    <w:rsid w:val="00A61580"/>
    <w:rsid w:val="00A61787"/>
    <w:rsid w:val="00A61B2C"/>
    <w:rsid w:val="00A61B81"/>
    <w:rsid w:val="00A61DDD"/>
    <w:rsid w:val="00A62811"/>
    <w:rsid w:val="00A62870"/>
    <w:rsid w:val="00A631C8"/>
    <w:rsid w:val="00A63E8C"/>
    <w:rsid w:val="00A63EEE"/>
    <w:rsid w:val="00A64417"/>
    <w:rsid w:val="00A64C9F"/>
    <w:rsid w:val="00A653F3"/>
    <w:rsid w:val="00A665C7"/>
    <w:rsid w:val="00A66C93"/>
    <w:rsid w:val="00A66EEC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267C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66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81D"/>
    <w:rsid w:val="00A86B00"/>
    <w:rsid w:val="00A86C64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2EC"/>
    <w:rsid w:val="00AA06C5"/>
    <w:rsid w:val="00AA094A"/>
    <w:rsid w:val="00AA0B93"/>
    <w:rsid w:val="00AA12CB"/>
    <w:rsid w:val="00AA1768"/>
    <w:rsid w:val="00AA17E6"/>
    <w:rsid w:val="00AA1AA6"/>
    <w:rsid w:val="00AA1AAC"/>
    <w:rsid w:val="00AA1C25"/>
    <w:rsid w:val="00AA1E7C"/>
    <w:rsid w:val="00AA1F09"/>
    <w:rsid w:val="00AA21C0"/>
    <w:rsid w:val="00AA23E2"/>
    <w:rsid w:val="00AA24BA"/>
    <w:rsid w:val="00AA2B8F"/>
    <w:rsid w:val="00AA2C74"/>
    <w:rsid w:val="00AA2D08"/>
    <w:rsid w:val="00AA31F8"/>
    <w:rsid w:val="00AA34E3"/>
    <w:rsid w:val="00AA3625"/>
    <w:rsid w:val="00AA3C21"/>
    <w:rsid w:val="00AA3D88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A7D10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8D3"/>
    <w:rsid w:val="00AB4979"/>
    <w:rsid w:val="00AB4A5C"/>
    <w:rsid w:val="00AB4BFA"/>
    <w:rsid w:val="00AB52DB"/>
    <w:rsid w:val="00AB5365"/>
    <w:rsid w:val="00AB5AAB"/>
    <w:rsid w:val="00AB5BFC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9F7"/>
    <w:rsid w:val="00AC1FFA"/>
    <w:rsid w:val="00AC22F9"/>
    <w:rsid w:val="00AC28FE"/>
    <w:rsid w:val="00AC297B"/>
    <w:rsid w:val="00AC3862"/>
    <w:rsid w:val="00AC4123"/>
    <w:rsid w:val="00AC440B"/>
    <w:rsid w:val="00AC451A"/>
    <w:rsid w:val="00AC478F"/>
    <w:rsid w:val="00AC4C2C"/>
    <w:rsid w:val="00AC4DE1"/>
    <w:rsid w:val="00AC4ECE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C715A"/>
    <w:rsid w:val="00AD00BC"/>
    <w:rsid w:val="00AD02B7"/>
    <w:rsid w:val="00AD03D6"/>
    <w:rsid w:val="00AD0421"/>
    <w:rsid w:val="00AD04F5"/>
    <w:rsid w:val="00AD0593"/>
    <w:rsid w:val="00AD05B0"/>
    <w:rsid w:val="00AD0B66"/>
    <w:rsid w:val="00AD135F"/>
    <w:rsid w:val="00AD1831"/>
    <w:rsid w:val="00AD18EE"/>
    <w:rsid w:val="00AD2747"/>
    <w:rsid w:val="00AD2C5E"/>
    <w:rsid w:val="00AD3037"/>
    <w:rsid w:val="00AD3296"/>
    <w:rsid w:val="00AD33BC"/>
    <w:rsid w:val="00AD391C"/>
    <w:rsid w:val="00AD49FA"/>
    <w:rsid w:val="00AD4A41"/>
    <w:rsid w:val="00AD4C26"/>
    <w:rsid w:val="00AD52BD"/>
    <w:rsid w:val="00AD5DB5"/>
    <w:rsid w:val="00AD67AD"/>
    <w:rsid w:val="00AD67D6"/>
    <w:rsid w:val="00AD6B3E"/>
    <w:rsid w:val="00AD70E2"/>
    <w:rsid w:val="00AD7588"/>
    <w:rsid w:val="00AD7813"/>
    <w:rsid w:val="00AD7C28"/>
    <w:rsid w:val="00AD7C88"/>
    <w:rsid w:val="00AE0962"/>
    <w:rsid w:val="00AE0A91"/>
    <w:rsid w:val="00AE0FCB"/>
    <w:rsid w:val="00AE1B7D"/>
    <w:rsid w:val="00AE1C38"/>
    <w:rsid w:val="00AE29D4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271"/>
    <w:rsid w:val="00AE53B1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BF"/>
    <w:rsid w:val="00AE76F3"/>
    <w:rsid w:val="00AE77D6"/>
    <w:rsid w:val="00AF0002"/>
    <w:rsid w:val="00AF0481"/>
    <w:rsid w:val="00AF0AEB"/>
    <w:rsid w:val="00AF0C58"/>
    <w:rsid w:val="00AF1079"/>
    <w:rsid w:val="00AF18BF"/>
    <w:rsid w:val="00AF1D5E"/>
    <w:rsid w:val="00AF203B"/>
    <w:rsid w:val="00AF2484"/>
    <w:rsid w:val="00AF2BC0"/>
    <w:rsid w:val="00AF3C95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2E1"/>
    <w:rsid w:val="00AF7582"/>
    <w:rsid w:val="00B00433"/>
    <w:rsid w:val="00B00AFA"/>
    <w:rsid w:val="00B017D8"/>
    <w:rsid w:val="00B01A56"/>
    <w:rsid w:val="00B01E99"/>
    <w:rsid w:val="00B02271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66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5F31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3FC7"/>
    <w:rsid w:val="00B244B4"/>
    <w:rsid w:val="00B245CF"/>
    <w:rsid w:val="00B24765"/>
    <w:rsid w:val="00B24962"/>
    <w:rsid w:val="00B24FBC"/>
    <w:rsid w:val="00B250BF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17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2C2F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620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8E8"/>
    <w:rsid w:val="00B429BA"/>
    <w:rsid w:val="00B42D85"/>
    <w:rsid w:val="00B42E79"/>
    <w:rsid w:val="00B433DE"/>
    <w:rsid w:val="00B4369C"/>
    <w:rsid w:val="00B437BB"/>
    <w:rsid w:val="00B44444"/>
    <w:rsid w:val="00B44A2B"/>
    <w:rsid w:val="00B4516E"/>
    <w:rsid w:val="00B45389"/>
    <w:rsid w:val="00B457E2"/>
    <w:rsid w:val="00B458C2"/>
    <w:rsid w:val="00B4690A"/>
    <w:rsid w:val="00B46CF7"/>
    <w:rsid w:val="00B4712F"/>
    <w:rsid w:val="00B4717F"/>
    <w:rsid w:val="00B4780B"/>
    <w:rsid w:val="00B47AF6"/>
    <w:rsid w:val="00B50C76"/>
    <w:rsid w:val="00B50F32"/>
    <w:rsid w:val="00B512C9"/>
    <w:rsid w:val="00B52051"/>
    <w:rsid w:val="00B5221E"/>
    <w:rsid w:val="00B5248C"/>
    <w:rsid w:val="00B526A3"/>
    <w:rsid w:val="00B52979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676"/>
    <w:rsid w:val="00B56CB8"/>
    <w:rsid w:val="00B56D3B"/>
    <w:rsid w:val="00B56E85"/>
    <w:rsid w:val="00B56FB8"/>
    <w:rsid w:val="00B5740B"/>
    <w:rsid w:val="00B57901"/>
    <w:rsid w:val="00B57971"/>
    <w:rsid w:val="00B57B00"/>
    <w:rsid w:val="00B57BDF"/>
    <w:rsid w:val="00B57D77"/>
    <w:rsid w:val="00B57E69"/>
    <w:rsid w:val="00B601AA"/>
    <w:rsid w:val="00B60C53"/>
    <w:rsid w:val="00B60DC1"/>
    <w:rsid w:val="00B60F9D"/>
    <w:rsid w:val="00B61B16"/>
    <w:rsid w:val="00B61F39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01"/>
    <w:rsid w:val="00B70436"/>
    <w:rsid w:val="00B70562"/>
    <w:rsid w:val="00B70D3B"/>
    <w:rsid w:val="00B71320"/>
    <w:rsid w:val="00B7189F"/>
    <w:rsid w:val="00B71A99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62B"/>
    <w:rsid w:val="00B75A06"/>
    <w:rsid w:val="00B75B80"/>
    <w:rsid w:val="00B75C14"/>
    <w:rsid w:val="00B75D1F"/>
    <w:rsid w:val="00B76499"/>
    <w:rsid w:val="00B765B7"/>
    <w:rsid w:val="00B765CC"/>
    <w:rsid w:val="00B76A62"/>
    <w:rsid w:val="00B76FAE"/>
    <w:rsid w:val="00B7725F"/>
    <w:rsid w:val="00B7732A"/>
    <w:rsid w:val="00B7749B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46A"/>
    <w:rsid w:val="00B836F9"/>
    <w:rsid w:val="00B83743"/>
    <w:rsid w:val="00B8374F"/>
    <w:rsid w:val="00B83BCF"/>
    <w:rsid w:val="00B83E0A"/>
    <w:rsid w:val="00B84996"/>
    <w:rsid w:val="00B8504C"/>
    <w:rsid w:val="00B85239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493"/>
    <w:rsid w:val="00B9762E"/>
    <w:rsid w:val="00B97A26"/>
    <w:rsid w:val="00B97B8F"/>
    <w:rsid w:val="00B97BAB"/>
    <w:rsid w:val="00B97C5F"/>
    <w:rsid w:val="00BA0307"/>
    <w:rsid w:val="00BA049F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C42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68"/>
    <w:rsid w:val="00BA51E6"/>
    <w:rsid w:val="00BA54D2"/>
    <w:rsid w:val="00BA581B"/>
    <w:rsid w:val="00BA58A1"/>
    <w:rsid w:val="00BA5D66"/>
    <w:rsid w:val="00BA655E"/>
    <w:rsid w:val="00BA7507"/>
    <w:rsid w:val="00BA786E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B41"/>
    <w:rsid w:val="00BB2DB2"/>
    <w:rsid w:val="00BB318E"/>
    <w:rsid w:val="00BB35F3"/>
    <w:rsid w:val="00BB369F"/>
    <w:rsid w:val="00BB3C7B"/>
    <w:rsid w:val="00BB4405"/>
    <w:rsid w:val="00BB450E"/>
    <w:rsid w:val="00BB4B4F"/>
    <w:rsid w:val="00BB51DF"/>
    <w:rsid w:val="00BB5913"/>
    <w:rsid w:val="00BB5B40"/>
    <w:rsid w:val="00BB5B68"/>
    <w:rsid w:val="00BB5B8A"/>
    <w:rsid w:val="00BB6023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C04"/>
    <w:rsid w:val="00BC3F46"/>
    <w:rsid w:val="00BC4020"/>
    <w:rsid w:val="00BC49CD"/>
    <w:rsid w:val="00BC5478"/>
    <w:rsid w:val="00BC54EF"/>
    <w:rsid w:val="00BC5557"/>
    <w:rsid w:val="00BC559A"/>
    <w:rsid w:val="00BC5780"/>
    <w:rsid w:val="00BC5AB4"/>
    <w:rsid w:val="00BC5D9E"/>
    <w:rsid w:val="00BC5DFA"/>
    <w:rsid w:val="00BC5E39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ADF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E7E"/>
    <w:rsid w:val="00BD5F8E"/>
    <w:rsid w:val="00BD5FCA"/>
    <w:rsid w:val="00BD64F1"/>
    <w:rsid w:val="00BD653D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1A72"/>
    <w:rsid w:val="00BE254D"/>
    <w:rsid w:val="00BE2571"/>
    <w:rsid w:val="00BE2751"/>
    <w:rsid w:val="00BE2793"/>
    <w:rsid w:val="00BE27D3"/>
    <w:rsid w:val="00BE28E7"/>
    <w:rsid w:val="00BE2E5C"/>
    <w:rsid w:val="00BE3329"/>
    <w:rsid w:val="00BE36CC"/>
    <w:rsid w:val="00BE3813"/>
    <w:rsid w:val="00BE393E"/>
    <w:rsid w:val="00BE3C93"/>
    <w:rsid w:val="00BE3CD3"/>
    <w:rsid w:val="00BE40A6"/>
    <w:rsid w:val="00BE426A"/>
    <w:rsid w:val="00BE4301"/>
    <w:rsid w:val="00BE455C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0FA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37"/>
    <w:rsid w:val="00BF28C3"/>
    <w:rsid w:val="00BF2B62"/>
    <w:rsid w:val="00BF2BAA"/>
    <w:rsid w:val="00BF2CCE"/>
    <w:rsid w:val="00BF2E18"/>
    <w:rsid w:val="00BF2F5D"/>
    <w:rsid w:val="00BF35B1"/>
    <w:rsid w:val="00BF3903"/>
    <w:rsid w:val="00BF3A0B"/>
    <w:rsid w:val="00BF3BC0"/>
    <w:rsid w:val="00BF3E1E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1980"/>
    <w:rsid w:val="00C0287D"/>
    <w:rsid w:val="00C02B3D"/>
    <w:rsid w:val="00C03D86"/>
    <w:rsid w:val="00C03DBB"/>
    <w:rsid w:val="00C03E57"/>
    <w:rsid w:val="00C04246"/>
    <w:rsid w:val="00C047B0"/>
    <w:rsid w:val="00C0483E"/>
    <w:rsid w:val="00C04C50"/>
    <w:rsid w:val="00C04DEA"/>
    <w:rsid w:val="00C04EEC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07F68"/>
    <w:rsid w:val="00C101EC"/>
    <w:rsid w:val="00C10568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9AE"/>
    <w:rsid w:val="00C15A13"/>
    <w:rsid w:val="00C15D91"/>
    <w:rsid w:val="00C15DF5"/>
    <w:rsid w:val="00C162AA"/>
    <w:rsid w:val="00C162BC"/>
    <w:rsid w:val="00C16533"/>
    <w:rsid w:val="00C165B7"/>
    <w:rsid w:val="00C1677A"/>
    <w:rsid w:val="00C167F8"/>
    <w:rsid w:val="00C170C0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165"/>
    <w:rsid w:val="00C307B6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173"/>
    <w:rsid w:val="00C324FF"/>
    <w:rsid w:val="00C32704"/>
    <w:rsid w:val="00C3296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136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3E4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3A"/>
    <w:rsid w:val="00C44E9F"/>
    <w:rsid w:val="00C450A2"/>
    <w:rsid w:val="00C4516D"/>
    <w:rsid w:val="00C455E7"/>
    <w:rsid w:val="00C4577D"/>
    <w:rsid w:val="00C45EDF"/>
    <w:rsid w:val="00C46590"/>
    <w:rsid w:val="00C469B7"/>
    <w:rsid w:val="00C46DE1"/>
    <w:rsid w:val="00C46F79"/>
    <w:rsid w:val="00C46FC9"/>
    <w:rsid w:val="00C474A3"/>
    <w:rsid w:val="00C477FF"/>
    <w:rsid w:val="00C47BCF"/>
    <w:rsid w:val="00C50131"/>
    <w:rsid w:val="00C509E0"/>
    <w:rsid w:val="00C51011"/>
    <w:rsid w:val="00C51148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546B"/>
    <w:rsid w:val="00C557C0"/>
    <w:rsid w:val="00C56020"/>
    <w:rsid w:val="00C565FD"/>
    <w:rsid w:val="00C575DC"/>
    <w:rsid w:val="00C5769A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2C0F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5F25"/>
    <w:rsid w:val="00C6660B"/>
    <w:rsid w:val="00C666DD"/>
    <w:rsid w:val="00C66C83"/>
    <w:rsid w:val="00C66CF0"/>
    <w:rsid w:val="00C67029"/>
    <w:rsid w:val="00C6714B"/>
    <w:rsid w:val="00C67685"/>
    <w:rsid w:val="00C678DC"/>
    <w:rsid w:val="00C67C2A"/>
    <w:rsid w:val="00C67C61"/>
    <w:rsid w:val="00C701F5"/>
    <w:rsid w:val="00C70382"/>
    <w:rsid w:val="00C705E4"/>
    <w:rsid w:val="00C70786"/>
    <w:rsid w:val="00C7081B"/>
    <w:rsid w:val="00C70A68"/>
    <w:rsid w:val="00C70FF3"/>
    <w:rsid w:val="00C715E0"/>
    <w:rsid w:val="00C72389"/>
    <w:rsid w:val="00C72D39"/>
    <w:rsid w:val="00C72E75"/>
    <w:rsid w:val="00C734A5"/>
    <w:rsid w:val="00C7376F"/>
    <w:rsid w:val="00C73B96"/>
    <w:rsid w:val="00C73C80"/>
    <w:rsid w:val="00C73DC6"/>
    <w:rsid w:val="00C73FD8"/>
    <w:rsid w:val="00C74A5B"/>
    <w:rsid w:val="00C74D6F"/>
    <w:rsid w:val="00C74F1F"/>
    <w:rsid w:val="00C756C4"/>
    <w:rsid w:val="00C75A98"/>
    <w:rsid w:val="00C75B01"/>
    <w:rsid w:val="00C75BFB"/>
    <w:rsid w:val="00C75E0F"/>
    <w:rsid w:val="00C76228"/>
    <w:rsid w:val="00C762BE"/>
    <w:rsid w:val="00C763B6"/>
    <w:rsid w:val="00C7658F"/>
    <w:rsid w:val="00C765D7"/>
    <w:rsid w:val="00C766E2"/>
    <w:rsid w:val="00C77B9A"/>
    <w:rsid w:val="00C80C33"/>
    <w:rsid w:val="00C80F2F"/>
    <w:rsid w:val="00C8378D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5B8"/>
    <w:rsid w:val="00C93AA0"/>
    <w:rsid w:val="00C94090"/>
    <w:rsid w:val="00C94437"/>
    <w:rsid w:val="00C949F5"/>
    <w:rsid w:val="00C94FBE"/>
    <w:rsid w:val="00C9527B"/>
    <w:rsid w:val="00C95433"/>
    <w:rsid w:val="00C955D1"/>
    <w:rsid w:val="00C95AB8"/>
    <w:rsid w:val="00C95F0C"/>
    <w:rsid w:val="00C96891"/>
    <w:rsid w:val="00C96993"/>
    <w:rsid w:val="00C96D6C"/>
    <w:rsid w:val="00C96ED9"/>
    <w:rsid w:val="00C96EE5"/>
    <w:rsid w:val="00C97601"/>
    <w:rsid w:val="00C97657"/>
    <w:rsid w:val="00C97C9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59B8"/>
    <w:rsid w:val="00CA6653"/>
    <w:rsid w:val="00CA6EE9"/>
    <w:rsid w:val="00CA77E7"/>
    <w:rsid w:val="00CA7FBB"/>
    <w:rsid w:val="00CB0480"/>
    <w:rsid w:val="00CB0597"/>
    <w:rsid w:val="00CB0687"/>
    <w:rsid w:val="00CB08DC"/>
    <w:rsid w:val="00CB1691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3CBC"/>
    <w:rsid w:val="00CB4229"/>
    <w:rsid w:val="00CB43FE"/>
    <w:rsid w:val="00CB45F8"/>
    <w:rsid w:val="00CB4A05"/>
    <w:rsid w:val="00CB5011"/>
    <w:rsid w:val="00CB5131"/>
    <w:rsid w:val="00CB5179"/>
    <w:rsid w:val="00CB568D"/>
    <w:rsid w:val="00CB5968"/>
    <w:rsid w:val="00CB6AFC"/>
    <w:rsid w:val="00CB74C3"/>
    <w:rsid w:val="00CB77DC"/>
    <w:rsid w:val="00CB7E6A"/>
    <w:rsid w:val="00CB7ECA"/>
    <w:rsid w:val="00CB7F5E"/>
    <w:rsid w:val="00CC0119"/>
    <w:rsid w:val="00CC0231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38BA"/>
    <w:rsid w:val="00CC3CFB"/>
    <w:rsid w:val="00CC43B2"/>
    <w:rsid w:val="00CC4D9D"/>
    <w:rsid w:val="00CC4F39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7F9"/>
    <w:rsid w:val="00CD18C3"/>
    <w:rsid w:val="00CD1A91"/>
    <w:rsid w:val="00CD1F29"/>
    <w:rsid w:val="00CD2779"/>
    <w:rsid w:val="00CD2E4B"/>
    <w:rsid w:val="00CD3AB1"/>
    <w:rsid w:val="00CD3CE5"/>
    <w:rsid w:val="00CD3CEB"/>
    <w:rsid w:val="00CD420A"/>
    <w:rsid w:val="00CD42BB"/>
    <w:rsid w:val="00CD42D7"/>
    <w:rsid w:val="00CD480C"/>
    <w:rsid w:val="00CD490E"/>
    <w:rsid w:val="00CD4964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8F8"/>
    <w:rsid w:val="00CE3C63"/>
    <w:rsid w:val="00CE4184"/>
    <w:rsid w:val="00CE44DC"/>
    <w:rsid w:val="00CE453E"/>
    <w:rsid w:val="00CE4A76"/>
    <w:rsid w:val="00CE4A97"/>
    <w:rsid w:val="00CE5F7A"/>
    <w:rsid w:val="00CE61A8"/>
    <w:rsid w:val="00CE6318"/>
    <w:rsid w:val="00CE6E54"/>
    <w:rsid w:val="00CE6F2A"/>
    <w:rsid w:val="00CE713D"/>
    <w:rsid w:val="00CE7BD0"/>
    <w:rsid w:val="00CE7E48"/>
    <w:rsid w:val="00CE7EDB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86E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CF7B4C"/>
    <w:rsid w:val="00D00689"/>
    <w:rsid w:val="00D006FE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DA0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9C3"/>
    <w:rsid w:val="00D12ACC"/>
    <w:rsid w:val="00D12BC8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723"/>
    <w:rsid w:val="00D16A40"/>
    <w:rsid w:val="00D16DC4"/>
    <w:rsid w:val="00D16DEC"/>
    <w:rsid w:val="00D16E03"/>
    <w:rsid w:val="00D1715D"/>
    <w:rsid w:val="00D174A5"/>
    <w:rsid w:val="00D175A9"/>
    <w:rsid w:val="00D17673"/>
    <w:rsid w:val="00D17F9A"/>
    <w:rsid w:val="00D2011A"/>
    <w:rsid w:val="00D2073F"/>
    <w:rsid w:val="00D20BB8"/>
    <w:rsid w:val="00D214E7"/>
    <w:rsid w:val="00D21CA0"/>
    <w:rsid w:val="00D21CD3"/>
    <w:rsid w:val="00D21E8A"/>
    <w:rsid w:val="00D2267C"/>
    <w:rsid w:val="00D22895"/>
    <w:rsid w:val="00D23005"/>
    <w:rsid w:val="00D2333E"/>
    <w:rsid w:val="00D23495"/>
    <w:rsid w:val="00D23D0E"/>
    <w:rsid w:val="00D24D9F"/>
    <w:rsid w:val="00D255E1"/>
    <w:rsid w:val="00D25604"/>
    <w:rsid w:val="00D25B8C"/>
    <w:rsid w:val="00D25BCE"/>
    <w:rsid w:val="00D26691"/>
    <w:rsid w:val="00D26FC2"/>
    <w:rsid w:val="00D270B3"/>
    <w:rsid w:val="00D27135"/>
    <w:rsid w:val="00D2725B"/>
    <w:rsid w:val="00D30DFC"/>
    <w:rsid w:val="00D31168"/>
    <w:rsid w:val="00D31B07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B3"/>
    <w:rsid w:val="00D40DF5"/>
    <w:rsid w:val="00D41403"/>
    <w:rsid w:val="00D41678"/>
    <w:rsid w:val="00D41ED3"/>
    <w:rsid w:val="00D41FB8"/>
    <w:rsid w:val="00D42003"/>
    <w:rsid w:val="00D42320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72AF"/>
    <w:rsid w:val="00D4761C"/>
    <w:rsid w:val="00D47C8E"/>
    <w:rsid w:val="00D47FF7"/>
    <w:rsid w:val="00D500BD"/>
    <w:rsid w:val="00D503C0"/>
    <w:rsid w:val="00D50917"/>
    <w:rsid w:val="00D51001"/>
    <w:rsid w:val="00D519BB"/>
    <w:rsid w:val="00D51DD0"/>
    <w:rsid w:val="00D5273C"/>
    <w:rsid w:val="00D532EB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6812"/>
    <w:rsid w:val="00D57193"/>
    <w:rsid w:val="00D573B4"/>
    <w:rsid w:val="00D57445"/>
    <w:rsid w:val="00D5745E"/>
    <w:rsid w:val="00D57B31"/>
    <w:rsid w:val="00D60069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20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BAA"/>
    <w:rsid w:val="00D67CC4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A5A"/>
    <w:rsid w:val="00D73B6C"/>
    <w:rsid w:val="00D73C62"/>
    <w:rsid w:val="00D73E90"/>
    <w:rsid w:val="00D747A7"/>
    <w:rsid w:val="00D7587C"/>
    <w:rsid w:val="00D7591E"/>
    <w:rsid w:val="00D75FF5"/>
    <w:rsid w:val="00D7657E"/>
    <w:rsid w:val="00D765B1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8A7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1FD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0D6"/>
    <w:rsid w:val="00D921BE"/>
    <w:rsid w:val="00D92719"/>
    <w:rsid w:val="00D92B1C"/>
    <w:rsid w:val="00D931C3"/>
    <w:rsid w:val="00D93CC6"/>
    <w:rsid w:val="00D93E1C"/>
    <w:rsid w:val="00D943AD"/>
    <w:rsid w:val="00D94F7E"/>
    <w:rsid w:val="00D9517F"/>
    <w:rsid w:val="00D95B90"/>
    <w:rsid w:val="00D9638B"/>
    <w:rsid w:val="00D972DF"/>
    <w:rsid w:val="00D9746A"/>
    <w:rsid w:val="00D97B01"/>
    <w:rsid w:val="00D97C41"/>
    <w:rsid w:val="00D97DAC"/>
    <w:rsid w:val="00DA0378"/>
    <w:rsid w:val="00DA04AA"/>
    <w:rsid w:val="00DA0680"/>
    <w:rsid w:val="00DA07B0"/>
    <w:rsid w:val="00DA09FE"/>
    <w:rsid w:val="00DA0D82"/>
    <w:rsid w:val="00DA0F6A"/>
    <w:rsid w:val="00DA1542"/>
    <w:rsid w:val="00DA172A"/>
    <w:rsid w:val="00DA1753"/>
    <w:rsid w:val="00DA1F6B"/>
    <w:rsid w:val="00DA1F8E"/>
    <w:rsid w:val="00DA2779"/>
    <w:rsid w:val="00DA2863"/>
    <w:rsid w:val="00DA2A2F"/>
    <w:rsid w:val="00DA2BA1"/>
    <w:rsid w:val="00DA2D38"/>
    <w:rsid w:val="00DA353E"/>
    <w:rsid w:val="00DA41DF"/>
    <w:rsid w:val="00DA42A8"/>
    <w:rsid w:val="00DA49C5"/>
    <w:rsid w:val="00DA4A20"/>
    <w:rsid w:val="00DA4F0F"/>
    <w:rsid w:val="00DA5902"/>
    <w:rsid w:val="00DA644D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4ED"/>
    <w:rsid w:val="00DB0F93"/>
    <w:rsid w:val="00DB17F5"/>
    <w:rsid w:val="00DB19B1"/>
    <w:rsid w:val="00DB204E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5C10"/>
    <w:rsid w:val="00DB5C9C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2E8"/>
    <w:rsid w:val="00DC1A8B"/>
    <w:rsid w:val="00DC1D59"/>
    <w:rsid w:val="00DC206C"/>
    <w:rsid w:val="00DC228D"/>
    <w:rsid w:val="00DC2482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4D5A"/>
    <w:rsid w:val="00DC4E3C"/>
    <w:rsid w:val="00DC50C6"/>
    <w:rsid w:val="00DC5F11"/>
    <w:rsid w:val="00DC5FAE"/>
    <w:rsid w:val="00DC62BC"/>
    <w:rsid w:val="00DC6901"/>
    <w:rsid w:val="00DC6A43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6DD"/>
    <w:rsid w:val="00DD47D8"/>
    <w:rsid w:val="00DD482D"/>
    <w:rsid w:val="00DD4A1D"/>
    <w:rsid w:val="00DD54FD"/>
    <w:rsid w:val="00DD5A6E"/>
    <w:rsid w:val="00DD5C06"/>
    <w:rsid w:val="00DD5D1D"/>
    <w:rsid w:val="00DD5DD0"/>
    <w:rsid w:val="00DD63FD"/>
    <w:rsid w:val="00DD650A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4DB"/>
    <w:rsid w:val="00DE1BB0"/>
    <w:rsid w:val="00DE20CE"/>
    <w:rsid w:val="00DE27B9"/>
    <w:rsid w:val="00DE291C"/>
    <w:rsid w:val="00DE31B5"/>
    <w:rsid w:val="00DE3281"/>
    <w:rsid w:val="00DE32BD"/>
    <w:rsid w:val="00DE4C6A"/>
    <w:rsid w:val="00DE4F04"/>
    <w:rsid w:val="00DE4F64"/>
    <w:rsid w:val="00DE522B"/>
    <w:rsid w:val="00DE5C5D"/>
    <w:rsid w:val="00DE710A"/>
    <w:rsid w:val="00DE7307"/>
    <w:rsid w:val="00DE79CA"/>
    <w:rsid w:val="00DE7F6D"/>
    <w:rsid w:val="00DF04F9"/>
    <w:rsid w:val="00DF0B12"/>
    <w:rsid w:val="00DF0C0A"/>
    <w:rsid w:val="00DF11CA"/>
    <w:rsid w:val="00DF1784"/>
    <w:rsid w:val="00DF1853"/>
    <w:rsid w:val="00DF19FE"/>
    <w:rsid w:val="00DF2132"/>
    <w:rsid w:val="00DF2161"/>
    <w:rsid w:val="00DF21D2"/>
    <w:rsid w:val="00DF2488"/>
    <w:rsid w:val="00DF254F"/>
    <w:rsid w:val="00DF26F1"/>
    <w:rsid w:val="00DF27D5"/>
    <w:rsid w:val="00DF2866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4E6A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CB7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EB7"/>
    <w:rsid w:val="00E0650D"/>
    <w:rsid w:val="00E06771"/>
    <w:rsid w:val="00E06B90"/>
    <w:rsid w:val="00E06C46"/>
    <w:rsid w:val="00E06E11"/>
    <w:rsid w:val="00E0707C"/>
    <w:rsid w:val="00E07792"/>
    <w:rsid w:val="00E077EF"/>
    <w:rsid w:val="00E0783E"/>
    <w:rsid w:val="00E07915"/>
    <w:rsid w:val="00E105A0"/>
    <w:rsid w:val="00E10607"/>
    <w:rsid w:val="00E10B17"/>
    <w:rsid w:val="00E10B2C"/>
    <w:rsid w:val="00E10F3E"/>
    <w:rsid w:val="00E1127C"/>
    <w:rsid w:val="00E11351"/>
    <w:rsid w:val="00E11BCD"/>
    <w:rsid w:val="00E11F35"/>
    <w:rsid w:val="00E12115"/>
    <w:rsid w:val="00E122D6"/>
    <w:rsid w:val="00E12340"/>
    <w:rsid w:val="00E1279C"/>
    <w:rsid w:val="00E12E8A"/>
    <w:rsid w:val="00E1328C"/>
    <w:rsid w:val="00E132A2"/>
    <w:rsid w:val="00E135E3"/>
    <w:rsid w:val="00E140DB"/>
    <w:rsid w:val="00E14410"/>
    <w:rsid w:val="00E1547E"/>
    <w:rsid w:val="00E15852"/>
    <w:rsid w:val="00E15996"/>
    <w:rsid w:val="00E15A85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4C3"/>
    <w:rsid w:val="00E20680"/>
    <w:rsid w:val="00E20C81"/>
    <w:rsid w:val="00E21688"/>
    <w:rsid w:val="00E22111"/>
    <w:rsid w:val="00E222FC"/>
    <w:rsid w:val="00E223D9"/>
    <w:rsid w:val="00E22CB9"/>
    <w:rsid w:val="00E22F11"/>
    <w:rsid w:val="00E23149"/>
    <w:rsid w:val="00E23746"/>
    <w:rsid w:val="00E23B21"/>
    <w:rsid w:val="00E23BEA"/>
    <w:rsid w:val="00E24147"/>
    <w:rsid w:val="00E247B4"/>
    <w:rsid w:val="00E2492F"/>
    <w:rsid w:val="00E24C97"/>
    <w:rsid w:val="00E24F33"/>
    <w:rsid w:val="00E251A2"/>
    <w:rsid w:val="00E25286"/>
    <w:rsid w:val="00E254E5"/>
    <w:rsid w:val="00E254F5"/>
    <w:rsid w:val="00E25896"/>
    <w:rsid w:val="00E25B36"/>
    <w:rsid w:val="00E25BCE"/>
    <w:rsid w:val="00E269D3"/>
    <w:rsid w:val="00E26A34"/>
    <w:rsid w:val="00E26E66"/>
    <w:rsid w:val="00E27689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989"/>
    <w:rsid w:val="00E36E2C"/>
    <w:rsid w:val="00E36ECB"/>
    <w:rsid w:val="00E3707E"/>
    <w:rsid w:val="00E37291"/>
    <w:rsid w:val="00E372D6"/>
    <w:rsid w:val="00E37602"/>
    <w:rsid w:val="00E37C0C"/>
    <w:rsid w:val="00E4061B"/>
    <w:rsid w:val="00E40670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2F6E"/>
    <w:rsid w:val="00E4333F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47EB9"/>
    <w:rsid w:val="00E50111"/>
    <w:rsid w:val="00E506E9"/>
    <w:rsid w:val="00E50CB1"/>
    <w:rsid w:val="00E513DD"/>
    <w:rsid w:val="00E5145C"/>
    <w:rsid w:val="00E514AA"/>
    <w:rsid w:val="00E5164B"/>
    <w:rsid w:val="00E516F2"/>
    <w:rsid w:val="00E51954"/>
    <w:rsid w:val="00E51A6C"/>
    <w:rsid w:val="00E52159"/>
    <w:rsid w:val="00E52360"/>
    <w:rsid w:val="00E52857"/>
    <w:rsid w:val="00E5396F"/>
    <w:rsid w:val="00E53C6F"/>
    <w:rsid w:val="00E542B6"/>
    <w:rsid w:val="00E546E4"/>
    <w:rsid w:val="00E54971"/>
    <w:rsid w:val="00E549B0"/>
    <w:rsid w:val="00E54CA9"/>
    <w:rsid w:val="00E550C7"/>
    <w:rsid w:val="00E5514D"/>
    <w:rsid w:val="00E5550C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A7"/>
    <w:rsid w:val="00E60DE1"/>
    <w:rsid w:val="00E60DF1"/>
    <w:rsid w:val="00E611C7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443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1E"/>
    <w:rsid w:val="00E74CBF"/>
    <w:rsid w:val="00E74FC7"/>
    <w:rsid w:val="00E75FFA"/>
    <w:rsid w:val="00E76018"/>
    <w:rsid w:val="00E764C6"/>
    <w:rsid w:val="00E776DD"/>
    <w:rsid w:val="00E77CAE"/>
    <w:rsid w:val="00E77DDD"/>
    <w:rsid w:val="00E8018B"/>
    <w:rsid w:val="00E80430"/>
    <w:rsid w:val="00E8055B"/>
    <w:rsid w:val="00E807E2"/>
    <w:rsid w:val="00E816AF"/>
    <w:rsid w:val="00E81C5F"/>
    <w:rsid w:val="00E81D89"/>
    <w:rsid w:val="00E81E6A"/>
    <w:rsid w:val="00E8224D"/>
    <w:rsid w:val="00E825EC"/>
    <w:rsid w:val="00E829ED"/>
    <w:rsid w:val="00E82B4E"/>
    <w:rsid w:val="00E83286"/>
    <w:rsid w:val="00E8372C"/>
    <w:rsid w:val="00E83A82"/>
    <w:rsid w:val="00E83CF0"/>
    <w:rsid w:val="00E83EBA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106"/>
    <w:rsid w:val="00E93406"/>
    <w:rsid w:val="00E9381A"/>
    <w:rsid w:val="00E93D98"/>
    <w:rsid w:val="00E9404C"/>
    <w:rsid w:val="00E94C87"/>
    <w:rsid w:val="00E95021"/>
    <w:rsid w:val="00E95025"/>
    <w:rsid w:val="00E95227"/>
    <w:rsid w:val="00E95576"/>
    <w:rsid w:val="00E958A6"/>
    <w:rsid w:val="00E9636B"/>
    <w:rsid w:val="00E96576"/>
    <w:rsid w:val="00E96D09"/>
    <w:rsid w:val="00E96FED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56"/>
    <w:rsid w:val="00EA28ED"/>
    <w:rsid w:val="00EA29DF"/>
    <w:rsid w:val="00EA3073"/>
    <w:rsid w:val="00EA3163"/>
    <w:rsid w:val="00EA3433"/>
    <w:rsid w:val="00EA3498"/>
    <w:rsid w:val="00EA397A"/>
    <w:rsid w:val="00EA3F5A"/>
    <w:rsid w:val="00EA4C44"/>
    <w:rsid w:val="00EA4D19"/>
    <w:rsid w:val="00EA4F3C"/>
    <w:rsid w:val="00EA4F8A"/>
    <w:rsid w:val="00EA57A3"/>
    <w:rsid w:val="00EA5A7F"/>
    <w:rsid w:val="00EA5C9A"/>
    <w:rsid w:val="00EA660E"/>
    <w:rsid w:val="00EA6C70"/>
    <w:rsid w:val="00EA7530"/>
    <w:rsid w:val="00EA77A3"/>
    <w:rsid w:val="00EA7BF6"/>
    <w:rsid w:val="00EA7C61"/>
    <w:rsid w:val="00EB0092"/>
    <w:rsid w:val="00EB042B"/>
    <w:rsid w:val="00EB1712"/>
    <w:rsid w:val="00EB1E86"/>
    <w:rsid w:val="00EB2307"/>
    <w:rsid w:val="00EB27A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18C"/>
    <w:rsid w:val="00EC1A00"/>
    <w:rsid w:val="00EC1C96"/>
    <w:rsid w:val="00EC237F"/>
    <w:rsid w:val="00EC2BB6"/>
    <w:rsid w:val="00EC30A3"/>
    <w:rsid w:val="00EC3971"/>
    <w:rsid w:val="00EC39A2"/>
    <w:rsid w:val="00EC4250"/>
    <w:rsid w:val="00EC446D"/>
    <w:rsid w:val="00EC483B"/>
    <w:rsid w:val="00EC4911"/>
    <w:rsid w:val="00EC4CB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61"/>
    <w:rsid w:val="00ED1197"/>
    <w:rsid w:val="00ED12C1"/>
    <w:rsid w:val="00ED1D78"/>
    <w:rsid w:val="00ED1FE7"/>
    <w:rsid w:val="00ED23BA"/>
    <w:rsid w:val="00ED2657"/>
    <w:rsid w:val="00ED2A41"/>
    <w:rsid w:val="00ED2EB8"/>
    <w:rsid w:val="00ED34F6"/>
    <w:rsid w:val="00ED35C0"/>
    <w:rsid w:val="00ED3758"/>
    <w:rsid w:val="00ED3911"/>
    <w:rsid w:val="00ED3DA0"/>
    <w:rsid w:val="00ED3FC6"/>
    <w:rsid w:val="00ED42F0"/>
    <w:rsid w:val="00ED477D"/>
    <w:rsid w:val="00ED47B6"/>
    <w:rsid w:val="00ED4A93"/>
    <w:rsid w:val="00ED4E4B"/>
    <w:rsid w:val="00ED5115"/>
    <w:rsid w:val="00ED5179"/>
    <w:rsid w:val="00ED5395"/>
    <w:rsid w:val="00ED5589"/>
    <w:rsid w:val="00ED57CE"/>
    <w:rsid w:val="00ED5887"/>
    <w:rsid w:val="00ED5C19"/>
    <w:rsid w:val="00ED5E4E"/>
    <w:rsid w:val="00ED5F50"/>
    <w:rsid w:val="00ED607E"/>
    <w:rsid w:val="00ED6202"/>
    <w:rsid w:val="00ED635F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68F"/>
    <w:rsid w:val="00EE1A55"/>
    <w:rsid w:val="00EE2153"/>
    <w:rsid w:val="00EE2D15"/>
    <w:rsid w:val="00EE32D8"/>
    <w:rsid w:val="00EE36B2"/>
    <w:rsid w:val="00EE3A69"/>
    <w:rsid w:val="00EE3D13"/>
    <w:rsid w:val="00EE3D35"/>
    <w:rsid w:val="00EE3EBB"/>
    <w:rsid w:val="00EE4997"/>
    <w:rsid w:val="00EE4AFC"/>
    <w:rsid w:val="00EE5D3F"/>
    <w:rsid w:val="00EE61AD"/>
    <w:rsid w:val="00EE64ED"/>
    <w:rsid w:val="00EE6A67"/>
    <w:rsid w:val="00EE6E5F"/>
    <w:rsid w:val="00EE6EF4"/>
    <w:rsid w:val="00EE77E0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2599"/>
    <w:rsid w:val="00EF2E05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EF7BE1"/>
    <w:rsid w:val="00F004EB"/>
    <w:rsid w:val="00F00518"/>
    <w:rsid w:val="00F0072E"/>
    <w:rsid w:val="00F009B0"/>
    <w:rsid w:val="00F01211"/>
    <w:rsid w:val="00F016CC"/>
    <w:rsid w:val="00F018EC"/>
    <w:rsid w:val="00F01E57"/>
    <w:rsid w:val="00F01F96"/>
    <w:rsid w:val="00F028E1"/>
    <w:rsid w:val="00F02C1C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5AE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0C9A"/>
    <w:rsid w:val="00F11097"/>
    <w:rsid w:val="00F11189"/>
    <w:rsid w:val="00F11349"/>
    <w:rsid w:val="00F11738"/>
    <w:rsid w:val="00F11892"/>
    <w:rsid w:val="00F11CCD"/>
    <w:rsid w:val="00F12357"/>
    <w:rsid w:val="00F124C4"/>
    <w:rsid w:val="00F128E3"/>
    <w:rsid w:val="00F12D17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49AA"/>
    <w:rsid w:val="00F15553"/>
    <w:rsid w:val="00F15559"/>
    <w:rsid w:val="00F155C7"/>
    <w:rsid w:val="00F159B8"/>
    <w:rsid w:val="00F16146"/>
    <w:rsid w:val="00F16698"/>
    <w:rsid w:val="00F16762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7B0"/>
    <w:rsid w:val="00F247C5"/>
    <w:rsid w:val="00F248B9"/>
    <w:rsid w:val="00F24944"/>
    <w:rsid w:val="00F24C06"/>
    <w:rsid w:val="00F24DDE"/>
    <w:rsid w:val="00F25298"/>
    <w:rsid w:val="00F25616"/>
    <w:rsid w:val="00F2586A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A5B"/>
    <w:rsid w:val="00F31C91"/>
    <w:rsid w:val="00F31D19"/>
    <w:rsid w:val="00F3204F"/>
    <w:rsid w:val="00F32383"/>
    <w:rsid w:val="00F326FA"/>
    <w:rsid w:val="00F327AA"/>
    <w:rsid w:val="00F3304D"/>
    <w:rsid w:val="00F331B8"/>
    <w:rsid w:val="00F331DA"/>
    <w:rsid w:val="00F33227"/>
    <w:rsid w:val="00F33B1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376EC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C6C"/>
    <w:rsid w:val="00F50F92"/>
    <w:rsid w:val="00F51056"/>
    <w:rsid w:val="00F51676"/>
    <w:rsid w:val="00F51825"/>
    <w:rsid w:val="00F52634"/>
    <w:rsid w:val="00F52A74"/>
    <w:rsid w:val="00F52E42"/>
    <w:rsid w:val="00F531E0"/>
    <w:rsid w:val="00F534CD"/>
    <w:rsid w:val="00F534E4"/>
    <w:rsid w:val="00F5363B"/>
    <w:rsid w:val="00F536DF"/>
    <w:rsid w:val="00F53818"/>
    <w:rsid w:val="00F538E5"/>
    <w:rsid w:val="00F53D55"/>
    <w:rsid w:val="00F53F43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14"/>
    <w:rsid w:val="00F56DE0"/>
    <w:rsid w:val="00F56FD2"/>
    <w:rsid w:val="00F57133"/>
    <w:rsid w:val="00F5713F"/>
    <w:rsid w:val="00F5764A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8E"/>
    <w:rsid w:val="00F630AA"/>
    <w:rsid w:val="00F63E68"/>
    <w:rsid w:val="00F63EC8"/>
    <w:rsid w:val="00F6440A"/>
    <w:rsid w:val="00F64AC8"/>
    <w:rsid w:val="00F64D45"/>
    <w:rsid w:val="00F64D52"/>
    <w:rsid w:val="00F64F51"/>
    <w:rsid w:val="00F652DA"/>
    <w:rsid w:val="00F65345"/>
    <w:rsid w:val="00F655CD"/>
    <w:rsid w:val="00F658E4"/>
    <w:rsid w:val="00F65936"/>
    <w:rsid w:val="00F65C86"/>
    <w:rsid w:val="00F66384"/>
    <w:rsid w:val="00F663C4"/>
    <w:rsid w:val="00F6666A"/>
    <w:rsid w:val="00F667EF"/>
    <w:rsid w:val="00F66E05"/>
    <w:rsid w:val="00F67155"/>
    <w:rsid w:val="00F672D7"/>
    <w:rsid w:val="00F674E3"/>
    <w:rsid w:val="00F67812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5BA"/>
    <w:rsid w:val="00F73B13"/>
    <w:rsid w:val="00F73E79"/>
    <w:rsid w:val="00F73F66"/>
    <w:rsid w:val="00F7456A"/>
    <w:rsid w:val="00F74B84"/>
    <w:rsid w:val="00F74CA7"/>
    <w:rsid w:val="00F74D16"/>
    <w:rsid w:val="00F74E3B"/>
    <w:rsid w:val="00F751BE"/>
    <w:rsid w:val="00F751CD"/>
    <w:rsid w:val="00F75210"/>
    <w:rsid w:val="00F75223"/>
    <w:rsid w:val="00F75E2C"/>
    <w:rsid w:val="00F760EE"/>
    <w:rsid w:val="00F76223"/>
    <w:rsid w:val="00F76B07"/>
    <w:rsid w:val="00F77161"/>
    <w:rsid w:val="00F77596"/>
    <w:rsid w:val="00F7763B"/>
    <w:rsid w:val="00F77896"/>
    <w:rsid w:val="00F77AE0"/>
    <w:rsid w:val="00F77BB3"/>
    <w:rsid w:val="00F77E65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599B"/>
    <w:rsid w:val="00F85D82"/>
    <w:rsid w:val="00F864E7"/>
    <w:rsid w:val="00F8670F"/>
    <w:rsid w:val="00F86963"/>
    <w:rsid w:val="00F87086"/>
    <w:rsid w:val="00F87AD3"/>
    <w:rsid w:val="00F90134"/>
    <w:rsid w:val="00F907C7"/>
    <w:rsid w:val="00F9198D"/>
    <w:rsid w:val="00F91B15"/>
    <w:rsid w:val="00F91B7E"/>
    <w:rsid w:val="00F92016"/>
    <w:rsid w:val="00F925B4"/>
    <w:rsid w:val="00F925F6"/>
    <w:rsid w:val="00F9394F"/>
    <w:rsid w:val="00F93AA3"/>
    <w:rsid w:val="00F94191"/>
    <w:rsid w:val="00F9443B"/>
    <w:rsid w:val="00F94CA5"/>
    <w:rsid w:val="00F952C5"/>
    <w:rsid w:val="00F953FE"/>
    <w:rsid w:val="00F95517"/>
    <w:rsid w:val="00F957D5"/>
    <w:rsid w:val="00F96AB2"/>
    <w:rsid w:val="00F97540"/>
    <w:rsid w:val="00F9777B"/>
    <w:rsid w:val="00F979B0"/>
    <w:rsid w:val="00F97FB0"/>
    <w:rsid w:val="00FA0BCC"/>
    <w:rsid w:val="00FA1070"/>
    <w:rsid w:val="00FA107A"/>
    <w:rsid w:val="00FA164F"/>
    <w:rsid w:val="00FA165E"/>
    <w:rsid w:val="00FA1ACB"/>
    <w:rsid w:val="00FA1BB5"/>
    <w:rsid w:val="00FA1FDF"/>
    <w:rsid w:val="00FA21F4"/>
    <w:rsid w:val="00FA26F2"/>
    <w:rsid w:val="00FA2F3A"/>
    <w:rsid w:val="00FA304B"/>
    <w:rsid w:val="00FA3214"/>
    <w:rsid w:val="00FA397C"/>
    <w:rsid w:val="00FA3D5B"/>
    <w:rsid w:val="00FA4C7D"/>
    <w:rsid w:val="00FA4D73"/>
    <w:rsid w:val="00FA4E97"/>
    <w:rsid w:val="00FA4ED6"/>
    <w:rsid w:val="00FA4FD7"/>
    <w:rsid w:val="00FA5750"/>
    <w:rsid w:val="00FA5874"/>
    <w:rsid w:val="00FA6476"/>
    <w:rsid w:val="00FA68CF"/>
    <w:rsid w:val="00FA6A95"/>
    <w:rsid w:val="00FA6E13"/>
    <w:rsid w:val="00FA70CC"/>
    <w:rsid w:val="00FA7277"/>
    <w:rsid w:val="00FA7316"/>
    <w:rsid w:val="00FA7339"/>
    <w:rsid w:val="00FA77D4"/>
    <w:rsid w:val="00FA798A"/>
    <w:rsid w:val="00FA7E20"/>
    <w:rsid w:val="00FB030A"/>
    <w:rsid w:val="00FB0FF2"/>
    <w:rsid w:val="00FB17AF"/>
    <w:rsid w:val="00FB18B5"/>
    <w:rsid w:val="00FB197F"/>
    <w:rsid w:val="00FB23DD"/>
    <w:rsid w:val="00FB2830"/>
    <w:rsid w:val="00FB312F"/>
    <w:rsid w:val="00FB35C3"/>
    <w:rsid w:val="00FB409D"/>
    <w:rsid w:val="00FB4272"/>
    <w:rsid w:val="00FB546C"/>
    <w:rsid w:val="00FB580C"/>
    <w:rsid w:val="00FB584F"/>
    <w:rsid w:val="00FB5D61"/>
    <w:rsid w:val="00FB5E74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855"/>
    <w:rsid w:val="00FC2977"/>
    <w:rsid w:val="00FC317B"/>
    <w:rsid w:val="00FC352D"/>
    <w:rsid w:val="00FC3A0C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C7915"/>
    <w:rsid w:val="00FD003B"/>
    <w:rsid w:val="00FD023E"/>
    <w:rsid w:val="00FD0F80"/>
    <w:rsid w:val="00FD1149"/>
    <w:rsid w:val="00FD130F"/>
    <w:rsid w:val="00FD19A1"/>
    <w:rsid w:val="00FD2043"/>
    <w:rsid w:val="00FD20F4"/>
    <w:rsid w:val="00FD245D"/>
    <w:rsid w:val="00FD296C"/>
    <w:rsid w:val="00FD315A"/>
    <w:rsid w:val="00FD31A5"/>
    <w:rsid w:val="00FD3281"/>
    <w:rsid w:val="00FD3406"/>
    <w:rsid w:val="00FD3499"/>
    <w:rsid w:val="00FD370A"/>
    <w:rsid w:val="00FD376D"/>
    <w:rsid w:val="00FD3BEE"/>
    <w:rsid w:val="00FD3D3D"/>
    <w:rsid w:val="00FD4795"/>
    <w:rsid w:val="00FD49B4"/>
    <w:rsid w:val="00FD4B84"/>
    <w:rsid w:val="00FD5F8B"/>
    <w:rsid w:val="00FD5FAD"/>
    <w:rsid w:val="00FD61E3"/>
    <w:rsid w:val="00FD6751"/>
    <w:rsid w:val="00FD6D64"/>
    <w:rsid w:val="00FD701C"/>
    <w:rsid w:val="00FD76D9"/>
    <w:rsid w:val="00FD78CB"/>
    <w:rsid w:val="00FD7DCF"/>
    <w:rsid w:val="00FD7F1A"/>
    <w:rsid w:val="00FE00DF"/>
    <w:rsid w:val="00FE01E9"/>
    <w:rsid w:val="00FE0888"/>
    <w:rsid w:val="00FE0AF7"/>
    <w:rsid w:val="00FE1448"/>
    <w:rsid w:val="00FE1B15"/>
    <w:rsid w:val="00FE203D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B34"/>
    <w:rsid w:val="00FF1D0C"/>
    <w:rsid w:val="00FF2495"/>
    <w:rsid w:val="00FF2AC3"/>
    <w:rsid w:val="00FF2C30"/>
    <w:rsid w:val="00FF2EC4"/>
    <w:rsid w:val="00FF3625"/>
    <w:rsid w:val="00FF36AA"/>
    <w:rsid w:val="00FF3D9F"/>
    <w:rsid w:val="00FF4055"/>
    <w:rsid w:val="00FF4786"/>
    <w:rsid w:val="00FF4978"/>
    <w:rsid w:val="00FF4BA5"/>
    <w:rsid w:val="00FF4D59"/>
    <w:rsid w:val="00FF4F4F"/>
    <w:rsid w:val="00FF5169"/>
    <w:rsid w:val="00FF5328"/>
    <w:rsid w:val="00FF5399"/>
    <w:rsid w:val="00FF58A7"/>
    <w:rsid w:val="00FF6A50"/>
    <w:rsid w:val="00FF6D0F"/>
    <w:rsid w:val="00FF74EF"/>
    <w:rsid w:val="00FF75FD"/>
    <w:rsid w:val="00FF77F8"/>
    <w:rsid w:val="00FF786F"/>
    <w:rsid w:val="00FF7AAC"/>
    <w:rsid w:val="0A113E2D"/>
    <w:rsid w:val="19111DEA"/>
    <w:rsid w:val="240DAF7E"/>
    <w:rsid w:val="247B1A37"/>
    <w:rsid w:val="276646C4"/>
    <w:rsid w:val="28A648F0"/>
    <w:rsid w:val="2908232C"/>
    <w:rsid w:val="5E8B4397"/>
    <w:rsid w:val="6725EC3A"/>
    <w:rsid w:val="72FD947A"/>
    <w:rsid w:val="7D28C307"/>
    <w:rsid w:val="7F39C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page;mso-position-vertical-relative:page" stroke="f">
      <v:stroke on="f"/>
    </o:shapedefaults>
    <o:shapelayout v:ext="edit">
      <o:idmap v:ext="edit" data="2"/>
    </o:shapelayout>
  </w:shapeDefaults>
  <w:decimalSymbol w:val="."/>
  <w:listSeparator w:val=","/>
  <w14:docId w14:val="7B13C848"/>
  <w15:docId w15:val="{2E511646-E640-4E47-9BBD-944694FA0C4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eastAsia="Times New Roman" w:cs="Arial" w:asciiTheme="minorHAnsi" w:hAnsiTheme="minorHAnsi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semiHidden="1" w:unhideWhenUsed="1"/>
    <w:lsdException w:name="toc 7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/>
    <w:lsdException w:name="table of figures" w:uiPriority="99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uiPriority="1" w:semiHidden="1" w:unhideWhenUsed="1" w:qFormat="1"/>
    <w:lsdException w:name="List Continue 2" w:uiPriority="1" w:semiHidden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uiPriority="99" w:semiHidden="1" w:unhideWhenUsed="1"/>
    <w:lsdException w:name="HTML Bottom of Form" w:uiPriority="99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606CDD"/>
  </w:style>
  <w:style w:type="paragraph" w:styleId="Heading1">
    <w:name w:val="heading 1"/>
    <w:basedOn w:val="Normal"/>
    <w:next w:val="BodyText"/>
    <w:link w:val="Heading1Char"/>
    <w:qFormat/>
    <w:rsid w:val="00542B3F"/>
    <w:pPr>
      <w:keepNext/>
      <w:keepLines/>
      <w:spacing w:before="300" w:after="360" w:line="440" w:lineRule="exact"/>
      <w:outlineLvl w:val="0"/>
    </w:pPr>
    <w:rPr>
      <w:b/>
      <w:bCs/>
      <w:color w:val="00B2A9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542B3F"/>
    <w:pPr>
      <w:keepNext/>
      <w:keepLines/>
      <w:tabs>
        <w:tab w:val="left" w:pos="1418"/>
        <w:tab w:val="left" w:pos="1701"/>
        <w:tab w:val="left" w:pos="1985"/>
      </w:tabs>
      <w:spacing w:before="240" w:after="100" w:line="280" w:lineRule="exact"/>
      <w:outlineLvl w:val="1"/>
    </w:pPr>
    <w:rPr>
      <w:b/>
      <w:bCs/>
      <w:iCs/>
      <w:color w:val="00B2A9" w:themeColor="text2"/>
      <w:kern w:val="20"/>
      <w:sz w:val="24"/>
      <w:szCs w:val="28"/>
    </w:rPr>
  </w:style>
  <w:style w:type="paragraph" w:styleId="Heading3">
    <w:name w:val="heading 3"/>
    <w:basedOn w:val="Normal"/>
    <w:next w:val="BodyText"/>
    <w:link w:val="Heading3Char"/>
    <w:qFormat/>
    <w:rsid w:val="00542B3F"/>
    <w:pPr>
      <w:keepNext/>
      <w:keepLines/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DA2779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hAnsiTheme="majorHAnsi" w:eastAsiaTheme="majorEastAsia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DA2779"/>
    <w:pPr>
      <w:keepNext/>
      <w:keepLines/>
      <w:spacing w:before="200" w:after="100"/>
      <w:outlineLvl w:val="4"/>
    </w:pPr>
    <w:rPr>
      <w:rFonts w:asciiTheme="majorHAnsi" w:hAnsiTheme="majorHAnsi" w:eastAsiaTheme="majorEastAsia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hAnsiTheme="majorHAnsi" w:eastAsiaTheme="majorEastAsia" w:cstheme="majorBidi"/>
      <w:i/>
      <w:iCs/>
      <w:color w:val="00B2A9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hAnsiTheme="majorHAnsi" w:eastAsiaTheme="majorEastAsia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rsid w:val="00D838A7"/>
    <w:pPr>
      <w:keepNext/>
      <w:keepLines/>
      <w:pageBreakBefore/>
      <w:framePr w:w="11906" w:h="1701" w:hSpace="11339" w:wrap="around" w:hAnchor="page" w:vAnchor="page" w:x="1" w:y="1"/>
      <w:numPr>
        <w:numId w:val="3"/>
      </w:numPr>
      <w:spacing w:before="1300" w:after="440" w:line="440" w:lineRule="exact"/>
      <w:ind w:right="1134"/>
      <w:outlineLvl w:val="7"/>
    </w:pPr>
    <w:rPr>
      <w:rFonts w:asciiTheme="majorHAnsi" w:hAnsiTheme="majorHAnsi" w:eastAsiaTheme="majorEastAsia" w:cstheme="majorBidi"/>
      <w:b/>
      <w:color w:val="00B2A9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240" w:after="100" w:line="280" w:lineRule="exact"/>
      <w:outlineLvl w:val="8"/>
    </w:pPr>
    <w:rPr>
      <w:b/>
      <w:color w:val="00B2A9" w:themeColor="text2"/>
      <w:sz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561E6"/>
    <w:pPr>
      <w:spacing w:line="240" w:lineRule="auto"/>
    </w:pPr>
  </w:style>
  <w:style w:type="paragraph" w:styleId="Footer">
    <w:name w:val="footer"/>
    <w:basedOn w:val="Normal"/>
    <w:link w:val="FooterChar"/>
    <w:uiPriority w:val="99"/>
    <w:rsid w:val="00F83203"/>
    <w:pPr>
      <w:spacing w:line="200" w:lineRule="atLeast"/>
    </w:pPr>
    <w:rPr>
      <w:sz w:val="16"/>
    </w:rPr>
  </w:style>
  <w:style w:type="paragraph" w:styleId="xDisclaimertext3" w:customStyle="1">
    <w:name w:val="xDisclaimer text 3"/>
    <w:basedOn w:val="xDisclaimerText"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styleId="FooterOdd" w:customStyle="1">
    <w:name w:val="Footer Odd"/>
    <w:next w:val="Footer"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7D20E3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color="00B2A9" w:themeColor="text2" w:sz="8" w:space="0"/>
        <w:bottom w:val="single" w:color="00B2A9" w:themeColor="text2" w:sz="8" w:space="0"/>
        <w:insideH w:val="single" w:color="00B2A9" w:themeColor="text2" w:sz="8" w:space="0"/>
      </w:tblBorders>
      <w:tblCellMar>
        <w:left w:w="0" w:type="dxa"/>
        <w:right w:w="0" w:type="dxa"/>
      </w:tblCellMar>
    </w:tblPr>
    <w:tblStylePr w:type="firstRow">
      <w:pPr>
        <w:wordWrap/>
        <w:spacing w:before="60" w:beforeLines="0" w:beforeAutospacing="0" w:after="60" w:afterLines="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00B2A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 w:themeFill="background2"/>
      </w:tcPr>
    </w:tblStylePr>
    <w:tblStylePr w:type="nwCell">
      <w:pPr>
        <w:jc w:val="left"/>
      </w:pPr>
    </w:tblStylePr>
  </w:style>
  <w:style w:type="paragraph" w:styleId="FooterEven" w:customStyle="1">
    <w:name w:val="Footer Even"/>
    <w:next w:val="Footer"/>
    <w:rsid w:val="00F83203"/>
    <w:pPr>
      <w:spacing w:line="200" w:lineRule="atLeast"/>
    </w:pPr>
    <w:rPr>
      <w:sz w:val="16"/>
    </w:rPr>
  </w:style>
  <w:style w:type="character" w:styleId="FooterChar" w:customStyle="1">
    <w:name w:val="Footer Char"/>
    <w:basedOn w:val="DefaultParagraphFont"/>
    <w:link w:val="Footer"/>
    <w:uiPriority w:val="99"/>
    <w:rsid w:val="00F83203"/>
    <w:rPr>
      <w:sz w:val="16"/>
    </w:rPr>
  </w:style>
  <w:style w:type="paragraph" w:styleId="FooterOddPageNumber" w:customStyle="1">
    <w:name w:val="Footer Odd Page Number"/>
    <w:basedOn w:val="FooterOdd"/>
    <w:rsid w:val="001748A0"/>
    <w:pPr>
      <w:ind w:right="28"/>
    </w:pPr>
    <w:rPr>
      <w:b/>
      <w:color w:val="00B2A9" w:themeColor="accent1"/>
    </w:rPr>
  </w:style>
  <w:style w:type="paragraph" w:styleId="FootnoteSeparator" w:customStyle="1">
    <w:name w:val="Footnote Separator"/>
    <w:basedOn w:val="Normal"/>
    <w:unhideWhenUsed/>
    <w:rsid w:val="0086233C"/>
    <w:pPr>
      <w:pBdr>
        <w:top w:val="dotted" w:color="363534" w:themeColor="text1" w:sz="8" w:space="0"/>
      </w:pBdr>
      <w:spacing w:before="120" w:line="120" w:lineRule="exact"/>
    </w:pPr>
    <w:rPr>
      <w:sz w:val="16"/>
      <w:szCs w:val="16"/>
    </w:rPr>
  </w:style>
  <w:style w:type="paragraph" w:styleId="Emailaddress" w:customStyle="1">
    <w:name w:val="Email address"/>
    <w:basedOn w:val="Normal"/>
    <w:semiHidden/>
    <w:rsid w:val="00606818"/>
    <w:rPr>
      <w:sz w:val="16"/>
      <w:szCs w:val="16"/>
    </w:rPr>
  </w:style>
  <w:style w:type="character" w:styleId="Italics" w:customStyle="1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styleId="HeaderChar" w:customStyle="1">
    <w:name w:val="Header Char"/>
    <w:basedOn w:val="DefaultParagraphFont"/>
    <w:link w:val="Header"/>
    <w:uiPriority w:val="99"/>
    <w:rsid w:val="004561E6"/>
    <w:rPr>
      <w:color w:val="auto"/>
    </w:rPr>
  </w:style>
  <w:style w:type="paragraph" w:styleId="TableTextBullet2" w:customStyle="1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styleId="TableTextBullet3" w:customStyle="1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styleId="xDoublePic" w:customStyle="1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86233C"/>
    <w:pPr>
      <w:spacing w:before="60" w:after="120"/>
    </w:pPr>
    <w:rPr>
      <w:rFonts w:cs="Times New Roman"/>
      <w:lang w:eastAsia="en-US"/>
    </w:rPr>
  </w:style>
  <w:style w:type="character" w:styleId="BodyTextChar" w:customStyle="1">
    <w:name w:val="Body Text Char"/>
    <w:basedOn w:val="DefaultParagraphFont"/>
    <w:link w:val="BodyText"/>
    <w:rsid w:val="0086233C"/>
    <w:rPr>
      <w:rFonts w:cs="Times New Roman"/>
      <w:lang w:eastAsia="en-US"/>
    </w:rPr>
  </w:style>
  <w:style w:type="paragraph" w:styleId="Footnotes" w:customStyle="1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styleId="TableHeadingLeft" w:customStyle="1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styleId="Superscript" w:customStyle="1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styleId="FootnoteTextChar" w:customStyle="1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4D4063"/>
    <w:pPr>
      <w:numPr>
        <w:numId w:val="7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7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1748A0"/>
    <w:pPr>
      <w:numPr>
        <w:ilvl w:val="1"/>
      </w:numPr>
      <w:spacing w:line="400" w:lineRule="exact"/>
      <w:jc w:val="right"/>
    </w:pPr>
    <w:rPr>
      <w:rFonts w:asciiTheme="majorHAnsi" w:hAnsiTheme="majorHAnsi" w:eastAsiaTheme="majorEastAsia" w:cstheme="majorBidi"/>
      <w:iCs/>
      <w:color w:val="FFFFFF" w:themeColor="background1"/>
      <w:sz w:val="32"/>
      <w:szCs w:val="24"/>
    </w:rPr>
  </w:style>
  <w:style w:type="character" w:styleId="SubtitleChar" w:customStyle="1">
    <w:name w:val="Subtitle Char"/>
    <w:basedOn w:val="DefaultParagraphFont"/>
    <w:link w:val="Subtitle"/>
    <w:uiPriority w:val="99"/>
    <w:rsid w:val="001748A0"/>
    <w:rPr>
      <w:rFonts w:asciiTheme="majorHAnsi" w:hAnsiTheme="majorHAnsi" w:eastAsiaTheme="majorEastAsia" w:cstheme="majorBidi"/>
      <w:iCs/>
      <w:color w:val="FFFFFF" w:themeColor="background1"/>
      <w:sz w:val="32"/>
      <w:szCs w:val="24"/>
    </w:rPr>
  </w:style>
  <w:style w:type="paragraph" w:styleId="TableTextLeft" w:customStyle="1">
    <w:name w:val="Table Text Left"/>
    <w:basedOn w:val="Normal"/>
    <w:link w:val="TableTextLeftChar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paragraph" w:styleId="TableTextBullet" w:customStyle="1">
    <w:name w:val="Table Text Bullet"/>
    <w:basedOn w:val="TableTextLeft"/>
    <w:qFormat/>
    <w:rsid w:val="004D4063"/>
    <w:pPr>
      <w:numPr>
        <w:numId w:val="9"/>
      </w:numPr>
    </w:pPr>
  </w:style>
  <w:style w:type="paragraph" w:styleId="TableTextNumbered" w:customStyle="1">
    <w:name w:val="Table Text Numbered"/>
    <w:basedOn w:val="TableTextLeft"/>
    <w:qFormat/>
    <w:rsid w:val="00041903"/>
    <w:pPr>
      <w:numPr>
        <w:numId w:val="2"/>
      </w:numPr>
    </w:pPr>
  </w:style>
  <w:style w:type="paragraph" w:styleId="TableTextNumbered2" w:customStyle="1">
    <w:name w:val="Table Text Numbered 2"/>
    <w:basedOn w:val="TableTextNumbered"/>
    <w:qFormat/>
    <w:rsid w:val="003043D2"/>
    <w:pPr>
      <w:numPr>
        <w:ilvl w:val="1"/>
      </w:numPr>
    </w:pPr>
  </w:style>
  <w:style w:type="paragraph" w:styleId="TableTextNumbered3" w:customStyle="1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styleId="TableTextLeftBold" w:customStyle="1">
    <w:name w:val="Table Text Left Bold"/>
    <w:basedOn w:val="TableTextLeft"/>
    <w:qFormat/>
    <w:rsid w:val="001F668A"/>
    <w:rPr>
      <w:b/>
    </w:rPr>
  </w:style>
  <w:style w:type="paragraph" w:styleId="BoldHeading" w:customStyle="1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styleId="xInlineShape" w:customStyle="1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styleId="Heading4Char" w:customStyle="1">
    <w:name w:val="Heading 4 Char"/>
    <w:basedOn w:val="DefaultParagraphFont"/>
    <w:link w:val="Heading4"/>
    <w:rsid w:val="00DA2779"/>
    <w:rPr>
      <w:rFonts w:asciiTheme="majorHAnsi" w:hAnsiTheme="majorHAnsi" w:eastAsiaTheme="majorEastAsia" w:cstheme="majorBidi"/>
      <w:b/>
      <w:bCs/>
      <w:i/>
      <w:iCs/>
      <w:color w:val="494847"/>
    </w:rPr>
  </w:style>
  <w:style w:type="paragraph" w:styleId="xDisclaimerHeading" w:customStyle="1">
    <w:name w:val="xDisclaimer Heading"/>
    <w:basedOn w:val="Normal"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2C2E8E"/>
    <w:pPr>
      <w:spacing w:after="360" w:line="600" w:lineRule="exact"/>
      <w:jc w:val="right"/>
    </w:pPr>
    <w:rPr>
      <w:rFonts w:asciiTheme="majorHAnsi" w:hAnsiTheme="majorHAnsi" w:eastAsiaTheme="majorEastAsia" w:cstheme="majorBidi"/>
      <w:b/>
      <w:color w:val="FFFFFF" w:themeColor="background1"/>
      <w:spacing w:val="-2"/>
      <w:sz w:val="54"/>
      <w:szCs w:val="52"/>
    </w:rPr>
  </w:style>
  <w:style w:type="character" w:styleId="TitleChar" w:customStyle="1">
    <w:name w:val="Title Char"/>
    <w:basedOn w:val="DefaultParagraphFont"/>
    <w:link w:val="Title"/>
    <w:uiPriority w:val="99"/>
    <w:rsid w:val="000758E3"/>
    <w:rPr>
      <w:rFonts w:asciiTheme="majorHAnsi" w:hAnsiTheme="majorHAnsi" w:eastAsiaTheme="majorEastAsia" w:cstheme="majorBidi"/>
      <w:b/>
      <w:color w:val="FFFFFF" w:themeColor="background1"/>
      <w:spacing w:val="-2"/>
      <w:sz w:val="54"/>
      <w:szCs w:val="52"/>
    </w:rPr>
  </w:style>
  <w:style w:type="table" w:styleId="TableAsPlaceholder" w:customStyle="1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rsid w:val="003636EA"/>
    <w:pPr>
      <w:tabs>
        <w:tab w:val="right" w:leader="dot" w:pos="9582"/>
      </w:tabs>
      <w:spacing w:before="240" w:after="60"/>
      <w:ind w:right="851"/>
    </w:pPr>
    <w:rPr>
      <w:b/>
      <w:noProof/>
      <w:color w:val="00B2A9" w:themeColor="text2"/>
      <w:sz w:val="24"/>
      <w:szCs w:val="24"/>
    </w:rPr>
  </w:style>
  <w:style w:type="paragraph" w:styleId="TOCHeading">
    <w:name w:val="TOC Heading"/>
    <w:basedOn w:val="Normal"/>
    <w:uiPriority w:val="39"/>
    <w:qFormat/>
    <w:rsid w:val="00D838A7"/>
    <w:pPr>
      <w:framePr w:w="11906" w:h="1701" w:hSpace="11339" w:wrap="around" w:hAnchor="page" w:vAnchor="page" w:x="1" w:y="1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B2A9" w:themeColor="text2"/>
      <w:sz w:val="40"/>
      <w:szCs w:val="40"/>
    </w:rPr>
  </w:style>
  <w:style w:type="paragraph" w:styleId="TOC2">
    <w:name w:val="toc 2"/>
    <w:basedOn w:val="Normal"/>
    <w:next w:val="Normal"/>
    <w:uiPriority w:val="39"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rsid w:val="003636EA"/>
    <w:pPr>
      <w:tabs>
        <w:tab w:val="right" w:leader="dot" w:pos="9582"/>
      </w:tabs>
      <w:spacing w:before="60" w:after="60"/>
      <w:ind w:left="142"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rsid w:val="003636EA"/>
    <w:pPr>
      <w:tabs>
        <w:tab w:val="right" w:leader="dot" w:pos="9582"/>
      </w:tabs>
      <w:spacing w:before="60" w:after="60"/>
      <w:ind w:left="284"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styleId="TOFHeading" w:customStyle="1">
    <w:name w:val="TOF Heading"/>
    <w:basedOn w:val="Normal"/>
    <w:uiPriority w:val="99"/>
    <w:rsid w:val="003636EA"/>
    <w:pPr>
      <w:keepNext/>
      <w:tabs>
        <w:tab w:val="left" w:pos="2268"/>
      </w:tabs>
      <w:spacing w:before="240" w:after="60"/>
    </w:pPr>
    <w:rPr>
      <w:b/>
      <w:color w:val="00B2A9" w:themeColor="text2"/>
      <w:sz w:val="24"/>
      <w:szCs w:val="32"/>
    </w:rPr>
  </w:style>
  <w:style w:type="paragraph" w:styleId="BodyText12ptBefore" w:customStyle="1">
    <w:name w:val="Body Text 12pt Before"/>
    <w:basedOn w:val="BodyText"/>
    <w:next w:val="BodyText"/>
    <w:qFormat/>
    <w:rsid w:val="00097538"/>
    <w:pPr>
      <w:spacing w:before="240"/>
    </w:pPr>
  </w:style>
  <w:style w:type="character" w:styleId="Heading7Char" w:customStyle="1">
    <w:name w:val="Heading 7 Char"/>
    <w:basedOn w:val="DefaultParagraphFont"/>
    <w:link w:val="Heading7"/>
    <w:semiHidden/>
    <w:rsid w:val="007E536E"/>
    <w:rPr>
      <w:rFonts w:asciiTheme="majorHAnsi" w:hAnsiTheme="majorHAnsi" w:eastAsiaTheme="majorEastAsia" w:cstheme="majorBidi"/>
      <w:b/>
      <w:iCs/>
      <w:color w:val="FFFFFF"/>
      <w:sz w:val="22"/>
    </w:rPr>
  </w:style>
  <w:style w:type="character" w:styleId="Heading9Char" w:customStyle="1">
    <w:name w:val="Heading 9 Char"/>
    <w:aliases w:val="Appendix Heading 1 Char"/>
    <w:basedOn w:val="DefaultParagraphFont"/>
    <w:link w:val="Heading9"/>
    <w:uiPriority w:val="1"/>
    <w:rsid w:val="00E8055B"/>
    <w:rPr>
      <w:b/>
      <w:color w:val="00B2A9" w:themeColor="text2"/>
      <w:sz w:val="24"/>
    </w:rPr>
  </w:style>
  <w:style w:type="paragraph" w:styleId="AppendixHeading3" w:customStyle="1">
    <w:name w:val="Appendix Heading 3"/>
    <w:basedOn w:val="Normal"/>
    <w:next w:val="BodyText"/>
    <w:uiPriority w:val="2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200" w:after="100" w:line="240" w:lineRule="exact"/>
    </w:pPr>
    <w:rPr>
      <w:rFonts w:asciiTheme="majorHAnsi" w:hAnsiTheme="majorHAnsi"/>
      <w:b/>
      <w:i/>
      <w:color w:val="494847"/>
    </w:rPr>
  </w:style>
  <w:style w:type="paragraph" w:styleId="TableofContents2" w:customStyle="1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rsid w:val="001D25DB"/>
    <w:pPr>
      <w:tabs>
        <w:tab w:val="right" w:pos="9582"/>
      </w:tabs>
      <w:spacing w:before="240" w:after="60"/>
      <w:ind w:right="851"/>
    </w:pPr>
    <w:rPr>
      <w:b/>
      <w:color w:val="00B2A9" w:themeColor="text2"/>
      <w:sz w:val="24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rsid w:val="001D25DB"/>
    <w:pPr>
      <w:tabs>
        <w:tab w:val="right" w:leader="dot" w:pos="9582"/>
      </w:tabs>
      <w:spacing w:before="240" w:after="60"/>
      <w:ind w:right="851"/>
      <w:contextualSpacing/>
    </w:pPr>
    <w:rPr>
      <w:b/>
      <w:color w:val="00B2A9" w:themeColor="text2"/>
      <w:sz w:val="24"/>
    </w:rPr>
  </w:style>
  <w:style w:type="character" w:styleId="Bold" w:customStyle="1">
    <w:name w:val="Bold"/>
    <w:rsid w:val="00EE3D13"/>
    <w:rPr>
      <w:b/>
    </w:rPr>
  </w:style>
  <w:style w:type="paragraph" w:styleId="xContactDetails" w:customStyle="1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styleId="xEntityDetails" w:customStyle="1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styleId="xStatus" w:customStyle="1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styleId="AppendixHeading2" w:customStyle="1">
    <w:name w:val="Appendix Heading 2"/>
    <w:basedOn w:val="Normal"/>
    <w:next w:val="BodyText"/>
    <w:uiPriority w:val="2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200" w:after="100" w:line="240" w:lineRule="exact"/>
    </w:pPr>
    <w:rPr>
      <w:b/>
      <w:color w:val="494847"/>
    </w:rPr>
  </w:style>
  <w:style w:type="character" w:styleId="Heading8Char" w:customStyle="1">
    <w:name w:val="Heading 8 Char"/>
    <w:aliases w:val="Appendix Title Char"/>
    <w:basedOn w:val="DefaultParagraphFont"/>
    <w:link w:val="Heading8"/>
    <w:uiPriority w:val="1"/>
    <w:rsid w:val="000758E3"/>
    <w:rPr>
      <w:rFonts w:asciiTheme="majorHAnsi" w:hAnsiTheme="majorHAnsi" w:eastAsiaTheme="majorEastAsia" w:cstheme="majorBidi"/>
      <w:b/>
      <w:color w:val="00B2A9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styleId="QuoteChar" w:customStyle="1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styleId="Heading6Char" w:customStyle="1">
    <w:name w:val="Heading 6 Char"/>
    <w:basedOn w:val="DefaultParagraphFont"/>
    <w:link w:val="Heading6"/>
    <w:semiHidden/>
    <w:rsid w:val="006D10E8"/>
    <w:rPr>
      <w:rFonts w:asciiTheme="majorHAnsi" w:hAnsiTheme="majorHAnsi" w:eastAsiaTheme="majorEastAsia" w:cstheme="majorBidi"/>
      <w:i/>
      <w:iCs/>
      <w:color w:val="00B2A9" w:themeColor="text2"/>
    </w:rPr>
  </w:style>
  <w:style w:type="character" w:styleId="Heading5Char" w:customStyle="1">
    <w:name w:val="Heading 5 Char"/>
    <w:basedOn w:val="DefaultParagraphFont"/>
    <w:link w:val="Heading5"/>
    <w:rsid w:val="00DA2779"/>
    <w:rPr>
      <w:rFonts w:asciiTheme="majorHAnsi" w:hAnsiTheme="majorHAnsi" w:eastAsiaTheme="majorEastAsia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color="00B2A9" w:themeColor="accent1" w:sz="2" w:space="10" w:frame="1"/>
        <w:left w:val="single" w:color="00B2A9" w:themeColor="accent1" w:sz="2" w:space="10" w:frame="1"/>
        <w:bottom w:val="single" w:color="00B2A9" w:themeColor="accent1" w:sz="2" w:space="10" w:frame="1"/>
        <w:right w:val="single" w:color="00B2A9" w:themeColor="accent1" w:sz="2" w:space="10" w:frame="1"/>
      </w:pBdr>
      <w:ind w:left="1152" w:right="1152"/>
    </w:pPr>
    <w:rPr>
      <w:rFonts w:eastAsiaTheme="minorEastAsia" w:cstheme="minorBidi"/>
      <w:i/>
      <w:iCs/>
      <w:color w:val="00B2A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color="00B2A9" w:themeColor="accent1" w:sz="4" w:space="4"/>
      </w:pBdr>
      <w:spacing w:before="200" w:after="280"/>
      <w:ind w:left="936" w:right="936"/>
    </w:pPr>
    <w:rPr>
      <w:b/>
      <w:bCs/>
      <w:i/>
      <w:iCs/>
      <w:color w:val="E5F7F6" w:themeColor="background2"/>
    </w:rPr>
  </w:style>
  <w:style w:type="character" w:styleId="IntenseQuoteChar" w:customStyle="1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5F7F6" w:themeColor="background2"/>
      <w:sz w:val="20"/>
      <w:szCs w:val="20"/>
      <w:lang w:eastAsia="en-US"/>
    </w:rPr>
  </w:style>
  <w:style w:type="paragraph" w:styleId="PullOutBoxBodyText" w:customStyle="1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styleId="PullOutBoxHeading" w:customStyle="1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styleId="PullOutBoxBullet" w:customStyle="1">
    <w:name w:val="Pull Out Box Bullet"/>
    <w:basedOn w:val="PullOutBoxBodyText"/>
    <w:qFormat/>
    <w:rsid w:val="004D4063"/>
    <w:pPr>
      <w:numPr>
        <w:numId w:val="10"/>
      </w:numPr>
    </w:pPr>
  </w:style>
  <w:style w:type="paragraph" w:styleId="PullOutBoxBullet2" w:customStyle="1">
    <w:name w:val="Pull Out Box Bullet 2"/>
    <w:basedOn w:val="PullOutBoxBodyText"/>
    <w:qFormat/>
    <w:rsid w:val="004D4063"/>
    <w:pPr>
      <w:numPr>
        <w:ilvl w:val="1"/>
        <w:numId w:val="10"/>
      </w:numPr>
    </w:pPr>
  </w:style>
  <w:style w:type="paragraph" w:styleId="PullOutBoxBullet3" w:customStyle="1">
    <w:name w:val="Pull Out Box Bullet 3"/>
    <w:basedOn w:val="PullOutBoxBodyText"/>
    <w:qFormat/>
    <w:rsid w:val="004D4063"/>
    <w:pPr>
      <w:numPr>
        <w:ilvl w:val="2"/>
        <w:numId w:val="10"/>
      </w:numPr>
    </w:pPr>
  </w:style>
  <w:style w:type="paragraph" w:styleId="xBackPageWebAddress" w:customStyle="1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styleId="xBackPage" w:customStyle="1">
    <w:name w:val="xBack Page"/>
    <w:basedOn w:val="Normal"/>
    <w:semiHidden/>
    <w:rsid w:val="00A14B4E"/>
    <w:rPr>
      <w:color w:val="FFFFFF"/>
    </w:rPr>
  </w:style>
  <w:style w:type="paragraph" w:styleId="Source" w:customStyle="1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styleId="xDisclaimerText" w:customStyle="1">
    <w:name w:val="xDisclaimer Text"/>
    <w:basedOn w:val="xContactDetails"/>
    <w:rsid w:val="009363B5"/>
    <w:pPr>
      <w:spacing w:before="0" w:after="0" w:line="175" w:lineRule="atLeast"/>
      <w:ind w:left="0" w:right="0"/>
      <w:contextualSpacing w:val="0"/>
    </w:pPr>
  </w:style>
  <w:style w:type="paragraph" w:styleId="IntroFeatureText" w:customStyle="1">
    <w:name w:val="Intro/Feature Text"/>
    <w:basedOn w:val="Normal"/>
    <w:next w:val="BodyText"/>
    <w:qFormat/>
    <w:rsid w:val="00F124C4"/>
    <w:pPr>
      <w:spacing w:before="60" w:after="180" w:line="360" w:lineRule="exact"/>
    </w:pPr>
    <w:rPr>
      <w:color w:val="00B2A9" w:themeColor="text2"/>
      <w:spacing w:val="-2"/>
      <w:sz w:val="32"/>
    </w:rPr>
  </w:style>
  <w:style w:type="character" w:styleId="BoldAndItalics" w:customStyle="1">
    <w:name w:val="Bold And Italics"/>
    <w:semiHidden/>
    <w:rsid w:val="00901CD1"/>
    <w:rPr>
      <w:b/>
      <w:i/>
    </w:rPr>
  </w:style>
  <w:style w:type="paragraph" w:styleId="TableTextRight" w:customStyle="1">
    <w:name w:val="Table Text Right"/>
    <w:basedOn w:val="TableTextLeft"/>
    <w:qFormat/>
    <w:rsid w:val="0096416C"/>
    <w:pPr>
      <w:jc w:val="right"/>
    </w:pPr>
  </w:style>
  <w:style w:type="paragraph" w:styleId="CaptionDescriptive" w:customStyle="1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styleId="PullOutBoxTable" w:customStyle="1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color="00B2A9" w:themeColor="text2" w:sz="4" w:space="0"/>
        <w:left w:val="single" w:color="00B2A9" w:themeColor="text2" w:sz="4" w:space="0"/>
        <w:bottom w:val="single" w:color="00B2A9" w:themeColor="text2" w:sz="4" w:space="0"/>
        <w:right w:val="single" w:color="00B2A9" w:themeColor="text2" w:sz="4" w:space="0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styleId="DateChar" w:customStyle="1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cs="Times New Roman" w:eastAsiaTheme="minorEastAsia"/>
      <w:szCs w:val="24"/>
    </w:rPr>
  </w:style>
  <w:style w:type="character" w:styleId="MySuperscript" w:customStyle="1">
    <w:name w:val="MySuperscript"/>
    <w:uiPriority w:val="1"/>
    <w:semiHidden/>
    <w:rsid w:val="007D5534"/>
    <w:rPr>
      <w:vertAlign w:val="superscript"/>
    </w:rPr>
  </w:style>
  <w:style w:type="character" w:styleId="MySubscript" w:customStyle="1">
    <w:name w:val="MySubscript"/>
    <w:uiPriority w:val="1"/>
    <w:semiHidden/>
    <w:rsid w:val="00EB3C9C"/>
    <w:rPr>
      <w:vertAlign w:val="subscript"/>
    </w:rPr>
  </w:style>
  <w:style w:type="character" w:styleId="MySuperscriptItalics" w:customStyle="1">
    <w:name w:val="MySuperscript&amp;Italics"/>
    <w:uiPriority w:val="1"/>
    <w:semiHidden/>
    <w:rsid w:val="00405BA7"/>
    <w:rPr>
      <w:i/>
      <w:vertAlign w:val="superscript"/>
    </w:rPr>
  </w:style>
  <w:style w:type="character" w:styleId="MySubscriptItalics" w:customStyle="1">
    <w:name w:val="MySubscript&amp;Italics"/>
    <w:uiPriority w:val="1"/>
    <w:semiHidden/>
    <w:rsid w:val="00405BA7"/>
    <w:rPr>
      <w:i/>
      <w:vertAlign w:val="subscript"/>
    </w:rPr>
  </w:style>
  <w:style w:type="paragraph" w:styleId="QuoteBullet" w:customStyle="1">
    <w:name w:val="Quote Bullet"/>
    <w:basedOn w:val="Quote"/>
    <w:qFormat/>
    <w:rsid w:val="004D4063"/>
    <w:pPr>
      <w:numPr>
        <w:numId w:val="8"/>
      </w:numPr>
    </w:pPr>
  </w:style>
  <w:style w:type="paragraph" w:styleId="QuoteBullet2" w:customStyle="1">
    <w:name w:val="Quote Bullet 2"/>
    <w:basedOn w:val="Quote"/>
    <w:qFormat/>
    <w:rsid w:val="004D4063"/>
    <w:pPr>
      <w:numPr>
        <w:ilvl w:val="1"/>
        <w:numId w:val="8"/>
      </w:numPr>
      <w:tabs>
        <w:tab w:val="clear" w:pos="1134"/>
      </w:tabs>
    </w:pPr>
  </w:style>
  <w:style w:type="character" w:styleId="CommentReference">
    <w:name w:val="Comment Reference"/>
    <w:basedOn w:val="DefaultParagraphFont"/>
    <w:semiHidden/>
    <w:rsid w:val="00732B4D"/>
    <w:rPr>
      <w:sz w:val="16"/>
      <w:szCs w:val="16"/>
    </w:rPr>
  </w:style>
  <w:style w:type="paragraph" w:styleId="CommentText">
    <w:name w:val="Comment Text"/>
    <w:basedOn w:val="Normal"/>
    <w:link w:val="CommentTextChar"/>
    <w:semiHidden/>
    <w:rsid w:val="00732B4D"/>
    <w:pPr>
      <w:spacing w:line="240" w:lineRule="auto"/>
    </w:pPr>
  </w:style>
  <w:style w:type="character" w:styleId="CommentTextChar" w:customStyle="1">
    <w:name w:val="Comment Text Char"/>
    <w:basedOn w:val="DefaultParagraphFont"/>
    <w:link w:val="CommentText"/>
    <w:semiHidden/>
    <w:rsid w:val="000758E3"/>
  </w:style>
  <w:style w:type="paragraph" w:styleId="CommentSubject">
    <w:name w:val="Comment Subject"/>
    <w:basedOn w:val="CommentText"/>
    <w:next w:val="CommentText"/>
    <w:link w:val="CommentSubjectChar"/>
    <w:semiHidden/>
    <w:rsid w:val="00732B4D"/>
    <w:rPr>
      <w:b/>
      <w:bCs/>
    </w:rPr>
  </w:style>
  <w:style w:type="character" w:styleId="CommentSubjectChar" w:customStyle="1">
    <w:name w:val="Comment Subject Char"/>
    <w:basedOn w:val="CommentTextChar"/>
    <w:link w:val="CommentSubject"/>
    <w:semiHidden/>
    <w:rsid w:val="000758E3"/>
    <w:rPr>
      <w:b/>
      <w:bCs/>
    </w:rPr>
  </w:style>
  <w:style w:type="paragraph" w:styleId="PullOutBoxNumbered" w:customStyle="1">
    <w:name w:val="Pull Out Box Numbered"/>
    <w:basedOn w:val="PullOutBoxBodyText"/>
    <w:qFormat/>
    <w:rsid w:val="007879D1"/>
    <w:pPr>
      <w:numPr>
        <w:numId w:val="5"/>
      </w:numPr>
    </w:pPr>
  </w:style>
  <w:style w:type="paragraph" w:styleId="PullOutBoxNumbered2" w:customStyle="1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styleId="PullOutBoxNumbered3" w:customStyle="1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paragraph" w:styleId="xDisclaimerText2" w:customStyle="1">
    <w:name w:val="xDisclaimer Text 2"/>
    <w:basedOn w:val="xDisclaimerText"/>
    <w:rsid w:val="009363B5"/>
    <w:pPr>
      <w:spacing w:before="180" w:after="170"/>
    </w:pPr>
  </w:style>
  <w:style w:type="paragraph" w:styleId="Heading1TopofPage" w:customStyle="1">
    <w:name w:val="Heading 1 Top of Page"/>
    <w:basedOn w:val="Heading1"/>
    <w:next w:val="BodyText"/>
    <w:qFormat/>
    <w:rsid w:val="00D838A7"/>
    <w:pPr>
      <w:pageBreakBefore/>
      <w:framePr w:w="11906" w:h="1701" w:hSpace="11339" w:wrap="around" w:hAnchor="page" w:vAnchor="page" w:x="1" w:y="1"/>
      <w:spacing w:before="1300"/>
      <w:ind w:left="1134" w:right="1134"/>
    </w:pPr>
  </w:style>
  <w:style w:type="paragraph" w:styleId="SectionHeading" w:customStyle="1">
    <w:name w:val="Section Heading"/>
    <w:basedOn w:val="Normal"/>
    <w:next w:val="BodyText"/>
    <w:semiHidden/>
    <w:qFormat/>
    <w:rsid w:val="00D838A7"/>
    <w:pPr>
      <w:keepLines/>
      <w:pageBreakBefore/>
      <w:framePr w:w="11906" w:h="1701" w:hSpace="11339" w:wrap="around" w:hAnchor="page" w:vAnchor="page" w:xAlign="right" w:y="1"/>
      <w:spacing w:before="1300"/>
      <w:ind w:left="3969" w:right="1134"/>
      <w:jc w:val="right"/>
      <w:outlineLvl w:val="4"/>
    </w:pPr>
    <w:rPr>
      <w:b/>
      <w:color w:val="FFFFFF" w:themeColor="background1"/>
      <w:sz w:val="52"/>
      <w:szCs w:val="40"/>
    </w:rPr>
  </w:style>
  <w:style w:type="paragraph" w:styleId="HighlightBoxText" w:customStyle="1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paragraph" w:styleId="TitleBarText" w:customStyle="1">
    <w:name w:val="Title Bar Text"/>
    <w:basedOn w:val="Normal"/>
    <w:uiPriority w:val="99"/>
    <w:qFormat/>
    <w:rsid w:val="001C2AAB"/>
    <w:pPr>
      <w:spacing w:line="360" w:lineRule="exact"/>
      <w:jc w:val="right"/>
    </w:pPr>
    <w:rPr>
      <w:color w:val="FFFFFF"/>
      <w:spacing w:val="-2"/>
      <w:sz w:val="28"/>
      <w:szCs w:val="28"/>
    </w:rPr>
  </w:style>
  <w:style w:type="table" w:styleId="LogoPlaceholder" w:customStyle="1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styleId="TableHeadingRight" w:customStyle="1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styleId="xCoverStatus" w:customStyle="1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styleId="TableTextCentre" w:customStyle="1">
    <w:name w:val="Table Text Centre"/>
    <w:basedOn w:val="TableTextLeft"/>
    <w:qFormat/>
    <w:rsid w:val="00447351"/>
    <w:pPr>
      <w:jc w:val="center"/>
    </w:pPr>
  </w:style>
  <w:style w:type="paragraph" w:styleId="TableHeadingCentre" w:customStyle="1">
    <w:name w:val="Table Heading Centre"/>
    <w:basedOn w:val="TableHeadingLeft"/>
    <w:qFormat/>
    <w:rsid w:val="004F07F4"/>
    <w:pPr>
      <w:jc w:val="center"/>
    </w:pPr>
  </w:style>
  <w:style w:type="paragraph" w:styleId="Footnotes2" w:customStyle="1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styleId="HighlightTable" w:customStyle="1">
    <w:name w:val="Highlight Table"/>
    <w:basedOn w:val="TableNormal"/>
    <w:uiPriority w:val="99"/>
    <w:rsid w:val="00D838A7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B2A9"/>
    </w:tcPr>
  </w:style>
  <w:style w:type="paragraph" w:styleId="BodyText100ThemeColour" w:customStyle="1">
    <w:name w:val="Body Text 100% Theme Colour"/>
    <w:basedOn w:val="BodyText"/>
    <w:qFormat/>
    <w:rsid w:val="00096B2D"/>
    <w:rPr>
      <w:color w:val="00B2A9" w:themeColor="text2"/>
    </w:rPr>
  </w:style>
  <w:style w:type="paragraph" w:styleId="CaptionImageorFigure" w:customStyle="1">
    <w:name w:val="Caption Image or Figure"/>
    <w:basedOn w:val="Caption"/>
    <w:qFormat/>
    <w:rsid w:val="00F041AE"/>
    <w:pPr>
      <w:spacing w:before="60" w:after="120"/>
    </w:pPr>
  </w:style>
  <w:style w:type="paragraph" w:styleId="PhotoCredit" w:customStyle="1">
    <w:name w:val="Photo Credit"/>
    <w:basedOn w:val="CaptionDescriptive"/>
    <w:next w:val="BodyText"/>
    <w:qFormat/>
    <w:rsid w:val="00BC0FB0"/>
    <w:rPr>
      <w:i w:val="0"/>
      <w:sz w:val="16"/>
    </w:rPr>
  </w:style>
  <w:style w:type="paragraph" w:styleId="ListAlpha" w:customStyle="1">
    <w:name w:val="List Alpha"/>
    <w:basedOn w:val="Normal"/>
    <w:qFormat/>
    <w:rsid w:val="00893106"/>
    <w:pPr>
      <w:numPr>
        <w:numId w:val="11"/>
      </w:numPr>
      <w:spacing w:before="120" w:after="120"/>
    </w:pPr>
  </w:style>
  <w:style w:type="paragraph" w:styleId="ListAlpha2" w:customStyle="1">
    <w:name w:val="List Alpha 2"/>
    <w:basedOn w:val="Normal"/>
    <w:qFormat/>
    <w:rsid w:val="00893106"/>
    <w:pPr>
      <w:numPr>
        <w:ilvl w:val="1"/>
        <w:numId w:val="11"/>
      </w:numPr>
      <w:spacing w:before="120" w:after="120"/>
    </w:pPr>
  </w:style>
  <w:style w:type="paragraph" w:styleId="ListAlpha3" w:customStyle="1">
    <w:name w:val="List Alpha 3"/>
    <w:basedOn w:val="Normal"/>
    <w:qFormat/>
    <w:rsid w:val="00893106"/>
    <w:pPr>
      <w:numPr>
        <w:ilvl w:val="2"/>
        <w:numId w:val="11"/>
      </w:numPr>
      <w:spacing w:before="120" w:after="120"/>
    </w:pPr>
  </w:style>
  <w:style w:type="paragraph" w:styleId="HighlightBoxHeading" w:customStyle="1">
    <w:name w:val="Highlight Box Heading"/>
    <w:basedOn w:val="HighlightBoxText"/>
    <w:qFormat/>
    <w:rsid w:val="0072771D"/>
    <w:rPr>
      <w:b/>
    </w:rPr>
  </w:style>
  <w:style w:type="paragraph" w:styleId="HighlightBoxBullet" w:customStyle="1">
    <w:name w:val="Highlight Box Bullet"/>
    <w:basedOn w:val="HighlightBoxText"/>
    <w:qFormat/>
    <w:rsid w:val="00781566"/>
    <w:pPr>
      <w:numPr>
        <w:numId w:val="13"/>
      </w:numPr>
      <w:tabs>
        <w:tab w:val="left" w:pos="454"/>
      </w:tabs>
    </w:pPr>
  </w:style>
  <w:style w:type="character" w:styleId="MyUnderline" w:customStyle="1">
    <w:name w:val="MyUnderline"/>
    <w:uiPriority w:val="1"/>
    <w:semiHidden/>
    <w:rsid w:val="00F62FAC"/>
    <w:rPr>
      <w:u w:val="single"/>
      <w:lang w:eastAsia="en-AU"/>
    </w:rPr>
  </w:style>
  <w:style w:type="character" w:styleId="MyBoldItalicsUnderline" w:customStyle="1">
    <w:name w:val="MyBoldItalicsUnderline"/>
    <w:uiPriority w:val="1"/>
    <w:semiHidden/>
    <w:rsid w:val="00F62FAC"/>
    <w:rPr>
      <w:b/>
      <w:i/>
      <w:u w:val="single"/>
    </w:rPr>
  </w:style>
  <w:style w:type="character" w:styleId="MyBoldUnderline" w:customStyle="1">
    <w:name w:val="MyBoldUnderline"/>
    <w:uiPriority w:val="1"/>
    <w:semiHidden/>
    <w:rsid w:val="00F62FAC"/>
    <w:rPr>
      <w:b/>
      <w:u w:val="single"/>
    </w:rPr>
  </w:style>
  <w:style w:type="character" w:styleId="MyItalicsUnderline" w:customStyle="1">
    <w:name w:val="MyItalicsUnderline"/>
    <w:uiPriority w:val="1"/>
    <w:semiHidden/>
    <w:rsid w:val="00F62FAC"/>
    <w:rPr>
      <w:i/>
      <w:u w:val="single"/>
    </w:rPr>
  </w:style>
  <w:style w:type="paragraph" w:styleId="SmallBodyText" w:customStyle="1">
    <w:name w:val="Small Body Text"/>
    <w:basedOn w:val="xDisclaimerText"/>
    <w:qFormat/>
    <w:rsid w:val="006D0741"/>
    <w:pPr>
      <w:spacing w:before="40" w:after="40" w:line="220" w:lineRule="atLeast"/>
    </w:pPr>
    <w:rPr>
      <w:sz w:val="18"/>
    </w:rPr>
  </w:style>
  <w:style w:type="paragraph" w:styleId="SmallBullet" w:customStyle="1">
    <w:name w:val="Small Bullet"/>
    <w:basedOn w:val="SmallBodyText"/>
    <w:qFormat/>
    <w:rsid w:val="00D14E24"/>
    <w:pPr>
      <w:numPr>
        <w:numId w:val="12"/>
      </w:numPr>
    </w:pPr>
  </w:style>
  <w:style w:type="paragraph" w:styleId="SmallHeading" w:customStyle="1">
    <w:name w:val="Small Heading"/>
    <w:basedOn w:val="xDisclaimerHeading"/>
    <w:next w:val="SmallBodyText"/>
    <w:qFormat/>
    <w:rsid w:val="006D0741"/>
    <w:pPr>
      <w:spacing w:after="40" w:line="220" w:lineRule="atLeast"/>
    </w:pPr>
    <w:rPr>
      <w:sz w:val="18"/>
    </w:rPr>
  </w:style>
  <w:style w:type="paragraph" w:styleId="xWeb" w:customStyle="1">
    <w:name w:val="xWeb"/>
    <w:basedOn w:val="Normal"/>
    <w:semiHidden/>
    <w:qFormat/>
    <w:rsid w:val="001B758A"/>
    <w:pPr>
      <w:spacing w:line="240" w:lineRule="auto"/>
    </w:pPr>
    <w:rPr>
      <w:b/>
      <w:color w:val="FFFFFF"/>
      <w:spacing w:val="-4"/>
      <w:sz w:val="25"/>
      <w:szCs w:val="42"/>
    </w:rPr>
  </w:style>
  <w:style w:type="table" w:styleId="DELWPTableNormal" w:customStyle="1">
    <w:name w:val="DELWP Table Normal"/>
    <w:basedOn w:val="TableNormal"/>
    <w:uiPriority w:val="99"/>
    <w:rsid w:val="00C2477D"/>
    <w:pPr>
      <w:spacing w:line="240" w:lineRule="auto"/>
    </w:pPr>
    <w:tblPr/>
  </w:style>
  <w:style w:type="paragraph" w:styleId="xAccessibilityText" w:customStyle="1">
    <w:name w:val="xAccessibility Text"/>
    <w:basedOn w:val="Normal"/>
    <w:semiHidden/>
    <w:qFormat/>
    <w:rsid w:val="0086451D"/>
    <w:pPr>
      <w:spacing w:line="300" w:lineRule="exact"/>
    </w:pPr>
    <w:rPr>
      <w:sz w:val="24"/>
    </w:rPr>
  </w:style>
  <w:style w:type="paragraph" w:styleId="xAccessibilityHeading" w:customStyle="1">
    <w:name w:val="xAccessibility Heading"/>
    <w:basedOn w:val="Normal"/>
    <w:semiHidden/>
    <w:qFormat/>
    <w:rsid w:val="0086451D"/>
    <w:pPr>
      <w:spacing w:before="170" w:after="20" w:line="300" w:lineRule="exact"/>
    </w:pPr>
    <w:rPr>
      <w:b/>
      <w:sz w:val="24"/>
    </w:rPr>
  </w:style>
  <w:style w:type="paragraph" w:styleId="FooterEvenPageNumber" w:customStyle="1">
    <w:name w:val="Footer Even Page Number"/>
    <w:basedOn w:val="FooterEven"/>
    <w:rsid w:val="001748A0"/>
    <w:pPr>
      <w:framePr w:wrap="around" w:hAnchor="margin" w:vAnchor="page" w:yAlign="bottom"/>
    </w:pPr>
    <w:rPr>
      <w:b/>
      <w:color w:val="00B2A9" w:themeColor="accent1"/>
    </w:rPr>
  </w:style>
  <w:style w:type="character" w:styleId="Heading2Char" w:customStyle="1">
    <w:name w:val="Heading 2 Char"/>
    <w:basedOn w:val="DefaultParagraphFont"/>
    <w:link w:val="Heading2"/>
    <w:rsid w:val="00D901FD"/>
    <w:rPr>
      <w:b/>
      <w:bCs/>
      <w:iCs/>
      <w:color w:val="00B2A9" w:themeColor="text2"/>
      <w:kern w:val="20"/>
      <w:sz w:val="24"/>
      <w:szCs w:val="28"/>
    </w:rPr>
  </w:style>
  <w:style w:type="character" w:styleId="Heading1Char" w:customStyle="1">
    <w:name w:val="Heading 1 Char"/>
    <w:basedOn w:val="DefaultParagraphFont"/>
    <w:link w:val="Heading1"/>
    <w:rsid w:val="00321955"/>
    <w:rPr>
      <w:b/>
      <w:bCs/>
      <w:color w:val="00B2A9" w:themeColor="text2"/>
      <w:kern w:val="32"/>
      <w:sz w:val="40"/>
      <w:szCs w:val="32"/>
    </w:rPr>
  </w:style>
  <w:style w:type="character" w:styleId="Heading3Char" w:customStyle="1">
    <w:name w:val="Heading 3 Char"/>
    <w:basedOn w:val="DefaultParagraphFont"/>
    <w:link w:val="Heading3"/>
    <w:rsid w:val="00321955"/>
    <w:rPr>
      <w:b/>
      <w:color w:val="494847"/>
    </w:rPr>
  </w:style>
  <w:style w:type="character" w:styleId="HiddenText" w:customStyle="1">
    <w:name w:val="Hidden Text"/>
    <w:basedOn w:val="DefaultParagraphFont"/>
    <w:uiPriority w:val="1"/>
    <w:qFormat/>
    <w:rsid w:val="00DC6A43"/>
    <w:rPr>
      <w:vanish/>
      <w:color w:val="FF0000"/>
      <w:sz w:val="20"/>
      <w:u w:val="dotted"/>
    </w:rPr>
  </w:style>
  <w:style w:type="paragraph" w:styleId="xWebCoverPage" w:customStyle="1">
    <w:name w:val="xWebCoverPage"/>
    <w:basedOn w:val="xWeb"/>
    <w:semiHidden/>
    <w:qFormat/>
    <w:rsid w:val="00606CDD"/>
    <w:rPr>
      <w:color w:val="00B2A9"/>
    </w:rPr>
  </w:style>
  <w:style w:type="character" w:styleId="TableTextLeftChar" w:customStyle="1">
    <w:name w:val="Table Text Left Char"/>
    <w:basedOn w:val="DefaultParagraphFont"/>
    <w:link w:val="TableTextLeft"/>
    <w:rsid w:val="00756F57"/>
    <w:rPr>
      <w:sz w:val="18"/>
    </w:rPr>
  </w:style>
  <w:style w:type="paragraph" w:styleId="xDisclaimertext4" w:customStyle="1">
    <w:name w:val="xDisclaimer text 4"/>
    <w:basedOn w:val="xDisclaimertext3"/>
    <w:qFormat/>
    <w:rsid w:val="00DF7CB7"/>
    <w:pPr>
      <w:framePr w:hSpace="181" w:wrap="around" w:hAnchor="margin" w:yAlign="bottom"/>
      <w:spacing w:line="210" w:lineRule="atLeast"/>
      <w:ind w:left="284" w:right="3686"/>
      <w:suppressOverlap/>
    </w:pPr>
    <w:rPr>
      <w:sz w:val="18"/>
    </w:rPr>
  </w:style>
  <w:style w:type="paragraph" w:styleId="xDisclaimertext6" w:customStyle="1">
    <w:name w:val="xDisclaimer text 6"/>
    <w:basedOn w:val="xDisclaimertext4"/>
    <w:qFormat/>
    <w:rsid w:val="00035BAD"/>
    <w:pPr>
      <w:framePr w:wrap="around"/>
      <w:spacing w:before="120" w:after="120"/>
    </w:pPr>
    <w:rPr>
      <w:b/>
      <w:color w:val="00B2A9" w:themeColor="accent1"/>
      <w:sz w:val="20"/>
    </w:rPr>
  </w:style>
  <w:style w:type="paragraph" w:styleId="xDisclaimertext5" w:customStyle="1">
    <w:name w:val="xDisclaimer text 5"/>
    <w:basedOn w:val="xDisclaimertext4"/>
    <w:qFormat/>
    <w:rsid w:val="008D53C7"/>
    <w:pPr>
      <w:framePr w:wrap="around"/>
      <w:spacing w:after="100"/>
      <w:ind w:right="3119"/>
    </w:pPr>
  </w:style>
  <w:style w:type="table" w:styleId="ColorfulGrid">
    <w:name w:val="Colorful Grid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7D6D5" w:themeFill="text1" w:themeFillTint="33"/>
    </w:tcPr>
    <w:tblStylePr w:type="firstRow">
      <w:rPr>
        <w:b/>
        <w:bCs/>
      </w:rPr>
      <w:tblPr/>
      <w:tcPr>
        <w:shd w:val="clear" w:color="auto" w:fill="AFAEAC" w:themeFill="text1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AFAEAC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8272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82727" w:themeFill="text1" w:themeFillShade="BF"/>
      </w:tc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shd w:val="clear" w:color="auto" w:fill="9C9A98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BCFFFB" w:themeFill="accent1" w:themeFillTint="33"/>
    </w:tcPr>
    <w:tblStylePr w:type="firstRow">
      <w:rPr>
        <w:b/>
        <w:bCs/>
      </w:rPr>
      <w:tblPr/>
      <w:tcPr>
        <w:shd w:val="clear" w:color="auto" w:fill="7AFFF8" w:themeFill="accent1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7AFFF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57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57E" w:themeFill="accent1" w:themeFillShade="BF"/>
      </w:tc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shd w:val="clear" w:color="auto" w:fill="59FFF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8BEEC" w:themeFill="accent2" w:themeFillTint="33"/>
    </w:tcPr>
    <w:tblStylePr w:type="firstRow">
      <w:rPr>
        <w:b/>
        <w:bCs/>
      </w:rPr>
      <w:tblPr/>
      <w:tcPr>
        <w:shd w:val="clear" w:color="auto" w:fill="917DD8" w:themeFill="accent2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917D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2" w:themeFillShade="BF"/>
      </w:tc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shd w:val="clear" w:color="auto" w:fill="775EC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0F5F4" w:themeFill="accent3" w:themeFillTint="33"/>
    </w:tcPr>
    <w:tblStylePr w:type="firstRow">
      <w:rPr>
        <w:b/>
        <w:bCs/>
      </w:rPr>
      <w:tblPr/>
      <w:tcPr>
        <w:shd w:val="clear" w:color="auto" w:fill="C1ECEA" w:themeFill="accent3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C1ECE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B2A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B2AB" w:themeFill="accent3" w:themeFillShade="BF"/>
      </w:tc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4E3E9" w:themeFill="accent4" w:themeFillTint="33"/>
    </w:tcPr>
    <w:tblStylePr w:type="firstRow">
      <w:rPr>
        <w:b/>
        <w:bCs/>
      </w:rPr>
      <w:tblPr/>
      <w:tcPr>
        <w:shd w:val="clear" w:color="auto" w:fill="C9C7D3" w:themeFill="accent4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C9C7D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556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556C" w:themeFill="accent4" w:themeFillShade="BF"/>
      </w:tc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shd w:val="clear" w:color="auto" w:fill="BCB9C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8F8" w:themeFill="accent5" w:themeFillTint="33"/>
    </w:tcPr>
    <w:tblStylePr w:type="firstRow">
      <w:rPr>
        <w:b/>
        <w:bCs/>
      </w:rPr>
      <w:tblPr/>
      <w:tcPr>
        <w:shd w:val="clear" w:color="auto" w:fill="D6F2F1" w:themeFill="accent5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D6F2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0CAC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0CAC4" w:themeFill="accent5" w:themeFillShade="BF"/>
      </w:tc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shd w:val="clear" w:color="auto" w:fill="CCEF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DECF0" w:themeFill="accent6" w:themeFillTint="33"/>
    </w:tcPr>
    <w:tblStylePr w:type="firstRow">
      <w:rPr>
        <w:b/>
        <w:bCs/>
      </w:rPr>
      <w:tblPr/>
      <w:tcPr>
        <w:shd w:val="clear" w:color="auto" w:fill="DBD9E1" w:themeFill="accent6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DBD9E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8708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8708F" w:themeFill="accent6" w:themeFillShade="BF"/>
      </w:tc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shd w:val="clear" w:color="auto" w:fill="D2D0D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BEBEA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color="363534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DEFF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color="363534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4DF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color="363534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FFA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05B74" w:themeFill="accent4" w:themeFillShade="CC"/>
      </w:tcPr>
    </w:tblStylePr>
    <w:tblStylePr w:type="lastRow">
      <w:rPr>
        <w:b/>
        <w:bCs/>
        <w:color w:val="605B74" w:themeColor="accent4" w:themeShade="CC"/>
      </w:rPr>
      <w:tblPr/>
      <w:tcPr>
        <w:tcBorders>
          <w:top w:val="single" w:color="363534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1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9BFB7" w:themeFill="accent3" w:themeFillShade="CC"/>
      </w:tcPr>
    </w:tblStylePr>
    <w:tblStylePr w:type="lastRow">
      <w:rPr>
        <w:b/>
        <w:bCs/>
        <w:color w:val="39BFB7" w:themeColor="accent3" w:themeShade="CC"/>
      </w:rPr>
      <w:tblPr/>
      <w:tcPr>
        <w:tcBorders>
          <w:top w:val="single" w:color="363534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4FC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817A96" w:themeFill="accent6" w:themeFillShade="CC"/>
      </w:tcPr>
    </w:tblStylePr>
    <w:tblStylePr w:type="lastRow">
      <w:rPr>
        <w:b/>
        <w:bCs/>
        <w:color w:val="817A96" w:themeColor="accent6" w:themeShade="CC"/>
      </w:rPr>
      <w:tblPr/>
      <w:tcPr>
        <w:tcBorders>
          <w:top w:val="single" w:color="363534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6F5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5FCEC9" w:themeFill="accent5" w:themeFillShade="CC"/>
      </w:tcPr>
    </w:tblStylePr>
    <w:tblStylePr w:type="lastRow">
      <w:rPr>
        <w:b/>
        <w:bCs/>
        <w:color w:val="5FCEC9" w:themeColor="accent5" w:themeShade="CC"/>
      </w:rPr>
      <w:tblPr/>
      <w:tcPr>
        <w:tcBorders>
          <w:top w:val="single" w:color="363534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201547" w:themeColor="accent2" w:sz="24" w:space="0"/>
        <w:left w:val="single" w:color="363534" w:themeColor="text1" w:sz="4" w:space="0"/>
        <w:bottom w:val="single" w:color="363534" w:themeColor="text1" w:sz="4" w:space="0"/>
        <w:right w:val="single" w:color="363534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BEBEA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20154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01F1F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01F1F" w:themeColor="text1" w:themeShade="99" w:sz="4" w:space="0"/>
          <w:insideV w:val="nil"/>
        </w:tcBorders>
        <w:shd w:val="clear" w:color="auto" w:fill="201F1F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Vert">
      <w:tblPr/>
      <w:tcPr>
        <w:shd w:val="clear" w:color="auto" w:fill="AFAEAC" w:themeFill="text1" w:themeFillTint="66"/>
      </w:tcPr>
    </w:tblStylePr>
    <w:tblStylePr w:type="band1Horz">
      <w:tblPr/>
      <w:tcPr>
        <w:shd w:val="clear" w:color="auto" w:fill="9C9A98" w:themeFill="text1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201547" w:themeColor="accent2" w:sz="24" w:space="0"/>
        <w:left w:val="single" w:color="00B2A9" w:themeColor="accent1" w:sz="4" w:space="0"/>
        <w:bottom w:val="single" w:color="00B2A9" w:themeColor="accent1" w:sz="4" w:space="0"/>
        <w:right w:val="single" w:color="00B2A9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FF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20154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6A6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6A65" w:themeColor="accent1" w:themeShade="99" w:sz="4" w:space="0"/>
          <w:insideV w:val="nil"/>
        </w:tcBorders>
        <w:shd w:val="clear" w:color="auto" w:fill="006A6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5" w:themeFill="accent1" w:themeFillShade="99"/>
      </w:tcPr>
    </w:tblStylePr>
    <w:tblStylePr w:type="band1Vert">
      <w:tblPr/>
      <w:tcPr>
        <w:shd w:val="clear" w:color="auto" w:fill="7AFFF8" w:themeFill="accent1" w:themeFillTint="66"/>
      </w:tcPr>
    </w:tblStylePr>
    <w:tblStylePr w:type="band1Horz">
      <w:tblPr/>
      <w:tcPr>
        <w:shd w:val="clear" w:color="auto" w:fill="59FFF6" w:themeFill="accent1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201547" w:themeColor="accent2" w:sz="24" w:space="0"/>
        <w:left w:val="single" w:color="201547" w:themeColor="accent2" w:sz="4" w:space="0"/>
        <w:bottom w:val="single" w:color="201547" w:themeColor="accent2" w:sz="4" w:space="0"/>
        <w:right w:val="single" w:color="201547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4DF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20154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30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30C2A" w:themeColor="accent2" w:themeShade="99" w:sz="4" w:space="0"/>
          <w:insideV w:val="nil"/>
        </w:tcBorders>
        <w:shd w:val="clear" w:color="auto" w:fill="130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2" w:themeFillShade="99"/>
      </w:tcPr>
    </w:tblStylePr>
    <w:tblStylePr w:type="band1Vert">
      <w:tblPr/>
      <w:tcPr>
        <w:shd w:val="clear" w:color="auto" w:fill="917DD8" w:themeFill="accent2" w:themeFillTint="66"/>
      </w:tcPr>
    </w:tblStylePr>
    <w:tblStylePr w:type="band1Horz">
      <w:tblPr/>
      <w:tcPr>
        <w:shd w:val="clear" w:color="auto" w:fill="775ECF" w:themeFill="accent2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797391" w:themeColor="accent4" w:sz="24" w:space="0"/>
        <w:left w:val="single" w:color="66D1CB" w:themeColor="accent3" w:sz="4" w:space="0"/>
        <w:bottom w:val="single" w:color="66D1CB" w:themeColor="accent3" w:sz="4" w:space="0"/>
        <w:right w:val="single" w:color="66D1CB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FA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797391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B8F8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B8F89" w:themeColor="accent3" w:themeShade="99" w:sz="4" w:space="0"/>
          <w:insideV w:val="nil"/>
        </w:tcBorders>
        <w:shd w:val="clear" w:color="auto" w:fill="2B8F8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8F89" w:themeFill="accent3" w:themeFillShade="99"/>
      </w:tcPr>
    </w:tblStylePr>
    <w:tblStylePr w:type="band1Vert">
      <w:tblPr/>
      <w:tcPr>
        <w:shd w:val="clear" w:color="auto" w:fill="C1ECEA" w:themeFill="accent3" w:themeFillTint="66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66D1CB" w:themeColor="accent3" w:sz="24" w:space="0"/>
        <w:left w:val="single" w:color="797391" w:themeColor="accent4" w:sz="4" w:space="0"/>
        <w:bottom w:val="single" w:color="797391" w:themeColor="accent4" w:sz="4" w:space="0"/>
        <w:right w:val="single" w:color="797391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1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66D1CB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8445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84457" w:themeColor="accent4" w:themeShade="99" w:sz="4" w:space="0"/>
          <w:insideV w:val="nil"/>
        </w:tcBorders>
        <w:shd w:val="clear" w:color="auto" w:fill="48445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4457" w:themeFill="accent4" w:themeFillShade="99"/>
      </w:tcPr>
    </w:tblStylePr>
    <w:tblStylePr w:type="band1Vert">
      <w:tblPr/>
      <w:tcPr>
        <w:shd w:val="clear" w:color="auto" w:fill="C9C7D3" w:themeFill="accent4" w:themeFillTint="66"/>
      </w:tcPr>
    </w:tblStylePr>
    <w:tblStylePr w:type="band1Horz">
      <w:tblPr/>
      <w:tcPr>
        <w:shd w:val="clear" w:color="auto" w:fill="BCB9C8" w:themeFill="accent4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6A1B5" w:themeColor="accent6" w:sz="24" w:space="0"/>
        <w:left w:val="single" w:color="99E0DD" w:themeColor="accent5" w:sz="4" w:space="0"/>
        <w:bottom w:val="single" w:color="99E0DD" w:themeColor="accent5" w:sz="4" w:space="0"/>
        <w:right w:val="single" w:color="99E0DD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4FC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A6A1B5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34AD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34ADA7" w:themeColor="accent5" w:themeShade="99" w:sz="4" w:space="0"/>
          <w:insideV w:val="nil"/>
        </w:tcBorders>
        <w:shd w:val="clear" w:color="auto" w:fill="34AD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DA7" w:themeFill="accent5" w:themeFillShade="99"/>
      </w:tcPr>
    </w:tblStylePr>
    <w:tblStylePr w:type="band1Vert">
      <w:tblPr/>
      <w:tcPr>
        <w:shd w:val="clear" w:color="auto" w:fill="D6F2F1" w:themeFill="accent5" w:themeFillTint="66"/>
      </w:tcPr>
    </w:tblStylePr>
    <w:tblStylePr w:type="band1Horz">
      <w:tblPr/>
      <w:tcPr>
        <w:shd w:val="clear" w:color="auto" w:fill="CCEFEE" w:themeFill="accent5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9E0DD" w:themeColor="accent5" w:sz="24" w:space="0"/>
        <w:left w:val="single" w:color="A6A1B5" w:themeColor="accent6" w:sz="4" w:space="0"/>
        <w:bottom w:val="single" w:color="A6A1B5" w:themeColor="accent6" w:sz="4" w:space="0"/>
        <w:right w:val="single" w:color="A6A1B5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6F5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9E0DD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605A7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605A72" w:themeColor="accent6" w:themeShade="99" w:sz="4" w:space="0"/>
          <w:insideV w:val="nil"/>
        </w:tcBorders>
        <w:shd w:val="clear" w:color="auto" w:fill="605A7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5A72" w:themeFill="accent6" w:themeFillShade="99"/>
      </w:tcPr>
    </w:tblStylePr>
    <w:tblStylePr w:type="band1Vert">
      <w:tblPr/>
      <w:tcPr>
        <w:shd w:val="clear" w:color="auto" w:fill="DBD9E1" w:themeFill="accent6" w:themeFillTint="66"/>
      </w:tcPr>
    </w:tblStylePr>
    <w:tblStylePr w:type="band1Horz">
      <w:tblPr/>
      <w:tcPr>
        <w:shd w:val="clear" w:color="auto" w:fill="D2D0DA" w:themeFill="accent6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DarkList">
    <w:name w:val="Dark List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63534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A1A1A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82727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2A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585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857E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F0A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70F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D1C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376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5B2AB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739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C394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A556C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E0D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B8F8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0CAC4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6A1B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F4B5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8708F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FAEAC" w:themeColor="text1" w:themeTint="66" w:sz="4" w:space="0"/>
        <w:left w:val="single" w:color="AFAEAC" w:themeColor="text1" w:themeTint="66" w:sz="4" w:space="0"/>
        <w:bottom w:val="single" w:color="AFAEAC" w:themeColor="text1" w:themeTint="66" w:sz="4" w:space="0"/>
        <w:right w:val="single" w:color="AFAEAC" w:themeColor="text1" w:themeTint="66" w:sz="4" w:space="0"/>
        <w:insideH w:val="single" w:color="AFAEAC" w:themeColor="text1" w:themeTint="66" w:sz="4" w:space="0"/>
        <w:insideV w:val="single" w:color="AFAEAC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888583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88583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7AFFF8" w:themeColor="accent1" w:themeTint="66" w:sz="4" w:space="0"/>
        <w:left w:val="single" w:color="7AFFF8" w:themeColor="accent1" w:themeTint="66" w:sz="4" w:space="0"/>
        <w:bottom w:val="single" w:color="7AFFF8" w:themeColor="accent1" w:themeTint="66" w:sz="4" w:space="0"/>
        <w:right w:val="single" w:color="7AFFF8" w:themeColor="accent1" w:themeTint="66" w:sz="4" w:space="0"/>
        <w:insideH w:val="single" w:color="7AFFF8" w:themeColor="accent1" w:themeTint="66" w:sz="4" w:space="0"/>
        <w:insideV w:val="single" w:color="7AFFF8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37FFF4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7FFF4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17DD8" w:themeColor="accent2" w:themeTint="66" w:sz="4" w:space="0"/>
        <w:left w:val="single" w:color="917DD8" w:themeColor="accent2" w:themeTint="66" w:sz="4" w:space="0"/>
        <w:bottom w:val="single" w:color="917DD8" w:themeColor="accent2" w:themeTint="66" w:sz="4" w:space="0"/>
        <w:right w:val="single" w:color="917DD8" w:themeColor="accent2" w:themeTint="66" w:sz="4" w:space="0"/>
        <w:insideH w:val="single" w:color="917DD8" w:themeColor="accent2" w:themeTint="66" w:sz="4" w:space="0"/>
        <w:insideV w:val="single" w:color="917DD8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5B3DC5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5B3DC5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1ECEA" w:themeColor="accent3" w:themeTint="66" w:sz="4" w:space="0"/>
        <w:left w:val="single" w:color="C1ECEA" w:themeColor="accent3" w:themeTint="66" w:sz="4" w:space="0"/>
        <w:bottom w:val="single" w:color="C1ECEA" w:themeColor="accent3" w:themeTint="66" w:sz="4" w:space="0"/>
        <w:right w:val="single" w:color="C1ECEA" w:themeColor="accent3" w:themeTint="66" w:sz="4" w:space="0"/>
        <w:insideH w:val="single" w:color="C1ECEA" w:themeColor="accent3" w:themeTint="66" w:sz="4" w:space="0"/>
        <w:insideV w:val="single" w:color="C1ECEA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A3E3DF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3E3DF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9C7D3" w:themeColor="accent4" w:themeTint="66" w:sz="4" w:space="0"/>
        <w:left w:val="single" w:color="C9C7D3" w:themeColor="accent4" w:themeTint="66" w:sz="4" w:space="0"/>
        <w:bottom w:val="single" w:color="C9C7D3" w:themeColor="accent4" w:themeTint="66" w:sz="4" w:space="0"/>
        <w:right w:val="single" w:color="C9C7D3" w:themeColor="accent4" w:themeTint="66" w:sz="4" w:space="0"/>
        <w:insideH w:val="single" w:color="C9C7D3" w:themeColor="accent4" w:themeTint="66" w:sz="4" w:space="0"/>
        <w:insideV w:val="single" w:color="C9C7D3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AEABBD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EABBD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D6F2F1" w:themeColor="accent5" w:themeTint="66" w:sz="4" w:space="0"/>
        <w:left w:val="single" w:color="D6F2F1" w:themeColor="accent5" w:themeTint="66" w:sz="4" w:space="0"/>
        <w:bottom w:val="single" w:color="D6F2F1" w:themeColor="accent5" w:themeTint="66" w:sz="4" w:space="0"/>
        <w:right w:val="single" w:color="D6F2F1" w:themeColor="accent5" w:themeTint="66" w:sz="4" w:space="0"/>
        <w:insideH w:val="single" w:color="D6F2F1" w:themeColor="accent5" w:themeTint="66" w:sz="4" w:space="0"/>
        <w:insideV w:val="single" w:color="D6F2F1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C1ECEA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1ECEA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DBD9E1" w:themeColor="accent6" w:themeTint="66" w:sz="4" w:space="0"/>
        <w:left w:val="single" w:color="DBD9E1" w:themeColor="accent6" w:themeTint="66" w:sz="4" w:space="0"/>
        <w:bottom w:val="single" w:color="DBD9E1" w:themeColor="accent6" w:themeTint="66" w:sz="4" w:space="0"/>
        <w:right w:val="single" w:color="DBD9E1" w:themeColor="accent6" w:themeTint="66" w:sz="4" w:space="0"/>
        <w:insideH w:val="single" w:color="DBD9E1" w:themeColor="accent6" w:themeTint="66" w:sz="4" w:space="0"/>
        <w:insideV w:val="single" w:color="DBD9E1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C9C6D2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9C6D2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88583" w:themeColor="text1" w:themeTint="99" w:sz="2" w:space="0"/>
        <w:bottom w:val="single" w:color="888583" w:themeColor="text1" w:themeTint="99" w:sz="2" w:space="0"/>
        <w:insideH w:val="single" w:color="888583" w:themeColor="text1" w:themeTint="99" w:sz="2" w:space="0"/>
        <w:insideV w:val="single" w:color="888583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88583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88583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7FFF4" w:themeColor="accent1" w:themeTint="99" w:sz="2" w:space="0"/>
        <w:bottom w:val="single" w:color="37FFF4" w:themeColor="accent1" w:themeTint="99" w:sz="2" w:space="0"/>
        <w:insideH w:val="single" w:color="37FFF4" w:themeColor="accent1" w:themeTint="99" w:sz="2" w:space="0"/>
        <w:insideV w:val="single" w:color="37FFF4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37FFF4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37FFF4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5B3DC5" w:themeColor="accent2" w:themeTint="99" w:sz="2" w:space="0"/>
        <w:bottom w:val="single" w:color="5B3DC5" w:themeColor="accent2" w:themeTint="99" w:sz="2" w:space="0"/>
        <w:insideH w:val="single" w:color="5B3DC5" w:themeColor="accent2" w:themeTint="99" w:sz="2" w:space="0"/>
        <w:insideV w:val="single" w:color="5B3DC5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5B3DC5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5B3DC5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3E3DF" w:themeColor="accent3" w:themeTint="99" w:sz="2" w:space="0"/>
        <w:bottom w:val="single" w:color="A3E3DF" w:themeColor="accent3" w:themeTint="99" w:sz="2" w:space="0"/>
        <w:insideH w:val="single" w:color="A3E3DF" w:themeColor="accent3" w:themeTint="99" w:sz="2" w:space="0"/>
        <w:insideV w:val="single" w:color="A3E3DF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A3E3DF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3E3DF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EABBD" w:themeColor="accent4" w:themeTint="99" w:sz="2" w:space="0"/>
        <w:bottom w:val="single" w:color="AEABBD" w:themeColor="accent4" w:themeTint="99" w:sz="2" w:space="0"/>
        <w:insideH w:val="single" w:color="AEABBD" w:themeColor="accent4" w:themeTint="99" w:sz="2" w:space="0"/>
        <w:insideV w:val="single" w:color="AEABBD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AEABBD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EABBD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1ECEA" w:themeColor="accent5" w:themeTint="99" w:sz="2" w:space="0"/>
        <w:bottom w:val="single" w:color="C1ECEA" w:themeColor="accent5" w:themeTint="99" w:sz="2" w:space="0"/>
        <w:insideH w:val="single" w:color="C1ECEA" w:themeColor="accent5" w:themeTint="99" w:sz="2" w:space="0"/>
        <w:insideV w:val="single" w:color="C1ECEA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1ECEA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1ECEA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9C6D2" w:themeColor="accent6" w:themeTint="99" w:sz="2" w:space="0"/>
        <w:bottom w:val="single" w:color="C9C6D2" w:themeColor="accent6" w:themeTint="99" w:sz="2" w:space="0"/>
        <w:insideH w:val="single" w:color="C9C6D2" w:themeColor="accent6" w:themeTint="99" w:sz="2" w:space="0"/>
        <w:insideV w:val="single" w:color="C9C6D2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9C6D2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9C6D2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88583" w:themeColor="text1" w:themeTint="99" w:sz="4" w:space="0"/>
        <w:left w:val="single" w:color="888583" w:themeColor="text1" w:themeTint="99" w:sz="4" w:space="0"/>
        <w:bottom w:val="single" w:color="888583" w:themeColor="text1" w:themeTint="99" w:sz="4" w:space="0"/>
        <w:right w:val="single" w:color="888583" w:themeColor="text1" w:themeTint="99" w:sz="4" w:space="0"/>
        <w:insideH w:val="single" w:color="888583" w:themeColor="text1" w:themeTint="99" w:sz="4" w:space="0"/>
        <w:insideV w:val="single" w:color="888583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bottom w:val="single" w:color="888583" w:themeColor="text1" w:themeTint="99" w:sz="4" w:space="0"/>
        </w:tcBorders>
      </w:tcPr>
    </w:tblStylePr>
    <w:tblStylePr w:type="nwCell">
      <w:tblPr/>
      <w:tcPr>
        <w:tcBorders>
          <w:bottom w:val="single" w:color="888583" w:themeColor="text1" w:themeTint="99" w:sz="4" w:space="0"/>
        </w:tcBorders>
      </w:tcPr>
    </w:tblStylePr>
    <w:tblStylePr w:type="seCell">
      <w:tblPr/>
      <w:tcPr>
        <w:tcBorders>
          <w:top w:val="single" w:color="888583" w:themeColor="text1" w:themeTint="99" w:sz="4" w:space="0"/>
        </w:tcBorders>
      </w:tcPr>
    </w:tblStylePr>
    <w:tblStylePr w:type="swCell">
      <w:tblPr/>
      <w:tcPr>
        <w:tcBorders>
          <w:top w:val="single" w:color="888583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7FFF4" w:themeColor="accent1" w:themeTint="99" w:sz="4" w:space="0"/>
        <w:left w:val="single" w:color="37FFF4" w:themeColor="accent1" w:themeTint="99" w:sz="4" w:space="0"/>
        <w:bottom w:val="single" w:color="37FFF4" w:themeColor="accent1" w:themeTint="99" w:sz="4" w:space="0"/>
        <w:right w:val="single" w:color="37FFF4" w:themeColor="accent1" w:themeTint="99" w:sz="4" w:space="0"/>
        <w:insideH w:val="single" w:color="37FFF4" w:themeColor="accent1" w:themeTint="99" w:sz="4" w:space="0"/>
        <w:insideV w:val="single" w:color="37FFF4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bottom w:val="single" w:color="37FFF4" w:themeColor="accent1" w:themeTint="99" w:sz="4" w:space="0"/>
        </w:tcBorders>
      </w:tcPr>
    </w:tblStylePr>
    <w:tblStylePr w:type="nwCell">
      <w:tblPr/>
      <w:tcPr>
        <w:tcBorders>
          <w:bottom w:val="single" w:color="37FFF4" w:themeColor="accent1" w:themeTint="99" w:sz="4" w:space="0"/>
        </w:tcBorders>
      </w:tcPr>
    </w:tblStylePr>
    <w:tblStylePr w:type="seCell">
      <w:tblPr/>
      <w:tcPr>
        <w:tcBorders>
          <w:top w:val="single" w:color="37FFF4" w:themeColor="accent1" w:themeTint="99" w:sz="4" w:space="0"/>
        </w:tcBorders>
      </w:tcPr>
    </w:tblStylePr>
    <w:tblStylePr w:type="swCell">
      <w:tblPr/>
      <w:tcPr>
        <w:tcBorders>
          <w:top w:val="single" w:color="37FFF4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5B3DC5" w:themeColor="accent2" w:themeTint="99" w:sz="4" w:space="0"/>
        <w:left w:val="single" w:color="5B3DC5" w:themeColor="accent2" w:themeTint="99" w:sz="4" w:space="0"/>
        <w:bottom w:val="single" w:color="5B3DC5" w:themeColor="accent2" w:themeTint="99" w:sz="4" w:space="0"/>
        <w:right w:val="single" w:color="5B3DC5" w:themeColor="accent2" w:themeTint="99" w:sz="4" w:space="0"/>
        <w:insideH w:val="single" w:color="5B3DC5" w:themeColor="accent2" w:themeTint="99" w:sz="4" w:space="0"/>
        <w:insideV w:val="single" w:color="5B3DC5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bottom w:val="single" w:color="5B3DC5" w:themeColor="accent2" w:themeTint="99" w:sz="4" w:space="0"/>
        </w:tcBorders>
      </w:tcPr>
    </w:tblStylePr>
    <w:tblStylePr w:type="nwCell">
      <w:tblPr/>
      <w:tcPr>
        <w:tcBorders>
          <w:bottom w:val="single" w:color="5B3DC5" w:themeColor="accent2" w:themeTint="99" w:sz="4" w:space="0"/>
        </w:tcBorders>
      </w:tcPr>
    </w:tblStylePr>
    <w:tblStylePr w:type="seCell">
      <w:tblPr/>
      <w:tcPr>
        <w:tcBorders>
          <w:top w:val="single" w:color="5B3DC5" w:themeColor="accent2" w:themeTint="99" w:sz="4" w:space="0"/>
        </w:tcBorders>
      </w:tcPr>
    </w:tblStylePr>
    <w:tblStylePr w:type="swCell">
      <w:tblPr/>
      <w:tcPr>
        <w:tcBorders>
          <w:top w:val="single" w:color="5B3DC5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3E3DF" w:themeColor="accent3" w:themeTint="99" w:sz="4" w:space="0"/>
        <w:left w:val="single" w:color="A3E3DF" w:themeColor="accent3" w:themeTint="99" w:sz="4" w:space="0"/>
        <w:bottom w:val="single" w:color="A3E3DF" w:themeColor="accent3" w:themeTint="99" w:sz="4" w:space="0"/>
        <w:right w:val="single" w:color="A3E3DF" w:themeColor="accent3" w:themeTint="99" w:sz="4" w:space="0"/>
        <w:insideH w:val="single" w:color="A3E3DF" w:themeColor="accent3" w:themeTint="99" w:sz="4" w:space="0"/>
        <w:insideV w:val="single" w:color="A3E3DF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bottom w:val="single" w:color="A3E3DF" w:themeColor="accent3" w:themeTint="99" w:sz="4" w:space="0"/>
        </w:tcBorders>
      </w:tcPr>
    </w:tblStylePr>
    <w:tblStylePr w:type="nwCell">
      <w:tblPr/>
      <w:tcPr>
        <w:tcBorders>
          <w:bottom w:val="single" w:color="A3E3DF" w:themeColor="accent3" w:themeTint="99" w:sz="4" w:space="0"/>
        </w:tcBorders>
      </w:tcPr>
    </w:tblStylePr>
    <w:tblStylePr w:type="seCell">
      <w:tblPr/>
      <w:tcPr>
        <w:tcBorders>
          <w:top w:val="single" w:color="A3E3DF" w:themeColor="accent3" w:themeTint="99" w:sz="4" w:space="0"/>
        </w:tcBorders>
      </w:tcPr>
    </w:tblStylePr>
    <w:tblStylePr w:type="swCell">
      <w:tblPr/>
      <w:tcPr>
        <w:tcBorders>
          <w:top w:val="single" w:color="A3E3DF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EABBD" w:themeColor="accent4" w:themeTint="99" w:sz="4" w:space="0"/>
        <w:left w:val="single" w:color="AEABBD" w:themeColor="accent4" w:themeTint="99" w:sz="4" w:space="0"/>
        <w:bottom w:val="single" w:color="AEABBD" w:themeColor="accent4" w:themeTint="99" w:sz="4" w:space="0"/>
        <w:right w:val="single" w:color="AEABBD" w:themeColor="accent4" w:themeTint="99" w:sz="4" w:space="0"/>
        <w:insideH w:val="single" w:color="AEABBD" w:themeColor="accent4" w:themeTint="99" w:sz="4" w:space="0"/>
        <w:insideV w:val="single" w:color="AEABBD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bottom w:val="single" w:color="AEABBD" w:themeColor="accent4" w:themeTint="99" w:sz="4" w:space="0"/>
        </w:tcBorders>
      </w:tcPr>
    </w:tblStylePr>
    <w:tblStylePr w:type="nwCell">
      <w:tblPr/>
      <w:tcPr>
        <w:tcBorders>
          <w:bottom w:val="single" w:color="AEABBD" w:themeColor="accent4" w:themeTint="99" w:sz="4" w:space="0"/>
        </w:tcBorders>
      </w:tcPr>
    </w:tblStylePr>
    <w:tblStylePr w:type="seCell">
      <w:tblPr/>
      <w:tcPr>
        <w:tcBorders>
          <w:top w:val="single" w:color="AEABBD" w:themeColor="accent4" w:themeTint="99" w:sz="4" w:space="0"/>
        </w:tcBorders>
      </w:tcPr>
    </w:tblStylePr>
    <w:tblStylePr w:type="swCell">
      <w:tblPr/>
      <w:tcPr>
        <w:tcBorders>
          <w:top w:val="single" w:color="AEABBD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1ECEA" w:themeColor="accent5" w:themeTint="99" w:sz="4" w:space="0"/>
        <w:left w:val="single" w:color="C1ECEA" w:themeColor="accent5" w:themeTint="99" w:sz="4" w:space="0"/>
        <w:bottom w:val="single" w:color="C1ECEA" w:themeColor="accent5" w:themeTint="99" w:sz="4" w:space="0"/>
        <w:right w:val="single" w:color="C1ECEA" w:themeColor="accent5" w:themeTint="99" w:sz="4" w:space="0"/>
        <w:insideH w:val="single" w:color="C1ECEA" w:themeColor="accent5" w:themeTint="99" w:sz="4" w:space="0"/>
        <w:insideV w:val="single" w:color="C1ECEA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bottom w:val="single" w:color="C1ECEA" w:themeColor="accent5" w:themeTint="99" w:sz="4" w:space="0"/>
        </w:tcBorders>
      </w:tcPr>
    </w:tblStylePr>
    <w:tblStylePr w:type="nwCell">
      <w:tblPr/>
      <w:tcPr>
        <w:tcBorders>
          <w:bottom w:val="single" w:color="C1ECEA" w:themeColor="accent5" w:themeTint="99" w:sz="4" w:space="0"/>
        </w:tcBorders>
      </w:tcPr>
    </w:tblStylePr>
    <w:tblStylePr w:type="seCell">
      <w:tblPr/>
      <w:tcPr>
        <w:tcBorders>
          <w:top w:val="single" w:color="C1ECEA" w:themeColor="accent5" w:themeTint="99" w:sz="4" w:space="0"/>
        </w:tcBorders>
      </w:tcPr>
    </w:tblStylePr>
    <w:tblStylePr w:type="swCell">
      <w:tblPr/>
      <w:tcPr>
        <w:tcBorders>
          <w:top w:val="single" w:color="C1ECEA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9C6D2" w:themeColor="accent6" w:themeTint="99" w:sz="4" w:space="0"/>
        <w:left w:val="single" w:color="C9C6D2" w:themeColor="accent6" w:themeTint="99" w:sz="4" w:space="0"/>
        <w:bottom w:val="single" w:color="C9C6D2" w:themeColor="accent6" w:themeTint="99" w:sz="4" w:space="0"/>
        <w:right w:val="single" w:color="C9C6D2" w:themeColor="accent6" w:themeTint="99" w:sz="4" w:space="0"/>
        <w:insideH w:val="single" w:color="C9C6D2" w:themeColor="accent6" w:themeTint="99" w:sz="4" w:space="0"/>
        <w:insideV w:val="single" w:color="C9C6D2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bottom w:val="single" w:color="C9C6D2" w:themeColor="accent6" w:themeTint="99" w:sz="4" w:space="0"/>
        </w:tcBorders>
      </w:tcPr>
    </w:tblStylePr>
    <w:tblStylePr w:type="nwCell">
      <w:tblPr/>
      <w:tcPr>
        <w:tcBorders>
          <w:bottom w:val="single" w:color="C9C6D2" w:themeColor="accent6" w:themeTint="99" w:sz="4" w:space="0"/>
        </w:tcBorders>
      </w:tcPr>
    </w:tblStylePr>
    <w:tblStylePr w:type="seCell">
      <w:tblPr/>
      <w:tcPr>
        <w:tcBorders>
          <w:top w:val="single" w:color="C9C6D2" w:themeColor="accent6" w:themeTint="99" w:sz="4" w:space="0"/>
        </w:tcBorders>
      </w:tcPr>
    </w:tblStylePr>
    <w:tblStylePr w:type="swCell">
      <w:tblPr/>
      <w:tcPr>
        <w:tcBorders>
          <w:top w:val="single" w:color="C9C6D2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88583" w:themeColor="text1" w:themeTint="99" w:sz="4" w:space="0"/>
        <w:left w:val="single" w:color="888583" w:themeColor="text1" w:themeTint="99" w:sz="4" w:space="0"/>
        <w:bottom w:val="single" w:color="888583" w:themeColor="text1" w:themeTint="99" w:sz="4" w:space="0"/>
        <w:right w:val="single" w:color="888583" w:themeColor="text1" w:themeTint="99" w:sz="4" w:space="0"/>
        <w:insideH w:val="single" w:color="888583" w:themeColor="text1" w:themeTint="99" w:sz="4" w:space="0"/>
        <w:insideV w:val="single" w:color="888583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63534" w:themeColor="text1" w:sz="4" w:space="0"/>
          <w:left w:val="single" w:color="363534" w:themeColor="text1" w:sz="4" w:space="0"/>
          <w:bottom w:val="single" w:color="363534" w:themeColor="text1" w:sz="4" w:space="0"/>
          <w:right w:val="single" w:color="363534" w:themeColor="text1" w:sz="4" w:space="0"/>
          <w:insideH w:val="nil"/>
          <w:insideV w:val="nil"/>
        </w:tcBorders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color="363534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7FFF4" w:themeColor="accent1" w:themeTint="99" w:sz="4" w:space="0"/>
        <w:left w:val="single" w:color="37FFF4" w:themeColor="accent1" w:themeTint="99" w:sz="4" w:space="0"/>
        <w:bottom w:val="single" w:color="37FFF4" w:themeColor="accent1" w:themeTint="99" w:sz="4" w:space="0"/>
        <w:right w:val="single" w:color="37FFF4" w:themeColor="accent1" w:themeTint="99" w:sz="4" w:space="0"/>
        <w:insideH w:val="single" w:color="37FFF4" w:themeColor="accent1" w:themeTint="99" w:sz="4" w:space="0"/>
        <w:insideV w:val="single" w:color="37FFF4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B2A9" w:themeColor="accent1" w:sz="4" w:space="0"/>
          <w:left w:val="single" w:color="00B2A9" w:themeColor="accent1" w:sz="4" w:space="0"/>
          <w:bottom w:val="single" w:color="00B2A9" w:themeColor="accent1" w:sz="4" w:space="0"/>
          <w:right w:val="single" w:color="00B2A9" w:themeColor="accent1" w:sz="4" w:space="0"/>
          <w:insideH w:val="nil"/>
          <w:insideV w:val="nil"/>
        </w:tcBorders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color="00B2A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5B3DC5" w:themeColor="accent2" w:themeTint="99" w:sz="4" w:space="0"/>
        <w:left w:val="single" w:color="5B3DC5" w:themeColor="accent2" w:themeTint="99" w:sz="4" w:space="0"/>
        <w:bottom w:val="single" w:color="5B3DC5" w:themeColor="accent2" w:themeTint="99" w:sz="4" w:space="0"/>
        <w:right w:val="single" w:color="5B3DC5" w:themeColor="accent2" w:themeTint="99" w:sz="4" w:space="0"/>
        <w:insideH w:val="single" w:color="5B3DC5" w:themeColor="accent2" w:themeTint="99" w:sz="4" w:space="0"/>
        <w:insideV w:val="single" w:color="5B3DC5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01547" w:themeColor="accent2" w:sz="4" w:space="0"/>
          <w:left w:val="single" w:color="201547" w:themeColor="accent2" w:sz="4" w:space="0"/>
          <w:bottom w:val="single" w:color="201547" w:themeColor="accent2" w:sz="4" w:space="0"/>
          <w:right w:val="single" w:color="201547" w:themeColor="accent2" w:sz="4" w:space="0"/>
          <w:insideH w:val="nil"/>
          <w:insideV w:val="nil"/>
        </w:tcBorders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color="201547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3E3DF" w:themeColor="accent3" w:themeTint="99" w:sz="4" w:space="0"/>
        <w:left w:val="single" w:color="A3E3DF" w:themeColor="accent3" w:themeTint="99" w:sz="4" w:space="0"/>
        <w:bottom w:val="single" w:color="A3E3DF" w:themeColor="accent3" w:themeTint="99" w:sz="4" w:space="0"/>
        <w:right w:val="single" w:color="A3E3DF" w:themeColor="accent3" w:themeTint="99" w:sz="4" w:space="0"/>
        <w:insideH w:val="single" w:color="A3E3DF" w:themeColor="accent3" w:themeTint="99" w:sz="4" w:space="0"/>
        <w:insideV w:val="single" w:color="A3E3DF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6D1CB" w:themeColor="accent3" w:sz="4" w:space="0"/>
          <w:left w:val="single" w:color="66D1CB" w:themeColor="accent3" w:sz="4" w:space="0"/>
          <w:bottom w:val="single" w:color="66D1CB" w:themeColor="accent3" w:sz="4" w:space="0"/>
          <w:right w:val="single" w:color="66D1CB" w:themeColor="accent3" w:sz="4" w:space="0"/>
          <w:insideH w:val="nil"/>
          <w:insideV w:val="nil"/>
        </w:tcBorders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color="66D1CB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EABBD" w:themeColor="accent4" w:themeTint="99" w:sz="4" w:space="0"/>
        <w:left w:val="single" w:color="AEABBD" w:themeColor="accent4" w:themeTint="99" w:sz="4" w:space="0"/>
        <w:bottom w:val="single" w:color="AEABBD" w:themeColor="accent4" w:themeTint="99" w:sz="4" w:space="0"/>
        <w:right w:val="single" w:color="AEABBD" w:themeColor="accent4" w:themeTint="99" w:sz="4" w:space="0"/>
        <w:insideH w:val="single" w:color="AEABBD" w:themeColor="accent4" w:themeTint="99" w:sz="4" w:space="0"/>
        <w:insideV w:val="single" w:color="AEABBD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97391" w:themeColor="accent4" w:sz="4" w:space="0"/>
          <w:left w:val="single" w:color="797391" w:themeColor="accent4" w:sz="4" w:space="0"/>
          <w:bottom w:val="single" w:color="797391" w:themeColor="accent4" w:sz="4" w:space="0"/>
          <w:right w:val="single" w:color="797391" w:themeColor="accent4" w:sz="4" w:space="0"/>
          <w:insideH w:val="nil"/>
          <w:insideV w:val="nil"/>
        </w:tcBorders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color="797391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1ECEA" w:themeColor="accent5" w:themeTint="99" w:sz="4" w:space="0"/>
        <w:left w:val="single" w:color="C1ECEA" w:themeColor="accent5" w:themeTint="99" w:sz="4" w:space="0"/>
        <w:bottom w:val="single" w:color="C1ECEA" w:themeColor="accent5" w:themeTint="99" w:sz="4" w:space="0"/>
        <w:right w:val="single" w:color="C1ECEA" w:themeColor="accent5" w:themeTint="99" w:sz="4" w:space="0"/>
        <w:insideH w:val="single" w:color="C1ECEA" w:themeColor="accent5" w:themeTint="99" w:sz="4" w:space="0"/>
        <w:insideV w:val="single" w:color="C1ECEA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9E0DD" w:themeColor="accent5" w:sz="4" w:space="0"/>
          <w:left w:val="single" w:color="99E0DD" w:themeColor="accent5" w:sz="4" w:space="0"/>
          <w:bottom w:val="single" w:color="99E0DD" w:themeColor="accent5" w:sz="4" w:space="0"/>
          <w:right w:val="single" w:color="99E0DD" w:themeColor="accent5" w:sz="4" w:space="0"/>
          <w:insideH w:val="nil"/>
          <w:insideV w:val="nil"/>
        </w:tcBorders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color="99E0DD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9C6D2" w:themeColor="accent6" w:themeTint="99" w:sz="4" w:space="0"/>
        <w:left w:val="single" w:color="C9C6D2" w:themeColor="accent6" w:themeTint="99" w:sz="4" w:space="0"/>
        <w:bottom w:val="single" w:color="C9C6D2" w:themeColor="accent6" w:themeTint="99" w:sz="4" w:space="0"/>
        <w:right w:val="single" w:color="C9C6D2" w:themeColor="accent6" w:themeTint="99" w:sz="4" w:space="0"/>
        <w:insideH w:val="single" w:color="C9C6D2" w:themeColor="accent6" w:themeTint="99" w:sz="4" w:space="0"/>
        <w:insideV w:val="single" w:color="C9C6D2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6A1B5" w:themeColor="accent6" w:sz="4" w:space="0"/>
          <w:left w:val="single" w:color="A6A1B5" w:themeColor="accent6" w:sz="4" w:space="0"/>
          <w:bottom w:val="single" w:color="A6A1B5" w:themeColor="accent6" w:sz="4" w:space="0"/>
          <w:right w:val="single" w:color="A6A1B5" w:themeColor="accent6" w:sz="4" w:space="0"/>
          <w:insideH w:val="nil"/>
          <w:insideV w:val="nil"/>
        </w:tcBorders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color="A6A1B5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7D6D5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63534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63534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36353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363534" w:themeFill="text1"/>
      </w:tcPr>
    </w:tblStylePr>
    <w:tblStylePr w:type="band1Vert">
      <w:tblPr/>
      <w:tcPr>
        <w:shd w:val="clear" w:color="auto" w:fill="AFAEAC" w:themeFill="text1" w:themeFillTint="66"/>
      </w:tcPr>
    </w:tblStylePr>
    <w:tblStylePr w:type="band1Horz">
      <w:tblPr/>
      <w:tcPr>
        <w:shd w:val="clear" w:color="auto" w:fill="AFAEAC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BCFF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B2A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B2A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B2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B2A9" w:themeFill="accent1"/>
      </w:tcPr>
    </w:tblStylePr>
    <w:tblStylePr w:type="band1Vert">
      <w:tblPr/>
      <w:tcPr>
        <w:shd w:val="clear" w:color="auto" w:fill="7AFFF8" w:themeFill="accent1" w:themeFillTint="66"/>
      </w:tcPr>
    </w:tblStylePr>
    <w:tblStylePr w:type="band1Horz">
      <w:tblPr/>
      <w:tcPr>
        <w:shd w:val="clear" w:color="auto" w:fill="7AFFF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8BE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015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015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2015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201547" w:themeFill="accent2"/>
      </w:tcPr>
    </w:tblStylePr>
    <w:tblStylePr w:type="band1Vert">
      <w:tblPr/>
      <w:tcPr>
        <w:shd w:val="clear" w:color="auto" w:fill="917DD8" w:themeFill="accent2" w:themeFillTint="66"/>
      </w:tcPr>
    </w:tblStylePr>
    <w:tblStylePr w:type="band1Horz">
      <w:tblPr/>
      <w:tcPr>
        <w:shd w:val="clear" w:color="auto" w:fill="917D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0F5F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6D1C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6D1C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66D1C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66D1CB" w:themeFill="accent3"/>
      </w:tcPr>
    </w:tblStylePr>
    <w:tblStylePr w:type="band1Vert">
      <w:tblPr/>
      <w:tcPr>
        <w:shd w:val="clear" w:color="auto" w:fill="C1ECEA" w:themeFill="accent3" w:themeFillTint="66"/>
      </w:tcPr>
    </w:tblStylePr>
    <w:tblStylePr w:type="band1Horz">
      <w:tblPr/>
      <w:tcPr>
        <w:shd w:val="clear" w:color="auto" w:fill="C1ECE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4E3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9739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9739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973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97391" w:themeFill="accent4"/>
      </w:tcPr>
    </w:tblStylePr>
    <w:tblStylePr w:type="band1Vert">
      <w:tblPr/>
      <w:tcPr>
        <w:shd w:val="clear" w:color="auto" w:fill="C9C7D3" w:themeFill="accent4" w:themeFillTint="66"/>
      </w:tcPr>
    </w:tblStylePr>
    <w:tblStylePr w:type="band1Horz">
      <w:tblPr/>
      <w:tcPr>
        <w:shd w:val="clear" w:color="auto" w:fill="C9C7D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AF8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9E0D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9E0D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9E0D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9E0DD" w:themeFill="accent5"/>
      </w:tcPr>
    </w:tblStylePr>
    <w:tblStylePr w:type="band1Vert">
      <w:tblPr/>
      <w:tcPr>
        <w:shd w:val="clear" w:color="auto" w:fill="D6F2F1" w:themeFill="accent5" w:themeFillTint="66"/>
      </w:tcPr>
    </w:tblStylePr>
    <w:tblStylePr w:type="band1Horz">
      <w:tblPr/>
      <w:tcPr>
        <w:shd w:val="clear" w:color="auto" w:fill="D6F2F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ECF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6A1B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6A1B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6A1B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6A1B5" w:themeFill="accent6"/>
      </w:tcPr>
    </w:tblStylePr>
    <w:tblStylePr w:type="band1Vert">
      <w:tblPr/>
      <w:tcPr>
        <w:shd w:val="clear" w:color="auto" w:fill="DBD9E1" w:themeFill="accent6" w:themeFillTint="66"/>
      </w:tcPr>
    </w:tblStylePr>
    <w:tblStylePr w:type="band1Horz">
      <w:tblPr/>
      <w:tcPr>
        <w:shd w:val="clear" w:color="auto" w:fill="DBD9E1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88583" w:themeColor="text1" w:themeTint="99" w:sz="4" w:space="0"/>
        <w:left w:val="single" w:color="888583" w:themeColor="text1" w:themeTint="99" w:sz="4" w:space="0"/>
        <w:bottom w:val="single" w:color="888583" w:themeColor="text1" w:themeTint="99" w:sz="4" w:space="0"/>
        <w:right w:val="single" w:color="888583" w:themeColor="text1" w:themeTint="99" w:sz="4" w:space="0"/>
        <w:insideH w:val="single" w:color="888583" w:themeColor="text1" w:themeTint="99" w:sz="4" w:space="0"/>
        <w:insideV w:val="single" w:color="888583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888583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88583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color="37FFF4" w:themeColor="accent1" w:themeTint="99" w:sz="4" w:space="0"/>
        <w:left w:val="single" w:color="37FFF4" w:themeColor="accent1" w:themeTint="99" w:sz="4" w:space="0"/>
        <w:bottom w:val="single" w:color="37FFF4" w:themeColor="accent1" w:themeTint="99" w:sz="4" w:space="0"/>
        <w:right w:val="single" w:color="37FFF4" w:themeColor="accent1" w:themeTint="99" w:sz="4" w:space="0"/>
        <w:insideH w:val="single" w:color="37FFF4" w:themeColor="accent1" w:themeTint="99" w:sz="4" w:space="0"/>
        <w:insideV w:val="single" w:color="37FFF4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37FFF4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7FFF4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color="5B3DC5" w:themeColor="accent2" w:themeTint="99" w:sz="4" w:space="0"/>
        <w:left w:val="single" w:color="5B3DC5" w:themeColor="accent2" w:themeTint="99" w:sz="4" w:space="0"/>
        <w:bottom w:val="single" w:color="5B3DC5" w:themeColor="accent2" w:themeTint="99" w:sz="4" w:space="0"/>
        <w:right w:val="single" w:color="5B3DC5" w:themeColor="accent2" w:themeTint="99" w:sz="4" w:space="0"/>
        <w:insideH w:val="single" w:color="5B3DC5" w:themeColor="accent2" w:themeTint="99" w:sz="4" w:space="0"/>
        <w:insideV w:val="single" w:color="5B3DC5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5B3DC5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5B3DC5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color="A3E3DF" w:themeColor="accent3" w:themeTint="99" w:sz="4" w:space="0"/>
        <w:left w:val="single" w:color="A3E3DF" w:themeColor="accent3" w:themeTint="99" w:sz="4" w:space="0"/>
        <w:bottom w:val="single" w:color="A3E3DF" w:themeColor="accent3" w:themeTint="99" w:sz="4" w:space="0"/>
        <w:right w:val="single" w:color="A3E3DF" w:themeColor="accent3" w:themeTint="99" w:sz="4" w:space="0"/>
        <w:insideH w:val="single" w:color="A3E3DF" w:themeColor="accent3" w:themeTint="99" w:sz="4" w:space="0"/>
        <w:insideV w:val="single" w:color="A3E3DF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A3E3DF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3E3DF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color="AEABBD" w:themeColor="accent4" w:themeTint="99" w:sz="4" w:space="0"/>
        <w:left w:val="single" w:color="AEABBD" w:themeColor="accent4" w:themeTint="99" w:sz="4" w:space="0"/>
        <w:bottom w:val="single" w:color="AEABBD" w:themeColor="accent4" w:themeTint="99" w:sz="4" w:space="0"/>
        <w:right w:val="single" w:color="AEABBD" w:themeColor="accent4" w:themeTint="99" w:sz="4" w:space="0"/>
        <w:insideH w:val="single" w:color="AEABBD" w:themeColor="accent4" w:themeTint="99" w:sz="4" w:space="0"/>
        <w:insideV w:val="single" w:color="AEABBD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AEABBD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EABBD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color="C1ECEA" w:themeColor="accent5" w:themeTint="99" w:sz="4" w:space="0"/>
        <w:left w:val="single" w:color="C1ECEA" w:themeColor="accent5" w:themeTint="99" w:sz="4" w:space="0"/>
        <w:bottom w:val="single" w:color="C1ECEA" w:themeColor="accent5" w:themeTint="99" w:sz="4" w:space="0"/>
        <w:right w:val="single" w:color="C1ECEA" w:themeColor="accent5" w:themeTint="99" w:sz="4" w:space="0"/>
        <w:insideH w:val="single" w:color="C1ECEA" w:themeColor="accent5" w:themeTint="99" w:sz="4" w:space="0"/>
        <w:insideV w:val="single" w:color="C1ECEA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C1ECEA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1ECEA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color="C9C6D2" w:themeColor="accent6" w:themeTint="99" w:sz="4" w:space="0"/>
        <w:left w:val="single" w:color="C9C6D2" w:themeColor="accent6" w:themeTint="99" w:sz="4" w:space="0"/>
        <w:bottom w:val="single" w:color="C9C6D2" w:themeColor="accent6" w:themeTint="99" w:sz="4" w:space="0"/>
        <w:right w:val="single" w:color="C9C6D2" w:themeColor="accent6" w:themeTint="99" w:sz="4" w:space="0"/>
        <w:insideH w:val="single" w:color="C9C6D2" w:themeColor="accent6" w:themeTint="99" w:sz="4" w:space="0"/>
        <w:insideV w:val="single" w:color="C9C6D2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C9C6D2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9C6D2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88583" w:themeColor="text1" w:themeTint="99" w:sz="4" w:space="0"/>
        <w:left w:val="single" w:color="888583" w:themeColor="text1" w:themeTint="99" w:sz="4" w:space="0"/>
        <w:bottom w:val="single" w:color="888583" w:themeColor="text1" w:themeTint="99" w:sz="4" w:space="0"/>
        <w:right w:val="single" w:color="888583" w:themeColor="text1" w:themeTint="99" w:sz="4" w:space="0"/>
        <w:insideH w:val="single" w:color="888583" w:themeColor="text1" w:themeTint="99" w:sz="4" w:space="0"/>
        <w:insideV w:val="single" w:color="888583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bottom w:val="single" w:color="888583" w:themeColor="text1" w:themeTint="99" w:sz="4" w:space="0"/>
        </w:tcBorders>
      </w:tcPr>
    </w:tblStylePr>
    <w:tblStylePr w:type="nwCell">
      <w:tblPr/>
      <w:tcPr>
        <w:tcBorders>
          <w:bottom w:val="single" w:color="888583" w:themeColor="text1" w:themeTint="99" w:sz="4" w:space="0"/>
        </w:tcBorders>
      </w:tcPr>
    </w:tblStylePr>
    <w:tblStylePr w:type="seCell">
      <w:tblPr/>
      <w:tcPr>
        <w:tcBorders>
          <w:top w:val="single" w:color="888583" w:themeColor="text1" w:themeTint="99" w:sz="4" w:space="0"/>
        </w:tcBorders>
      </w:tcPr>
    </w:tblStylePr>
    <w:tblStylePr w:type="swCell">
      <w:tblPr/>
      <w:tcPr>
        <w:tcBorders>
          <w:top w:val="single" w:color="888583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color="37FFF4" w:themeColor="accent1" w:themeTint="99" w:sz="4" w:space="0"/>
        <w:left w:val="single" w:color="37FFF4" w:themeColor="accent1" w:themeTint="99" w:sz="4" w:space="0"/>
        <w:bottom w:val="single" w:color="37FFF4" w:themeColor="accent1" w:themeTint="99" w:sz="4" w:space="0"/>
        <w:right w:val="single" w:color="37FFF4" w:themeColor="accent1" w:themeTint="99" w:sz="4" w:space="0"/>
        <w:insideH w:val="single" w:color="37FFF4" w:themeColor="accent1" w:themeTint="99" w:sz="4" w:space="0"/>
        <w:insideV w:val="single" w:color="37FFF4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bottom w:val="single" w:color="37FFF4" w:themeColor="accent1" w:themeTint="99" w:sz="4" w:space="0"/>
        </w:tcBorders>
      </w:tcPr>
    </w:tblStylePr>
    <w:tblStylePr w:type="nwCell">
      <w:tblPr/>
      <w:tcPr>
        <w:tcBorders>
          <w:bottom w:val="single" w:color="37FFF4" w:themeColor="accent1" w:themeTint="99" w:sz="4" w:space="0"/>
        </w:tcBorders>
      </w:tcPr>
    </w:tblStylePr>
    <w:tblStylePr w:type="seCell">
      <w:tblPr/>
      <w:tcPr>
        <w:tcBorders>
          <w:top w:val="single" w:color="37FFF4" w:themeColor="accent1" w:themeTint="99" w:sz="4" w:space="0"/>
        </w:tcBorders>
      </w:tcPr>
    </w:tblStylePr>
    <w:tblStylePr w:type="swCell">
      <w:tblPr/>
      <w:tcPr>
        <w:tcBorders>
          <w:top w:val="single" w:color="37FFF4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color="5B3DC5" w:themeColor="accent2" w:themeTint="99" w:sz="4" w:space="0"/>
        <w:left w:val="single" w:color="5B3DC5" w:themeColor="accent2" w:themeTint="99" w:sz="4" w:space="0"/>
        <w:bottom w:val="single" w:color="5B3DC5" w:themeColor="accent2" w:themeTint="99" w:sz="4" w:space="0"/>
        <w:right w:val="single" w:color="5B3DC5" w:themeColor="accent2" w:themeTint="99" w:sz="4" w:space="0"/>
        <w:insideH w:val="single" w:color="5B3DC5" w:themeColor="accent2" w:themeTint="99" w:sz="4" w:space="0"/>
        <w:insideV w:val="single" w:color="5B3DC5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bottom w:val="single" w:color="5B3DC5" w:themeColor="accent2" w:themeTint="99" w:sz="4" w:space="0"/>
        </w:tcBorders>
      </w:tcPr>
    </w:tblStylePr>
    <w:tblStylePr w:type="nwCell">
      <w:tblPr/>
      <w:tcPr>
        <w:tcBorders>
          <w:bottom w:val="single" w:color="5B3DC5" w:themeColor="accent2" w:themeTint="99" w:sz="4" w:space="0"/>
        </w:tcBorders>
      </w:tcPr>
    </w:tblStylePr>
    <w:tblStylePr w:type="seCell">
      <w:tblPr/>
      <w:tcPr>
        <w:tcBorders>
          <w:top w:val="single" w:color="5B3DC5" w:themeColor="accent2" w:themeTint="99" w:sz="4" w:space="0"/>
        </w:tcBorders>
      </w:tcPr>
    </w:tblStylePr>
    <w:tblStylePr w:type="swCell">
      <w:tblPr/>
      <w:tcPr>
        <w:tcBorders>
          <w:top w:val="single" w:color="5B3DC5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color="A3E3DF" w:themeColor="accent3" w:themeTint="99" w:sz="4" w:space="0"/>
        <w:left w:val="single" w:color="A3E3DF" w:themeColor="accent3" w:themeTint="99" w:sz="4" w:space="0"/>
        <w:bottom w:val="single" w:color="A3E3DF" w:themeColor="accent3" w:themeTint="99" w:sz="4" w:space="0"/>
        <w:right w:val="single" w:color="A3E3DF" w:themeColor="accent3" w:themeTint="99" w:sz="4" w:space="0"/>
        <w:insideH w:val="single" w:color="A3E3DF" w:themeColor="accent3" w:themeTint="99" w:sz="4" w:space="0"/>
        <w:insideV w:val="single" w:color="A3E3DF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bottom w:val="single" w:color="A3E3DF" w:themeColor="accent3" w:themeTint="99" w:sz="4" w:space="0"/>
        </w:tcBorders>
      </w:tcPr>
    </w:tblStylePr>
    <w:tblStylePr w:type="nwCell">
      <w:tblPr/>
      <w:tcPr>
        <w:tcBorders>
          <w:bottom w:val="single" w:color="A3E3DF" w:themeColor="accent3" w:themeTint="99" w:sz="4" w:space="0"/>
        </w:tcBorders>
      </w:tcPr>
    </w:tblStylePr>
    <w:tblStylePr w:type="seCell">
      <w:tblPr/>
      <w:tcPr>
        <w:tcBorders>
          <w:top w:val="single" w:color="A3E3DF" w:themeColor="accent3" w:themeTint="99" w:sz="4" w:space="0"/>
        </w:tcBorders>
      </w:tcPr>
    </w:tblStylePr>
    <w:tblStylePr w:type="swCell">
      <w:tblPr/>
      <w:tcPr>
        <w:tcBorders>
          <w:top w:val="single" w:color="A3E3DF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color="AEABBD" w:themeColor="accent4" w:themeTint="99" w:sz="4" w:space="0"/>
        <w:left w:val="single" w:color="AEABBD" w:themeColor="accent4" w:themeTint="99" w:sz="4" w:space="0"/>
        <w:bottom w:val="single" w:color="AEABBD" w:themeColor="accent4" w:themeTint="99" w:sz="4" w:space="0"/>
        <w:right w:val="single" w:color="AEABBD" w:themeColor="accent4" w:themeTint="99" w:sz="4" w:space="0"/>
        <w:insideH w:val="single" w:color="AEABBD" w:themeColor="accent4" w:themeTint="99" w:sz="4" w:space="0"/>
        <w:insideV w:val="single" w:color="AEABBD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bottom w:val="single" w:color="AEABBD" w:themeColor="accent4" w:themeTint="99" w:sz="4" w:space="0"/>
        </w:tcBorders>
      </w:tcPr>
    </w:tblStylePr>
    <w:tblStylePr w:type="nwCell">
      <w:tblPr/>
      <w:tcPr>
        <w:tcBorders>
          <w:bottom w:val="single" w:color="AEABBD" w:themeColor="accent4" w:themeTint="99" w:sz="4" w:space="0"/>
        </w:tcBorders>
      </w:tcPr>
    </w:tblStylePr>
    <w:tblStylePr w:type="seCell">
      <w:tblPr/>
      <w:tcPr>
        <w:tcBorders>
          <w:top w:val="single" w:color="AEABBD" w:themeColor="accent4" w:themeTint="99" w:sz="4" w:space="0"/>
        </w:tcBorders>
      </w:tcPr>
    </w:tblStylePr>
    <w:tblStylePr w:type="swCell">
      <w:tblPr/>
      <w:tcPr>
        <w:tcBorders>
          <w:top w:val="single" w:color="AEABBD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color="C1ECEA" w:themeColor="accent5" w:themeTint="99" w:sz="4" w:space="0"/>
        <w:left w:val="single" w:color="C1ECEA" w:themeColor="accent5" w:themeTint="99" w:sz="4" w:space="0"/>
        <w:bottom w:val="single" w:color="C1ECEA" w:themeColor="accent5" w:themeTint="99" w:sz="4" w:space="0"/>
        <w:right w:val="single" w:color="C1ECEA" w:themeColor="accent5" w:themeTint="99" w:sz="4" w:space="0"/>
        <w:insideH w:val="single" w:color="C1ECEA" w:themeColor="accent5" w:themeTint="99" w:sz="4" w:space="0"/>
        <w:insideV w:val="single" w:color="C1ECEA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bottom w:val="single" w:color="C1ECEA" w:themeColor="accent5" w:themeTint="99" w:sz="4" w:space="0"/>
        </w:tcBorders>
      </w:tcPr>
    </w:tblStylePr>
    <w:tblStylePr w:type="nwCell">
      <w:tblPr/>
      <w:tcPr>
        <w:tcBorders>
          <w:bottom w:val="single" w:color="C1ECEA" w:themeColor="accent5" w:themeTint="99" w:sz="4" w:space="0"/>
        </w:tcBorders>
      </w:tcPr>
    </w:tblStylePr>
    <w:tblStylePr w:type="seCell">
      <w:tblPr/>
      <w:tcPr>
        <w:tcBorders>
          <w:top w:val="single" w:color="C1ECEA" w:themeColor="accent5" w:themeTint="99" w:sz="4" w:space="0"/>
        </w:tcBorders>
      </w:tcPr>
    </w:tblStylePr>
    <w:tblStylePr w:type="swCell">
      <w:tblPr/>
      <w:tcPr>
        <w:tcBorders>
          <w:top w:val="single" w:color="C1ECEA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color="C9C6D2" w:themeColor="accent6" w:themeTint="99" w:sz="4" w:space="0"/>
        <w:left w:val="single" w:color="C9C6D2" w:themeColor="accent6" w:themeTint="99" w:sz="4" w:space="0"/>
        <w:bottom w:val="single" w:color="C9C6D2" w:themeColor="accent6" w:themeTint="99" w:sz="4" w:space="0"/>
        <w:right w:val="single" w:color="C9C6D2" w:themeColor="accent6" w:themeTint="99" w:sz="4" w:space="0"/>
        <w:insideH w:val="single" w:color="C9C6D2" w:themeColor="accent6" w:themeTint="99" w:sz="4" w:space="0"/>
        <w:insideV w:val="single" w:color="C9C6D2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bottom w:val="single" w:color="C9C6D2" w:themeColor="accent6" w:themeTint="99" w:sz="4" w:space="0"/>
        </w:tcBorders>
      </w:tcPr>
    </w:tblStylePr>
    <w:tblStylePr w:type="nwCell">
      <w:tblPr/>
      <w:tcPr>
        <w:tcBorders>
          <w:bottom w:val="single" w:color="C9C6D2" w:themeColor="accent6" w:themeTint="99" w:sz="4" w:space="0"/>
        </w:tcBorders>
      </w:tcPr>
    </w:tblStylePr>
    <w:tblStylePr w:type="seCell">
      <w:tblPr/>
      <w:tcPr>
        <w:tcBorders>
          <w:top w:val="single" w:color="C9C6D2" w:themeColor="accent6" w:themeTint="99" w:sz="4" w:space="0"/>
        </w:tcBorders>
      </w:tcPr>
    </w:tblStylePr>
    <w:tblStylePr w:type="swCell">
      <w:tblPr/>
      <w:tcPr>
        <w:tcBorders>
          <w:top w:val="single" w:color="C9C6D2" w:themeColor="accent6" w:themeTint="99" w:sz="4" w:space="0"/>
        </w:tcBorders>
      </w:tcPr>
    </w:tblStylePr>
  </w:style>
  <w:style w:type="table" w:styleId="LightGrid">
    <w:name w:val="Light Grid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63534" w:themeColor="text1" w:sz="8" w:space="0"/>
        <w:left w:val="single" w:color="363534" w:themeColor="text1" w:sz="8" w:space="0"/>
        <w:bottom w:val="single" w:color="363534" w:themeColor="text1" w:sz="8" w:space="0"/>
        <w:right w:val="single" w:color="363534" w:themeColor="text1" w:sz="8" w:space="0"/>
        <w:insideH w:val="single" w:color="363534" w:themeColor="text1" w:sz="8" w:space="0"/>
        <w:insideV w:val="single" w:color="363534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63534" w:themeColor="text1" w:sz="8" w:space="0"/>
          <w:left w:val="single" w:color="363534" w:themeColor="text1" w:sz="8" w:space="0"/>
          <w:bottom w:val="single" w:color="363534" w:themeColor="text1" w:sz="18" w:space="0"/>
          <w:right w:val="single" w:color="363534" w:themeColor="text1" w:sz="8" w:space="0"/>
          <w:insideH w:val="nil"/>
          <w:insideV w:val="single" w:color="363534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363534" w:themeColor="text1" w:sz="6" w:space="0"/>
          <w:left w:val="single" w:color="363534" w:themeColor="text1" w:sz="8" w:space="0"/>
          <w:bottom w:val="single" w:color="363534" w:themeColor="text1" w:sz="8" w:space="0"/>
          <w:right w:val="single" w:color="363534" w:themeColor="text1" w:sz="8" w:space="0"/>
          <w:insideH w:val="nil"/>
          <w:insideV w:val="single" w:color="363534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63534" w:themeColor="text1" w:sz="8" w:space="0"/>
          <w:left w:val="single" w:color="363534" w:themeColor="text1" w:sz="8" w:space="0"/>
          <w:bottom w:val="single" w:color="363534" w:themeColor="text1" w:sz="8" w:space="0"/>
          <w:right w:val="single" w:color="363534" w:themeColor="text1" w:sz="8" w:space="0"/>
        </w:tcBorders>
      </w:tcPr>
    </w:tblStylePr>
    <w:tblStylePr w:type="band1Vert">
      <w:tblPr/>
      <w:tcPr>
        <w:tcBorders>
          <w:top w:val="single" w:color="363534" w:themeColor="text1" w:sz="8" w:space="0"/>
          <w:left w:val="single" w:color="363534" w:themeColor="text1" w:sz="8" w:space="0"/>
          <w:bottom w:val="single" w:color="363534" w:themeColor="text1" w:sz="8" w:space="0"/>
          <w:right w:val="single" w:color="363534" w:themeColor="text1" w:sz="8" w:space="0"/>
        </w:tcBorders>
        <w:shd w:val="clear" w:color="auto" w:fill="CECCCC" w:themeFill="text1" w:themeFillTint="3F"/>
      </w:tcPr>
    </w:tblStylePr>
    <w:tblStylePr w:type="band1Horz">
      <w:tblPr/>
      <w:tcPr>
        <w:tcBorders>
          <w:top w:val="single" w:color="363534" w:themeColor="text1" w:sz="8" w:space="0"/>
          <w:left w:val="single" w:color="363534" w:themeColor="text1" w:sz="8" w:space="0"/>
          <w:bottom w:val="single" w:color="363534" w:themeColor="text1" w:sz="8" w:space="0"/>
          <w:right w:val="single" w:color="363534" w:themeColor="text1" w:sz="8" w:space="0"/>
          <w:insideV w:val="single" w:color="363534" w:themeColor="text1" w:sz="8" w:space="0"/>
        </w:tcBorders>
        <w:shd w:val="clear" w:color="auto" w:fill="CECCCC" w:themeFill="text1" w:themeFillTint="3F"/>
      </w:tcPr>
    </w:tblStylePr>
    <w:tblStylePr w:type="band2Horz">
      <w:tblPr/>
      <w:tcPr>
        <w:tcBorders>
          <w:top w:val="single" w:color="363534" w:themeColor="text1" w:sz="8" w:space="0"/>
          <w:left w:val="single" w:color="363534" w:themeColor="text1" w:sz="8" w:space="0"/>
          <w:bottom w:val="single" w:color="363534" w:themeColor="text1" w:sz="8" w:space="0"/>
          <w:right w:val="single" w:color="363534" w:themeColor="text1" w:sz="8" w:space="0"/>
          <w:insideV w:val="single" w:color="363534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00B2A9" w:themeColor="accent1" w:sz="8" w:space="0"/>
        <w:left w:val="single" w:color="00B2A9" w:themeColor="accent1" w:sz="8" w:space="0"/>
        <w:bottom w:val="single" w:color="00B2A9" w:themeColor="accent1" w:sz="8" w:space="0"/>
        <w:right w:val="single" w:color="00B2A9" w:themeColor="accent1" w:sz="8" w:space="0"/>
        <w:insideH w:val="single" w:color="00B2A9" w:themeColor="accent1" w:sz="8" w:space="0"/>
        <w:insideV w:val="single" w:color="00B2A9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B2A9" w:themeColor="accent1" w:sz="8" w:space="0"/>
          <w:left w:val="single" w:color="00B2A9" w:themeColor="accent1" w:sz="8" w:space="0"/>
          <w:bottom w:val="single" w:color="00B2A9" w:themeColor="accent1" w:sz="18" w:space="0"/>
          <w:right w:val="single" w:color="00B2A9" w:themeColor="accent1" w:sz="8" w:space="0"/>
          <w:insideH w:val="nil"/>
          <w:insideV w:val="single" w:color="00B2A9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B2A9" w:themeColor="accent1" w:sz="6" w:space="0"/>
          <w:left w:val="single" w:color="00B2A9" w:themeColor="accent1" w:sz="8" w:space="0"/>
          <w:bottom w:val="single" w:color="00B2A9" w:themeColor="accent1" w:sz="8" w:space="0"/>
          <w:right w:val="single" w:color="00B2A9" w:themeColor="accent1" w:sz="8" w:space="0"/>
          <w:insideH w:val="nil"/>
          <w:insideV w:val="single" w:color="00B2A9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B2A9" w:themeColor="accent1" w:sz="8" w:space="0"/>
          <w:left w:val="single" w:color="00B2A9" w:themeColor="accent1" w:sz="8" w:space="0"/>
          <w:bottom w:val="single" w:color="00B2A9" w:themeColor="accent1" w:sz="8" w:space="0"/>
          <w:right w:val="single" w:color="00B2A9" w:themeColor="accent1" w:sz="8" w:space="0"/>
        </w:tcBorders>
      </w:tcPr>
    </w:tblStylePr>
    <w:tblStylePr w:type="band1Vert">
      <w:tblPr/>
      <w:tcPr>
        <w:tcBorders>
          <w:top w:val="single" w:color="00B2A9" w:themeColor="accent1" w:sz="8" w:space="0"/>
          <w:left w:val="single" w:color="00B2A9" w:themeColor="accent1" w:sz="8" w:space="0"/>
          <w:bottom w:val="single" w:color="00B2A9" w:themeColor="accent1" w:sz="8" w:space="0"/>
          <w:right w:val="single" w:color="00B2A9" w:themeColor="accent1" w:sz="8" w:space="0"/>
        </w:tcBorders>
        <w:shd w:val="clear" w:color="auto" w:fill="ACFFFA" w:themeFill="accent1" w:themeFillTint="3F"/>
      </w:tcPr>
    </w:tblStylePr>
    <w:tblStylePr w:type="band1Horz">
      <w:tblPr/>
      <w:tcPr>
        <w:tcBorders>
          <w:top w:val="single" w:color="00B2A9" w:themeColor="accent1" w:sz="8" w:space="0"/>
          <w:left w:val="single" w:color="00B2A9" w:themeColor="accent1" w:sz="8" w:space="0"/>
          <w:bottom w:val="single" w:color="00B2A9" w:themeColor="accent1" w:sz="8" w:space="0"/>
          <w:right w:val="single" w:color="00B2A9" w:themeColor="accent1" w:sz="8" w:space="0"/>
          <w:insideV w:val="single" w:color="00B2A9" w:themeColor="accent1" w:sz="8" w:space="0"/>
        </w:tcBorders>
        <w:shd w:val="clear" w:color="auto" w:fill="ACFFFA" w:themeFill="accent1" w:themeFillTint="3F"/>
      </w:tcPr>
    </w:tblStylePr>
    <w:tblStylePr w:type="band2Horz">
      <w:tblPr/>
      <w:tcPr>
        <w:tcBorders>
          <w:top w:val="single" w:color="00B2A9" w:themeColor="accent1" w:sz="8" w:space="0"/>
          <w:left w:val="single" w:color="00B2A9" w:themeColor="accent1" w:sz="8" w:space="0"/>
          <w:bottom w:val="single" w:color="00B2A9" w:themeColor="accent1" w:sz="8" w:space="0"/>
          <w:right w:val="single" w:color="00B2A9" w:themeColor="accent1" w:sz="8" w:space="0"/>
          <w:insideV w:val="single" w:color="00B2A9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201547" w:themeColor="accent2" w:sz="8" w:space="0"/>
        <w:left w:val="single" w:color="201547" w:themeColor="accent2" w:sz="8" w:space="0"/>
        <w:bottom w:val="single" w:color="201547" w:themeColor="accent2" w:sz="8" w:space="0"/>
        <w:right w:val="single" w:color="201547" w:themeColor="accent2" w:sz="8" w:space="0"/>
        <w:insideH w:val="single" w:color="201547" w:themeColor="accent2" w:sz="8" w:space="0"/>
        <w:insideV w:val="single" w:color="201547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01547" w:themeColor="accent2" w:sz="8" w:space="0"/>
          <w:left w:val="single" w:color="201547" w:themeColor="accent2" w:sz="8" w:space="0"/>
          <w:bottom w:val="single" w:color="201547" w:themeColor="accent2" w:sz="18" w:space="0"/>
          <w:right w:val="single" w:color="201547" w:themeColor="accent2" w:sz="8" w:space="0"/>
          <w:insideH w:val="nil"/>
          <w:insideV w:val="single" w:color="201547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201547" w:themeColor="accent2" w:sz="6" w:space="0"/>
          <w:left w:val="single" w:color="201547" w:themeColor="accent2" w:sz="8" w:space="0"/>
          <w:bottom w:val="single" w:color="201547" w:themeColor="accent2" w:sz="8" w:space="0"/>
          <w:right w:val="single" w:color="201547" w:themeColor="accent2" w:sz="8" w:space="0"/>
          <w:insideH w:val="nil"/>
          <w:insideV w:val="single" w:color="201547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01547" w:themeColor="accent2" w:sz="8" w:space="0"/>
          <w:left w:val="single" w:color="201547" w:themeColor="accent2" w:sz="8" w:space="0"/>
          <w:bottom w:val="single" w:color="201547" w:themeColor="accent2" w:sz="8" w:space="0"/>
          <w:right w:val="single" w:color="201547" w:themeColor="accent2" w:sz="8" w:space="0"/>
        </w:tcBorders>
      </w:tcPr>
    </w:tblStylePr>
    <w:tblStylePr w:type="band1Vert">
      <w:tblPr/>
      <w:tcPr>
        <w:tcBorders>
          <w:top w:val="single" w:color="201547" w:themeColor="accent2" w:sz="8" w:space="0"/>
          <w:left w:val="single" w:color="201547" w:themeColor="accent2" w:sz="8" w:space="0"/>
          <w:bottom w:val="single" w:color="201547" w:themeColor="accent2" w:sz="8" w:space="0"/>
          <w:right w:val="single" w:color="201547" w:themeColor="accent2" w:sz="8" w:space="0"/>
        </w:tcBorders>
        <w:shd w:val="clear" w:color="auto" w:fill="BBAFE7" w:themeFill="accent2" w:themeFillTint="3F"/>
      </w:tcPr>
    </w:tblStylePr>
    <w:tblStylePr w:type="band1Horz">
      <w:tblPr/>
      <w:tcPr>
        <w:tcBorders>
          <w:top w:val="single" w:color="201547" w:themeColor="accent2" w:sz="8" w:space="0"/>
          <w:left w:val="single" w:color="201547" w:themeColor="accent2" w:sz="8" w:space="0"/>
          <w:bottom w:val="single" w:color="201547" w:themeColor="accent2" w:sz="8" w:space="0"/>
          <w:right w:val="single" w:color="201547" w:themeColor="accent2" w:sz="8" w:space="0"/>
          <w:insideV w:val="single" w:color="201547" w:themeColor="accent2" w:sz="8" w:space="0"/>
        </w:tcBorders>
        <w:shd w:val="clear" w:color="auto" w:fill="BBAFE7" w:themeFill="accent2" w:themeFillTint="3F"/>
      </w:tcPr>
    </w:tblStylePr>
    <w:tblStylePr w:type="band2Horz">
      <w:tblPr/>
      <w:tcPr>
        <w:tcBorders>
          <w:top w:val="single" w:color="201547" w:themeColor="accent2" w:sz="8" w:space="0"/>
          <w:left w:val="single" w:color="201547" w:themeColor="accent2" w:sz="8" w:space="0"/>
          <w:bottom w:val="single" w:color="201547" w:themeColor="accent2" w:sz="8" w:space="0"/>
          <w:right w:val="single" w:color="201547" w:themeColor="accent2" w:sz="8" w:space="0"/>
          <w:insideV w:val="single" w:color="201547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66D1CB" w:themeColor="accent3" w:sz="8" w:space="0"/>
        <w:left w:val="single" w:color="66D1CB" w:themeColor="accent3" w:sz="8" w:space="0"/>
        <w:bottom w:val="single" w:color="66D1CB" w:themeColor="accent3" w:sz="8" w:space="0"/>
        <w:right w:val="single" w:color="66D1CB" w:themeColor="accent3" w:sz="8" w:space="0"/>
        <w:insideH w:val="single" w:color="66D1CB" w:themeColor="accent3" w:sz="8" w:space="0"/>
        <w:insideV w:val="single" w:color="66D1CB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6D1CB" w:themeColor="accent3" w:sz="8" w:space="0"/>
          <w:left w:val="single" w:color="66D1CB" w:themeColor="accent3" w:sz="8" w:space="0"/>
          <w:bottom w:val="single" w:color="66D1CB" w:themeColor="accent3" w:sz="18" w:space="0"/>
          <w:right w:val="single" w:color="66D1CB" w:themeColor="accent3" w:sz="8" w:space="0"/>
          <w:insideH w:val="nil"/>
          <w:insideV w:val="single" w:color="66D1CB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66D1CB" w:themeColor="accent3" w:sz="6" w:space="0"/>
          <w:left w:val="single" w:color="66D1CB" w:themeColor="accent3" w:sz="8" w:space="0"/>
          <w:bottom w:val="single" w:color="66D1CB" w:themeColor="accent3" w:sz="8" w:space="0"/>
          <w:right w:val="single" w:color="66D1CB" w:themeColor="accent3" w:sz="8" w:space="0"/>
          <w:insideH w:val="nil"/>
          <w:insideV w:val="single" w:color="66D1CB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6D1CB" w:themeColor="accent3" w:sz="8" w:space="0"/>
          <w:left w:val="single" w:color="66D1CB" w:themeColor="accent3" w:sz="8" w:space="0"/>
          <w:bottom w:val="single" w:color="66D1CB" w:themeColor="accent3" w:sz="8" w:space="0"/>
          <w:right w:val="single" w:color="66D1CB" w:themeColor="accent3" w:sz="8" w:space="0"/>
        </w:tcBorders>
      </w:tcPr>
    </w:tblStylePr>
    <w:tblStylePr w:type="band1Vert">
      <w:tblPr/>
      <w:tcPr>
        <w:tcBorders>
          <w:top w:val="single" w:color="66D1CB" w:themeColor="accent3" w:sz="8" w:space="0"/>
          <w:left w:val="single" w:color="66D1CB" w:themeColor="accent3" w:sz="8" w:space="0"/>
          <w:bottom w:val="single" w:color="66D1CB" w:themeColor="accent3" w:sz="8" w:space="0"/>
          <w:right w:val="single" w:color="66D1CB" w:themeColor="accent3" w:sz="8" w:space="0"/>
        </w:tcBorders>
        <w:shd w:val="clear" w:color="auto" w:fill="D9F3F2" w:themeFill="accent3" w:themeFillTint="3F"/>
      </w:tcPr>
    </w:tblStylePr>
    <w:tblStylePr w:type="band1Horz">
      <w:tblPr/>
      <w:tcPr>
        <w:tcBorders>
          <w:top w:val="single" w:color="66D1CB" w:themeColor="accent3" w:sz="8" w:space="0"/>
          <w:left w:val="single" w:color="66D1CB" w:themeColor="accent3" w:sz="8" w:space="0"/>
          <w:bottom w:val="single" w:color="66D1CB" w:themeColor="accent3" w:sz="8" w:space="0"/>
          <w:right w:val="single" w:color="66D1CB" w:themeColor="accent3" w:sz="8" w:space="0"/>
          <w:insideV w:val="single" w:color="66D1CB" w:themeColor="accent3" w:sz="8" w:space="0"/>
        </w:tcBorders>
        <w:shd w:val="clear" w:color="auto" w:fill="D9F3F2" w:themeFill="accent3" w:themeFillTint="3F"/>
      </w:tcPr>
    </w:tblStylePr>
    <w:tblStylePr w:type="band2Horz">
      <w:tblPr/>
      <w:tcPr>
        <w:tcBorders>
          <w:top w:val="single" w:color="66D1CB" w:themeColor="accent3" w:sz="8" w:space="0"/>
          <w:left w:val="single" w:color="66D1CB" w:themeColor="accent3" w:sz="8" w:space="0"/>
          <w:bottom w:val="single" w:color="66D1CB" w:themeColor="accent3" w:sz="8" w:space="0"/>
          <w:right w:val="single" w:color="66D1CB" w:themeColor="accent3" w:sz="8" w:space="0"/>
          <w:insideV w:val="single" w:color="66D1CB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797391" w:themeColor="accent4" w:sz="8" w:space="0"/>
        <w:left w:val="single" w:color="797391" w:themeColor="accent4" w:sz="8" w:space="0"/>
        <w:bottom w:val="single" w:color="797391" w:themeColor="accent4" w:sz="8" w:space="0"/>
        <w:right w:val="single" w:color="797391" w:themeColor="accent4" w:sz="8" w:space="0"/>
        <w:insideH w:val="single" w:color="797391" w:themeColor="accent4" w:sz="8" w:space="0"/>
        <w:insideV w:val="single" w:color="797391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97391" w:themeColor="accent4" w:sz="8" w:space="0"/>
          <w:left w:val="single" w:color="797391" w:themeColor="accent4" w:sz="8" w:space="0"/>
          <w:bottom w:val="single" w:color="797391" w:themeColor="accent4" w:sz="18" w:space="0"/>
          <w:right w:val="single" w:color="797391" w:themeColor="accent4" w:sz="8" w:space="0"/>
          <w:insideH w:val="nil"/>
          <w:insideV w:val="single" w:color="797391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97391" w:themeColor="accent4" w:sz="6" w:space="0"/>
          <w:left w:val="single" w:color="797391" w:themeColor="accent4" w:sz="8" w:space="0"/>
          <w:bottom w:val="single" w:color="797391" w:themeColor="accent4" w:sz="8" w:space="0"/>
          <w:right w:val="single" w:color="797391" w:themeColor="accent4" w:sz="8" w:space="0"/>
          <w:insideH w:val="nil"/>
          <w:insideV w:val="single" w:color="797391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97391" w:themeColor="accent4" w:sz="8" w:space="0"/>
          <w:left w:val="single" w:color="797391" w:themeColor="accent4" w:sz="8" w:space="0"/>
          <w:bottom w:val="single" w:color="797391" w:themeColor="accent4" w:sz="8" w:space="0"/>
          <w:right w:val="single" w:color="797391" w:themeColor="accent4" w:sz="8" w:space="0"/>
        </w:tcBorders>
      </w:tcPr>
    </w:tblStylePr>
    <w:tblStylePr w:type="band1Vert">
      <w:tblPr/>
      <w:tcPr>
        <w:tcBorders>
          <w:top w:val="single" w:color="797391" w:themeColor="accent4" w:sz="8" w:space="0"/>
          <w:left w:val="single" w:color="797391" w:themeColor="accent4" w:sz="8" w:space="0"/>
          <w:bottom w:val="single" w:color="797391" w:themeColor="accent4" w:sz="8" w:space="0"/>
          <w:right w:val="single" w:color="797391" w:themeColor="accent4" w:sz="8" w:space="0"/>
        </w:tcBorders>
        <w:shd w:val="clear" w:color="auto" w:fill="DDDCE3" w:themeFill="accent4" w:themeFillTint="3F"/>
      </w:tcPr>
    </w:tblStylePr>
    <w:tblStylePr w:type="band1Horz">
      <w:tblPr/>
      <w:tcPr>
        <w:tcBorders>
          <w:top w:val="single" w:color="797391" w:themeColor="accent4" w:sz="8" w:space="0"/>
          <w:left w:val="single" w:color="797391" w:themeColor="accent4" w:sz="8" w:space="0"/>
          <w:bottom w:val="single" w:color="797391" w:themeColor="accent4" w:sz="8" w:space="0"/>
          <w:right w:val="single" w:color="797391" w:themeColor="accent4" w:sz="8" w:space="0"/>
          <w:insideV w:val="single" w:color="797391" w:themeColor="accent4" w:sz="8" w:space="0"/>
        </w:tcBorders>
        <w:shd w:val="clear" w:color="auto" w:fill="DDDCE3" w:themeFill="accent4" w:themeFillTint="3F"/>
      </w:tcPr>
    </w:tblStylePr>
    <w:tblStylePr w:type="band2Horz">
      <w:tblPr/>
      <w:tcPr>
        <w:tcBorders>
          <w:top w:val="single" w:color="797391" w:themeColor="accent4" w:sz="8" w:space="0"/>
          <w:left w:val="single" w:color="797391" w:themeColor="accent4" w:sz="8" w:space="0"/>
          <w:bottom w:val="single" w:color="797391" w:themeColor="accent4" w:sz="8" w:space="0"/>
          <w:right w:val="single" w:color="797391" w:themeColor="accent4" w:sz="8" w:space="0"/>
          <w:insideV w:val="single" w:color="797391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9E0DD" w:themeColor="accent5" w:sz="8" w:space="0"/>
        <w:left w:val="single" w:color="99E0DD" w:themeColor="accent5" w:sz="8" w:space="0"/>
        <w:bottom w:val="single" w:color="99E0DD" w:themeColor="accent5" w:sz="8" w:space="0"/>
        <w:right w:val="single" w:color="99E0DD" w:themeColor="accent5" w:sz="8" w:space="0"/>
        <w:insideH w:val="single" w:color="99E0DD" w:themeColor="accent5" w:sz="8" w:space="0"/>
        <w:insideV w:val="single" w:color="99E0DD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9E0DD" w:themeColor="accent5" w:sz="8" w:space="0"/>
          <w:left w:val="single" w:color="99E0DD" w:themeColor="accent5" w:sz="8" w:space="0"/>
          <w:bottom w:val="single" w:color="99E0DD" w:themeColor="accent5" w:sz="18" w:space="0"/>
          <w:right w:val="single" w:color="99E0DD" w:themeColor="accent5" w:sz="8" w:space="0"/>
          <w:insideH w:val="nil"/>
          <w:insideV w:val="single" w:color="99E0DD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9E0DD" w:themeColor="accent5" w:sz="6" w:space="0"/>
          <w:left w:val="single" w:color="99E0DD" w:themeColor="accent5" w:sz="8" w:space="0"/>
          <w:bottom w:val="single" w:color="99E0DD" w:themeColor="accent5" w:sz="8" w:space="0"/>
          <w:right w:val="single" w:color="99E0DD" w:themeColor="accent5" w:sz="8" w:space="0"/>
          <w:insideH w:val="nil"/>
          <w:insideV w:val="single" w:color="99E0DD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9E0DD" w:themeColor="accent5" w:sz="8" w:space="0"/>
          <w:left w:val="single" w:color="99E0DD" w:themeColor="accent5" w:sz="8" w:space="0"/>
          <w:bottom w:val="single" w:color="99E0DD" w:themeColor="accent5" w:sz="8" w:space="0"/>
          <w:right w:val="single" w:color="99E0DD" w:themeColor="accent5" w:sz="8" w:space="0"/>
        </w:tcBorders>
      </w:tcPr>
    </w:tblStylePr>
    <w:tblStylePr w:type="band1Vert">
      <w:tblPr/>
      <w:tcPr>
        <w:tcBorders>
          <w:top w:val="single" w:color="99E0DD" w:themeColor="accent5" w:sz="8" w:space="0"/>
          <w:left w:val="single" w:color="99E0DD" w:themeColor="accent5" w:sz="8" w:space="0"/>
          <w:bottom w:val="single" w:color="99E0DD" w:themeColor="accent5" w:sz="8" w:space="0"/>
          <w:right w:val="single" w:color="99E0DD" w:themeColor="accent5" w:sz="8" w:space="0"/>
        </w:tcBorders>
        <w:shd w:val="clear" w:color="auto" w:fill="E5F7F6" w:themeFill="accent5" w:themeFillTint="3F"/>
      </w:tcPr>
    </w:tblStylePr>
    <w:tblStylePr w:type="band1Horz">
      <w:tblPr/>
      <w:tcPr>
        <w:tcBorders>
          <w:top w:val="single" w:color="99E0DD" w:themeColor="accent5" w:sz="8" w:space="0"/>
          <w:left w:val="single" w:color="99E0DD" w:themeColor="accent5" w:sz="8" w:space="0"/>
          <w:bottom w:val="single" w:color="99E0DD" w:themeColor="accent5" w:sz="8" w:space="0"/>
          <w:right w:val="single" w:color="99E0DD" w:themeColor="accent5" w:sz="8" w:space="0"/>
          <w:insideV w:val="single" w:color="99E0DD" w:themeColor="accent5" w:sz="8" w:space="0"/>
        </w:tcBorders>
        <w:shd w:val="clear" w:color="auto" w:fill="E5F7F6" w:themeFill="accent5" w:themeFillTint="3F"/>
      </w:tcPr>
    </w:tblStylePr>
    <w:tblStylePr w:type="band2Horz">
      <w:tblPr/>
      <w:tcPr>
        <w:tcBorders>
          <w:top w:val="single" w:color="99E0DD" w:themeColor="accent5" w:sz="8" w:space="0"/>
          <w:left w:val="single" w:color="99E0DD" w:themeColor="accent5" w:sz="8" w:space="0"/>
          <w:bottom w:val="single" w:color="99E0DD" w:themeColor="accent5" w:sz="8" w:space="0"/>
          <w:right w:val="single" w:color="99E0DD" w:themeColor="accent5" w:sz="8" w:space="0"/>
          <w:insideV w:val="single" w:color="99E0DD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6A1B5" w:themeColor="accent6" w:sz="8" w:space="0"/>
        <w:left w:val="single" w:color="A6A1B5" w:themeColor="accent6" w:sz="8" w:space="0"/>
        <w:bottom w:val="single" w:color="A6A1B5" w:themeColor="accent6" w:sz="8" w:space="0"/>
        <w:right w:val="single" w:color="A6A1B5" w:themeColor="accent6" w:sz="8" w:space="0"/>
        <w:insideH w:val="single" w:color="A6A1B5" w:themeColor="accent6" w:sz="8" w:space="0"/>
        <w:insideV w:val="single" w:color="A6A1B5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A6A1B5" w:themeColor="accent6" w:sz="8" w:space="0"/>
          <w:left w:val="single" w:color="A6A1B5" w:themeColor="accent6" w:sz="8" w:space="0"/>
          <w:bottom w:val="single" w:color="A6A1B5" w:themeColor="accent6" w:sz="18" w:space="0"/>
          <w:right w:val="single" w:color="A6A1B5" w:themeColor="accent6" w:sz="8" w:space="0"/>
          <w:insideH w:val="nil"/>
          <w:insideV w:val="single" w:color="A6A1B5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A6A1B5" w:themeColor="accent6" w:sz="6" w:space="0"/>
          <w:left w:val="single" w:color="A6A1B5" w:themeColor="accent6" w:sz="8" w:space="0"/>
          <w:bottom w:val="single" w:color="A6A1B5" w:themeColor="accent6" w:sz="8" w:space="0"/>
          <w:right w:val="single" w:color="A6A1B5" w:themeColor="accent6" w:sz="8" w:space="0"/>
          <w:insideH w:val="nil"/>
          <w:insideV w:val="single" w:color="A6A1B5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A6A1B5" w:themeColor="accent6" w:sz="8" w:space="0"/>
          <w:left w:val="single" w:color="A6A1B5" w:themeColor="accent6" w:sz="8" w:space="0"/>
          <w:bottom w:val="single" w:color="A6A1B5" w:themeColor="accent6" w:sz="8" w:space="0"/>
          <w:right w:val="single" w:color="A6A1B5" w:themeColor="accent6" w:sz="8" w:space="0"/>
        </w:tcBorders>
      </w:tcPr>
    </w:tblStylePr>
    <w:tblStylePr w:type="band1Vert">
      <w:tblPr/>
      <w:tcPr>
        <w:tcBorders>
          <w:top w:val="single" w:color="A6A1B5" w:themeColor="accent6" w:sz="8" w:space="0"/>
          <w:left w:val="single" w:color="A6A1B5" w:themeColor="accent6" w:sz="8" w:space="0"/>
          <w:bottom w:val="single" w:color="A6A1B5" w:themeColor="accent6" w:sz="8" w:space="0"/>
          <w:right w:val="single" w:color="A6A1B5" w:themeColor="accent6" w:sz="8" w:space="0"/>
        </w:tcBorders>
        <w:shd w:val="clear" w:color="auto" w:fill="E8E7EC" w:themeFill="accent6" w:themeFillTint="3F"/>
      </w:tcPr>
    </w:tblStylePr>
    <w:tblStylePr w:type="band1Horz">
      <w:tblPr/>
      <w:tcPr>
        <w:tcBorders>
          <w:top w:val="single" w:color="A6A1B5" w:themeColor="accent6" w:sz="8" w:space="0"/>
          <w:left w:val="single" w:color="A6A1B5" w:themeColor="accent6" w:sz="8" w:space="0"/>
          <w:bottom w:val="single" w:color="A6A1B5" w:themeColor="accent6" w:sz="8" w:space="0"/>
          <w:right w:val="single" w:color="A6A1B5" w:themeColor="accent6" w:sz="8" w:space="0"/>
          <w:insideV w:val="single" w:color="A6A1B5" w:themeColor="accent6" w:sz="8" w:space="0"/>
        </w:tcBorders>
        <w:shd w:val="clear" w:color="auto" w:fill="E8E7EC" w:themeFill="accent6" w:themeFillTint="3F"/>
      </w:tcPr>
    </w:tblStylePr>
    <w:tblStylePr w:type="band2Horz">
      <w:tblPr/>
      <w:tcPr>
        <w:tcBorders>
          <w:top w:val="single" w:color="A6A1B5" w:themeColor="accent6" w:sz="8" w:space="0"/>
          <w:left w:val="single" w:color="A6A1B5" w:themeColor="accent6" w:sz="8" w:space="0"/>
          <w:bottom w:val="single" w:color="A6A1B5" w:themeColor="accent6" w:sz="8" w:space="0"/>
          <w:right w:val="single" w:color="A6A1B5" w:themeColor="accent6" w:sz="8" w:space="0"/>
          <w:insideV w:val="single" w:color="A6A1B5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63534" w:themeColor="text1" w:sz="8" w:space="0"/>
        <w:left w:val="single" w:color="363534" w:themeColor="text1" w:sz="8" w:space="0"/>
        <w:bottom w:val="single" w:color="363534" w:themeColor="text1" w:sz="8" w:space="0"/>
        <w:right w:val="single" w:color="363534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63534" w:themeColor="text1" w:sz="6" w:space="0"/>
          <w:left w:val="single" w:color="363534" w:themeColor="text1" w:sz="8" w:space="0"/>
          <w:bottom w:val="single" w:color="363534" w:themeColor="text1" w:sz="8" w:space="0"/>
          <w:right w:val="single" w:color="363534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363534" w:themeColor="text1" w:sz="8" w:space="0"/>
          <w:left w:val="single" w:color="363534" w:themeColor="text1" w:sz="8" w:space="0"/>
          <w:bottom w:val="single" w:color="363534" w:themeColor="text1" w:sz="8" w:space="0"/>
          <w:right w:val="single" w:color="363534" w:themeColor="text1" w:sz="8" w:space="0"/>
        </w:tcBorders>
      </w:tcPr>
    </w:tblStylePr>
    <w:tblStylePr w:type="band1Horz">
      <w:tblPr/>
      <w:tcPr>
        <w:tcBorders>
          <w:top w:val="single" w:color="363534" w:themeColor="text1" w:sz="8" w:space="0"/>
          <w:left w:val="single" w:color="363534" w:themeColor="text1" w:sz="8" w:space="0"/>
          <w:bottom w:val="single" w:color="363534" w:themeColor="text1" w:sz="8" w:space="0"/>
          <w:right w:val="single" w:color="363534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00B2A9" w:themeColor="accent1" w:sz="8" w:space="0"/>
        <w:left w:val="single" w:color="00B2A9" w:themeColor="accent1" w:sz="8" w:space="0"/>
        <w:bottom w:val="single" w:color="00B2A9" w:themeColor="accent1" w:sz="8" w:space="0"/>
        <w:right w:val="single" w:color="00B2A9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B2A9" w:themeColor="accent1" w:sz="6" w:space="0"/>
          <w:left w:val="single" w:color="00B2A9" w:themeColor="accent1" w:sz="8" w:space="0"/>
          <w:bottom w:val="single" w:color="00B2A9" w:themeColor="accent1" w:sz="8" w:space="0"/>
          <w:right w:val="single" w:color="00B2A9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B2A9" w:themeColor="accent1" w:sz="8" w:space="0"/>
          <w:left w:val="single" w:color="00B2A9" w:themeColor="accent1" w:sz="8" w:space="0"/>
          <w:bottom w:val="single" w:color="00B2A9" w:themeColor="accent1" w:sz="8" w:space="0"/>
          <w:right w:val="single" w:color="00B2A9" w:themeColor="accent1" w:sz="8" w:space="0"/>
        </w:tcBorders>
      </w:tcPr>
    </w:tblStylePr>
    <w:tblStylePr w:type="band1Horz">
      <w:tblPr/>
      <w:tcPr>
        <w:tcBorders>
          <w:top w:val="single" w:color="00B2A9" w:themeColor="accent1" w:sz="8" w:space="0"/>
          <w:left w:val="single" w:color="00B2A9" w:themeColor="accent1" w:sz="8" w:space="0"/>
          <w:bottom w:val="single" w:color="00B2A9" w:themeColor="accent1" w:sz="8" w:space="0"/>
          <w:right w:val="single" w:color="00B2A9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201547" w:themeColor="accent2" w:sz="8" w:space="0"/>
        <w:left w:val="single" w:color="201547" w:themeColor="accent2" w:sz="8" w:space="0"/>
        <w:bottom w:val="single" w:color="201547" w:themeColor="accent2" w:sz="8" w:space="0"/>
        <w:right w:val="single" w:color="201547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01547" w:themeColor="accent2" w:sz="6" w:space="0"/>
          <w:left w:val="single" w:color="201547" w:themeColor="accent2" w:sz="8" w:space="0"/>
          <w:bottom w:val="single" w:color="201547" w:themeColor="accent2" w:sz="8" w:space="0"/>
          <w:right w:val="single" w:color="201547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201547" w:themeColor="accent2" w:sz="8" w:space="0"/>
          <w:left w:val="single" w:color="201547" w:themeColor="accent2" w:sz="8" w:space="0"/>
          <w:bottom w:val="single" w:color="201547" w:themeColor="accent2" w:sz="8" w:space="0"/>
          <w:right w:val="single" w:color="201547" w:themeColor="accent2" w:sz="8" w:space="0"/>
        </w:tcBorders>
      </w:tcPr>
    </w:tblStylePr>
    <w:tblStylePr w:type="band1Horz">
      <w:tblPr/>
      <w:tcPr>
        <w:tcBorders>
          <w:top w:val="single" w:color="201547" w:themeColor="accent2" w:sz="8" w:space="0"/>
          <w:left w:val="single" w:color="201547" w:themeColor="accent2" w:sz="8" w:space="0"/>
          <w:bottom w:val="single" w:color="201547" w:themeColor="accent2" w:sz="8" w:space="0"/>
          <w:right w:val="single" w:color="201547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66D1CB" w:themeColor="accent3" w:sz="8" w:space="0"/>
        <w:left w:val="single" w:color="66D1CB" w:themeColor="accent3" w:sz="8" w:space="0"/>
        <w:bottom w:val="single" w:color="66D1CB" w:themeColor="accent3" w:sz="8" w:space="0"/>
        <w:right w:val="single" w:color="66D1CB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6D1CB" w:themeColor="accent3" w:sz="6" w:space="0"/>
          <w:left w:val="single" w:color="66D1CB" w:themeColor="accent3" w:sz="8" w:space="0"/>
          <w:bottom w:val="single" w:color="66D1CB" w:themeColor="accent3" w:sz="8" w:space="0"/>
          <w:right w:val="single" w:color="66D1CB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66D1CB" w:themeColor="accent3" w:sz="8" w:space="0"/>
          <w:left w:val="single" w:color="66D1CB" w:themeColor="accent3" w:sz="8" w:space="0"/>
          <w:bottom w:val="single" w:color="66D1CB" w:themeColor="accent3" w:sz="8" w:space="0"/>
          <w:right w:val="single" w:color="66D1CB" w:themeColor="accent3" w:sz="8" w:space="0"/>
        </w:tcBorders>
      </w:tcPr>
    </w:tblStylePr>
    <w:tblStylePr w:type="band1Horz">
      <w:tblPr/>
      <w:tcPr>
        <w:tcBorders>
          <w:top w:val="single" w:color="66D1CB" w:themeColor="accent3" w:sz="8" w:space="0"/>
          <w:left w:val="single" w:color="66D1CB" w:themeColor="accent3" w:sz="8" w:space="0"/>
          <w:bottom w:val="single" w:color="66D1CB" w:themeColor="accent3" w:sz="8" w:space="0"/>
          <w:right w:val="single" w:color="66D1CB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797391" w:themeColor="accent4" w:sz="8" w:space="0"/>
        <w:left w:val="single" w:color="797391" w:themeColor="accent4" w:sz="8" w:space="0"/>
        <w:bottom w:val="single" w:color="797391" w:themeColor="accent4" w:sz="8" w:space="0"/>
        <w:right w:val="single" w:color="797391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97391" w:themeColor="accent4" w:sz="6" w:space="0"/>
          <w:left w:val="single" w:color="797391" w:themeColor="accent4" w:sz="8" w:space="0"/>
          <w:bottom w:val="single" w:color="797391" w:themeColor="accent4" w:sz="8" w:space="0"/>
          <w:right w:val="single" w:color="797391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97391" w:themeColor="accent4" w:sz="8" w:space="0"/>
          <w:left w:val="single" w:color="797391" w:themeColor="accent4" w:sz="8" w:space="0"/>
          <w:bottom w:val="single" w:color="797391" w:themeColor="accent4" w:sz="8" w:space="0"/>
          <w:right w:val="single" w:color="797391" w:themeColor="accent4" w:sz="8" w:space="0"/>
        </w:tcBorders>
      </w:tcPr>
    </w:tblStylePr>
    <w:tblStylePr w:type="band1Horz">
      <w:tblPr/>
      <w:tcPr>
        <w:tcBorders>
          <w:top w:val="single" w:color="797391" w:themeColor="accent4" w:sz="8" w:space="0"/>
          <w:left w:val="single" w:color="797391" w:themeColor="accent4" w:sz="8" w:space="0"/>
          <w:bottom w:val="single" w:color="797391" w:themeColor="accent4" w:sz="8" w:space="0"/>
          <w:right w:val="single" w:color="797391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9E0DD" w:themeColor="accent5" w:sz="8" w:space="0"/>
        <w:left w:val="single" w:color="99E0DD" w:themeColor="accent5" w:sz="8" w:space="0"/>
        <w:bottom w:val="single" w:color="99E0DD" w:themeColor="accent5" w:sz="8" w:space="0"/>
        <w:right w:val="single" w:color="99E0DD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9E0DD" w:themeColor="accent5" w:sz="6" w:space="0"/>
          <w:left w:val="single" w:color="99E0DD" w:themeColor="accent5" w:sz="8" w:space="0"/>
          <w:bottom w:val="single" w:color="99E0DD" w:themeColor="accent5" w:sz="8" w:space="0"/>
          <w:right w:val="single" w:color="99E0DD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9E0DD" w:themeColor="accent5" w:sz="8" w:space="0"/>
          <w:left w:val="single" w:color="99E0DD" w:themeColor="accent5" w:sz="8" w:space="0"/>
          <w:bottom w:val="single" w:color="99E0DD" w:themeColor="accent5" w:sz="8" w:space="0"/>
          <w:right w:val="single" w:color="99E0DD" w:themeColor="accent5" w:sz="8" w:space="0"/>
        </w:tcBorders>
      </w:tcPr>
    </w:tblStylePr>
    <w:tblStylePr w:type="band1Horz">
      <w:tblPr/>
      <w:tcPr>
        <w:tcBorders>
          <w:top w:val="single" w:color="99E0DD" w:themeColor="accent5" w:sz="8" w:space="0"/>
          <w:left w:val="single" w:color="99E0DD" w:themeColor="accent5" w:sz="8" w:space="0"/>
          <w:bottom w:val="single" w:color="99E0DD" w:themeColor="accent5" w:sz="8" w:space="0"/>
          <w:right w:val="single" w:color="99E0DD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6A1B5" w:themeColor="accent6" w:sz="8" w:space="0"/>
        <w:left w:val="single" w:color="A6A1B5" w:themeColor="accent6" w:sz="8" w:space="0"/>
        <w:bottom w:val="single" w:color="A6A1B5" w:themeColor="accent6" w:sz="8" w:space="0"/>
        <w:right w:val="single" w:color="A6A1B5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6A1B5" w:themeColor="accent6" w:sz="6" w:space="0"/>
          <w:left w:val="single" w:color="A6A1B5" w:themeColor="accent6" w:sz="8" w:space="0"/>
          <w:bottom w:val="single" w:color="A6A1B5" w:themeColor="accent6" w:sz="8" w:space="0"/>
          <w:right w:val="single" w:color="A6A1B5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A6A1B5" w:themeColor="accent6" w:sz="8" w:space="0"/>
          <w:left w:val="single" w:color="A6A1B5" w:themeColor="accent6" w:sz="8" w:space="0"/>
          <w:bottom w:val="single" w:color="A6A1B5" w:themeColor="accent6" w:sz="8" w:space="0"/>
          <w:right w:val="single" w:color="A6A1B5" w:themeColor="accent6" w:sz="8" w:space="0"/>
        </w:tcBorders>
      </w:tcPr>
    </w:tblStylePr>
    <w:tblStylePr w:type="band1Horz">
      <w:tblPr/>
      <w:tcPr>
        <w:tcBorders>
          <w:top w:val="single" w:color="A6A1B5" w:themeColor="accent6" w:sz="8" w:space="0"/>
          <w:left w:val="single" w:color="A6A1B5" w:themeColor="accent6" w:sz="8" w:space="0"/>
          <w:bottom w:val="single" w:color="A6A1B5" w:themeColor="accent6" w:sz="8" w:space="0"/>
          <w:right w:val="single" w:color="A6A1B5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rsid w:val="0021343A"/>
    <w:pPr>
      <w:spacing w:line="240" w:lineRule="auto"/>
    </w:pPr>
    <w:rPr>
      <w:color w:val="282727" w:themeColor="text1" w:themeShade="BF"/>
    </w:rPr>
    <w:tblPr>
      <w:tblStyleRowBandSize w:val="1"/>
      <w:tblStyleColBandSize w:val="1"/>
      <w:tblBorders>
        <w:top w:val="single" w:color="363534" w:themeColor="text1" w:sz="8" w:space="0"/>
        <w:bottom w:val="single" w:color="363534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363534" w:themeColor="text1" w:sz="8" w:space="0"/>
          <w:left w:val="nil"/>
          <w:bottom w:val="single" w:color="363534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363534" w:themeColor="text1" w:sz="8" w:space="0"/>
          <w:left w:val="nil"/>
          <w:bottom w:val="single" w:color="363534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color="00B2A9" w:themeColor="accent1" w:sz="8" w:space="0"/>
        <w:bottom w:val="single" w:color="00B2A9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B2A9" w:themeColor="accent1" w:sz="8" w:space="0"/>
          <w:left w:val="nil"/>
          <w:bottom w:val="single" w:color="00B2A9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B2A9" w:themeColor="accent1" w:sz="8" w:space="0"/>
          <w:left w:val="nil"/>
          <w:bottom w:val="single" w:color="00B2A9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color="201547" w:themeColor="accent2" w:sz="8" w:space="0"/>
        <w:bottom w:val="single" w:color="201547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201547" w:themeColor="accent2" w:sz="8" w:space="0"/>
          <w:left w:val="nil"/>
          <w:bottom w:val="single" w:color="201547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201547" w:themeColor="accent2" w:sz="8" w:space="0"/>
          <w:left w:val="nil"/>
          <w:bottom w:val="single" w:color="201547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color="66D1CB" w:themeColor="accent3" w:sz="8" w:space="0"/>
        <w:bottom w:val="single" w:color="66D1CB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6D1CB" w:themeColor="accent3" w:sz="8" w:space="0"/>
          <w:left w:val="nil"/>
          <w:bottom w:val="single" w:color="66D1CB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6D1CB" w:themeColor="accent3" w:sz="8" w:space="0"/>
          <w:left w:val="nil"/>
          <w:bottom w:val="single" w:color="66D1CB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color="797391" w:themeColor="accent4" w:sz="8" w:space="0"/>
        <w:bottom w:val="single" w:color="797391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797391" w:themeColor="accent4" w:sz="8" w:space="0"/>
          <w:left w:val="nil"/>
          <w:bottom w:val="single" w:color="797391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797391" w:themeColor="accent4" w:sz="8" w:space="0"/>
          <w:left w:val="nil"/>
          <w:bottom w:val="single" w:color="797391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color="99E0DD" w:themeColor="accent5" w:sz="8" w:space="0"/>
        <w:bottom w:val="single" w:color="99E0DD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9E0DD" w:themeColor="accent5" w:sz="8" w:space="0"/>
          <w:left w:val="nil"/>
          <w:bottom w:val="single" w:color="99E0DD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9E0DD" w:themeColor="accent5" w:sz="8" w:space="0"/>
          <w:left w:val="nil"/>
          <w:bottom w:val="single" w:color="99E0DD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color="A6A1B5" w:themeColor="accent6" w:sz="8" w:space="0"/>
        <w:bottom w:val="single" w:color="A6A1B5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A6A1B5" w:themeColor="accent6" w:sz="8" w:space="0"/>
          <w:left w:val="nil"/>
          <w:bottom w:val="single" w:color="A6A1B5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A6A1B5" w:themeColor="accent6" w:sz="8" w:space="0"/>
          <w:left w:val="nil"/>
          <w:bottom w:val="single" w:color="A6A1B5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888583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888583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37FFF4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37FFF4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5B3DC5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5B3DC5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A3E3DF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A3E3DF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AEABBD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AEABBD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C1ECEA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C1ECEA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C9C6D2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C9C6D2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88583" w:themeColor="text1" w:themeTint="99" w:sz="4" w:space="0"/>
        <w:bottom w:val="single" w:color="888583" w:themeColor="text1" w:themeTint="99" w:sz="4" w:space="0"/>
        <w:insideH w:val="single" w:color="888583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7FFF4" w:themeColor="accent1" w:themeTint="99" w:sz="4" w:space="0"/>
        <w:bottom w:val="single" w:color="37FFF4" w:themeColor="accent1" w:themeTint="99" w:sz="4" w:space="0"/>
        <w:insideH w:val="single" w:color="37FFF4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5B3DC5" w:themeColor="accent2" w:themeTint="99" w:sz="4" w:space="0"/>
        <w:bottom w:val="single" w:color="5B3DC5" w:themeColor="accent2" w:themeTint="99" w:sz="4" w:space="0"/>
        <w:insideH w:val="single" w:color="5B3DC5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3E3DF" w:themeColor="accent3" w:themeTint="99" w:sz="4" w:space="0"/>
        <w:bottom w:val="single" w:color="A3E3DF" w:themeColor="accent3" w:themeTint="99" w:sz="4" w:space="0"/>
        <w:insideH w:val="single" w:color="A3E3DF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EABBD" w:themeColor="accent4" w:themeTint="99" w:sz="4" w:space="0"/>
        <w:bottom w:val="single" w:color="AEABBD" w:themeColor="accent4" w:themeTint="99" w:sz="4" w:space="0"/>
        <w:insideH w:val="single" w:color="AEABBD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1ECEA" w:themeColor="accent5" w:themeTint="99" w:sz="4" w:space="0"/>
        <w:bottom w:val="single" w:color="C1ECEA" w:themeColor="accent5" w:themeTint="99" w:sz="4" w:space="0"/>
        <w:insideH w:val="single" w:color="C1ECEA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9C6D2" w:themeColor="accent6" w:themeTint="99" w:sz="4" w:space="0"/>
        <w:bottom w:val="single" w:color="C9C6D2" w:themeColor="accent6" w:themeTint="99" w:sz="4" w:space="0"/>
        <w:insideH w:val="single" w:color="C9C6D2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63534" w:themeColor="text1" w:sz="4" w:space="0"/>
        <w:left w:val="single" w:color="363534" w:themeColor="text1" w:sz="4" w:space="0"/>
        <w:bottom w:val="single" w:color="363534" w:themeColor="text1" w:sz="4" w:space="0"/>
        <w:right w:val="single" w:color="363534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color="363534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363534" w:themeColor="text1" w:sz="4" w:space="0"/>
          <w:right w:val="single" w:color="363534" w:themeColor="text1" w:sz="4" w:space="0"/>
        </w:tcBorders>
      </w:tcPr>
    </w:tblStylePr>
    <w:tblStylePr w:type="band1Horz">
      <w:tblPr/>
      <w:tcPr>
        <w:tcBorders>
          <w:top w:val="single" w:color="363534" w:themeColor="text1" w:sz="4" w:space="0"/>
          <w:bottom w:val="single" w:color="363534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363534" w:themeColor="text1" w:sz="4" w:space="0"/>
          <w:left w:val="nil"/>
        </w:tcBorders>
      </w:tcPr>
    </w:tblStylePr>
    <w:tblStylePr w:type="swCell">
      <w:tblPr/>
      <w:tcPr>
        <w:tcBorders>
          <w:top w:val="double" w:color="363534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00B2A9" w:themeColor="accent1" w:sz="4" w:space="0"/>
        <w:left w:val="single" w:color="00B2A9" w:themeColor="accent1" w:sz="4" w:space="0"/>
        <w:bottom w:val="single" w:color="00B2A9" w:themeColor="accent1" w:sz="4" w:space="0"/>
        <w:right w:val="single" w:color="00B2A9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color="00B2A9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B2A9" w:themeColor="accent1" w:sz="4" w:space="0"/>
          <w:right w:val="single" w:color="00B2A9" w:themeColor="accent1" w:sz="4" w:space="0"/>
        </w:tcBorders>
      </w:tcPr>
    </w:tblStylePr>
    <w:tblStylePr w:type="band1Horz">
      <w:tblPr/>
      <w:tcPr>
        <w:tcBorders>
          <w:top w:val="single" w:color="00B2A9" w:themeColor="accent1" w:sz="4" w:space="0"/>
          <w:bottom w:val="single" w:color="00B2A9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B2A9" w:themeColor="accent1" w:sz="4" w:space="0"/>
          <w:left w:val="nil"/>
        </w:tcBorders>
      </w:tcPr>
    </w:tblStylePr>
    <w:tblStylePr w:type="swCell">
      <w:tblPr/>
      <w:tcPr>
        <w:tcBorders>
          <w:top w:val="double" w:color="00B2A9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201547" w:themeColor="accent2" w:sz="4" w:space="0"/>
        <w:left w:val="single" w:color="201547" w:themeColor="accent2" w:sz="4" w:space="0"/>
        <w:bottom w:val="single" w:color="201547" w:themeColor="accent2" w:sz="4" w:space="0"/>
        <w:right w:val="single" w:color="201547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color="201547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201547" w:themeColor="accent2" w:sz="4" w:space="0"/>
          <w:right w:val="single" w:color="201547" w:themeColor="accent2" w:sz="4" w:space="0"/>
        </w:tcBorders>
      </w:tcPr>
    </w:tblStylePr>
    <w:tblStylePr w:type="band1Horz">
      <w:tblPr/>
      <w:tcPr>
        <w:tcBorders>
          <w:top w:val="single" w:color="201547" w:themeColor="accent2" w:sz="4" w:space="0"/>
          <w:bottom w:val="single" w:color="201547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201547" w:themeColor="accent2" w:sz="4" w:space="0"/>
          <w:left w:val="nil"/>
        </w:tcBorders>
      </w:tcPr>
    </w:tblStylePr>
    <w:tblStylePr w:type="swCell">
      <w:tblPr/>
      <w:tcPr>
        <w:tcBorders>
          <w:top w:val="double" w:color="201547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66D1CB" w:themeColor="accent3" w:sz="4" w:space="0"/>
        <w:left w:val="single" w:color="66D1CB" w:themeColor="accent3" w:sz="4" w:space="0"/>
        <w:bottom w:val="single" w:color="66D1CB" w:themeColor="accent3" w:sz="4" w:space="0"/>
        <w:right w:val="single" w:color="66D1CB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color="66D1CB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66D1CB" w:themeColor="accent3" w:sz="4" w:space="0"/>
          <w:right w:val="single" w:color="66D1CB" w:themeColor="accent3" w:sz="4" w:space="0"/>
        </w:tcBorders>
      </w:tcPr>
    </w:tblStylePr>
    <w:tblStylePr w:type="band1Horz">
      <w:tblPr/>
      <w:tcPr>
        <w:tcBorders>
          <w:top w:val="single" w:color="66D1CB" w:themeColor="accent3" w:sz="4" w:space="0"/>
          <w:bottom w:val="single" w:color="66D1CB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66D1CB" w:themeColor="accent3" w:sz="4" w:space="0"/>
          <w:left w:val="nil"/>
        </w:tcBorders>
      </w:tcPr>
    </w:tblStylePr>
    <w:tblStylePr w:type="swCell">
      <w:tblPr/>
      <w:tcPr>
        <w:tcBorders>
          <w:top w:val="double" w:color="66D1CB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797391" w:themeColor="accent4" w:sz="4" w:space="0"/>
        <w:left w:val="single" w:color="797391" w:themeColor="accent4" w:sz="4" w:space="0"/>
        <w:bottom w:val="single" w:color="797391" w:themeColor="accent4" w:sz="4" w:space="0"/>
        <w:right w:val="single" w:color="797391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color="797391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797391" w:themeColor="accent4" w:sz="4" w:space="0"/>
          <w:right w:val="single" w:color="797391" w:themeColor="accent4" w:sz="4" w:space="0"/>
        </w:tcBorders>
      </w:tcPr>
    </w:tblStylePr>
    <w:tblStylePr w:type="band1Horz">
      <w:tblPr/>
      <w:tcPr>
        <w:tcBorders>
          <w:top w:val="single" w:color="797391" w:themeColor="accent4" w:sz="4" w:space="0"/>
          <w:bottom w:val="single" w:color="797391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797391" w:themeColor="accent4" w:sz="4" w:space="0"/>
          <w:left w:val="nil"/>
        </w:tcBorders>
      </w:tcPr>
    </w:tblStylePr>
    <w:tblStylePr w:type="swCell">
      <w:tblPr/>
      <w:tcPr>
        <w:tcBorders>
          <w:top w:val="double" w:color="797391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9E0DD" w:themeColor="accent5" w:sz="4" w:space="0"/>
        <w:left w:val="single" w:color="99E0DD" w:themeColor="accent5" w:sz="4" w:space="0"/>
        <w:bottom w:val="single" w:color="99E0DD" w:themeColor="accent5" w:sz="4" w:space="0"/>
        <w:right w:val="single" w:color="99E0DD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color="99E0DD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99E0DD" w:themeColor="accent5" w:sz="4" w:space="0"/>
          <w:right w:val="single" w:color="99E0DD" w:themeColor="accent5" w:sz="4" w:space="0"/>
        </w:tcBorders>
      </w:tcPr>
    </w:tblStylePr>
    <w:tblStylePr w:type="band1Horz">
      <w:tblPr/>
      <w:tcPr>
        <w:tcBorders>
          <w:top w:val="single" w:color="99E0DD" w:themeColor="accent5" w:sz="4" w:space="0"/>
          <w:bottom w:val="single" w:color="99E0DD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99E0DD" w:themeColor="accent5" w:sz="4" w:space="0"/>
          <w:left w:val="nil"/>
        </w:tcBorders>
      </w:tcPr>
    </w:tblStylePr>
    <w:tblStylePr w:type="swCell">
      <w:tblPr/>
      <w:tcPr>
        <w:tcBorders>
          <w:top w:val="double" w:color="99E0DD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6A1B5" w:themeColor="accent6" w:sz="4" w:space="0"/>
        <w:left w:val="single" w:color="A6A1B5" w:themeColor="accent6" w:sz="4" w:space="0"/>
        <w:bottom w:val="single" w:color="A6A1B5" w:themeColor="accent6" w:sz="4" w:space="0"/>
        <w:right w:val="single" w:color="A6A1B5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color="A6A1B5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A6A1B5" w:themeColor="accent6" w:sz="4" w:space="0"/>
          <w:right w:val="single" w:color="A6A1B5" w:themeColor="accent6" w:sz="4" w:space="0"/>
        </w:tcBorders>
      </w:tcPr>
    </w:tblStylePr>
    <w:tblStylePr w:type="band1Horz">
      <w:tblPr/>
      <w:tcPr>
        <w:tcBorders>
          <w:top w:val="single" w:color="A6A1B5" w:themeColor="accent6" w:sz="4" w:space="0"/>
          <w:bottom w:val="single" w:color="A6A1B5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A6A1B5" w:themeColor="accent6" w:sz="4" w:space="0"/>
          <w:left w:val="nil"/>
        </w:tcBorders>
      </w:tcPr>
    </w:tblStylePr>
    <w:tblStylePr w:type="swCell">
      <w:tblPr/>
      <w:tcPr>
        <w:tcBorders>
          <w:top w:val="double" w:color="A6A1B5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88583" w:themeColor="text1" w:themeTint="99" w:sz="4" w:space="0"/>
        <w:left w:val="single" w:color="888583" w:themeColor="text1" w:themeTint="99" w:sz="4" w:space="0"/>
        <w:bottom w:val="single" w:color="888583" w:themeColor="text1" w:themeTint="99" w:sz="4" w:space="0"/>
        <w:right w:val="single" w:color="888583" w:themeColor="text1" w:themeTint="99" w:sz="4" w:space="0"/>
        <w:insideH w:val="single" w:color="888583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63534" w:themeColor="text1" w:sz="4" w:space="0"/>
          <w:left w:val="single" w:color="363534" w:themeColor="text1" w:sz="4" w:space="0"/>
          <w:bottom w:val="single" w:color="363534" w:themeColor="text1" w:sz="4" w:space="0"/>
          <w:right w:val="single" w:color="363534" w:themeColor="text1" w:sz="4" w:space="0"/>
          <w:insideH w:val="nil"/>
        </w:tcBorders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color="888583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7FFF4" w:themeColor="accent1" w:themeTint="99" w:sz="4" w:space="0"/>
        <w:left w:val="single" w:color="37FFF4" w:themeColor="accent1" w:themeTint="99" w:sz="4" w:space="0"/>
        <w:bottom w:val="single" w:color="37FFF4" w:themeColor="accent1" w:themeTint="99" w:sz="4" w:space="0"/>
        <w:right w:val="single" w:color="37FFF4" w:themeColor="accent1" w:themeTint="99" w:sz="4" w:space="0"/>
        <w:insideH w:val="single" w:color="37FFF4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B2A9" w:themeColor="accent1" w:sz="4" w:space="0"/>
          <w:left w:val="single" w:color="00B2A9" w:themeColor="accent1" w:sz="4" w:space="0"/>
          <w:bottom w:val="single" w:color="00B2A9" w:themeColor="accent1" w:sz="4" w:space="0"/>
          <w:right w:val="single" w:color="00B2A9" w:themeColor="accent1" w:sz="4" w:space="0"/>
          <w:insideH w:val="nil"/>
        </w:tcBorders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color="37FFF4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5B3DC5" w:themeColor="accent2" w:themeTint="99" w:sz="4" w:space="0"/>
        <w:left w:val="single" w:color="5B3DC5" w:themeColor="accent2" w:themeTint="99" w:sz="4" w:space="0"/>
        <w:bottom w:val="single" w:color="5B3DC5" w:themeColor="accent2" w:themeTint="99" w:sz="4" w:space="0"/>
        <w:right w:val="single" w:color="5B3DC5" w:themeColor="accent2" w:themeTint="99" w:sz="4" w:space="0"/>
        <w:insideH w:val="single" w:color="5B3DC5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01547" w:themeColor="accent2" w:sz="4" w:space="0"/>
          <w:left w:val="single" w:color="201547" w:themeColor="accent2" w:sz="4" w:space="0"/>
          <w:bottom w:val="single" w:color="201547" w:themeColor="accent2" w:sz="4" w:space="0"/>
          <w:right w:val="single" w:color="201547" w:themeColor="accent2" w:sz="4" w:space="0"/>
          <w:insideH w:val="nil"/>
        </w:tcBorders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color="5B3DC5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3E3DF" w:themeColor="accent3" w:themeTint="99" w:sz="4" w:space="0"/>
        <w:left w:val="single" w:color="A3E3DF" w:themeColor="accent3" w:themeTint="99" w:sz="4" w:space="0"/>
        <w:bottom w:val="single" w:color="A3E3DF" w:themeColor="accent3" w:themeTint="99" w:sz="4" w:space="0"/>
        <w:right w:val="single" w:color="A3E3DF" w:themeColor="accent3" w:themeTint="99" w:sz="4" w:space="0"/>
        <w:insideH w:val="single" w:color="A3E3DF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6D1CB" w:themeColor="accent3" w:sz="4" w:space="0"/>
          <w:left w:val="single" w:color="66D1CB" w:themeColor="accent3" w:sz="4" w:space="0"/>
          <w:bottom w:val="single" w:color="66D1CB" w:themeColor="accent3" w:sz="4" w:space="0"/>
          <w:right w:val="single" w:color="66D1CB" w:themeColor="accent3" w:sz="4" w:space="0"/>
          <w:insideH w:val="nil"/>
        </w:tcBorders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color="A3E3DF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EABBD" w:themeColor="accent4" w:themeTint="99" w:sz="4" w:space="0"/>
        <w:left w:val="single" w:color="AEABBD" w:themeColor="accent4" w:themeTint="99" w:sz="4" w:space="0"/>
        <w:bottom w:val="single" w:color="AEABBD" w:themeColor="accent4" w:themeTint="99" w:sz="4" w:space="0"/>
        <w:right w:val="single" w:color="AEABBD" w:themeColor="accent4" w:themeTint="99" w:sz="4" w:space="0"/>
        <w:insideH w:val="single" w:color="AEABBD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97391" w:themeColor="accent4" w:sz="4" w:space="0"/>
          <w:left w:val="single" w:color="797391" w:themeColor="accent4" w:sz="4" w:space="0"/>
          <w:bottom w:val="single" w:color="797391" w:themeColor="accent4" w:sz="4" w:space="0"/>
          <w:right w:val="single" w:color="797391" w:themeColor="accent4" w:sz="4" w:space="0"/>
          <w:insideH w:val="nil"/>
        </w:tcBorders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color="AEABBD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1ECEA" w:themeColor="accent5" w:themeTint="99" w:sz="4" w:space="0"/>
        <w:left w:val="single" w:color="C1ECEA" w:themeColor="accent5" w:themeTint="99" w:sz="4" w:space="0"/>
        <w:bottom w:val="single" w:color="C1ECEA" w:themeColor="accent5" w:themeTint="99" w:sz="4" w:space="0"/>
        <w:right w:val="single" w:color="C1ECEA" w:themeColor="accent5" w:themeTint="99" w:sz="4" w:space="0"/>
        <w:insideH w:val="single" w:color="C1ECEA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9E0DD" w:themeColor="accent5" w:sz="4" w:space="0"/>
          <w:left w:val="single" w:color="99E0DD" w:themeColor="accent5" w:sz="4" w:space="0"/>
          <w:bottom w:val="single" w:color="99E0DD" w:themeColor="accent5" w:sz="4" w:space="0"/>
          <w:right w:val="single" w:color="99E0DD" w:themeColor="accent5" w:sz="4" w:space="0"/>
          <w:insideH w:val="nil"/>
        </w:tcBorders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color="C1ECEA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9C6D2" w:themeColor="accent6" w:themeTint="99" w:sz="4" w:space="0"/>
        <w:left w:val="single" w:color="C9C6D2" w:themeColor="accent6" w:themeTint="99" w:sz="4" w:space="0"/>
        <w:bottom w:val="single" w:color="C9C6D2" w:themeColor="accent6" w:themeTint="99" w:sz="4" w:space="0"/>
        <w:right w:val="single" w:color="C9C6D2" w:themeColor="accent6" w:themeTint="99" w:sz="4" w:space="0"/>
        <w:insideH w:val="single" w:color="C9C6D2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6A1B5" w:themeColor="accent6" w:sz="4" w:space="0"/>
          <w:left w:val="single" w:color="A6A1B5" w:themeColor="accent6" w:sz="4" w:space="0"/>
          <w:bottom w:val="single" w:color="A6A1B5" w:themeColor="accent6" w:sz="4" w:space="0"/>
          <w:right w:val="single" w:color="A6A1B5" w:themeColor="accent6" w:sz="4" w:space="0"/>
          <w:insideH w:val="nil"/>
        </w:tcBorders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color="C9C6D2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363534" w:themeColor="text1" w:sz="24" w:space="0"/>
        <w:left w:val="single" w:color="363534" w:themeColor="text1" w:sz="24" w:space="0"/>
        <w:bottom w:val="single" w:color="363534" w:themeColor="text1" w:sz="24" w:space="0"/>
        <w:right w:val="single" w:color="363534" w:themeColor="text1" w:sz="24" w:space="0"/>
      </w:tblBorders>
    </w:tblPr>
    <w:tcPr>
      <w:shd w:val="clear" w:color="auto" w:fill="363534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B2A9" w:themeColor="accent1" w:sz="24" w:space="0"/>
        <w:left w:val="single" w:color="00B2A9" w:themeColor="accent1" w:sz="24" w:space="0"/>
        <w:bottom w:val="single" w:color="00B2A9" w:themeColor="accent1" w:sz="24" w:space="0"/>
        <w:right w:val="single" w:color="00B2A9" w:themeColor="accent1" w:sz="24" w:space="0"/>
      </w:tblBorders>
    </w:tblPr>
    <w:tcPr>
      <w:shd w:val="clear" w:color="auto" w:fill="00B2A9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201547" w:themeColor="accent2" w:sz="24" w:space="0"/>
        <w:left w:val="single" w:color="201547" w:themeColor="accent2" w:sz="24" w:space="0"/>
        <w:bottom w:val="single" w:color="201547" w:themeColor="accent2" w:sz="24" w:space="0"/>
        <w:right w:val="single" w:color="201547" w:themeColor="accent2" w:sz="24" w:space="0"/>
      </w:tblBorders>
    </w:tblPr>
    <w:tcPr>
      <w:shd w:val="clear" w:color="auto" w:fill="201547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66D1CB" w:themeColor="accent3" w:sz="24" w:space="0"/>
        <w:left w:val="single" w:color="66D1CB" w:themeColor="accent3" w:sz="24" w:space="0"/>
        <w:bottom w:val="single" w:color="66D1CB" w:themeColor="accent3" w:sz="24" w:space="0"/>
        <w:right w:val="single" w:color="66D1CB" w:themeColor="accent3" w:sz="24" w:space="0"/>
      </w:tblBorders>
    </w:tblPr>
    <w:tcPr>
      <w:shd w:val="clear" w:color="auto" w:fill="66D1CB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797391" w:themeColor="accent4" w:sz="24" w:space="0"/>
        <w:left w:val="single" w:color="797391" w:themeColor="accent4" w:sz="24" w:space="0"/>
        <w:bottom w:val="single" w:color="797391" w:themeColor="accent4" w:sz="24" w:space="0"/>
        <w:right w:val="single" w:color="797391" w:themeColor="accent4" w:sz="24" w:space="0"/>
      </w:tblBorders>
    </w:tblPr>
    <w:tcPr>
      <w:shd w:val="clear" w:color="auto" w:fill="797391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99E0DD" w:themeColor="accent5" w:sz="24" w:space="0"/>
        <w:left w:val="single" w:color="99E0DD" w:themeColor="accent5" w:sz="24" w:space="0"/>
        <w:bottom w:val="single" w:color="99E0DD" w:themeColor="accent5" w:sz="24" w:space="0"/>
        <w:right w:val="single" w:color="99E0DD" w:themeColor="accent5" w:sz="24" w:space="0"/>
      </w:tblBorders>
    </w:tblPr>
    <w:tcPr>
      <w:shd w:val="clear" w:color="auto" w:fill="99E0DD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A6A1B5" w:themeColor="accent6" w:sz="24" w:space="0"/>
        <w:left w:val="single" w:color="A6A1B5" w:themeColor="accent6" w:sz="24" w:space="0"/>
        <w:bottom w:val="single" w:color="A6A1B5" w:themeColor="accent6" w:sz="24" w:space="0"/>
        <w:right w:val="single" w:color="A6A1B5" w:themeColor="accent6" w:sz="24" w:space="0"/>
      </w:tblBorders>
    </w:tblPr>
    <w:tcPr>
      <w:shd w:val="clear" w:color="auto" w:fill="A6A1B5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63534" w:themeColor="text1" w:sz="4" w:space="0"/>
        <w:bottom w:val="single" w:color="363534" w:themeColor="text1" w:sz="4" w:space="0"/>
      </w:tblBorders>
    </w:tblPr>
    <w:tblStylePr w:type="firstRow">
      <w:rPr>
        <w:b/>
        <w:bCs/>
      </w:rPr>
      <w:tblPr/>
      <w:tcPr>
        <w:tcBorders>
          <w:bottom w:val="single" w:color="363534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363534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color="00B2A9" w:themeColor="accent1" w:sz="4" w:space="0"/>
        <w:bottom w:val="single" w:color="00B2A9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00B2A9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B2A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color="201547" w:themeColor="accent2" w:sz="4" w:space="0"/>
        <w:bottom w:val="single" w:color="201547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201547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201547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color="66D1CB" w:themeColor="accent3" w:sz="4" w:space="0"/>
        <w:bottom w:val="single" w:color="66D1CB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66D1CB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66D1CB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color="797391" w:themeColor="accent4" w:sz="4" w:space="0"/>
        <w:bottom w:val="single" w:color="797391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797391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797391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color="99E0DD" w:themeColor="accent5" w:sz="4" w:space="0"/>
        <w:bottom w:val="single" w:color="99E0DD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99E0DD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99E0DD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color="A6A1B5" w:themeColor="accent6" w:sz="4" w:space="0"/>
        <w:bottom w:val="single" w:color="A6A1B5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A6A1B5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A6A1B5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363534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363534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363534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363534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B2A9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B2A9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B2A9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B2A9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201547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201547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201547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201547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66D1CB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66D1CB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66D1CB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66D1CB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97391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97391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97391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97391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99E0DD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99E0DD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99E0DD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99E0DD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A6A1B5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A6A1B5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A6A1B5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A6A1B5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696765" w:themeColor="text1" w:themeTint="BF" w:sz="8" w:space="0"/>
        <w:left w:val="single" w:color="696765" w:themeColor="text1" w:themeTint="BF" w:sz="8" w:space="0"/>
        <w:bottom w:val="single" w:color="696765" w:themeColor="text1" w:themeTint="BF" w:sz="8" w:space="0"/>
        <w:right w:val="single" w:color="696765" w:themeColor="text1" w:themeTint="BF" w:sz="8" w:space="0"/>
        <w:insideH w:val="single" w:color="696765" w:themeColor="text1" w:themeTint="BF" w:sz="8" w:space="0"/>
        <w:insideV w:val="single" w:color="696765" w:themeColor="text1" w:themeTint="BF" w:sz="8" w:space="0"/>
      </w:tblBorders>
    </w:tblPr>
    <w:tcPr>
      <w:shd w:val="clear" w:color="auto" w:fill="CECCC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696765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shd w:val="clear" w:color="auto" w:fill="9C9A98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06FFF2" w:themeColor="accent1" w:themeTint="BF" w:sz="8" w:space="0"/>
        <w:left w:val="single" w:color="06FFF2" w:themeColor="accent1" w:themeTint="BF" w:sz="8" w:space="0"/>
        <w:bottom w:val="single" w:color="06FFF2" w:themeColor="accent1" w:themeTint="BF" w:sz="8" w:space="0"/>
        <w:right w:val="single" w:color="06FFF2" w:themeColor="accent1" w:themeTint="BF" w:sz="8" w:space="0"/>
        <w:insideH w:val="single" w:color="06FFF2" w:themeColor="accent1" w:themeTint="BF" w:sz="8" w:space="0"/>
        <w:insideV w:val="single" w:color="06FFF2" w:themeColor="accent1" w:themeTint="BF" w:sz="8" w:space="0"/>
      </w:tblBorders>
    </w:tblPr>
    <w:tcPr>
      <w:shd w:val="clear" w:color="auto" w:fill="ACFFF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06FFF2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shd w:val="clear" w:color="auto" w:fill="59FFF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442D97" w:themeColor="accent2" w:themeTint="BF" w:sz="8" w:space="0"/>
        <w:left w:val="single" w:color="442D97" w:themeColor="accent2" w:themeTint="BF" w:sz="8" w:space="0"/>
        <w:bottom w:val="single" w:color="442D97" w:themeColor="accent2" w:themeTint="BF" w:sz="8" w:space="0"/>
        <w:right w:val="single" w:color="442D97" w:themeColor="accent2" w:themeTint="BF" w:sz="8" w:space="0"/>
        <w:insideH w:val="single" w:color="442D97" w:themeColor="accent2" w:themeTint="BF" w:sz="8" w:space="0"/>
        <w:insideV w:val="single" w:color="442D97" w:themeColor="accent2" w:themeTint="BF" w:sz="8" w:space="0"/>
      </w:tblBorders>
    </w:tblPr>
    <w:tcPr>
      <w:shd w:val="clear" w:color="auto" w:fill="BBAF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42D97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shd w:val="clear" w:color="auto" w:fill="775EC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CDCD7" w:themeColor="accent3" w:themeTint="BF" w:sz="8" w:space="0"/>
        <w:left w:val="single" w:color="8CDCD7" w:themeColor="accent3" w:themeTint="BF" w:sz="8" w:space="0"/>
        <w:bottom w:val="single" w:color="8CDCD7" w:themeColor="accent3" w:themeTint="BF" w:sz="8" w:space="0"/>
        <w:right w:val="single" w:color="8CDCD7" w:themeColor="accent3" w:themeTint="BF" w:sz="8" w:space="0"/>
        <w:insideH w:val="single" w:color="8CDCD7" w:themeColor="accent3" w:themeTint="BF" w:sz="8" w:space="0"/>
        <w:insideV w:val="single" w:color="8CDCD7" w:themeColor="accent3" w:themeTint="BF" w:sz="8" w:space="0"/>
      </w:tblBorders>
    </w:tblPr>
    <w:tcPr>
      <w:shd w:val="clear" w:color="auto" w:fill="D9F3F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CDCD7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A96AC" w:themeColor="accent4" w:themeTint="BF" w:sz="8" w:space="0"/>
        <w:left w:val="single" w:color="9A96AC" w:themeColor="accent4" w:themeTint="BF" w:sz="8" w:space="0"/>
        <w:bottom w:val="single" w:color="9A96AC" w:themeColor="accent4" w:themeTint="BF" w:sz="8" w:space="0"/>
        <w:right w:val="single" w:color="9A96AC" w:themeColor="accent4" w:themeTint="BF" w:sz="8" w:space="0"/>
        <w:insideH w:val="single" w:color="9A96AC" w:themeColor="accent4" w:themeTint="BF" w:sz="8" w:space="0"/>
        <w:insideV w:val="single" w:color="9A96AC" w:themeColor="accent4" w:themeTint="BF" w:sz="8" w:space="0"/>
      </w:tblBorders>
    </w:tblPr>
    <w:tcPr>
      <w:shd w:val="clear" w:color="auto" w:fill="DDDC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A96AC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shd w:val="clear" w:color="auto" w:fill="BCB9C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B2E7E5" w:themeColor="accent5" w:themeTint="BF" w:sz="8" w:space="0"/>
        <w:left w:val="single" w:color="B2E7E5" w:themeColor="accent5" w:themeTint="BF" w:sz="8" w:space="0"/>
        <w:bottom w:val="single" w:color="B2E7E5" w:themeColor="accent5" w:themeTint="BF" w:sz="8" w:space="0"/>
        <w:right w:val="single" w:color="B2E7E5" w:themeColor="accent5" w:themeTint="BF" w:sz="8" w:space="0"/>
        <w:insideH w:val="single" w:color="B2E7E5" w:themeColor="accent5" w:themeTint="BF" w:sz="8" w:space="0"/>
        <w:insideV w:val="single" w:color="B2E7E5" w:themeColor="accent5" w:themeTint="BF" w:sz="8" w:space="0"/>
      </w:tblBorders>
    </w:tblPr>
    <w:tcPr>
      <w:shd w:val="clear" w:color="auto" w:fill="E5F7F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2E7E5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shd w:val="clear" w:color="auto" w:fill="CCEF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BCB8C7" w:themeColor="accent6" w:themeTint="BF" w:sz="8" w:space="0"/>
        <w:left w:val="single" w:color="BCB8C7" w:themeColor="accent6" w:themeTint="BF" w:sz="8" w:space="0"/>
        <w:bottom w:val="single" w:color="BCB8C7" w:themeColor="accent6" w:themeTint="BF" w:sz="8" w:space="0"/>
        <w:right w:val="single" w:color="BCB8C7" w:themeColor="accent6" w:themeTint="BF" w:sz="8" w:space="0"/>
        <w:insideH w:val="single" w:color="BCB8C7" w:themeColor="accent6" w:themeTint="BF" w:sz="8" w:space="0"/>
        <w:insideV w:val="single" w:color="BCB8C7" w:themeColor="accent6" w:themeTint="BF" w:sz="8" w:space="0"/>
      </w:tblBorders>
    </w:tblPr>
    <w:tcPr>
      <w:shd w:val="clear" w:color="auto" w:fill="E8E7E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CB8C7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shd w:val="clear" w:color="auto" w:fill="D2D0DA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363534" w:themeColor="text1" w:sz="8" w:space="0"/>
        <w:left w:val="single" w:color="363534" w:themeColor="text1" w:sz="8" w:space="0"/>
        <w:bottom w:val="single" w:color="363534" w:themeColor="text1" w:sz="8" w:space="0"/>
        <w:right w:val="single" w:color="363534" w:themeColor="text1" w:sz="8" w:space="0"/>
        <w:insideH w:val="single" w:color="363534" w:themeColor="text1" w:sz="8" w:space="0"/>
        <w:insideV w:val="single" w:color="363534" w:themeColor="text1" w:sz="8" w:space="0"/>
      </w:tblBorders>
    </w:tblPr>
    <w:tcPr>
      <w:shd w:val="clear" w:color="auto" w:fill="CECCCC" w:themeFill="text1" w:themeFillTint="3F"/>
    </w:tcPr>
    <w:tblStylePr w:type="firstRow">
      <w:rPr>
        <w:b/>
        <w:bCs/>
        <w:color w:val="363534" w:themeColor="text1"/>
      </w:rPr>
      <w:tblPr/>
      <w:tcPr>
        <w:shd w:val="clear" w:color="auto" w:fill="EBEBEA" w:themeFill="text1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color="363534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5" w:themeFill="text1" w:themeFillTint="33"/>
      </w:tc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tcBorders>
          <w:insideH w:val="single" w:color="363534" w:themeColor="text1" w:sz="6" w:space="0"/>
          <w:insideV w:val="single" w:color="363534" w:themeColor="text1" w:sz="6" w:space="0"/>
        </w:tcBorders>
        <w:shd w:val="clear" w:color="auto" w:fill="9C9A9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00B2A9" w:themeColor="accent1" w:sz="8" w:space="0"/>
        <w:left w:val="single" w:color="00B2A9" w:themeColor="accent1" w:sz="8" w:space="0"/>
        <w:bottom w:val="single" w:color="00B2A9" w:themeColor="accent1" w:sz="8" w:space="0"/>
        <w:right w:val="single" w:color="00B2A9" w:themeColor="accent1" w:sz="8" w:space="0"/>
        <w:insideH w:val="single" w:color="00B2A9" w:themeColor="accent1" w:sz="8" w:space="0"/>
        <w:insideV w:val="single" w:color="00B2A9" w:themeColor="accent1" w:sz="8" w:space="0"/>
      </w:tblBorders>
    </w:tblPr>
    <w:tcPr>
      <w:shd w:val="clear" w:color="auto" w:fill="ACFFFA" w:themeFill="accent1" w:themeFillTint="3F"/>
    </w:tcPr>
    <w:tblStylePr w:type="firstRow">
      <w:rPr>
        <w:b/>
        <w:bCs/>
        <w:color w:val="363534" w:themeColor="text1"/>
      </w:rPr>
      <w:tblPr/>
      <w:tcPr>
        <w:shd w:val="clear" w:color="auto" w:fill="DEFFFD" w:themeFill="accent1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color="363534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B" w:themeFill="accent1" w:themeFillTint="33"/>
      </w:tc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tcBorders>
          <w:insideH w:val="single" w:color="00B2A9" w:themeColor="accent1" w:sz="6" w:space="0"/>
          <w:insideV w:val="single" w:color="00B2A9" w:themeColor="accent1" w:sz="6" w:space="0"/>
        </w:tcBorders>
        <w:shd w:val="clear" w:color="auto" w:fill="59FFF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201547" w:themeColor="accent2" w:sz="8" w:space="0"/>
        <w:left w:val="single" w:color="201547" w:themeColor="accent2" w:sz="8" w:space="0"/>
        <w:bottom w:val="single" w:color="201547" w:themeColor="accent2" w:sz="8" w:space="0"/>
        <w:right w:val="single" w:color="201547" w:themeColor="accent2" w:sz="8" w:space="0"/>
        <w:insideH w:val="single" w:color="201547" w:themeColor="accent2" w:sz="8" w:space="0"/>
        <w:insideV w:val="single" w:color="201547" w:themeColor="accent2" w:sz="8" w:space="0"/>
      </w:tblBorders>
    </w:tblPr>
    <w:tcPr>
      <w:shd w:val="clear" w:color="auto" w:fill="BBAFE7" w:themeFill="accent2" w:themeFillTint="3F"/>
    </w:tcPr>
    <w:tblStylePr w:type="firstRow">
      <w:rPr>
        <w:b/>
        <w:bCs/>
        <w:color w:val="363534" w:themeColor="text1"/>
      </w:rPr>
      <w:tblPr/>
      <w:tcPr>
        <w:shd w:val="clear" w:color="auto" w:fill="E4DFF5" w:themeFill="accent2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color="363534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2" w:themeFillTint="33"/>
      </w:tc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tcBorders>
          <w:insideH w:val="single" w:color="201547" w:themeColor="accent2" w:sz="6" w:space="0"/>
          <w:insideV w:val="single" w:color="201547" w:themeColor="accent2" w:sz="6" w:space="0"/>
        </w:tcBorders>
        <w:shd w:val="clear" w:color="auto" w:fill="775EC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66D1CB" w:themeColor="accent3" w:sz="8" w:space="0"/>
        <w:left w:val="single" w:color="66D1CB" w:themeColor="accent3" w:sz="8" w:space="0"/>
        <w:bottom w:val="single" w:color="66D1CB" w:themeColor="accent3" w:sz="8" w:space="0"/>
        <w:right w:val="single" w:color="66D1CB" w:themeColor="accent3" w:sz="8" w:space="0"/>
        <w:insideH w:val="single" w:color="66D1CB" w:themeColor="accent3" w:sz="8" w:space="0"/>
        <w:insideV w:val="single" w:color="66D1CB" w:themeColor="accent3" w:sz="8" w:space="0"/>
      </w:tblBorders>
    </w:tblPr>
    <w:tcPr>
      <w:shd w:val="clear" w:color="auto" w:fill="D9F3F2" w:themeFill="accent3" w:themeFillTint="3F"/>
    </w:tcPr>
    <w:tblStylePr w:type="firstRow">
      <w:rPr>
        <w:b/>
        <w:bCs/>
        <w:color w:val="363534" w:themeColor="text1"/>
      </w:rPr>
      <w:tblPr/>
      <w:tcPr>
        <w:shd w:val="clear" w:color="auto" w:fill="EFFAF9" w:themeFill="accent3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color="363534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5F4" w:themeFill="accent3" w:themeFillTint="33"/>
      </w:tc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tcBorders>
          <w:insideH w:val="single" w:color="66D1CB" w:themeColor="accent3" w:sz="6" w:space="0"/>
          <w:insideV w:val="single" w:color="66D1CB" w:themeColor="accent3" w:sz="6" w:space="0"/>
        </w:tcBorders>
        <w:shd w:val="clear" w:color="auto" w:fill="B2E8E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797391" w:themeColor="accent4" w:sz="8" w:space="0"/>
        <w:left w:val="single" w:color="797391" w:themeColor="accent4" w:sz="8" w:space="0"/>
        <w:bottom w:val="single" w:color="797391" w:themeColor="accent4" w:sz="8" w:space="0"/>
        <w:right w:val="single" w:color="797391" w:themeColor="accent4" w:sz="8" w:space="0"/>
        <w:insideH w:val="single" w:color="797391" w:themeColor="accent4" w:sz="8" w:space="0"/>
        <w:insideV w:val="single" w:color="797391" w:themeColor="accent4" w:sz="8" w:space="0"/>
      </w:tblBorders>
    </w:tblPr>
    <w:tcPr>
      <w:shd w:val="clear" w:color="auto" w:fill="DDDCE3" w:themeFill="accent4" w:themeFillTint="3F"/>
    </w:tcPr>
    <w:tblStylePr w:type="firstRow">
      <w:rPr>
        <w:b/>
        <w:bCs/>
        <w:color w:val="363534" w:themeColor="text1"/>
      </w:rPr>
      <w:tblPr/>
      <w:tcPr>
        <w:shd w:val="clear" w:color="auto" w:fill="F1F1F4" w:themeFill="accent4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color="363534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3E9" w:themeFill="accent4" w:themeFillTint="33"/>
      </w:tc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tcBorders>
          <w:insideH w:val="single" w:color="797391" w:themeColor="accent4" w:sz="6" w:space="0"/>
          <w:insideV w:val="single" w:color="797391" w:themeColor="accent4" w:sz="6" w:space="0"/>
        </w:tcBorders>
        <w:shd w:val="clear" w:color="auto" w:fill="BCB9C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99E0DD" w:themeColor="accent5" w:sz="8" w:space="0"/>
        <w:left w:val="single" w:color="99E0DD" w:themeColor="accent5" w:sz="8" w:space="0"/>
        <w:bottom w:val="single" w:color="99E0DD" w:themeColor="accent5" w:sz="8" w:space="0"/>
        <w:right w:val="single" w:color="99E0DD" w:themeColor="accent5" w:sz="8" w:space="0"/>
        <w:insideH w:val="single" w:color="99E0DD" w:themeColor="accent5" w:sz="8" w:space="0"/>
        <w:insideV w:val="single" w:color="99E0DD" w:themeColor="accent5" w:sz="8" w:space="0"/>
      </w:tblBorders>
    </w:tblPr>
    <w:tcPr>
      <w:shd w:val="clear" w:color="auto" w:fill="E5F7F6" w:themeFill="accent5" w:themeFillTint="3F"/>
    </w:tcPr>
    <w:tblStylePr w:type="firstRow">
      <w:rPr>
        <w:b/>
        <w:bCs/>
        <w:color w:val="363534" w:themeColor="text1"/>
      </w:rPr>
      <w:tblPr/>
      <w:tcPr>
        <w:shd w:val="clear" w:color="auto" w:fill="F4FCFB" w:themeFill="accent5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color="363534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8F8" w:themeFill="accent5" w:themeFillTint="33"/>
      </w:tc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tcBorders>
          <w:insideH w:val="single" w:color="99E0DD" w:themeColor="accent5" w:sz="6" w:space="0"/>
          <w:insideV w:val="single" w:color="99E0DD" w:themeColor="accent5" w:sz="6" w:space="0"/>
        </w:tcBorders>
        <w:shd w:val="clear" w:color="auto" w:fill="CCEF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A6A1B5" w:themeColor="accent6" w:sz="8" w:space="0"/>
        <w:left w:val="single" w:color="A6A1B5" w:themeColor="accent6" w:sz="8" w:space="0"/>
        <w:bottom w:val="single" w:color="A6A1B5" w:themeColor="accent6" w:sz="8" w:space="0"/>
        <w:right w:val="single" w:color="A6A1B5" w:themeColor="accent6" w:sz="8" w:space="0"/>
        <w:insideH w:val="single" w:color="A6A1B5" w:themeColor="accent6" w:sz="8" w:space="0"/>
        <w:insideV w:val="single" w:color="A6A1B5" w:themeColor="accent6" w:sz="8" w:space="0"/>
      </w:tblBorders>
    </w:tblPr>
    <w:tcPr>
      <w:shd w:val="clear" w:color="auto" w:fill="E8E7EC" w:themeFill="accent6" w:themeFillTint="3F"/>
    </w:tcPr>
    <w:tblStylePr w:type="firstRow">
      <w:rPr>
        <w:b/>
        <w:bCs/>
        <w:color w:val="363534" w:themeColor="text1"/>
      </w:rPr>
      <w:tblPr/>
      <w:tcPr>
        <w:shd w:val="clear" w:color="auto" w:fill="F6F5F7" w:themeFill="accent6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color="363534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CF0" w:themeFill="accent6" w:themeFillTint="33"/>
      </w:tc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tcBorders>
          <w:insideH w:val="single" w:color="A6A1B5" w:themeColor="accent6" w:sz="6" w:space="0"/>
          <w:insideV w:val="single" w:color="A6A1B5" w:themeColor="accent6" w:sz="6" w:space="0"/>
        </w:tcBorders>
        <w:shd w:val="clear" w:color="auto" w:fill="D2D0D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ECCC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63534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63534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363534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363534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9C9A98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9C9A98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ACFFF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B2A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B2A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B2A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B2A9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59FFF6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59FFF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BAF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015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015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2015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201547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75ECF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775EC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9F3F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6D1C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6D1C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66D1C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66D1CB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2E8E5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2E8E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DDC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9739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9739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79739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797391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CB9C8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CB9C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5F7F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9E0D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9E0D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9E0D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9E0DD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CEFEE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CEF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8E7E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A6A1B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A6A1B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A6A1B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A6A1B5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2D0DA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2D0DA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63534" w:themeColor="text1" w:sz="8" w:space="0"/>
        <w:bottom w:val="single" w:color="363534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363534" w:themeColor="text1" w:sz="8" w:space="0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color="363534" w:themeColor="text1" w:sz="8" w:space="0"/>
          <w:bottom w:val="single" w:color="363534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363534" w:themeColor="text1" w:sz="8" w:space="0"/>
          <w:bottom w:val="single" w:color="363534" w:themeColor="text1" w:sz="8" w:space="0"/>
        </w:tcBorders>
      </w:tcPr>
    </w:tblStylePr>
    <w:tblStylePr w:type="band1Vert">
      <w:tblPr/>
      <w:tcPr>
        <w:shd w:val="clear" w:color="auto" w:fill="CECCCC" w:themeFill="text1" w:themeFillTint="3F"/>
      </w:tcPr>
    </w:tblStylePr>
    <w:tblStylePr w:type="band1Horz">
      <w:tblPr/>
      <w:tcPr>
        <w:shd w:val="clear" w:color="auto" w:fill="CECCC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00B2A9" w:themeColor="accent1" w:sz="8" w:space="0"/>
        <w:bottom w:val="single" w:color="00B2A9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B2A9" w:themeColor="accent1" w:sz="8" w:space="0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color="00B2A9" w:themeColor="accent1" w:sz="8" w:space="0"/>
          <w:bottom w:val="single" w:color="00B2A9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B2A9" w:themeColor="accent1" w:sz="8" w:space="0"/>
          <w:bottom w:val="single" w:color="00B2A9" w:themeColor="accent1" w:sz="8" w:space="0"/>
        </w:tcBorders>
      </w:tcPr>
    </w:tblStylePr>
    <w:tblStylePr w:type="band1Vert">
      <w:tblPr/>
      <w:tcPr>
        <w:shd w:val="clear" w:color="auto" w:fill="ACFFFA" w:themeFill="accent1" w:themeFillTint="3F"/>
      </w:tcPr>
    </w:tblStylePr>
    <w:tblStylePr w:type="band1Horz">
      <w:tblPr/>
      <w:tcPr>
        <w:shd w:val="clear" w:color="auto" w:fill="ACFFF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201547" w:themeColor="accent2" w:sz="8" w:space="0"/>
        <w:bottom w:val="single" w:color="201547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201547" w:themeColor="accent2" w:sz="8" w:space="0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color="201547" w:themeColor="accent2" w:sz="8" w:space="0"/>
          <w:bottom w:val="single" w:color="201547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201547" w:themeColor="accent2" w:sz="8" w:space="0"/>
          <w:bottom w:val="single" w:color="201547" w:themeColor="accent2" w:sz="8" w:space="0"/>
        </w:tcBorders>
      </w:tcPr>
    </w:tblStylePr>
    <w:tblStylePr w:type="band1Vert">
      <w:tblPr/>
      <w:tcPr>
        <w:shd w:val="clear" w:color="auto" w:fill="BBAFE7" w:themeFill="accent2" w:themeFillTint="3F"/>
      </w:tcPr>
    </w:tblStylePr>
    <w:tblStylePr w:type="band1Horz">
      <w:tblPr/>
      <w:tcPr>
        <w:shd w:val="clear" w:color="auto" w:fill="BBAF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66D1CB" w:themeColor="accent3" w:sz="8" w:space="0"/>
        <w:bottom w:val="single" w:color="66D1CB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66D1CB" w:themeColor="accent3" w:sz="8" w:space="0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color="66D1CB" w:themeColor="accent3" w:sz="8" w:space="0"/>
          <w:bottom w:val="single" w:color="66D1CB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66D1CB" w:themeColor="accent3" w:sz="8" w:space="0"/>
          <w:bottom w:val="single" w:color="66D1CB" w:themeColor="accent3" w:sz="8" w:space="0"/>
        </w:tcBorders>
      </w:tcPr>
    </w:tblStylePr>
    <w:tblStylePr w:type="band1Vert">
      <w:tblPr/>
      <w:tcPr>
        <w:shd w:val="clear" w:color="auto" w:fill="D9F3F2" w:themeFill="accent3" w:themeFillTint="3F"/>
      </w:tcPr>
    </w:tblStylePr>
    <w:tblStylePr w:type="band1Horz">
      <w:tblPr/>
      <w:tcPr>
        <w:shd w:val="clear" w:color="auto" w:fill="D9F3F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797391" w:themeColor="accent4" w:sz="8" w:space="0"/>
        <w:bottom w:val="single" w:color="797391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797391" w:themeColor="accent4" w:sz="8" w:space="0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color="797391" w:themeColor="accent4" w:sz="8" w:space="0"/>
          <w:bottom w:val="single" w:color="797391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797391" w:themeColor="accent4" w:sz="8" w:space="0"/>
          <w:bottom w:val="single" w:color="797391" w:themeColor="accent4" w:sz="8" w:space="0"/>
        </w:tcBorders>
      </w:tcPr>
    </w:tblStylePr>
    <w:tblStylePr w:type="band1Vert">
      <w:tblPr/>
      <w:tcPr>
        <w:shd w:val="clear" w:color="auto" w:fill="DDDCE3" w:themeFill="accent4" w:themeFillTint="3F"/>
      </w:tcPr>
    </w:tblStylePr>
    <w:tblStylePr w:type="band1Horz">
      <w:tblPr/>
      <w:tcPr>
        <w:shd w:val="clear" w:color="auto" w:fill="DDDCE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9E0DD" w:themeColor="accent5" w:sz="8" w:space="0"/>
        <w:bottom w:val="single" w:color="99E0DD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9E0DD" w:themeColor="accent5" w:sz="8" w:space="0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color="99E0DD" w:themeColor="accent5" w:sz="8" w:space="0"/>
          <w:bottom w:val="single" w:color="99E0DD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9E0DD" w:themeColor="accent5" w:sz="8" w:space="0"/>
          <w:bottom w:val="single" w:color="99E0DD" w:themeColor="accent5" w:sz="8" w:space="0"/>
        </w:tcBorders>
      </w:tcPr>
    </w:tblStylePr>
    <w:tblStylePr w:type="band1Vert">
      <w:tblPr/>
      <w:tcPr>
        <w:shd w:val="clear" w:color="auto" w:fill="E5F7F6" w:themeFill="accent5" w:themeFillTint="3F"/>
      </w:tcPr>
    </w:tblStylePr>
    <w:tblStylePr w:type="band1Horz">
      <w:tblPr/>
      <w:tcPr>
        <w:shd w:val="clear" w:color="auto" w:fill="E5F7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6A1B5" w:themeColor="accent6" w:sz="8" w:space="0"/>
        <w:bottom w:val="single" w:color="A6A1B5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A6A1B5" w:themeColor="accent6" w:sz="8" w:space="0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color="A6A1B5" w:themeColor="accent6" w:sz="8" w:space="0"/>
          <w:bottom w:val="single" w:color="A6A1B5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A6A1B5" w:themeColor="accent6" w:sz="8" w:space="0"/>
          <w:bottom w:val="single" w:color="A6A1B5" w:themeColor="accent6" w:sz="8" w:space="0"/>
        </w:tcBorders>
      </w:tcPr>
    </w:tblStylePr>
    <w:tblStylePr w:type="band1Vert">
      <w:tblPr/>
      <w:tcPr>
        <w:shd w:val="clear" w:color="auto" w:fill="E8E7EC" w:themeFill="accent6" w:themeFillTint="3F"/>
      </w:tcPr>
    </w:tblStylePr>
    <w:tblStylePr w:type="band1Horz">
      <w:tblPr/>
      <w:tcPr>
        <w:shd w:val="clear" w:color="auto" w:fill="E8E7E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363534" w:themeColor="text1" w:sz="8" w:space="0"/>
        <w:left w:val="single" w:color="363534" w:themeColor="text1" w:sz="8" w:space="0"/>
        <w:bottom w:val="single" w:color="363534" w:themeColor="text1" w:sz="8" w:space="0"/>
        <w:right w:val="single" w:color="363534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363534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363534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363534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363534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00B2A9" w:themeColor="accent1" w:sz="8" w:space="0"/>
        <w:left w:val="single" w:color="00B2A9" w:themeColor="accent1" w:sz="8" w:space="0"/>
        <w:bottom w:val="single" w:color="00B2A9" w:themeColor="accent1" w:sz="8" w:space="0"/>
        <w:right w:val="single" w:color="00B2A9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B2A9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B2A9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B2A9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B2A9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201547" w:themeColor="accent2" w:sz="8" w:space="0"/>
        <w:left w:val="single" w:color="201547" w:themeColor="accent2" w:sz="8" w:space="0"/>
        <w:bottom w:val="single" w:color="201547" w:themeColor="accent2" w:sz="8" w:space="0"/>
        <w:right w:val="single" w:color="201547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20154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201547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201547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201547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66D1CB" w:themeColor="accent3" w:sz="8" w:space="0"/>
        <w:left w:val="single" w:color="66D1CB" w:themeColor="accent3" w:sz="8" w:space="0"/>
        <w:bottom w:val="single" w:color="66D1CB" w:themeColor="accent3" w:sz="8" w:space="0"/>
        <w:right w:val="single" w:color="66D1CB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66D1CB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66D1CB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66D1CB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66D1CB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F3F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797391" w:themeColor="accent4" w:sz="8" w:space="0"/>
        <w:left w:val="single" w:color="797391" w:themeColor="accent4" w:sz="8" w:space="0"/>
        <w:bottom w:val="single" w:color="797391" w:themeColor="accent4" w:sz="8" w:space="0"/>
        <w:right w:val="single" w:color="797391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797391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797391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797391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797391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DC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99E0DD" w:themeColor="accent5" w:sz="8" w:space="0"/>
        <w:left w:val="single" w:color="99E0DD" w:themeColor="accent5" w:sz="8" w:space="0"/>
        <w:bottom w:val="single" w:color="99E0DD" w:themeColor="accent5" w:sz="8" w:space="0"/>
        <w:right w:val="single" w:color="99E0DD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9E0DD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9E0DD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9E0DD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9E0DD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7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A6A1B5" w:themeColor="accent6" w:sz="8" w:space="0"/>
        <w:left w:val="single" w:color="A6A1B5" w:themeColor="accent6" w:sz="8" w:space="0"/>
        <w:bottom w:val="single" w:color="A6A1B5" w:themeColor="accent6" w:sz="8" w:space="0"/>
        <w:right w:val="single" w:color="A6A1B5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A6A1B5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A6A1B5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A6A1B5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A6A1B5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7E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696765" w:themeColor="text1" w:themeTint="BF" w:sz="8" w:space="0"/>
        <w:left w:val="single" w:color="696765" w:themeColor="text1" w:themeTint="BF" w:sz="8" w:space="0"/>
        <w:bottom w:val="single" w:color="696765" w:themeColor="text1" w:themeTint="BF" w:sz="8" w:space="0"/>
        <w:right w:val="single" w:color="696765" w:themeColor="text1" w:themeTint="BF" w:sz="8" w:space="0"/>
        <w:insideH w:val="single" w:color="696765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696765" w:themeColor="text1" w:themeTint="BF" w:sz="8" w:space="0"/>
          <w:left w:val="single" w:color="696765" w:themeColor="text1" w:themeTint="BF" w:sz="8" w:space="0"/>
          <w:bottom w:val="single" w:color="696765" w:themeColor="text1" w:themeTint="BF" w:sz="8" w:space="0"/>
          <w:right w:val="single" w:color="696765" w:themeColor="text1" w:themeTint="BF" w:sz="8" w:space="0"/>
          <w:insideH w:val="nil"/>
          <w:insideV w:val="nil"/>
        </w:tcBorders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96765" w:themeColor="text1" w:themeTint="BF" w:sz="6" w:space="0"/>
          <w:left w:val="single" w:color="696765" w:themeColor="text1" w:themeTint="BF" w:sz="8" w:space="0"/>
          <w:bottom w:val="single" w:color="696765" w:themeColor="text1" w:themeTint="BF" w:sz="8" w:space="0"/>
          <w:right w:val="single" w:color="696765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CC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CC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06FFF2" w:themeColor="accent1" w:themeTint="BF" w:sz="8" w:space="0"/>
        <w:left w:val="single" w:color="06FFF2" w:themeColor="accent1" w:themeTint="BF" w:sz="8" w:space="0"/>
        <w:bottom w:val="single" w:color="06FFF2" w:themeColor="accent1" w:themeTint="BF" w:sz="8" w:space="0"/>
        <w:right w:val="single" w:color="06FFF2" w:themeColor="accent1" w:themeTint="BF" w:sz="8" w:space="0"/>
        <w:insideH w:val="single" w:color="06FFF2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6FFF2" w:themeColor="accent1" w:themeTint="BF" w:sz="8" w:space="0"/>
          <w:left w:val="single" w:color="06FFF2" w:themeColor="accent1" w:themeTint="BF" w:sz="8" w:space="0"/>
          <w:bottom w:val="single" w:color="06FFF2" w:themeColor="accent1" w:themeTint="BF" w:sz="8" w:space="0"/>
          <w:right w:val="single" w:color="06FFF2" w:themeColor="accent1" w:themeTint="BF" w:sz="8" w:space="0"/>
          <w:insideH w:val="nil"/>
          <w:insideV w:val="nil"/>
        </w:tcBorders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6FFF2" w:themeColor="accent1" w:themeTint="BF" w:sz="6" w:space="0"/>
          <w:left w:val="single" w:color="06FFF2" w:themeColor="accent1" w:themeTint="BF" w:sz="8" w:space="0"/>
          <w:bottom w:val="single" w:color="06FFF2" w:themeColor="accent1" w:themeTint="BF" w:sz="8" w:space="0"/>
          <w:right w:val="single" w:color="06FFF2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442D97" w:themeColor="accent2" w:themeTint="BF" w:sz="8" w:space="0"/>
        <w:left w:val="single" w:color="442D97" w:themeColor="accent2" w:themeTint="BF" w:sz="8" w:space="0"/>
        <w:bottom w:val="single" w:color="442D97" w:themeColor="accent2" w:themeTint="BF" w:sz="8" w:space="0"/>
        <w:right w:val="single" w:color="442D97" w:themeColor="accent2" w:themeTint="BF" w:sz="8" w:space="0"/>
        <w:insideH w:val="single" w:color="442D97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42D97" w:themeColor="accent2" w:themeTint="BF" w:sz="8" w:space="0"/>
          <w:left w:val="single" w:color="442D97" w:themeColor="accent2" w:themeTint="BF" w:sz="8" w:space="0"/>
          <w:bottom w:val="single" w:color="442D97" w:themeColor="accent2" w:themeTint="BF" w:sz="8" w:space="0"/>
          <w:right w:val="single" w:color="442D97" w:themeColor="accent2" w:themeTint="BF" w:sz="8" w:space="0"/>
          <w:insideH w:val="nil"/>
          <w:insideV w:val="nil"/>
        </w:tcBorders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42D97" w:themeColor="accent2" w:themeTint="BF" w:sz="6" w:space="0"/>
          <w:left w:val="single" w:color="442D97" w:themeColor="accent2" w:themeTint="BF" w:sz="8" w:space="0"/>
          <w:bottom w:val="single" w:color="442D97" w:themeColor="accent2" w:themeTint="BF" w:sz="8" w:space="0"/>
          <w:right w:val="single" w:color="442D97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CDCD7" w:themeColor="accent3" w:themeTint="BF" w:sz="8" w:space="0"/>
        <w:left w:val="single" w:color="8CDCD7" w:themeColor="accent3" w:themeTint="BF" w:sz="8" w:space="0"/>
        <w:bottom w:val="single" w:color="8CDCD7" w:themeColor="accent3" w:themeTint="BF" w:sz="8" w:space="0"/>
        <w:right w:val="single" w:color="8CDCD7" w:themeColor="accent3" w:themeTint="BF" w:sz="8" w:space="0"/>
        <w:insideH w:val="single" w:color="8CDCD7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CDCD7" w:themeColor="accent3" w:themeTint="BF" w:sz="8" w:space="0"/>
          <w:left w:val="single" w:color="8CDCD7" w:themeColor="accent3" w:themeTint="BF" w:sz="8" w:space="0"/>
          <w:bottom w:val="single" w:color="8CDCD7" w:themeColor="accent3" w:themeTint="BF" w:sz="8" w:space="0"/>
          <w:right w:val="single" w:color="8CDCD7" w:themeColor="accent3" w:themeTint="BF" w:sz="8" w:space="0"/>
          <w:insideH w:val="nil"/>
          <w:insideV w:val="nil"/>
        </w:tcBorders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CDCD7" w:themeColor="accent3" w:themeTint="BF" w:sz="6" w:space="0"/>
          <w:left w:val="single" w:color="8CDCD7" w:themeColor="accent3" w:themeTint="BF" w:sz="8" w:space="0"/>
          <w:bottom w:val="single" w:color="8CDCD7" w:themeColor="accent3" w:themeTint="BF" w:sz="8" w:space="0"/>
          <w:right w:val="single" w:color="8CDCD7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F3F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A96AC" w:themeColor="accent4" w:themeTint="BF" w:sz="8" w:space="0"/>
        <w:left w:val="single" w:color="9A96AC" w:themeColor="accent4" w:themeTint="BF" w:sz="8" w:space="0"/>
        <w:bottom w:val="single" w:color="9A96AC" w:themeColor="accent4" w:themeTint="BF" w:sz="8" w:space="0"/>
        <w:right w:val="single" w:color="9A96AC" w:themeColor="accent4" w:themeTint="BF" w:sz="8" w:space="0"/>
        <w:insideH w:val="single" w:color="9A96AC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A96AC" w:themeColor="accent4" w:themeTint="BF" w:sz="8" w:space="0"/>
          <w:left w:val="single" w:color="9A96AC" w:themeColor="accent4" w:themeTint="BF" w:sz="8" w:space="0"/>
          <w:bottom w:val="single" w:color="9A96AC" w:themeColor="accent4" w:themeTint="BF" w:sz="8" w:space="0"/>
          <w:right w:val="single" w:color="9A96AC" w:themeColor="accent4" w:themeTint="BF" w:sz="8" w:space="0"/>
          <w:insideH w:val="nil"/>
          <w:insideV w:val="nil"/>
        </w:tcBorders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A96AC" w:themeColor="accent4" w:themeTint="BF" w:sz="6" w:space="0"/>
          <w:left w:val="single" w:color="9A96AC" w:themeColor="accent4" w:themeTint="BF" w:sz="8" w:space="0"/>
          <w:bottom w:val="single" w:color="9A96AC" w:themeColor="accent4" w:themeTint="BF" w:sz="8" w:space="0"/>
          <w:right w:val="single" w:color="9A96AC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C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DC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B2E7E5" w:themeColor="accent5" w:themeTint="BF" w:sz="8" w:space="0"/>
        <w:left w:val="single" w:color="B2E7E5" w:themeColor="accent5" w:themeTint="BF" w:sz="8" w:space="0"/>
        <w:bottom w:val="single" w:color="B2E7E5" w:themeColor="accent5" w:themeTint="BF" w:sz="8" w:space="0"/>
        <w:right w:val="single" w:color="B2E7E5" w:themeColor="accent5" w:themeTint="BF" w:sz="8" w:space="0"/>
        <w:insideH w:val="single" w:color="B2E7E5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2E7E5" w:themeColor="accent5" w:themeTint="BF" w:sz="8" w:space="0"/>
          <w:left w:val="single" w:color="B2E7E5" w:themeColor="accent5" w:themeTint="BF" w:sz="8" w:space="0"/>
          <w:bottom w:val="single" w:color="B2E7E5" w:themeColor="accent5" w:themeTint="BF" w:sz="8" w:space="0"/>
          <w:right w:val="single" w:color="B2E7E5" w:themeColor="accent5" w:themeTint="BF" w:sz="8" w:space="0"/>
          <w:insideH w:val="nil"/>
          <w:insideV w:val="nil"/>
        </w:tcBorders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2E7E5" w:themeColor="accent5" w:themeTint="BF" w:sz="6" w:space="0"/>
          <w:left w:val="single" w:color="B2E7E5" w:themeColor="accent5" w:themeTint="BF" w:sz="8" w:space="0"/>
          <w:bottom w:val="single" w:color="B2E7E5" w:themeColor="accent5" w:themeTint="BF" w:sz="8" w:space="0"/>
          <w:right w:val="single" w:color="B2E7E5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7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7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BCB8C7" w:themeColor="accent6" w:themeTint="BF" w:sz="8" w:space="0"/>
        <w:left w:val="single" w:color="BCB8C7" w:themeColor="accent6" w:themeTint="BF" w:sz="8" w:space="0"/>
        <w:bottom w:val="single" w:color="BCB8C7" w:themeColor="accent6" w:themeTint="BF" w:sz="8" w:space="0"/>
        <w:right w:val="single" w:color="BCB8C7" w:themeColor="accent6" w:themeTint="BF" w:sz="8" w:space="0"/>
        <w:insideH w:val="single" w:color="BCB8C7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CB8C7" w:themeColor="accent6" w:themeTint="BF" w:sz="8" w:space="0"/>
          <w:left w:val="single" w:color="BCB8C7" w:themeColor="accent6" w:themeTint="BF" w:sz="8" w:space="0"/>
          <w:bottom w:val="single" w:color="BCB8C7" w:themeColor="accent6" w:themeTint="BF" w:sz="8" w:space="0"/>
          <w:right w:val="single" w:color="BCB8C7" w:themeColor="accent6" w:themeTint="BF" w:sz="8" w:space="0"/>
          <w:insideH w:val="nil"/>
          <w:insideV w:val="nil"/>
        </w:tcBorders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CB8C7" w:themeColor="accent6" w:themeTint="BF" w:sz="6" w:space="0"/>
          <w:left w:val="single" w:color="BCB8C7" w:themeColor="accent6" w:themeTint="BF" w:sz="8" w:space="0"/>
          <w:bottom w:val="single" w:color="BCB8C7" w:themeColor="accent6" w:themeTint="BF" w:sz="8" w:space="0"/>
          <w:right w:val="single" w:color="BCB8C7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7E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63534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B2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2A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015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6D1C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D1C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973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739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9E0D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E0D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A6A1B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A1B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B9997" w:themeColor="text1" w:themeTint="80" w:sz="4" w:space="0"/>
        <w:bottom w:val="single" w:color="9B9997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9B9997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9B9997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9B9997" w:themeColor="text1" w:themeTint="80" w:sz="4" w:space="0"/>
          <w:right w:val="single" w:color="9B9997" w:themeColor="text1" w:themeTint="80" w:sz="4" w:space="0"/>
        </w:tcBorders>
      </w:tcPr>
    </w:tblStylePr>
    <w:tblStylePr w:type="band2Vert">
      <w:tblPr/>
      <w:tcPr>
        <w:tcBorders>
          <w:left w:val="single" w:color="9B9997" w:themeColor="text1" w:themeTint="80" w:sz="4" w:space="0"/>
          <w:right w:val="single" w:color="9B9997" w:themeColor="text1" w:themeTint="80" w:sz="4" w:space="0"/>
        </w:tcBorders>
      </w:tcPr>
    </w:tblStylePr>
    <w:tblStylePr w:type="band1Horz">
      <w:tblPr/>
      <w:tcPr>
        <w:tcBorders>
          <w:top w:val="single" w:color="9B9997" w:themeColor="text1" w:themeTint="80" w:sz="4" w:space="0"/>
          <w:bottom w:val="single" w:color="9B9997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9B9997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9B9997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9B9997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9B9997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9B9997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9B9997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21343A"/>
    <w:pPr>
      <w:spacing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75F033071467457EA6C0D9A00DB4D927" w:customStyle="1">
    <w:name w:val="75F033071467457EA6C0D9A00DB4D927"/>
    <w:rsid w:val="007A4821"/>
    <w:pPr>
      <w:spacing w:after="360" w:line="600" w:lineRule="exact"/>
      <w:jc w:val="right"/>
    </w:pPr>
    <w:rPr>
      <w:rFonts w:asciiTheme="majorHAnsi" w:hAnsiTheme="majorHAnsi" w:eastAsiaTheme="majorEastAsia" w:cstheme="majorBidi"/>
      <w:b/>
      <w:color w:val="FFFFFF"/>
      <w:spacing w:val="-2"/>
      <w:sz w:val="54"/>
      <w:szCs w:val="52"/>
    </w:rPr>
  </w:style>
  <w:style w:type="character" w:styleId="UnresolvedMention">
    <w:name w:val="Unresolved Mention"/>
    <w:basedOn w:val="DefaultParagraphFont"/>
    <w:uiPriority w:val="99"/>
    <w:semiHidden/>
    <w:unhideWhenUsed/>
    <w:rsid w:val="0058264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24D7C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24D7C"/>
    <w:pPr>
      <w:pBdr>
        <w:bottom w:val="single" w:color="auto" w:sz="6" w:space="1"/>
      </w:pBdr>
      <w:spacing w:line="240" w:lineRule="auto"/>
      <w:jc w:val="center"/>
    </w:pPr>
    <w:rPr>
      <w:rFonts w:ascii="Arial" w:hAnsi="Arial"/>
      <w:vanish/>
      <w:color w:val="auto"/>
      <w:sz w:val="16"/>
      <w:szCs w:val="16"/>
    </w:rPr>
  </w:style>
  <w:style w:type="character" w:styleId="z-TopofFormChar" w:customStyle="1">
    <w:name w:val="z-Top of Form Char"/>
    <w:basedOn w:val="DefaultParagraphFont"/>
    <w:link w:val="z-TopofForm"/>
    <w:uiPriority w:val="99"/>
    <w:semiHidden/>
    <w:rsid w:val="00324D7C"/>
    <w:rPr>
      <w:rFonts w:ascii="Arial" w:hAnsi="Arial"/>
      <w:vanish/>
      <w:color w:val="auto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24D7C"/>
    <w:pPr>
      <w:pBdr>
        <w:top w:val="single" w:color="auto" w:sz="6" w:space="1"/>
      </w:pBdr>
      <w:spacing w:line="240" w:lineRule="auto"/>
      <w:jc w:val="center"/>
    </w:pPr>
    <w:rPr>
      <w:rFonts w:ascii="Arial" w:hAnsi="Arial"/>
      <w:vanish/>
      <w:color w:val="auto"/>
      <w:sz w:val="16"/>
      <w:szCs w:val="16"/>
    </w:rPr>
  </w:style>
  <w:style w:type="character" w:styleId="z-BottomofFormChar" w:customStyle="1">
    <w:name w:val="z-Bottom of Form Char"/>
    <w:basedOn w:val="DefaultParagraphFont"/>
    <w:link w:val="z-BottomofForm"/>
    <w:uiPriority w:val="99"/>
    <w:semiHidden/>
    <w:rsid w:val="00324D7C"/>
    <w:rPr>
      <w:rFonts w:ascii="Arial" w:hAnsi="Arial"/>
      <w:vanish/>
      <w:color w:val="auto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3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1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61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89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497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86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084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085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966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0667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980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4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2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06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3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006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005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293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3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296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753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05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501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20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95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4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13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254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026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671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4983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05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284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950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1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15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48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073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66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301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793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875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497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05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22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612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15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98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537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11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118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95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149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933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351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4190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98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6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34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739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1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287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525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2975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453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31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120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357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438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726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93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56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55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25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7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12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209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2726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9106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744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56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52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86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443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38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736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33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7365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656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750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58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524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884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893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55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87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02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36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223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42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580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222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870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77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03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536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16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50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654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701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59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012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286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001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931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347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23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0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2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13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57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7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132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21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41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5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98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50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5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744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344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8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13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09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47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45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6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13" /><Relationship Type="http://schemas.openxmlformats.org/officeDocument/2006/relationships/image" Target="media/image9.png" Id="rId26" /><Relationship Type="http://schemas.openxmlformats.org/officeDocument/2006/relationships/footer" Target="footer5.xml" Id="rId39" /><Relationship Type="http://schemas.openxmlformats.org/officeDocument/2006/relationships/image" Target="media/image9.jpeg" Id="rId21" /><Relationship Type="http://schemas.openxmlformats.org/officeDocument/2006/relationships/footer" Target="footer3.xml" Id="rId34" /><Relationship Type="http://schemas.openxmlformats.org/officeDocument/2006/relationships/image" Target="media/image18.png" Id="rId42" /><Relationship Type="http://schemas.openxmlformats.org/officeDocument/2006/relationships/image" Target="media/image23.emf" Id="rId47" /><Relationship Type="http://schemas.openxmlformats.org/officeDocument/2006/relationships/hyperlink" Target="https://www.barwonbluff.com.au/living-on-the-edge/wadawurrung/" TargetMode="External" Id="rId50" /><Relationship Type="http://schemas.openxmlformats.org/officeDocument/2006/relationships/glossaryDocument" Target="glossary/document.xml" Id="rId55" /><Relationship Type="http://schemas.openxmlformats.org/officeDocument/2006/relationships/numbering" Target="numbering.xml" Id="rId7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image" Target="media/image11.emf" Id="rId29" /><Relationship Type="http://schemas.openxmlformats.org/officeDocument/2006/relationships/footnotes" Target="footnotes.xml" Id="rId11" /><Relationship Type="http://schemas.openxmlformats.org/officeDocument/2006/relationships/image" Target="media/image8.jpeg" Id="rId24" /><Relationship Type="http://schemas.openxmlformats.org/officeDocument/2006/relationships/footer" Target="footer1.xml" Id="rId32" /><Relationship Type="http://schemas.openxmlformats.org/officeDocument/2006/relationships/footer" Target="footer4.xml" Id="rId37" /><Relationship Type="http://schemas.openxmlformats.org/officeDocument/2006/relationships/image" Target="media/image16.png" Id="rId40" /><Relationship Type="http://schemas.openxmlformats.org/officeDocument/2006/relationships/image" Target="media/image21.png" Id="rId45" /><Relationship Type="http://schemas.openxmlformats.org/officeDocument/2006/relationships/image" Target="media/image26.jpeg" Id="rId53" /><Relationship Type="http://schemas.openxmlformats.org/officeDocument/2006/relationships/customXml" Target="../customXml/item5.xml" Id="rId5" /><Relationship Type="http://schemas.openxmlformats.org/officeDocument/2006/relationships/webSettings" Target="webSettings.xml" Id="rId10" /><Relationship Type="http://schemas.openxmlformats.org/officeDocument/2006/relationships/image" Target="media/image7.png" Id="rId19" /><Relationship Type="http://schemas.openxmlformats.org/officeDocument/2006/relationships/header" Target="header1.xml" Id="rId31" /><Relationship Type="http://schemas.openxmlformats.org/officeDocument/2006/relationships/image" Target="media/image20.jpeg" Id="rId44" /><Relationship Type="http://schemas.openxmlformats.org/officeDocument/2006/relationships/image" Target="media/image25.png" Id="rId52" /><Relationship Type="http://schemas.openxmlformats.org/officeDocument/2006/relationships/customXml" Target="../customXml/item4.xml" Id="rId4" /><Relationship Type="http://schemas.openxmlformats.org/officeDocument/2006/relationships/settings" Target="settings.xml" Id="rId9" /><Relationship Type="http://schemas.openxmlformats.org/officeDocument/2006/relationships/image" Target="media/image2.png" Id="rId14" /><Relationship Type="http://schemas.openxmlformats.org/officeDocument/2006/relationships/image" Target="media/image7.jpeg" Id="rId22" /><Relationship Type="http://schemas.openxmlformats.org/officeDocument/2006/relationships/image" Target="media/image15.png" Id="rId27" /><Relationship Type="http://schemas.openxmlformats.org/officeDocument/2006/relationships/image" Target="media/image12.png" Id="rId30" /><Relationship Type="http://schemas.openxmlformats.org/officeDocument/2006/relationships/image" Target="media/image15.jpg" Id="rId35" /><Relationship Type="http://schemas.openxmlformats.org/officeDocument/2006/relationships/image" Target="media/image19.png" Id="rId43" /><Relationship Type="http://schemas.openxmlformats.org/officeDocument/2006/relationships/image" Target="media/image24.emf" Id="rId48" /><Relationship Type="http://schemas.openxmlformats.org/officeDocument/2006/relationships/theme" Target="theme/theme1.xml" Id="rId56" /><Relationship Type="http://schemas.openxmlformats.org/officeDocument/2006/relationships/styles" Target="styles.xml" Id="rId8" /><Relationship Type="http://schemas.openxmlformats.org/officeDocument/2006/relationships/header" Target="header4.xml" Id="rId51" /><Relationship Type="http://schemas.openxmlformats.org/officeDocument/2006/relationships/customXml" Target="../customXml/item3.xml" Id="rId3" /><Relationship Type="http://schemas.openxmlformats.org/officeDocument/2006/relationships/endnotes" Target="endnotes.xml" Id="rId12" /><Relationship Type="http://schemas.openxmlformats.org/officeDocument/2006/relationships/image" Target="media/image5.png" Id="rId17" /><Relationship Type="http://schemas.openxmlformats.org/officeDocument/2006/relationships/image" Target="media/image13.jpeg" Id="rId25" /><Relationship Type="http://schemas.openxmlformats.org/officeDocument/2006/relationships/footer" Target="footer2.xml" Id="rId33" /><Relationship Type="http://schemas.openxmlformats.org/officeDocument/2006/relationships/header" Target="header3.xml" Id="rId38" /><Relationship Type="http://schemas.openxmlformats.org/officeDocument/2006/relationships/image" Target="media/image22.emf" Id="rId46" /><Relationship Type="http://schemas.openxmlformats.org/officeDocument/2006/relationships/image" Target="media/image6.jpeg" Id="rId20" /><Relationship Type="http://schemas.openxmlformats.org/officeDocument/2006/relationships/image" Target="media/image17.png" Id="rId41" /><Relationship Type="http://schemas.openxmlformats.org/officeDocument/2006/relationships/fontTable" Target="fontTable.xml" Id="rId54" /><Relationship Type="http://schemas.openxmlformats.org/officeDocument/2006/relationships/customXml" Target="../customXml/item1.xml" Id="rId1" /><Relationship Type="http://schemas.openxmlformats.org/officeDocument/2006/relationships/customXml" Target="../customXml/item6.xml" Id="rId6" /><Relationship Type="http://schemas.openxmlformats.org/officeDocument/2006/relationships/image" Target="media/image3.png" Id="rId15" /><Relationship Type="http://schemas.openxmlformats.org/officeDocument/2006/relationships/image" Target="media/image11.jpeg" Id="rId23" /><Relationship Type="http://schemas.openxmlformats.org/officeDocument/2006/relationships/image" Target="media/image10.jpeg" Id="rId28" /><Relationship Type="http://schemas.openxmlformats.org/officeDocument/2006/relationships/header" Target="header2.xml" Id="rId36" /><Relationship Type="http://schemas.openxmlformats.org/officeDocument/2006/relationships/hyperlink" Target="https://www.barwonbluff.com.au/wadawurrung-language/" TargetMode="External" Id="rId49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emf"/><Relationship Id="rId1" Type="http://schemas.openxmlformats.org/officeDocument/2006/relationships/image" Target="media/image1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489C25299EC4CEF9663E808E7871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660AC-7922-4FBF-B790-B17AEBCC2EDA}"/>
      </w:docPartPr>
      <w:docPartBody>
        <w:p xmlns:wp14="http://schemas.microsoft.com/office/word/2010/wordml" w:rsidR="00461719" w:rsidRDefault="006631C7" w14:paraId="720703D0" wp14:textId="77777777">
          <w:pPr>
            <w:pStyle w:val="C489C25299EC4CEF9663E808E7871858"/>
          </w:pPr>
          <w:r w:rsidRPr="00F6699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719"/>
    <w:rsid w:val="0000007E"/>
    <w:rsid w:val="00056867"/>
    <w:rsid w:val="000611C0"/>
    <w:rsid w:val="000A0F42"/>
    <w:rsid w:val="000A23C7"/>
    <w:rsid w:val="0010023E"/>
    <w:rsid w:val="001354E7"/>
    <w:rsid w:val="001E3251"/>
    <w:rsid w:val="002145F2"/>
    <w:rsid w:val="003014A7"/>
    <w:rsid w:val="00324B47"/>
    <w:rsid w:val="003376B2"/>
    <w:rsid w:val="003E467E"/>
    <w:rsid w:val="00461719"/>
    <w:rsid w:val="0048416C"/>
    <w:rsid w:val="004C5B5D"/>
    <w:rsid w:val="004E5060"/>
    <w:rsid w:val="00524DBD"/>
    <w:rsid w:val="005B47D4"/>
    <w:rsid w:val="005C588C"/>
    <w:rsid w:val="00600D48"/>
    <w:rsid w:val="00600D99"/>
    <w:rsid w:val="006060DB"/>
    <w:rsid w:val="006631C7"/>
    <w:rsid w:val="006C0A74"/>
    <w:rsid w:val="00724519"/>
    <w:rsid w:val="00736458"/>
    <w:rsid w:val="00744395"/>
    <w:rsid w:val="007918FC"/>
    <w:rsid w:val="007C19E2"/>
    <w:rsid w:val="007E27DA"/>
    <w:rsid w:val="008F7AC2"/>
    <w:rsid w:val="0098176C"/>
    <w:rsid w:val="009A79F5"/>
    <w:rsid w:val="009C7C15"/>
    <w:rsid w:val="009D744F"/>
    <w:rsid w:val="00A03C1E"/>
    <w:rsid w:val="00A6772C"/>
    <w:rsid w:val="00A71B59"/>
    <w:rsid w:val="00A86C64"/>
    <w:rsid w:val="00A904B8"/>
    <w:rsid w:val="00AF41B1"/>
    <w:rsid w:val="00B410D8"/>
    <w:rsid w:val="00B45FF3"/>
    <w:rsid w:val="00BC07BE"/>
    <w:rsid w:val="00BC5AB4"/>
    <w:rsid w:val="00C66C83"/>
    <w:rsid w:val="00C66EE1"/>
    <w:rsid w:val="00C93756"/>
    <w:rsid w:val="00DB4FD7"/>
    <w:rsid w:val="00E40670"/>
    <w:rsid w:val="00E53F29"/>
    <w:rsid w:val="00E83E89"/>
    <w:rsid w:val="00F32B29"/>
    <w:rsid w:val="00F41479"/>
    <w:rsid w:val="00F7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C489C25299EC4CEF9663E808E7871858">
    <w:name w:val="C489C25299EC4CEF9663E808E78718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00B2A9"/>
      </a:dk2>
      <a:lt2>
        <a:srgbClr val="E5F7F6"/>
      </a:lt2>
      <a:accent1>
        <a:srgbClr val="00B2A9"/>
      </a:accent1>
      <a:accent2>
        <a:srgbClr val="201547"/>
      </a:accent2>
      <a:accent3>
        <a:srgbClr val="66D1CB"/>
      </a:accent3>
      <a:accent4>
        <a:srgbClr val="797391"/>
      </a:accent4>
      <a:accent5>
        <a:srgbClr val="99E0DD"/>
      </a:accent5>
      <a:accent6>
        <a:srgbClr val="A6A1B5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97aeec6-0273-40f2-ab3e-beee73212332" ContentTypeId="0x0101009298E819CE1EBB4F8D2096B3E0F0C29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CM V2 Project" ma:contentTypeID="0x0101009298E819CE1EBB4F8D2096B3E0F0C2911D00B8A02A3FF7663041AB165320EFFD47AF" ma:contentTypeVersion="157" ma:contentTypeDescription="All project related information. The library can be used to manage multiple projects." ma:contentTypeScope="" ma:versionID="f74bac23f600d71230feaa925d75b288">
  <xsd:schema xmlns:xsd="http://www.w3.org/2001/XMLSchema" xmlns:xs="http://www.w3.org/2001/XMLSchema" xmlns:p="http://schemas.microsoft.com/office/2006/metadata/properties" xmlns:ns2="9fd47c19-1c4a-4d7d-b342-c10cef269344" xmlns:ns3="a5f32de4-e402-4188-b034-e71ca7d22e54" xmlns:ns4="021c6226-75de-4512-b189-de07ae8cb040" xmlns:ns5="238e7bcd-03a0-4af2-8140-a640ebf65c41" xmlns:ns6="add75793-3539-4089-8056-52012629aff0" targetNamespace="http://schemas.microsoft.com/office/2006/metadata/properties" ma:root="true" ma:fieldsID="4950b785442360ac02f2a66c2d85ce45" ns2:_="" ns3:_="" ns4:_="" ns5:_="" ns6:_="">
    <xsd:import namespace="9fd47c19-1c4a-4d7d-b342-c10cef269344"/>
    <xsd:import namespace="a5f32de4-e402-4188-b034-e71ca7d22e54"/>
    <xsd:import namespace="021c6226-75de-4512-b189-de07ae8cb040"/>
    <xsd:import namespace="238e7bcd-03a0-4af2-8140-a640ebf65c41"/>
    <xsd:import namespace="add75793-3539-4089-8056-52012629aff0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  <xsd:element ref="ns2:pd01c257034b4e86b1f58279a3bd54c6" minOccurs="0"/>
                <xsd:element ref="ns2:TaxCatchAll" minOccurs="0"/>
                <xsd:element ref="ns2:TaxCatchAllLabel" minOccurs="0"/>
                <xsd:element ref="ns2:fb3179c379644f499d7166d0c985669b" minOccurs="0"/>
                <xsd:element ref="ns2:b9b43b809ea4445880dbf70bb9849525" minOccurs="0"/>
                <xsd:element ref="ns2:Project_Phase" minOccurs="0"/>
                <xsd:element ref="ns2:f2ccc2d036544b63b99cbcec8aa9ae6a" minOccurs="0"/>
                <xsd:element ref="ns2:g91c59fb10974fa1a03160ad8386f0f4" minOccurs="0"/>
                <xsd:element ref="ns3:Financial_x0020_Year" minOccurs="0"/>
                <xsd:element ref="ns2:lfd3071406224809a17b67e55409993d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6:MediaServiceMetadata" minOccurs="0"/>
                <xsd:element ref="ns6:MediaServiceFastMetadata" minOccurs="0"/>
                <xsd:element ref="ns4:MediaServiceDateTaken" minOccurs="0"/>
                <xsd:element ref="ns2:ProjName"/>
                <xsd:element ref="ns4:MediaLengthInSeconds" minOccurs="0"/>
                <xsd:element ref="ns4:MediaServiceObjectDetectorVersions" minOccurs="0"/>
                <xsd:element ref="ns4:MediaServiceSearchProperties" minOccurs="0"/>
                <xsd:element ref="ns4:lcf76f155ced4ddcb4097134ff3c332f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pd01c257034b4e86b1f58279a3bd54c6" ma:index="11" nillable="true" ma:taxonomy="true" ma:internalName="pd01c257034b4e86b1f58279a3bd54c6" ma:taxonomyFieldName="Security_x0020_Classification" ma:displayName="Security Classification" ma:readOnly="false" ma:default="1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9d179a8f-83e0-4c7d-8fe4-89f3f57ddfed}" ma:internalName="TaxCatchAll" ma:showField="CatchAllData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9d179a8f-83e0-4c7d-8fe4-89f3f57ddfed}" ma:internalName="TaxCatchAllLabel" ma:readOnly="true" ma:showField="CatchAllDataLabel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b3179c379644f499d7166d0c985669b" ma:index="15" nillable="true" ma:taxonomy="true" ma:internalName="fb3179c379644f499d7166d0c985669b" ma:taxonomyFieldName="Dissemination_x0020_Limiting_x0020_Marker" ma:displayName="Dissemination Limiting Marker" ma:readOnly="false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9b43b809ea4445880dbf70bb9849525" ma:index="17" nillable="true" ma:taxonomy="true" ma:internalName="b9b43b809ea4445880dbf70bb9849525" ma:taxonomyFieldName="Department_x0020_Document_x0020_Type" ma:displayName="Department Document Type" ma:default="" ma:fieldId="{b9b43b80-9ea4-4458-80db-f70bb9849525}" ma:sspId="797aeec6-0273-40f2-ab3e-beee73212332" ma:termSetId="356315ab-6133-43a1-a2d6-d78a601e57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Phase" ma:index="19" nillable="true" ma:displayName="Project_Phase" ma:format="Dropdown" ma:internalName="Project_Phase">
      <xsd:simpleType>
        <xsd:restriction base="dms:Choice">
          <xsd:enumeration value="Initiate"/>
          <xsd:enumeration value="Plan"/>
          <xsd:enumeration value="Build"/>
          <xsd:enumeration value="Test"/>
          <xsd:enumeration value="Implement"/>
          <xsd:enumeration value="Run"/>
        </xsd:restriction>
      </xsd:simpleType>
    </xsd:element>
    <xsd:element name="f2ccc2d036544b63b99cbcec8aa9ae6a" ma:index="20" ma:taxonomy="true" ma:internalName="f2ccc2d036544b63b99cbcec8aa9ae6a" ma:taxonomyFieldName="Records_x0020_Class_x0020_Project" ma:displayName="Classification" ma:default="" ma:fieldId="{f2ccc2d0-3654-4b63-b99c-bcec8aa9ae6a}" ma:sspId="797aeec6-0273-40f2-ab3e-beee73212332" ma:termSetId="4258747f-0974-48f0-ac10-46f208a52cd4" ma:anchorId="6988e523-b3ea-42d5-8ccf-de7bd6c5ed85" ma:open="false" ma:isKeyword="false">
      <xsd:complexType>
        <xsd:sequence>
          <xsd:element ref="pc:Terms" minOccurs="0" maxOccurs="1"/>
        </xsd:sequence>
      </xsd:complexType>
    </xsd:element>
    <xsd:element name="g91c59fb10974fa1a03160ad8386f0f4" ma:index="21" nillable="true" ma:taxonomy="true" ma:internalName="g91c59fb10974fa1a03160ad8386f0f4" ma:taxonomyFieldName="Record_x0020_Purpose" ma:displayName="Record Purpose" ma:readOnly="false" ma:default="" ma:fieldId="{091c59fb-1097-4fa1-a031-60ad8386f0f4}" ma:sspId="797aeec6-0273-40f2-ab3e-beee73212332" ma:termSetId="bcf5a239-fe11-49e0-8a78-d51fb720f0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d3071406224809a17b67e55409993d" ma:index="25" nillable="true" ma:taxonomy="true" ma:internalName="lfd3071406224809a17b67e55409993d" ma:taxonomyFieldName="Region" ma:displayName="Region" ma:default="" ma:fieldId="{5fd30714-0622-4809-a17b-67e55409993d}" ma:sspId="797aeec6-0273-40f2-ab3e-beee73212332" ma:termSetId="7b4507a3-ea6b-4ab4-906b-a491e1f086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Name" ma:index="38" ma:displayName="Project Name" ma:description="ECM V2 Project Name" ma:format="Dropdown" ma:internalName="ProjName">
      <xsd:simpleType>
        <xsd:restriction base="dms:Choice">
          <xsd:enumeration value="25 Years of Coastcare"/>
          <xsd:enumeration value="CALD Student Project"/>
          <xsd:enumeration value="Coastcare Forum"/>
          <xsd:enumeration value="Nominations"/>
          <xsd:enumeration value="Portal"/>
          <xsd:enumeration value="Schools Kit"/>
          <xsd:enumeration value="Sharing The Love"/>
          <xsd:enumeration value="Victorian Marine &amp; Coastal Forum"/>
          <xsd:enumeration value="VolPoll"/>
          <xsd:enumeration value="Winter By The Sea"/>
          <xsd:enumeration value="Working for Victoria"/>
          <xsd:enumeration value="Sharing the Lov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nancial_x0020_Year" ma:index="23" nillable="true" ma:displayName="Financial Year" ma:format="Dropdown" ma:internalName="Financial_x0020_Year">
      <xsd:simpleType>
        <xsd:restriction base="dms:Choice">
          <xsd:enumeration value="2027-28"/>
          <xsd:enumeration value="2026-27"/>
          <xsd:enumeration value="2025-26"/>
          <xsd:enumeration value="2024-25"/>
          <xsd:enumeration value="2023-24"/>
          <xsd:enumeration value="2022-23"/>
          <xsd:enumeration value="2021-22"/>
          <xsd:enumeration value="2020-21"/>
          <xsd:enumeration value="2019-20"/>
          <xsd:enumeration value="2018-19"/>
          <xsd:enumeration value="2017-18"/>
          <xsd:enumeration value="2016-17"/>
          <xsd:enumeration value="2015-16"/>
          <xsd:enumeration value="2014-15"/>
          <xsd:enumeration value="2013-14"/>
          <xsd:enumeration value="O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c6226-75de-4512-b189-de07ae8cb040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797aeec6-0273-40f2-ab3e-beee73212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4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e7bcd-03a0-4af2-8140-a640ebf65c41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75793-3539-4089-8056-52012629a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5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>
      <Value>2</Value>
      <Value>15</Value>
      <Value>1</Value>
    </TaxCatchAll>
    <ProjName xmlns="9fd47c19-1c4a-4d7d-b342-c10cef269344">Schools Kit</ProjName>
    <b9b43b809ea4445880dbf70bb9849525 xmlns="9fd47c19-1c4a-4d7d-b342-c10cef269344">
      <Terms xmlns="http://schemas.microsoft.com/office/infopath/2007/PartnerControls"/>
    </b9b43b809ea4445880dbf70bb9849525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g91c59fb10974fa1a03160ad8386f0f4 xmlns="9fd47c19-1c4a-4d7d-b342-c10cef269344">
      <Terms xmlns="http://schemas.microsoft.com/office/infopath/2007/PartnerControls"/>
    </g91c59fb10974fa1a03160ad8386f0f4>
    <Project_Phase xmlns="9fd47c19-1c4a-4d7d-b342-c10cef269344" xsi:nil="true"/>
    <Financial_x0020_Year xmlns="a5f32de4-e402-4188-b034-e71ca7d22e54" xsi:nil="true"/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f2ccc2d036544b63b99cbcec8aa9ae6a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Finance and Budget</TermName>
          <TermId xmlns="http://schemas.microsoft.com/office/infopath/2007/PartnerControls">7960b430-8ebc-43cf-898a-2b6b60256064</TermId>
        </TermInfo>
      </Terms>
    </f2ccc2d036544b63b99cbcec8aa9ae6a>
    <lfd3071406224809a17b67e55409993d xmlns="9fd47c19-1c4a-4d7d-b342-c10cef269344">
      <Terms xmlns="http://schemas.microsoft.com/office/infopath/2007/PartnerControls"/>
    </lfd3071406224809a17b67e55409993d>
    <_dlc_DocId xmlns="a5f32de4-e402-4188-b034-e71ca7d22e54">DOCID706-1714886731-1405</_dlc_DocId>
    <_dlc_DocIdUrl xmlns="a5f32de4-e402-4188-b034-e71ca7d22e54">
      <Url>https://delwpvicgovau.sharepoint.com/sites/ecm_706/_layouts/15/DocIdRedir.aspx?ID=DOCID706-1714886731-1405</Url>
      <Description>DOCID706-1714886731-1405</Description>
    </_dlc_DocIdUrl>
    <lcf76f155ced4ddcb4097134ff3c332f xmlns="021c6226-75de-4512-b189-de07ae8cb040">
      <Terms xmlns="http://schemas.microsoft.com/office/infopath/2007/PartnerControls"/>
    </lcf76f155ced4ddcb4097134ff3c332f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5E951D-EDF6-4640-8B93-3417789C0758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832E2DF-5C7A-483C-A0B5-1291030A83F0}"/>
</file>

<file path=customXml/itemProps3.xml><?xml version="1.0" encoding="utf-8"?>
<ds:datastoreItem xmlns:ds="http://schemas.openxmlformats.org/officeDocument/2006/customXml" ds:itemID="{E0446F59-ABD6-49FF-A3C0-EEF70B17E0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93F5A9-9687-4669-ACF2-A6B966F5883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021CA1C-47BB-4C1D-9384-B5E73C403607}">
  <ds:schemaRefs>
    <ds:schemaRef ds:uri="http://schemas.microsoft.com/office/2006/metadata/properties"/>
    <ds:schemaRef ds:uri="http://schemas.microsoft.com/office/infopath/2007/PartnerControls"/>
    <ds:schemaRef ds:uri="9fd47c19-1c4a-4d7d-b342-c10cef269344"/>
    <ds:schemaRef ds:uri="a5f32de4-e402-4188-b034-e71ca7d22e54"/>
  </ds:schemaRefs>
</ds:datastoreItem>
</file>

<file path=customXml/itemProps6.xml><?xml version="1.0" encoding="utf-8"?>
<ds:datastoreItem xmlns:ds="http://schemas.openxmlformats.org/officeDocument/2006/customXml" ds:itemID="{55C5AFC1-7D7C-4EBB-BDF9-CD3E99FC0A6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ecosystem and edible urchins worksheets</dc:title>
  <dc:subject/>
  <dc:creator>DELWP</dc:creator>
  <cp:keywords/>
  <dc:description/>
  <cp:lastModifiedBy>Shaya Kaartinen-Price (DEECA)</cp:lastModifiedBy>
  <cp:revision>49</cp:revision>
  <cp:lastPrinted>2024-10-13T00:31:00Z</cp:lastPrinted>
  <dcterms:created xsi:type="dcterms:W3CDTF">2024-09-17T04:53:00Z</dcterms:created>
  <dcterms:modified xsi:type="dcterms:W3CDTF">2026-06-18T03:18:01Z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Ecosystem and Edible Urchins Worksheets</vt:lpwstr>
  </property>
  <property fmtid="{D5CDD505-2E9C-101B-9397-08002B2CF9AE}" pid="3" name="xSubtitle">
    <vt:lpwstr/>
  </property>
  <property fmtid="{D5CDD505-2E9C-101B-9397-08002B2CF9AE}" pid="4" name="xDate">
    <vt:lpwstr/>
  </property>
  <property fmtid="{D5CDD505-2E9C-101B-9397-08002B2CF9AE}" pid="5" name="xTOCH2">
    <vt:lpwstr>S</vt:lpwstr>
  </property>
  <property fmtid="{D5CDD505-2E9C-101B-9397-08002B2CF9AE}" pid="6" name="xTOCH3">
    <vt:lpwstr>S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H</vt:lpwstr>
  </property>
  <property fmtid="{D5CDD505-2E9C-101B-9397-08002B2CF9AE}" pid="15" name="xFooterTitle">
    <vt:lpwstr>Ecosystem and Edible Urchins Worksheets</vt:lpwstr>
  </property>
  <property fmtid="{D5CDD505-2E9C-101B-9397-08002B2CF9AE}" pid="16" name="xFooterSubtitle">
    <vt:lpwstr/>
  </property>
  <property fmtid="{D5CDD505-2E9C-101B-9397-08002B2CF9AE}" pid="17" name="xAppendixName">
    <vt:lpwstr>Appendix</vt:lpwstr>
  </property>
  <property fmtid="{D5CDD505-2E9C-101B-9397-08002B2CF9AE}" pid="18" name="ContentTypeId">
    <vt:lpwstr>0x0101009298E819CE1EBB4F8D2096B3E0F0C2911D00B8A02A3FF7663041AB165320EFFD47AF</vt:lpwstr>
  </property>
  <property fmtid="{D5CDD505-2E9C-101B-9397-08002B2CF9AE}" pid="19" name="Records Class Project">
    <vt:lpwstr>15;#Finance and Budget|7960b430-8ebc-43cf-898a-2b6b60256064</vt:lpwstr>
  </property>
  <property fmtid="{D5CDD505-2E9C-101B-9397-08002B2CF9AE}" pid="20" name="Dissemination Limiting Marker">
    <vt:lpwstr>2;#FOUO|955eb6fc-b35a-4808-8aa5-31e514fa3f26</vt:lpwstr>
  </property>
  <property fmtid="{D5CDD505-2E9C-101B-9397-08002B2CF9AE}" pid="21" name="Security Classification">
    <vt:lpwstr>1;#Unclassified|7fa379f4-4aba-4692-ab80-7d39d3a23cf4</vt:lpwstr>
  </property>
  <property fmtid="{D5CDD505-2E9C-101B-9397-08002B2CF9AE}" pid="22" name="_dlc_DocIdItemGuid">
    <vt:lpwstr>d485c400-e483-4fff-bac2-9b4505a9c8af</vt:lpwstr>
  </property>
  <property fmtid="{D5CDD505-2E9C-101B-9397-08002B2CF9AE}" pid="23" name="Region">
    <vt:lpwstr/>
  </property>
  <property fmtid="{D5CDD505-2E9C-101B-9397-08002B2CF9AE}" pid="24" name="Department Document Type">
    <vt:lpwstr/>
  </property>
  <property fmtid="{D5CDD505-2E9C-101B-9397-08002B2CF9AE}" pid="25" name="Record Purpose">
    <vt:lpwstr/>
  </property>
  <property fmtid="{D5CDD505-2E9C-101B-9397-08002B2CF9AE}" pid="26" name="MSIP_Label_4257e2ab-f512-40e2-9c9a-c64247360765_Enabled">
    <vt:lpwstr>true</vt:lpwstr>
  </property>
  <property fmtid="{D5CDD505-2E9C-101B-9397-08002B2CF9AE}" pid="27" name="MSIP_Label_4257e2ab-f512-40e2-9c9a-c64247360765_SetDate">
    <vt:lpwstr>2023-05-05T02:48:15Z</vt:lpwstr>
  </property>
  <property fmtid="{D5CDD505-2E9C-101B-9397-08002B2CF9AE}" pid="28" name="MSIP_Label_4257e2ab-f512-40e2-9c9a-c64247360765_Method">
    <vt:lpwstr>Privileged</vt:lpwstr>
  </property>
  <property fmtid="{D5CDD505-2E9C-101B-9397-08002B2CF9AE}" pid="29" name="MSIP_Label_4257e2ab-f512-40e2-9c9a-c64247360765_Name">
    <vt:lpwstr>OFFICIAL</vt:lpwstr>
  </property>
  <property fmtid="{D5CDD505-2E9C-101B-9397-08002B2CF9AE}" pid="30" name="MSIP_Label_4257e2ab-f512-40e2-9c9a-c64247360765_SiteId">
    <vt:lpwstr>e8bdd6f7-fc18-4e48-a554-7f547927223b</vt:lpwstr>
  </property>
  <property fmtid="{D5CDD505-2E9C-101B-9397-08002B2CF9AE}" pid="31" name="MSIP_Label_4257e2ab-f512-40e2-9c9a-c64247360765_ActionId">
    <vt:lpwstr>4e8c7709-9a84-4a6c-9d29-2ea4f6fa39c8</vt:lpwstr>
  </property>
  <property fmtid="{D5CDD505-2E9C-101B-9397-08002B2CF9AE}" pid="32" name="MSIP_Label_4257e2ab-f512-40e2-9c9a-c64247360765_ContentBits">
    <vt:lpwstr>2</vt:lpwstr>
  </property>
  <property fmtid="{D5CDD505-2E9C-101B-9397-08002B2CF9AE}" pid="33" name="Security_x0020_Classification">
    <vt:lpwstr>1;#Unclassified|7fa379f4-4aba-4692-ab80-7d39d3a23cf4</vt:lpwstr>
  </property>
  <property fmtid="{D5CDD505-2E9C-101B-9397-08002B2CF9AE}" pid="34" name="Record_x0020_Purpose">
    <vt:lpwstr/>
  </property>
  <property fmtid="{D5CDD505-2E9C-101B-9397-08002B2CF9AE}" pid="35" name="Department_x0020_Document_x0020_Type">
    <vt:lpwstr/>
  </property>
  <property fmtid="{D5CDD505-2E9C-101B-9397-08002B2CF9AE}" pid="36" name="Dissemination_x0020_Limiting_x0020_Marker">
    <vt:lpwstr>2;#FOUO|955eb6fc-b35a-4808-8aa5-31e514fa3f26</vt:lpwstr>
  </property>
  <property fmtid="{D5CDD505-2E9C-101B-9397-08002B2CF9AE}" pid="37" name="Records_x0020_Class_x0020_Project">
    <vt:lpwstr>15;#Finance and Budget|7960b430-8ebc-43cf-898a-2b6b60256064</vt:lpwstr>
  </property>
  <property fmtid="{D5CDD505-2E9C-101B-9397-08002B2CF9AE}" pid="38" name="MediaServiceImageTags">
    <vt:lpwstr/>
  </property>
  <property fmtid="{D5CDD505-2E9C-101B-9397-08002B2CF9AE}" pid="39" name="_docset_NoMedatataSyncRequired">
    <vt:lpwstr>False</vt:lpwstr>
  </property>
</Properties>
</file>