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5670" w:rightFromText="5670" w:bottomFromText="284" w:vertAnchor="page" w:horzAnchor="page" w:tblpX="3403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1"/>
      </w:tblGrid>
      <w:tr w:rsidR="00975ED3" w:rsidRPr="00975ED3" w14:paraId="3B1BB30F" w14:textId="77777777" w:rsidTr="003F46E9">
        <w:trPr>
          <w:trHeight w:hRule="exact" w:val="1418"/>
        </w:trPr>
        <w:tc>
          <w:tcPr>
            <w:tcW w:w="7761" w:type="dxa"/>
            <w:vAlign w:val="center"/>
          </w:tcPr>
          <w:p w14:paraId="71C01EAC" w14:textId="4735F460" w:rsidR="009B1003" w:rsidRDefault="00824E4F" w:rsidP="009B1003">
            <w:pPr>
              <w:pStyle w:val="Title"/>
            </w:pPr>
            <w:r>
              <w:t>Cape to Cape Resilience</w:t>
            </w:r>
            <w:r w:rsidR="001D4DC6">
              <w:t xml:space="preserve"> </w:t>
            </w:r>
            <w:r w:rsidR="001832A0">
              <w:t>P</w:t>
            </w:r>
            <w:r w:rsidR="001D4DC6">
              <w:t>roject</w:t>
            </w:r>
          </w:p>
          <w:p w14:paraId="7B9FC37E" w14:textId="738449BA" w:rsidR="0097513C" w:rsidRPr="00861636" w:rsidRDefault="0097513C" w:rsidP="00C70C8F">
            <w:pPr>
              <w:pStyle w:val="BodyText"/>
              <w:jc w:val="right"/>
            </w:pPr>
            <w:r w:rsidRPr="00E637AF">
              <w:rPr>
                <w:color w:val="FFFFFF" w:themeColor="background1"/>
              </w:rPr>
              <w:t xml:space="preserve">FACTSHEET </w:t>
            </w:r>
            <w:r w:rsidR="002E32CB">
              <w:rPr>
                <w:color w:val="FFFFFF" w:themeColor="background1"/>
              </w:rPr>
              <w:t>4</w:t>
            </w:r>
            <w:r w:rsidR="00E637AF" w:rsidRPr="00E637AF">
              <w:rPr>
                <w:color w:val="FFFFFF" w:themeColor="background1"/>
              </w:rPr>
              <w:t xml:space="preserve"> Coastal </w:t>
            </w:r>
            <w:r w:rsidR="002E32CB">
              <w:rPr>
                <w:color w:val="FFFFFF" w:themeColor="background1"/>
              </w:rPr>
              <w:t>models</w:t>
            </w:r>
          </w:p>
        </w:tc>
      </w:tr>
    </w:tbl>
    <w:p w14:paraId="30B10AB6" w14:textId="77777777" w:rsidR="00806AB6" w:rsidRDefault="0066436B" w:rsidP="00307C36">
      <w:r w:rsidRPr="00806AB6">
        <w:rPr>
          <w:noProof/>
        </w:rPr>
        <mc:AlternateContent>
          <mc:Choice Requires="wps">
            <w:drawing>
              <wp:anchor distT="36195" distB="107950" distL="114300" distR="114300" simplePos="0" relativeHeight="251658240" behindDoc="1" locked="1" layoutInCell="1" allowOverlap="1" wp14:anchorId="1C0A23AB" wp14:editId="52B484C7">
                <wp:simplePos x="0" y="0"/>
                <wp:positionH relativeFrom="page">
                  <wp:posOffset>288290</wp:posOffset>
                </wp:positionH>
                <wp:positionV relativeFrom="page">
                  <wp:posOffset>1178560</wp:posOffset>
                </wp:positionV>
                <wp:extent cx="7019925" cy="1799590"/>
                <wp:effectExtent l="0" t="0" r="9525" b="0"/>
                <wp:wrapNone/>
                <wp:docPr id="9" name="PicSi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799590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rto="http://schemas.microsoft.com/office/word/2006/arto">
            <w:pict>
              <v:rect w14:anchorId="7F669C53" id="PicSingle" o:spid="_x0000_s1026" style="position:absolute;margin-left:22.7pt;margin-top:92.8pt;width:552.75pt;height:141.7pt;z-index:-251659264;visibility:visible;mso-wrap-style:square;mso-width-percent:0;mso-height-percent:0;mso-wrap-distance-left:9pt;mso-wrap-distance-top:2.85pt;mso-wrap-distance-right:9pt;mso-wrap-distance-bottom:8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" stroked="f">
                <v:fill r:id="rId14" o:title="" recolor="t" rotate="t" type="frame"/>
                <w10:wrap anchorx="page" anchory="page"/>
                <w10:anchorlock/>
              </v:rect>
            </w:pict>
          </mc:Fallback>
        </mc:AlternateContent>
      </w:r>
    </w:p>
    <w:p w14:paraId="12F4ADCE" w14:textId="51067B95" w:rsidR="00806AB6" w:rsidRDefault="00806AB6" w:rsidP="00806AB6">
      <w:pPr>
        <w:pStyle w:val="BodyText"/>
        <w:sectPr w:rsidR="00806AB6" w:rsidSect="0066436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40" w:code="9"/>
          <w:pgMar w:top="4723" w:right="737" w:bottom="1758" w:left="851" w:header="284" w:footer="284" w:gutter="0"/>
          <w:cols w:space="284"/>
          <w:titlePg/>
          <w:docGrid w:linePitch="360"/>
        </w:sectPr>
      </w:pPr>
    </w:p>
    <w:p w14:paraId="30499431" w14:textId="54ED716A" w:rsidR="008C0B8D" w:rsidRPr="003748AA" w:rsidRDefault="008C0B8D" w:rsidP="008C0B8D">
      <w:pPr>
        <w:pStyle w:val="IntroFeatureText"/>
        <w:rPr>
          <w:sz w:val="28"/>
          <w:szCs w:val="28"/>
        </w:rPr>
      </w:pPr>
      <w:r w:rsidRPr="003748AA">
        <w:rPr>
          <w:sz w:val="28"/>
          <w:szCs w:val="28"/>
        </w:rPr>
        <w:t xml:space="preserve">This fact sheet provides </w:t>
      </w:r>
      <w:r w:rsidR="00E47B47">
        <w:rPr>
          <w:sz w:val="28"/>
          <w:szCs w:val="28"/>
        </w:rPr>
        <w:t>a summary of</w:t>
      </w:r>
      <w:r w:rsidRPr="003748AA">
        <w:rPr>
          <w:sz w:val="28"/>
          <w:szCs w:val="28"/>
        </w:rPr>
        <w:t xml:space="preserve"> how we </w:t>
      </w:r>
      <w:r w:rsidR="002A4D1C" w:rsidRPr="003748AA">
        <w:rPr>
          <w:sz w:val="28"/>
          <w:szCs w:val="28"/>
        </w:rPr>
        <w:t xml:space="preserve">can </w:t>
      </w:r>
      <w:r w:rsidR="00B92603" w:rsidRPr="003748AA">
        <w:rPr>
          <w:sz w:val="28"/>
          <w:szCs w:val="28"/>
        </w:rPr>
        <w:t xml:space="preserve">use </w:t>
      </w:r>
      <w:r w:rsidR="000248E9" w:rsidRPr="003748AA">
        <w:rPr>
          <w:sz w:val="28"/>
          <w:szCs w:val="28"/>
        </w:rPr>
        <w:t xml:space="preserve">coastal </w:t>
      </w:r>
      <w:r w:rsidR="00B92603" w:rsidRPr="003748AA">
        <w:rPr>
          <w:sz w:val="28"/>
          <w:szCs w:val="28"/>
        </w:rPr>
        <w:t xml:space="preserve">models and measurements to </w:t>
      </w:r>
      <w:r w:rsidRPr="003748AA">
        <w:rPr>
          <w:sz w:val="28"/>
          <w:szCs w:val="28"/>
        </w:rPr>
        <w:t>understand natural</w:t>
      </w:r>
      <w:r w:rsidR="00CA6356" w:rsidRPr="003748AA">
        <w:rPr>
          <w:sz w:val="28"/>
          <w:szCs w:val="28"/>
        </w:rPr>
        <w:t xml:space="preserve"> coastal</w:t>
      </w:r>
      <w:r w:rsidRPr="003748AA">
        <w:rPr>
          <w:sz w:val="28"/>
          <w:szCs w:val="28"/>
        </w:rPr>
        <w:t xml:space="preserve"> processes and </w:t>
      </w:r>
      <w:r w:rsidR="00B92603" w:rsidRPr="003748AA">
        <w:rPr>
          <w:sz w:val="28"/>
          <w:szCs w:val="28"/>
        </w:rPr>
        <w:t xml:space="preserve">the suitability of </w:t>
      </w:r>
      <w:r w:rsidRPr="003748AA">
        <w:rPr>
          <w:sz w:val="28"/>
          <w:szCs w:val="28"/>
        </w:rPr>
        <w:t xml:space="preserve">different </w:t>
      </w:r>
      <w:r w:rsidR="00B92603" w:rsidRPr="003748AA">
        <w:rPr>
          <w:sz w:val="28"/>
          <w:szCs w:val="28"/>
        </w:rPr>
        <w:t>a</w:t>
      </w:r>
      <w:r w:rsidRPr="003748AA">
        <w:rPr>
          <w:sz w:val="28"/>
          <w:szCs w:val="28"/>
        </w:rPr>
        <w:t>daptation options.</w:t>
      </w:r>
    </w:p>
    <w:tbl>
      <w:tblPr>
        <w:tblStyle w:val="GridTable4-Accent2"/>
        <w:tblW w:w="5000" w:type="pct"/>
        <w:tblBorders>
          <w:top w:val="single" w:sz="4" w:space="0" w:color="66D1CB" w:themeColor="accent2"/>
          <w:left w:val="none" w:sz="0" w:space="0" w:color="auto"/>
          <w:bottom w:val="single" w:sz="4" w:space="0" w:color="66D1CB" w:themeColor="accent2"/>
          <w:right w:val="none" w:sz="0" w:space="0" w:color="auto"/>
          <w:insideH w:val="single" w:sz="4" w:space="0" w:color="66D1CB" w:themeColor="accent2"/>
          <w:insideV w:val="single" w:sz="4" w:space="0" w:color="66D1CB" w:themeColor="accent2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4465"/>
      </w:tblGrid>
      <w:tr w:rsidR="00D15036" w:rsidRPr="002D5C6E" w14:paraId="0205930E" w14:textId="77777777" w:rsidTr="00D15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pct"/>
            <w:tcBorders>
              <w:left w:val="nil"/>
            </w:tcBorders>
            <w:shd w:val="clear" w:color="auto" w:fill="E0F5F4" w:themeFill="accent2" w:themeFillTint="33"/>
            <w:vAlign w:val="center"/>
          </w:tcPr>
          <w:p w14:paraId="6B1B2598" w14:textId="77777777" w:rsidR="00C81723" w:rsidRPr="00A43BDB" w:rsidRDefault="00C81723" w:rsidP="003F2A11">
            <w:pPr>
              <w:pStyle w:val="TableHeadingLeft"/>
              <w:jc w:val="center"/>
              <w:rPr>
                <w:b/>
                <w:bCs w:val="0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2AE73164" wp14:editId="7256AA65">
                  <wp:extent cx="288000" cy="288000"/>
                  <wp:effectExtent l="0" t="0" r="0" b="0"/>
                  <wp:docPr id="42" name="Graphic 42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pct"/>
            <w:tcBorders>
              <w:right w:val="nil"/>
            </w:tcBorders>
            <w:shd w:val="clear" w:color="auto" w:fill="E0F5F4" w:themeFill="accent2" w:themeFillTint="33"/>
          </w:tcPr>
          <w:p w14:paraId="0B7E295D" w14:textId="1EC26BC9" w:rsidR="00C81723" w:rsidRPr="005D28DB" w:rsidRDefault="00C81723" w:rsidP="003F2A11">
            <w:pPr>
              <w:pStyle w:val="BodyText"/>
              <w:spacing w:after="60"/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16"/>
                <w:szCs w:val="16"/>
              </w:rPr>
            </w:pPr>
            <w:r w:rsidRPr="00EC09D9">
              <w:rPr>
                <w:color w:val="auto"/>
                <w:sz w:val="18"/>
                <w:szCs w:val="18"/>
              </w:rPr>
              <w:t xml:space="preserve">We recommend reading </w:t>
            </w:r>
            <w:r w:rsidRPr="00C57A06">
              <w:rPr>
                <w:i/>
                <w:iCs/>
                <w:color w:val="auto"/>
                <w:sz w:val="18"/>
                <w:szCs w:val="18"/>
              </w:rPr>
              <w:t>Factsheet #3 Coastal processes and hazards</w:t>
            </w:r>
            <w:r w:rsidRPr="00EC09D9">
              <w:rPr>
                <w:color w:val="auto"/>
                <w:sz w:val="18"/>
                <w:szCs w:val="18"/>
              </w:rPr>
              <w:t xml:space="preserve"> before reading this factsheet</w:t>
            </w:r>
          </w:p>
        </w:tc>
      </w:tr>
    </w:tbl>
    <w:p w14:paraId="53E80A67" w14:textId="7A1285A3" w:rsidR="000248E9" w:rsidRDefault="00BF5AA3">
      <w:pPr>
        <w:pStyle w:val="Heading2"/>
      </w:pPr>
      <w:r>
        <w:rPr>
          <w:b w:val="0"/>
          <w:bCs w:val="0"/>
          <w:iCs w:val="0"/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562096F" wp14:editId="60E8F810">
                <wp:simplePos x="0" y="0"/>
                <wp:positionH relativeFrom="column">
                  <wp:posOffset>-326390</wp:posOffset>
                </wp:positionH>
                <wp:positionV relativeFrom="paragraph">
                  <wp:posOffset>188917</wp:posOffset>
                </wp:positionV>
                <wp:extent cx="7089387" cy="3000375"/>
                <wp:effectExtent l="0" t="0" r="0" b="28575"/>
                <wp:wrapNone/>
                <wp:docPr id="26" name="Flowchart: Documen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89387" cy="3000375"/>
                        </a:xfrm>
                        <a:custGeom>
                          <a:avLst/>
                          <a:gdLst>
                            <a:gd name="connsiteX0" fmla="*/ 0 w 21600"/>
                            <a:gd name="connsiteY0" fmla="*/ 0 h 21600"/>
                            <a:gd name="connsiteX1" fmla="*/ 21600 w 21600"/>
                            <a:gd name="connsiteY1" fmla="*/ 0 h 21600"/>
                            <a:gd name="connsiteX2" fmla="*/ 21600 w 21600"/>
                            <a:gd name="connsiteY2" fmla="*/ 17322 h 21600"/>
                            <a:gd name="connsiteX3" fmla="*/ 0 w 21600"/>
                            <a:gd name="connsiteY3" fmla="*/ 20172 h 21600"/>
                            <a:gd name="connsiteX4" fmla="*/ 0 w 21600"/>
                            <a:gd name="connsiteY4" fmla="*/ 0 h 21600"/>
                            <a:gd name="connsiteX0" fmla="*/ 0 w 21600"/>
                            <a:gd name="connsiteY0" fmla="*/ 0 h 20799"/>
                            <a:gd name="connsiteX1" fmla="*/ 21600 w 21600"/>
                            <a:gd name="connsiteY1" fmla="*/ 0 h 20799"/>
                            <a:gd name="connsiteX2" fmla="*/ 21600 w 21600"/>
                            <a:gd name="connsiteY2" fmla="*/ 9627 h 20799"/>
                            <a:gd name="connsiteX3" fmla="*/ 0 w 21600"/>
                            <a:gd name="connsiteY3" fmla="*/ 20172 h 20799"/>
                            <a:gd name="connsiteX4" fmla="*/ 0 w 21600"/>
                            <a:gd name="connsiteY4" fmla="*/ 0 h 20799"/>
                            <a:gd name="connsiteX0" fmla="*/ 0 w 21600"/>
                            <a:gd name="connsiteY0" fmla="*/ 0 h 23304"/>
                            <a:gd name="connsiteX1" fmla="*/ 21600 w 21600"/>
                            <a:gd name="connsiteY1" fmla="*/ 0 h 23304"/>
                            <a:gd name="connsiteX2" fmla="*/ 21600 w 21600"/>
                            <a:gd name="connsiteY2" fmla="*/ 9627 h 23304"/>
                            <a:gd name="connsiteX3" fmla="*/ 33 w 21600"/>
                            <a:gd name="connsiteY3" fmla="*/ 22761 h 23304"/>
                            <a:gd name="connsiteX4" fmla="*/ 0 w 21600"/>
                            <a:gd name="connsiteY4" fmla="*/ 0 h 23304"/>
                            <a:gd name="connsiteX0" fmla="*/ 0 w 21600"/>
                            <a:gd name="connsiteY0" fmla="*/ 0 h 24160"/>
                            <a:gd name="connsiteX1" fmla="*/ 21600 w 21600"/>
                            <a:gd name="connsiteY1" fmla="*/ 0 h 24160"/>
                            <a:gd name="connsiteX2" fmla="*/ 21600 w 21600"/>
                            <a:gd name="connsiteY2" fmla="*/ 9627 h 24160"/>
                            <a:gd name="connsiteX3" fmla="*/ 33 w 21600"/>
                            <a:gd name="connsiteY3" fmla="*/ 22761 h 24160"/>
                            <a:gd name="connsiteX4" fmla="*/ 0 w 21600"/>
                            <a:gd name="connsiteY4" fmla="*/ 0 h 24160"/>
                            <a:gd name="connsiteX0" fmla="*/ 0 w 21600"/>
                            <a:gd name="connsiteY0" fmla="*/ 0 h 22828"/>
                            <a:gd name="connsiteX1" fmla="*/ 21600 w 21600"/>
                            <a:gd name="connsiteY1" fmla="*/ 0 h 22828"/>
                            <a:gd name="connsiteX2" fmla="*/ 21600 w 21600"/>
                            <a:gd name="connsiteY2" fmla="*/ 9627 h 22828"/>
                            <a:gd name="connsiteX3" fmla="*/ 33 w 21600"/>
                            <a:gd name="connsiteY3" fmla="*/ 22761 h 22828"/>
                            <a:gd name="connsiteX4" fmla="*/ 0 w 21600"/>
                            <a:gd name="connsiteY4" fmla="*/ 0 h 22828"/>
                            <a:gd name="connsiteX0" fmla="*/ 0 w 21600"/>
                            <a:gd name="connsiteY0" fmla="*/ 0 h 22845"/>
                            <a:gd name="connsiteX1" fmla="*/ 21600 w 21600"/>
                            <a:gd name="connsiteY1" fmla="*/ 0 h 22845"/>
                            <a:gd name="connsiteX2" fmla="*/ 21600 w 21600"/>
                            <a:gd name="connsiteY2" fmla="*/ 12733 h 22845"/>
                            <a:gd name="connsiteX3" fmla="*/ 33 w 21600"/>
                            <a:gd name="connsiteY3" fmla="*/ 22761 h 22845"/>
                            <a:gd name="connsiteX4" fmla="*/ 0 w 21600"/>
                            <a:gd name="connsiteY4" fmla="*/ 0 h 22845"/>
                            <a:gd name="connsiteX0" fmla="*/ 0 w 21600"/>
                            <a:gd name="connsiteY0" fmla="*/ 0 h 24224"/>
                            <a:gd name="connsiteX1" fmla="*/ 21600 w 21600"/>
                            <a:gd name="connsiteY1" fmla="*/ 0 h 24224"/>
                            <a:gd name="connsiteX2" fmla="*/ 21600 w 21600"/>
                            <a:gd name="connsiteY2" fmla="*/ 12733 h 24224"/>
                            <a:gd name="connsiteX3" fmla="*/ 33 w 21600"/>
                            <a:gd name="connsiteY3" fmla="*/ 22761 h 24224"/>
                            <a:gd name="connsiteX4" fmla="*/ 0 w 21600"/>
                            <a:gd name="connsiteY4" fmla="*/ 0 h 24224"/>
                            <a:gd name="connsiteX0" fmla="*/ 0 w 21600"/>
                            <a:gd name="connsiteY0" fmla="*/ 0 h 23025"/>
                            <a:gd name="connsiteX1" fmla="*/ 21600 w 21600"/>
                            <a:gd name="connsiteY1" fmla="*/ 0 h 23025"/>
                            <a:gd name="connsiteX2" fmla="*/ 21600 w 21600"/>
                            <a:gd name="connsiteY2" fmla="*/ 12733 h 23025"/>
                            <a:gd name="connsiteX3" fmla="*/ 33 w 21600"/>
                            <a:gd name="connsiteY3" fmla="*/ 22761 h 23025"/>
                            <a:gd name="connsiteX4" fmla="*/ 0 w 21600"/>
                            <a:gd name="connsiteY4" fmla="*/ 0 h 23025"/>
                            <a:gd name="connsiteX0" fmla="*/ 0 w 21600"/>
                            <a:gd name="connsiteY0" fmla="*/ 0 h 23089"/>
                            <a:gd name="connsiteX1" fmla="*/ 21600 w 21600"/>
                            <a:gd name="connsiteY1" fmla="*/ 0 h 23089"/>
                            <a:gd name="connsiteX2" fmla="*/ 21600 w 21600"/>
                            <a:gd name="connsiteY2" fmla="*/ 15409 h 23089"/>
                            <a:gd name="connsiteX3" fmla="*/ 33 w 21600"/>
                            <a:gd name="connsiteY3" fmla="*/ 22761 h 23089"/>
                            <a:gd name="connsiteX4" fmla="*/ 0 w 21600"/>
                            <a:gd name="connsiteY4" fmla="*/ 0 h 23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600" h="23089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15409"/>
                              </a:lnTo>
                              <a:cubicBezTo>
                                <a:pt x="10800" y="15409"/>
                                <a:pt x="14559" y="24959"/>
                                <a:pt x="33" y="2276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arto="http://schemas.microsoft.com/office/word/2006/arto">
            <w:pict>
              <v:shape w14:anchorId="10700BC9" id="Flowchart: Document 26" o:spid="_x0000_s1026" style="position:absolute;margin-left:-25.7pt;margin-top:14.9pt;width:558.2pt;height:236.25pt;flip:x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" path="m,l21600,r,15409c10800,15409,14559,24959,33,22761l,xe" fillcolor="white [3212]" stroked="f" strokeweight="2pt">
                <v:path arrowok="t" o:connecttype="custom" o:connectlocs="0,0;7089387,0;7089387,2002372;10831,2957752;0,0" o:connectangles="0,0,0,0,0"/>
              </v:shape>
            </w:pict>
          </mc:Fallback>
        </mc:AlternateContent>
      </w:r>
      <w:r w:rsidR="000248E9">
        <w:t>Improving our understanding of coastal processes and hazards</w:t>
      </w:r>
    </w:p>
    <w:p w14:paraId="0A01FD3D" w14:textId="03E53AB6" w:rsidR="002B3490" w:rsidRDefault="00637C7E" w:rsidP="000248E9">
      <w:pPr>
        <w:pStyle w:val="BodyText"/>
        <w:rPr>
          <w:lang w:eastAsia="en-AU"/>
        </w:rPr>
      </w:pPr>
      <w:r>
        <w:rPr>
          <w:lang w:eastAsia="en-AU"/>
        </w:rPr>
        <w:t xml:space="preserve">Having a better understanding of coastal processes and expected changes in climate allows us to be better informed to make decisions and </w:t>
      </w:r>
      <w:proofErr w:type="gramStart"/>
      <w:r>
        <w:rPr>
          <w:lang w:eastAsia="en-AU"/>
        </w:rPr>
        <w:t>plan for the future</w:t>
      </w:r>
      <w:proofErr w:type="gramEnd"/>
      <w:r w:rsidR="002A4D1C">
        <w:rPr>
          <w:lang w:eastAsia="en-AU"/>
        </w:rPr>
        <w:t xml:space="preserve">. </w:t>
      </w:r>
    </w:p>
    <w:p w14:paraId="17F888BC" w14:textId="302A6E7A" w:rsidR="00AC4416" w:rsidRDefault="000248E9" w:rsidP="000248E9">
      <w:pPr>
        <w:pStyle w:val="BodyText"/>
        <w:rPr>
          <w:lang w:eastAsia="en-AU"/>
        </w:rPr>
      </w:pPr>
      <w:r>
        <w:rPr>
          <w:lang w:eastAsia="en-AU"/>
        </w:rPr>
        <w:t xml:space="preserve">Using the best available science and evidence-based understanding provides more certainty in the decisions we are making. </w:t>
      </w:r>
    </w:p>
    <w:p w14:paraId="5647968A" w14:textId="31F50BB1" w:rsidR="004D1DBF" w:rsidRDefault="000248E9" w:rsidP="000248E9">
      <w:pPr>
        <w:pStyle w:val="BodyText"/>
        <w:rPr>
          <w:lang w:eastAsia="en-AU"/>
        </w:rPr>
      </w:pPr>
      <w:r>
        <w:rPr>
          <w:lang w:eastAsia="en-AU"/>
        </w:rPr>
        <w:t xml:space="preserve">We can increase our understanding of these natural processes </w:t>
      </w:r>
      <w:r w:rsidR="00DB799A">
        <w:rPr>
          <w:lang w:eastAsia="en-AU"/>
        </w:rPr>
        <w:t>though monitoring and modelling.</w:t>
      </w:r>
    </w:p>
    <w:p w14:paraId="7E65170D" w14:textId="782D6DBE" w:rsidR="00C23428" w:rsidRDefault="008057FB" w:rsidP="000248E9">
      <w:pPr>
        <w:pStyle w:val="BodyText"/>
        <w:rPr>
          <w:lang w:eastAsia="en-AU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2AF35705" wp14:editId="531D5B8B">
            <wp:simplePos x="0" y="0"/>
            <wp:positionH relativeFrom="margin">
              <wp:posOffset>-635</wp:posOffset>
            </wp:positionH>
            <wp:positionV relativeFrom="margin">
              <wp:posOffset>4016697</wp:posOffset>
            </wp:positionV>
            <wp:extent cx="6552565" cy="2295525"/>
            <wp:effectExtent l="0" t="0" r="635" b="9525"/>
            <wp:wrapNone/>
            <wp:docPr id="25" name="Picture 25" descr="A picture containing outdoor, sky, water,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outdoor, sky, water, beac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0" b="38558"/>
                    <a:stretch/>
                  </pic:blipFill>
                  <pic:spPr bwMode="auto">
                    <a:xfrm>
                      <a:off x="0" y="0"/>
                      <a:ext cx="655256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95300E" w14:textId="226E2FD3" w:rsidR="00C23428" w:rsidRDefault="00C23428" w:rsidP="000248E9">
      <w:pPr>
        <w:pStyle w:val="BodyText"/>
        <w:rPr>
          <w:lang w:eastAsia="en-AU"/>
        </w:rPr>
      </w:pPr>
    </w:p>
    <w:p w14:paraId="420D48A5" w14:textId="1D7A8C12" w:rsidR="00C23428" w:rsidRDefault="00C23428" w:rsidP="000248E9">
      <w:pPr>
        <w:pStyle w:val="BodyText"/>
        <w:rPr>
          <w:lang w:eastAsia="en-AU"/>
        </w:rPr>
      </w:pPr>
    </w:p>
    <w:p w14:paraId="2BB312A4" w14:textId="72B07DAC" w:rsidR="00C23428" w:rsidRDefault="00C23428" w:rsidP="000248E9">
      <w:pPr>
        <w:pStyle w:val="BodyText"/>
        <w:rPr>
          <w:lang w:eastAsia="en-AU"/>
        </w:rPr>
      </w:pPr>
    </w:p>
    <w:p w14:paraId="640DF66D" w14:textId="77777777" w:rsidR="00C23428" w:rsidRDefault="00C23428" w:rsidP="000248E9">
      <w:pPr>
        <w:pStyle w:val="BodyText"/>
        <w:rPr>
          <w:lang w:eastAsia="en-AU"/>
        </w:rPr>
      </w:pPr>
    </w:p>
    <w:tbl>
      <w:tblPr>
        <w:tblStyle w:val="GridTable4-Accent2"/>
        <w:tblW w:w="5000" w:type="pct"/>
        <w:tblBorders>
          <w:top w:val="single" w:sz="4" w:space="0" w:color="66D1CB" w:themeColor="accent2"/>
          <w:left w:val="none" w:sz="0" w:space="0" w:color="auto"/>
          <w:bottom w:val="single" w:sz="4" w:space="0" w:color="66D1CB" w:themeColor="accent2"/>
          <w:right w:val="none" w:sz="0" w:space="0" w:color="auto"/>
          <w:insideH w:val="single" w:sz="4" w:space="0" w:color="66D1CB" w:themeColor="accent2"/>
          <w:insideV w:val="single" w:sz="4" w:space="0" w:color="66D1CB" w:themeColor="accent2"/>
        </w:tblBorders>
        <w:tblLayout w:type="fixed"/>
        <w:tblCellMar>
          <w:top w:w="28" w:type="dxa"/>
          <w:left w:w="28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4181"/>
      </w:tblGrid>
      <w:tr w:rsidR="00637C7E" w:rsidRPr="00637C7E" w14:paraId="0BD0B0A7" w14:textId="77777777" w:rsidTr="00EC0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pct"/>
            <w:tcBorders>
              <w:left w:val="nil"/>
            </w:tcBorders>
            <w:shd w:val="clear" w:color="auto" w:fill="E0F5F4" w:themeFill="accent2" w:themeFillTint="33"/>
            <w:vAlign w:val="center"/>
          </w:tcPr>
          <w:p w14:paraId="2A123596" w14:textId="77777777" w:rsidR="00637C7E" w:rsidRPr="00637C7E" w:rsidRDefault="00637C7E" w:rsidP="00637C7E">
            <w:pPr>
              <w:pStyle w:val="BodyText"/>
              <w:spacing w:line="240" w:lineRule="atLeast"/>
              <w:rPr>
                <w:b w:val="0"/>
                <w:color w:val="363534" w:themeColor="text1"/>
              </w:rPr>
            </w:pPr>
            <w:r w:rsidRPr="00637C7E">
              <w:rPr>
                <w:noProof/>
              </w:rPr>
              <w:drawing>
                <wp:inline distT="0" distB="0" distL="0" distR="0" wp14:anchorId="7191AF79" wp14:editId="13147AE8">
                  <wp:extent cx="432000" cy="432000"/>
                  <wp:effectExtent l="0" t="0" r="0" b="6350"/>
                  <wp:docPr id="18" name="Graphic 18" descr="Gyrotheodolit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E8B4B" w14:textId="77777777" w:rsidR="00637C7E" w:rsidRPr="00637C7E" w:rsidRDefault="00637C7E" w:rsidP="00637C7E">
            <w:pPr>
              <w:pStyle w:val="BodyText"/>
              <w:spacing w:line="240" w:lineRule="atLeast"/>
              <w:rPr>
                <w:bCs w:val="0"/>
                <w:color w:val="363534" w:themeColor="text1"/>
              </w:rPr>
            </w:pPr>
            <w:r w:rsidRPr="00637C7E">
              <w:rPr>
                <w:noProof/>
              </w:rPr>
              <w:drawing>
                <wp:inline distT="0" distB="0" distL="0" distR="0" wp14:anchorId="5C465732" wp14:editId="13BBC32B">
                  <wp:extent cx="432000" cy="432000"/>
                  <wp:effectExtent l="0" t="0" r="6350" b="0"/>
                  <wp:docPr id="31" name="Graphic 31" descr="Quadcopt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3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4" w:type="pct"/>
            <w:tcBorders>
              <w:right w:val="nil"/>
            </w:tcBorders>
            <w:shd w:val="clear" w:color="auto" w:fill="E0F5F4" w:themeFill="accent2" w:themeFillTint="33"/>
          </w:tcPr>
          <w:p w14:paraId="385280E2" w14:textId="2EA6B6D9" w:rsidR="00637C7E" w:rsidRPr="00637C7E" w:rsidRDefault="00637C7E" w:rsidP="00637C7E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63534" w:themeColor="text1"/>
              </w:rPr>
            </w:pPr>
            <w:r w:rsidRPr="00637C7E">
              <w:rPr>
                <w:color w:val="363534" w:themeColor="text1"/>
              </w:rPr>
              <w:t>Monitoring</w:t>
            </w:r>
            <w:r w:rsidRPr="00637C7E">
              <w:rPr>
                <w:b w:val="0"/>
                <w:bCs w:val="0"/>
                <w:color w:val="363534" w:themeColor="text1"/>
              </w:rPr>
              <w:t xml:space="preserve"> </w:t>
            </w:r>
          </w:p>
          <w:p w14:paraId="50272043" w14:textId="27BE71AE" w:rsidR="00637C7E" w:rsidRPr="00637C7E" w:rsidRDefault="00637C7E" w:rsidP="00637C7E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363534" w:themeColor="text1"/>
              </w:rPr>
            </w:pPr>
            <w:r w:rsidRPr="00637C7E">
              <w:rPr>
                <w:b w:val="0"/>
                <w:bCs w:val="0"/>
                <w:color w:val="363534" w:themeColor="text1"/>
              </w:rPr>
              <w:t>Monitoring of wind, water levels, waves and climate patterns, along with shoreline changes</w:t>
            </w:r>
            <w:r w:rsidR="00737153">
              <w:rPr>
                <w:b w:val="0"/>
                <w:bCs w:val="0"/>
                <w:color w:val="363534" w:themeColor="text1"/>
              </w:rPr>
              <w:t>,</w:t>
            </w:r>
            <w:r w:rsidRPr="00637C7E">
              <w:rPr>
                <w:b w:val="0"/>
                <w:bCs w:val="0"/>
                <w:color w:val="363534" w:themeColor="text1"/>
              </w:rPr>
              <w:t xml:space="preserve"> help</w:t>
            </w:r>
            <w:r w:rsidR="00737153">
              <w:rPr>
                <w:b w:val="0"/>
                <w:bCs w:val="0"/>
                <w:color w:val="363534" w:themeColor="text1"/>
              </w:rPr>
              <w:t>s</w:t>
            </w:r>
            <w:r w:rsidRPr="00637C7E">
              <w:rPr>
                <w:b w:val="0"/>
                <w:bCs w:val="0"/>
                <w:color w:val="363534" w:themeColor="text1"/>
              </w:rPr>
              <w:t xml:space="preserve"> us understand relationships between </w:t>
            </w:r>
            <w:r w:rsidR="003F1ADA">
              <w:rPr>
                <w:b w:val="0"/>
                <w:bCs w:val="0"/>
                <w:color w:val="363534" w:themeColor="text1"/>
              </w:rPr>
              <w:t>these</w:t>
            </w:r>
            <w:r w:rsidRPr="00637C7E">
              <w:rPr>
                <w:b w:val="0"/>
                <w:bCs w:val="0"/>
                <w:color w:val="363534" w:themeColor="text1"/>
              </w:rPr>
              <w:t xml:space="preserve"> factors and the changes we see on our coast (</w:t>
            </w:r>
            <w:proofErr w:type="gramStart"/>
            <w:r w:rsidRPr="00637C7E">
              <w:rPr>
                <w:b w:val="0"/>
                <w:bCs w:val="0"/>
                <w:color w:val="363534" w:themeColor="text1"/>
              </w:rPr>
              <w:t>i.e.</w:t>
            </w:r>
            <w:proofErr w:type="gramEnd"/>
            <w:r w:rsidRPr="00637C7E">
              <w:rPr>
                <w:b w:val="0"/>
                <w:bCs w:val="0"/>
                <w:color w:val="363534" w:themeColor="text1"/>
              </w:rPr>
              <w:t xml:space="preserve"> drivers of change, trends, fluctuations, seasonality)</w:t>
            </w:r>
            <w:r w:rsidR="000F3725">
              <w:rPr>
                <w:b w:val="0"/>
                <w:bCs w:val="0"/>
                <w:color w:val="363534" w:themeColor="text1"/>
              </w:rPr>
              <w:t>.</w:t>
            </w:r>
            <w:r w:rsidRPr="00637C7E">
              <w:rPr>
                <w:b w:val="0"/>
                <w:bCs w:val="0"/>
                <w:color w:val="363534" w:themeColor="text1"/>
              </w:rPr>
              <w:t xml:space="preserve">  </w:t>
            </w:r>
          </w:p>
          <w:p w14:paraId="080D9318" w14:textId="37801A18" w:rsidR="00637C7E" w:rsidRPr="00637C7E" w:rsidRDefault="00637C7E" w:rsidP="00637C7E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63534" w:themeColor="text1"/>
              </w:rPr>
            </w:pPr>
            <w:r w:rsidRPr="00637C7E">
              <w:rPr>
                <w:b w:val="0"/>
                <w:bCs w:val="0"/>
                <w:color w:val="363534" w:themeColor="text1"/>
              </w:rPr>
              <w:t xml:space="preserve">This </w:t>
            </w:r>
            <w:r w:rsidR="003F1ADA">
              <w:rPr>
                <w:b w:val="0"/>
                <w:bCs w:val="0"/>
                <w:color w:val="363534" w:themeColor="text1"/>
              </w:rPr>
              <w:t>can</w:t>
            </w:r>
            <w:r w:rsidRPr="00637C7E">
              <w:rPr>
                <w:b w:val="0"/>
                <w:bCs w:val="0"/>
                <w:color w:val="363534" w:themeColor="text1"/>
              </w:rPr>
              <w:t xml:space="preserve"> include using data collected from buoys, gauges, weather stations, site visits, and field, aerial or drone surveys. </w:t>
            </w:r>
          </w:p>
        </w:tc>
      </w:tr>
      <w:tr w:rsidR="00637C7E" w:rsidRPr="00637C7E" w14:paraId="0BB31DFA" w14:textId="77777777" w:rsidTr="00EC09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pct"/>
            <w:tcBorders>
              <w:left w:val="nil"/>
              <w:right w:val="nil"/>
            </w:tcBorders>
            <w:vAlign w:val="center"/>
          </w:tcPr>
          <w:p w14:paraId="60159B3B" w14:textId="69099D4D" w:rsidR="00637C7E" w:rsidRPr="00637C7E" w:rsidRDefault="00637C7E" w:rsidP="00637C7E">
            <w:pPr>
              <w:pStyle w:val="BodyText"/>
              <w:spacing w:line="240" w:lineRule="atLeast"/>
              <w:rPr>
                <w:bCs w:val="0"/>
              </w:rPr>
            </w:pPr>
            <w:r w:rsidRPr="00637C7E">
              <w:rPr>
                <w:noProof/>
              </w:rPr>
              <w:drawing>
                <wp:inline distT="0" distB="0" distL="0" distR="0" wp14:anchorId="4329A5B0" wp14:editId="253AF488">
                  <wp:extent cx="432000" cy="432000"/>
                  <wp:effectExtent l="0" t="0" r="6350" b="6350"/>
                  <wp:docPr id="1816888725" name="Graphic 1816888725" descr="Decision ch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8168887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4" w:type="pct"/>
            <w:tcBorders>
              <w:left w:val="nil"/>
              <w:right w:val="nil"/>
            </w:tcBorders>
          </w:tcPr>
          <w:p w14:paraId="37F118DA" w14:textId="74A8AC47" w:rsidR="00637C7E" w:rsidRPr="00637C7E" w:rsidRDefault="00637C7E" w:rsidP="00637C7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7E">
              <w:rPr>
                <w:b/>
                <w:bCs/>
              </w:rPr>
              <w:t xml:space="preserve">Modelling </w:t>
            </w:r>
          </w:p>
          <w:p w14:paraId="375324AF" w14:textId="39A17A0D" w:rsidR="00637C7E" w:rsidRPr="00637C7E" w:rsidRDefault="00637C7E" w:rsidP="00637C7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C7E">
              <w:t xml:space="preserve">A model, which can be a </w:t>
            </w:r>
            <w:r w:rsidR="004350B6">
              <w:t>physical or computer model</w:t>
            </w:r>
            <w:r w:rsidRPr="00637C7E">
              <w:t>, is a simplified replica of real-world processes and a tool we can use to test what changes we might see in the future under different scenarios.</w:t>
            </w:r>
            <w:r w:rsidR="000F5883">
              <w:t xml:space="preserve"> </w:t>
            </w:r>
            <w:r w:rsidR="00910169">
              <w:t xml:space="preserve">Models rely on good </w:t>
            </w:r>
            <w:r w:rsidR="00A300A7">
              <w:t xml:space="preserve">quality </w:t>
            </w:r>
            <w:r w:rsidR="00910169">
              <w:t xml:space="preserve">monitoring data. </w:t>
            </w:r>
          </w:p>
        </w:tc>
      </w:tr>
    </w:tbl>
    <w:p w14:paraId="5243367B" w14:textId="47A9AC7A" w:rsidR="00C10F8C" w:rsidRDefault="00C10F8C" w:rsidP="00C10F8C">
      <w:pPr>
        <w:pStyle w:val="Heading2"/>
        <w:numPr>
          <w:ilvl w:val="0"/>
          <w:numId w:val="0"/>
        </w:numPr>
      </w:pPr>
      <w:r>
        <w:t>What is a coastal model?</w:t>
      </w:r>
    </w:p>
    <w:p w14:paraId="554959B9" w14:textId="77777777" w:rsidR="004D1DBF" w:rsidRDefault="00C10F8C" w:rsidP="00C10F8C">
      <w:pPr>
        <w:pStyle w:val="BodyText"/>
        <w:rPr>
          <w:lang w:eastAsia="en-AU"/>
        </w:rPr>
      </w:pPr>
      <w:r>
        <w:rPr>
          <w:lang w:eastAsia="en-AU"/>
        </w:rPr>
        <w:t xml:space="preserve">Models come in many shapes, </w:t>
      </w:r>
      <w:proofErr w:type="gramStart"/>
      <w:r>
        <w:rPr>
          <w:lang w:eastAsia="en-AU"/>
        </w:rPr>
        <w:t>sizes</w:t>
      </w:r>
      <w:proofErr w:type="gramEnd"/>
      <w:r>
        <w:rPr>
          <w:lang w:eastAsia="en-AU"/>
        </w:rPr>
        <w:t xml:space="preserve"> and types. A coastal model is a simplified and/or scaled-down representation of the real world that we can use to better understand complex natural systems. </w:t>
      </w:r>
    </w:p>
    <w:p w14:paraId="778DFF9F" w14:textId="5FAEC8BF" w:rsidR="00C10F8C" w:rsidRDefault="00C10F8C" w:rsidP="00C10F8C">
      <w:pPr>
        <w:pStyle w:val="BodyText"/>
        <w:rPr>
          <w:lang w:eastAsia="en-AU"/>
        </w:rPr>
      </w:pPr>
      <w:r>
        <w:rPr>
          <w:lang w:eastAsia="en-AU"/>
        </w:rPr>
        <w:t>We can also test adaptation options in a model, before implementing these in real life.</w:t>
      </w:r>
      <w:r w:rsidR="00CB41CF">
        <w:rPr>
          <w:lang w:eastAsia="en-AU"/>
        </w:rPr>
        <w:t xml:space="preserve"> </w:t>
      </w:r>
      <w:r>
        <w:rPr>
          <w:lang w:eastAsia="en-AU"/>
        </w:rPr>
        <w:t xml:space="preserve">Coastal models can be physical, numerical or a combination. </w:t>
      </w:r>
    </w:p>
    <w:p w14:paraId="6D5CD5EF" w14:textId="51AEC696" w:rsidR="00EC09D9" w:rsidRDefault="00EC09D9" w:rsidP="000248E9">
      <w:pPr>
        <w:pStyle w:val="BodyText"/>
        <w:rPr>
          <w:lang w:eastAsia="en-AU"/>
        </w:rPr>
        <w:sectPr w:rsidR="00EC09D9" w:rsidSect="008C0B8D">
          <w:type w:val="continuous"/>
          <w:pgSz w:w="11907" w:h="16840" w:code="9"/>
          <w:pgMar w:top="2211" w:right="708" w:bottom="1418" w:left="851" w:header="284" w:footer="284" w:gutter="0"/>
          <w:cols w:num="2" w:space="283"/>
          <w:docGrid w:linePitch="360"/>
        </w:sectPr>
      </w:pPr>
    </w:p>
    <w:p w14:paraId="6A72A9E9" w14:textId="77777777" w:rsidR="009A0112" w:rsidRDefault="009A0112" w:rsidP="000248E9">
      <w:pPr>
        <w:pStyle w:val="BodyText"/>
        <w:rPr>
          <w:lang w:eastAsia="en-AU"/>
        </w:rPr>
      </w:pPr>
    </w:p>
    <w:p w14:paraId="1C1152F3" w14:textId="34598C93" w:rsidR="00EC09D9" w:rsidRDefault="00EC09D9" w:rsidP="000248E9">
      <w:pPr>
        <w:pStyle w:val="BodyText"/>
        <w:rPr>
          <w:lang w:eastAsia="en-AU"/>
        </w:rPr>
        <w:sectPr w:rsidR="00EC09D9" w:rsidSect="009A0112">
          <w:type w:val="continuous"/>
          <w:pgSz w:w="11907" w:h="16840" w:code="9"/>
          <w:pgMar w:top="2211" w:right="708" w:bottom="1418" w:left="851" w:header="284" w:footer="284" w:gutter="0"/>
          <w:cols w:space="283"/>
          <w:docGrid w:linePitch="360"/>
        </w:sectPr>
      </w:pPr>
    </w:p>
    <w:p w14:paraId="053E6CD7" w14:textId="34535F1E" w:rsidR="004020AC" w:rsidRDefault="000248E9" w:rsidP="000248E9">
      <w:pPr>
        <w:pStyle w:val="BodyText"/>
        <w:rPr>
          <w:lang w:eastAsia="en-AU"/>
        </w:rPr>
      </w:pPr>
      <w:r>
        <w:rPr>
          <w:lang w:eastAsia="en-AU"/>
        </w:rPr>
        <w:lastRenderedPageBreak/>
        <w:t xml:space="preserve">A </w:t>
      </w:r>
      <w:r w:rsidRPr="00A300A7">
        <w:rPr>
          <w:b/>
          <w:bCs/>
          <w:i/>
          <w:iCs/>
          <w:lang w:eastAsia="en-AU"/>
        </w:rPr>
        <w:t>physical coastal model</w:t>
      </w:r>
      <w:r>
        <w:rPr>
          <w:lang w:eastAsia="en-AU"/>
        </w:rPr>
        <w:t xml:space="preserve"> is often a scaled-down replica of the coastal environment. They can be quite simple, like a wave tank or flume, or very complex, representing an entire bay or estuary. </w:t>
      </w:r>
    </w:p>
    <w:p w14:paraId="03F7FAB8" w14:textId="757601EA" w:rsidR="00E75C65" w:rsidRDefault="000248E9" w:rsidP="000248E9">
      <w:pPr>
        <w:pStyle w:val="BodyText"/>
        <w:rPr>
          <w:lang w:eastAsia="en-AU"/>
        </w:rPr>
      </w:pPr>
      <w:r>
        <w:rPr>
          <w:lang w:eastAsia="en-AU"/>
        </w:rPr>
        <w:t xml:space="preserve">Complex physical models are generally </w:t>
      </w:r>
      <w:proofErr w:type="gramStart"/>
      <w:r>
        <w:rPr>
          <w:lang w:eastAsia="en-AU"/>
        </w:rPr>
        <w:t>built in</w:t>
      </w:r>
      <w:proofErr w:type="gramEnd"/>
      <w:r>
        <w:rPr>
          <w:lang w:eastAsia="en-AU"/>
        </w:rPr>
        <w:t xml:space="preserve"> laboratories. They can be expensive to build and run, so may only model a small area of the coastal zone, such as a beach or structure rather than the entire system. Physical models can also be set up in the </w:t>
      </w:r>
      <w:r w:rsidR="00CA1778">
        <w:rPr>
          <w:lang w:eastAsia="en-AU"/>
        </w:rPr>
        <w:t>‘</w:t>
      </w:r>
      <w:r>
        <w:rPr>
          <w:lang w:eastAsia="en-AU"/>
        </w:rPr>
        <w:t>real world</w:t>
      </w:r>
      <w:r w:rsidR="00CA1778">
        <w:rPr>
          <w:lang w:eastAsia="en-AU"/>
        </w:rPr>
        <w:t>’</w:t>
      </w:r>
      <w:r>
        <w:rPr>
          <w:lang w:eastAsia="en-AU"/>
        </w:rPr>
        <w:t xml:space="preserve"> (</w:t>
      </w:r>
      <w:proofErr w:type="gramStart"/>
      <w:r>
        <w:rPr>
          <w:lang w:eastAsia="en-AU"/>
        </w:rPr>
        <w:t>e.g.</w:t>
      </w:r>
      <w:proofErr w:type="gramEnd"/>
      <w:r>
        <w:rPr>
          <w:lang w:eastAsia="en-AU"/>
        </w:rPr>
        <w:t xml:space="preserve"> on the beach or dune).</w:t>
      </w:r>
    </w:p>
    <w:p w14:paraId="6D20CA8A" w14:textId="1E5898B0" w:rsidR="000248E9" w:rsidRDefault="000248E9" w:rsidP="000248E9">
      <w:pPr>
        <w:pStyle w:val="BodyText"/>
        <w:keepNext/>
      </w:pPr>
      <w:r>
        <w:rPr>
          <w:noProof/>
        </w:rPr>
        <w:drawing>
          <wp:inline distT="0" distB="0" distL="0" distR="0" wp14:anchorId="057CD1D9" wp14:editId="61C3C9D0">
            <wp:extent cx="3150000" cy="1120240"/>
            <wp:effectExtent l="0" t="0" r="0" b="3810"/>
            <wp:docPr id="37" name="Picture 37" descr="A picture containing sky, outdoor, res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sky, outdoor, reso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30691" r="4133" b="27868"/>
                    <a:stretch/>
                  </pic:blipFill>
                  <pic:spPr bwMode="auto">
                    <a:xfrm>
                      <a:off x="0" y="0"/>
                      <a:ext cx="3150000" cy="11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708EB" w14:textId="7D09F30A" w:rsidR="000248E9" w:rsidRDefault="000248E9" w:rsidP="000248E9">
      <w:pPr>
        <w:pStyle w:val="CaptionImageorFigure"/>
      </w:pPr>
      <w:r>
        <w:t>A wave tank is a simple physical model</w:t>
      </w:r>
    </w:p>
    <w:p w14:paraId="3A4289CC" w14:textId="42963165" w:rsidR="00822C10" w:rsidRDefault="000248E9" w:rsidP="000248E9">
      <w:pPr>
        <w:pStyle w:val="BodyText"/>
        <w:keepNext/>
        <w:rPr>
          <w:lang w:eastAsia="en-AU"/>
        </w:rPr>
      </w:pPr>
      <w:r>
        <w:rPr>
          <w:lang w:eastAsia="en-AU"/>
        </w:rPr>
        <w:t xml:space="preserve">As technology has advanced, we are </w:t>
      </w:r>
      <w:r w:rsidR="00822C10">
        <w:rPr>
          <w:lang w:eastAsia="en-AU"/>
        </w:rPr>
        <w:t xml:space="preserve">now </w:t>
      </w:r>
      <w:r>
        <w:rPr>
          <w:lang w:eastAsia="en-AU"/>
        </w:rPr>
        <w:t xml:space="preserve">able to </w:t>
      </w:r>
      <w:r w:rsidR="00CA1778">
        <w:rPr>
          <w:lang w:eastAsia="en-AU"/>
        </w:rPr>
        <w:t>‘</w:t>
      </w:r>
      <w:r>
        <w:rPr>
          <w:lang w:eastAsia="en-AU"/>
        </w:rPr>
        <w:t>build</w:t>
      </w:r>
      <w:r w:rsidR="00CA1778">
        <w:rPr>
          <w:lang w:eastAsia="en-AU"/>
        </w:rPr>
        <w:t>’</w:t>
      </w:r>
      <w:r>
        <w:rPr>
          <w:lang w:eastAsia="en-AU"/>
        </w:rPr>
        <w:t xml:space="preserve"> digital models of our coastal environment and simulate a range of conditions (scenarios)</w:t>
      </w:r>
      <w:r w:rsidR="006D3016">
        <w:rPr>
          <w:lang w:eastAsia="en-AU"/>
        </w:rPr>
        <w:t xml:space="preserve"> for larger areas</w:t>
      </w:r>
      <w:r w:rsidR="004B04C2">
        <w:rPr>
          <w:lang w:eastAsia="en-AU"/>
        </w:rPr>
        <w:t xml:space="preserve">. </w:t>
      </w:r>
    </w:p>
    <w:p w14:paraId="0EEDF1B8" w14:textId="16B3985F" w:rsidR="000248E9" w:rsidRDefault="000248E9" w:rsidP="000248E9">
      <w:pPr>
        <w:pStyle w:val="BodyText"/>
        <w:keepNext/>
        <w:rPr>
          <w:lang w:eastAsia="en-AU"/>
        </w:rPr>
      </w:pPr>
      <w:r>
        <w:rPr>
          <w:lang w:eastAsia="en-AU"/>
        </w:rPr>
        <w:t xml:space="preserve">Therefore, </w:t>
      </w:r>
      <w:r w:rsidR="004B04C2">
        <w:rPr>
          <w:lang w:eastAsia="en-AU"/>
        </w:rPr>
        <w:t xml:space="preserve">for </w:t>
      </w:r>
      <w:r w:rsidR="005A2ECF">
        <w:rPr>
          <w:lang w:eastAsia="en-AU"/>
        </w:rPr>
        <w:t xml:space="preserve">landscape investigations, technical teams </w:t>
      </w:r>
      <w:r w:rsidR="00822C10">
        <w:rPr>
          <w:lang w:eastAsia="en-AU"/>
        </w:rPr>
        <w:t>now</w:t>
      </w:r>
      <w:r w:rsidR="005A2ECF">
        <w:rPr>
          <w:lang w:eastAsia="en-AU"/>
        </w:rPr>
        <w:t xml:space="preserve"> use</w:t>
      </w:r>
      <w:r>
        <w:rPr>
          <w:lang w:eastAsia="en-AU"/>
        </w:rPr>
        <w:t xml:space="preserve"> computer models</w:t>
      </w:r>
      <w:r w:rsidR="00751FBF">
        <w:rPr>
          <w:lang w:eastAsia="en-AU"/>
        </w:rPr>
        <w:t xml:space="preserve">. </w:t>
      </w:r>
    </w:p>
    <w:p w14:paraId="1248ACBE" w14:textId="77777777" w:rsidR="00871DC5" w:rsidRDefault="00871DC5" w:rsidP="000248E9">
      <w:pPr>
        <w:pStyle w:val="BodyText"/>
        <w:rPr>
          <w:lang w:eastAsia="en-AU"/>
        </w:rPr>
      </w:pPr>
    </w:p>
    <w:p w14:paraId="1F3BF1DB" w14:textId="6D63372D" w:rsidR="00EF6791" w:rsidRDefault="000248E9" w:rsidP="000248E9">
      <w:pPr>
        <w:pStyle w:val="BodyText"/>
        <w:rPr>
          <w:lang w:eastAsia="en-AU"/>
        </w:rPr>
      </w:pPr>
      <w:r>
        <w:rPr>
          <w:lang w:eastAsia="en-AU"/>
        </w:rPr>
        <w:t xml:space="preserve">A </w:t>
      </w:r>
      <w:r w:rsidRPr="00A300A7">
        <w:rPr>
          <w:b/>
          <w:i/>
          <w:iCs/>
          <w:lang w:eastAsia="en-AU"/>
        </w:rPr>
        <w:t xml:space="preserve">computer (or numerical) </w:t>
      </w:r>
      <w:r w:rsidRPr="00A300A7">
        <w:rPr>
          <w:b/>
          <w:bCs/>
          <w:i/>
          <w:iCs/>
          <w:lang w:eastAsia="en-AU"/>
        </w:rPr>
        <w:t xml:space="preserve">coastal </w:t>
      </w:r>
      <w:r w:rsidRPr="00A300A7">
        <w:rPr>
          <w:b/>
          <w:i/>
          <w:iCs/>
          <w:lang w:eastAsia="en-AU"/>
        </w:rPr>
        <w:t>model</w:t>
      </w:r>
      <w:r>
        <w:rPr>
          <w:lang w:eastAsia="en-AU"/>
        </w:rPr>
        <w:t xml:space="preserve"> can be used to simulate coastal processes such as waves, water levels, currents, and sand movement. These models use mathematical calculations to represent complex physical processes. They have</w:t>
      </w:r>
      <w:r w:rsidR="00EF6791">
        <w:rPr>
          <w:lang w:eastAsia="en-AU"/>
        </w:rPr>
        <w:t>:</w:t>
      </w:r>
    </w:p>
    <w:p w14:paraId="5C93857D" w14:textId="77777777" w:rsidR="00EF6791" w:rsidRDefault="000248E9" w:rsidP="00EF6791">
      <w:pPr>
        <w:pStyle w:val="BodyText"/>
        <w:numPr>
          <w:ilvl w:val="0"/>
          <w:numId w:val="51"/>
        </w:numPr>
        <w:rPr>
          <w:lang w:eastAsia="en-AU"/>
        </w:rPr>
      </w:pPr>
      <w:r w:rsidRPr="00A02E4B">
        <w:rPr>
          <w:i/>
          <w:iCs/>
          <w:lang w:eastAsia="en-AU"/>
        </w:rPr>
        <w:t>inputs</w:t>
      </w:r>
      <w:r>
        <w:rPr>
          <w:lang w:eastAsia="en-AU"/>
        </w:rPr>
        <w:t xml:space="preserve"> (based on measured or estimated data)</w:t>
      </w:r>
    </w:p>
    <w:p w14:paraId="67CD75FF" w14:textId="77777777" w:rsidR="00EF6791" w:rsidRDefault="000248E9" w:rsidP="00EF6791">
      <w:pPr>
        <w:pStyle w:val="BodyText"/>
        <w:numPr>
          <w:ilvl w:val="0"/>
          <w:numId w:val="51"/>
        </w:numPr>
        <w:rPr>
          <w:lang w:eastAsia="en-AU"/>
        </w:rPr>
      </w:pPr>
      <w:r w:rsidRPr="00A02E4B">
        <w:rPr>
          <w:i/>
          <w:iCs/>
          <w:lang w:eastAsia="en-AU"/>
        </w:rPr>
        <w:t>processes</w:t>
      </w:r>
      <w:r>
        <w:rPr>
          <w:lang w:eastAsia="en-AU"/>
        </w:rPr>
        <w:t xml:space="preserve"> (rules and equations applied to the inputs), and</w:t>
      </w:r>
    </w:p>
    <w:p w14:paraId="595EEB38" w14:textId="05DFC9CA" w:rsidR="000248E9" w:rsidRDefault="000248E9" w:rsidP="00EF6791">
      <w:pPr>
        <w:pStyle w:val="BodyText"/>
        <w:numPr>
          <w:ilvl w:val="0"/>
          <w:numId w:val="51"/>
        </w:numPr>
        <w:rPr>
          <w:lang w:eastAsia="en-AU"/>
        </w:rPr>
      </w:pPr>
      <w:r w:rsidRPr="00A02E4B">
        <w:rPr>
          <w:i/>
          <w:iCs/>
          <w:lang w:eastAsia="en-AU"/>
        </w:rPr>
        <w:t>outputs</w:t>
      </w:r>
      <w:r>
        <w:rPr>
          <w:lang w:eastAsia="en-AU"/>
        </w:rPr>
        <w:t xml:space="preserve"> (estimated results) which are produced when the model is </w:t>
      </w:r>
      <w:r w:rsidR="00CA1778">
        <w:rPr>
          <w:lang w:eastAsia="en-AU"/>
        </w:rPr>
        <w:t>‘</w:t>
      </w:r>
      <w:r>
        <w:rPr>
          <w:lang w:eastAsia="en-AU"/>
        </w:rPr>
        <w:t>run</w:t>
      </w:r>
      <w:r w:rsidR="00CA1778">
        <w:rPr>
          <w:lang w:eastAsia="en-AU"/>
        </w:rPr>
        <w:t>’</w:t>
      </w:r>
      <w:r>
        <w:rPr>
          <w:lang w:eastAsia="en-AU"/>
        </w:rPr>
        <w:t>.</w:t>
      </w:r>
    </w:p>
    <w:p w14:paraId="754B179A" w14:textId="77777777" w:rsidR="00EF6791" w:rsidRDefault="00EF6791" w:rsidP="00EF6791">
      <w:pPr>
        <w:pStyle w:val="BodyText"/>
        <w:ind w:left="720"/>
        <w:rPr>
          <w:lang w:eastAsia="en-AU"/>
        </w:rPr>
      </w:pPr>
    </w:p>
    <w:p w14:paraId="50946158" w14:textId="605C8875" w:rsidR="003C526E" w:rsidRDefault="003C526E" w:rsidP="003A1F96">
      <w:pPr>
        <w:pStyle w:val="BodyText"/>
      </w:pPr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260EC77F" wp14:editId="0BC2A5D1">
                <wp:extent cx="3151505" cy="2027768"/>
                <wp:effectExtent l="0" t="0" r="10795" b="10795"/>
                <wp:docPr id="1816888716" name="Group 1816888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1505" cy="2027768"/>
                          <a:chOff x="-81141" y="-152746"/>
                          <a:chExt cx="3355737" cy="1180813"/>
                        </a:xfrm>
                      </wpg:grpSpPr>
                      <wps:wsp>
                        <wps:cNvPr id="1816888707" name="Rectangle: Rounded Corners 1816888707"/>
                        <wps:cNvSpPr/>
                        <wps:spPr>
                          <a:xfrm>
                            <a:off x="-81141" y="-64001"/>
                            <a:ext cx="862092" cy="517812"/>
                          </a:xfrm>
                          <a:prstGeom prst="roundRect">
                            <a:avLst>
                              <a:gd name="adj" fmla="val 11379"/>
                            </a:avLst>
                          </a:prstGeom>
                          <a:solidFill>
                            <a:schemeClr val="accent3"/>
                          </a:solidFill>
                          <a:ln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9672CF" w14:textId="77777777" w:rsidR="003C526E" w:rsidRPr="003F2A11" w:rsidRDefault="003C526E" w:rsidP="003C526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VIC" w:hAnsi="VIC" w:cs="Times New Roman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</w:pPr>
                              <w:r w:rsidRPr="003F2A11">
                                <w:rPr>
                                  <w:rFonts w:ascii="VIC" w:hAnsi="VIC" w:cs="Times New Roman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  <w:t>Inputs</w:t>
                              </w:r>
                            </w:p>
                            <w:p w14:paraId="44BF4B10" w14:textId="77777777" w:rsidR="003C526E" w:rsidRPr="003F2A11" w:rsidRDefault="003C526E" w:rsidP="003C526E">
                              <w:pPr>
                                <w:spacing w:before="100" w:beforeAutospacing="1" w:line="240" w:lineRule="auto"/>
                                <w:contextualSpacing/>
                                <w:jc w:val="center"/>
                                <w:rPr>
                                  <w:rFonts w:ascii="VIC" w:hAnsi="VIC" w:cs="Times New Roman"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</w:pPr>
                              <w:r w:rsidRPr="003F2A11">
                                <w:rPr>
                                  <w:rFonts w:ascii="VIC" w:hAnsi="VIC" w:cs="Times New Roman"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  <w:t>Measured or estimated data and information</w:t>
                              </w:r>
                            </w:p>
                            <w:p w14:paraId="79AF72CF" w14:textId="77777777" w:rsidR="003C526E" w:rsidRPr="00617589" w:rsidRDefault="003C526E" w:rsidP="003C526E">
                              <w:pPr>
                                <w:contextualSpacing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888709" name="Rectangle: Rounded Corners 1816888709"/>
                        <wps:cNvSpPr/>
                        <wps:spPr>
                          <a:xfrm>
                            <a:off x="255659" y="617245"/>
                            <a:ext cx="2521202" cy="410822"/>
                          </a:xfrm>
                          <a:prstGeom prst="round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472C6" w14:textId="77777777" w:rsidR="003C526E" w:rsidRPr="003F2A11" w:rsidRDefault="003C526E" w:rsidP="003C526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VIC" w:hAnsi="VIC" w:cs="Times New Roman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</w:pPr>
                              <w:r w:rsidRPr="003F2A11">
                                <w:rPr>
                                  <w:rFonts w:ascii="VIC" w:hAnsi="VIC" w:cs="Times New Roman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  <w:t>Validation and Calibration</w:t>
                              </w:r>
                            </w:p>
                            <w:p w14:paraId="2343EE46" w14:textId="77777777" w:rsidR="003C526E" w:rsidRPr="003F2A11" w:rsidRDefault="003C526E" w:rsidP="003C526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F2A11">
                                <w:rPr>
                                  <w:rFonts w:ascii="VIC" w:hAnsi="VIC" w:cs="Times New Roman"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  <w:t xml:space="preserve">Checking results against observations, and </w:t>
                              </w:r>
                              <w:proofErr w:type="gramStart"/>
                              <w:r w:rsidRPr="003F2A11">
                                <w:rPr>
                                  <w:rFonts w:ascii="VIC" w:hAnsi="VIC" w:cs="Times New Roman"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  <w:t>making adjustments to</w:t>
                              </w:r>
                              <w:proofErr w:type="gramEnd"/>
                              <w:r w:rsidRPr="003F2A11">
                                <w:rPr>
                                  <w:rFonts w:ascii="VIC" w:hAnsi="VIC" w:cs="Times New Roman"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  <w:t xml:space="preserve"> improve the model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888710" name="Rectangle: Rounded Corners 1816888710"/>
                        <wps:cNvSpPr/>
                        <wps:spPr>
                          <a:xfrm>
                            <a:off x="2409918" y="-86186"/>
                            <a:ext cx="864678" cy="539889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18ACD4" w14:textId="77777777" w:rsidR="003C526E" w:rsidRPr="003F2A11" w:rsidRDefault="003C526E" w:rsidP="003C526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VIC" w:hAnsi="VIC" w:cs="Times New Roman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</w:pPr>
                              <w:r w:rsidRPr="003F2A11">
                                <w:rPr>
                                  <w:rFonts w:ascii="VIC" w:hAnsi="VIC" w:cs="Times New Roman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  <w:t>Outputs</w:t>
                              </w:r>
                            </w:p>
                            <w:p w14:paraId="4DAAF9BC" w14:textId="77777777" w:rsidR="003C526E" w:rsidRPr="003F2A11" w:rsidRDefault="003C526E" w:rsidP="003C526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F2A11">
                                <w:rPr>
                                  <w:rFonts w:ascii="VIC" w:hAnsi="VIC" w:cs="Times New Roman"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  <w:t>Predicted / estimated outcomes or results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888708" name="Rectangle: Rounded Corners 1816888708"/>
                        <wps:cNvSpPr/>
                        <wps:spPr>
                          <a:xfrm>
                            <a:off x="1086038" y="-152746"/>
                            <a:ext cx="1044112" cy="597057"/>
                          </a:xfrm>
                          <a:prstGeom prst="roundRect">
                            <a:avLst>
                              <a:gd name="adj" fmla="val 11379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3B8E65" w14:textId="77777777" w:rsidR="003C526E" w:rsidRPr="003F2A11" w:rsidRDefault="003C526E" w:rsidP="003C526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VIC" w:hAnsi="VIC" w:cs="Times New Roman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</w:pPr>
                              <w:r w:rsidRPr="003F2A11">
                                <w:rPr>
                                  <w:rFonts w:ascii="VIC" w:hAnsi="VIC" w:cs="Times New Roman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  <w:t>Processes</w:t>
                              </w:r>
                            </w:p>
                            <w:p w14:paraId="0ED28BCA" w14:textId="77777777" w:rsidR="003C526E" w:rsidRPr="003F2A11" w:rsidRDefault="003C526E" w:rsidP="003C526E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F2A11">
                                <w:rPr>
                                  <w:rFonts w:ascii="VIC" w:hAnsi="VIC" w:cs="Times New Roman"/>
                                  <w:color w:val="auto"/>
                                  <w:sz w:val="18"/>
                                  <w:szCs w:val="18"/>
                                  <w:lang w:val="en-GB" w:eastAsia="en-GB"/>
                                </w:rPr>
                                <w:t>Rules or equations by which input data is transformed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888712" name="Arrow: Right 1816888712"/>
                        <wps:cNvSpPr/>
                        <wps:spPr>
                          <a:xfrm>
                            <a:off x="809500" y="173346"/>
                            <a:ext cx="268331" cy="111318"/>
                          </a:xfrm>
                          <a:prstGeom prst="rightArrow">
                            <a:avLst/>
                          </a:prstGeom>
                          <a:solidFill>
                            <a:schemeClr val="tx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888713" name="Arrow: Right 1816888713"/>
                        <wps:cNvSpPr/>
                        <wps:spPr>
                          <a:xfrm>
                            <a:off x="2133468" y="173317"/>
                            <a:ext cx="268331" cy="111318"/>
                          </a:xfrm>
                          <a:prstGeom prst="rightArrow">
                            <a:avLst/>
                          </a:prstGeom>
                          <a:solidFill>
                            <a:schemeClr val="tx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888714" name="Arrow: Left-Right 1816888714"/>
                        <wps:cNvSpPr/>
                        <wps:spPr>
                          <a:xfrm rot="2419633">
                            <a:off x="370566" y="478892"/>
                            <a:ext cx="310101" cy="111318"/>
                          </a:xfrm>
                          <a:prstGeom prst="leftRightArrow">
                            <a:avLst/>
                          </a:prstGeom>
                          <a:solidFill>
                            <a:schemeClr val="tx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888715" name="Arrow: Left-Right 1816888715"/>
                        <wps:cNvSpPr/>
                        <wps:spPr>
                          <a:xfrm rot="8400000">
                            <a:off x="1373122" y="477239"/>
                            <a:ext cx="309775" cy="111770"/>
                          </a:xfrm>
                          <a:prstGeom prst="leftRightArrow">
                            <a:avLst/>
                          </a:prstGeom>
                          <a:solidFill>
                            <a:schemeClr val="tx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EC77F" id="Group 1816888716" o:spid="_x0000_s1026" style="width:248.15pt;height:159.65pt;mso-position-horizontal-relative:char;mso-position-vertical-relative:line" coordorigin="-811,-1527" coordsize="33557,1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">
                <v:roundrect id="Rectangle: Rounded Corners 1816888707" o:spid="_x0000_s1027" style="position:absolute;left:-811;top:-640;width:8620;height:5178;visibility:visible;mso-wrap-style:square;v-text-anchor:middle" arcsize="7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" fillcolor="#99e0dd [3206]" strokecolor="#99e0dd [3206]" strokeweight="2pt">
                  <v:textbox inset="0,0,0,0">
                    <w:txbxContent>
                      <w:p w14:paraId="369672CF" w14:textId="77777777" w:rsidR="003C526E" w:rsidRPr="003F2A11" w:rsidRDefault="003C526E" w:rsidP="003C526E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VIC" w:hAnsi="VIC" w:cs="Times New Roman"/>
                            <w:b/>
                            <w:bCs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</w:pPr>
                        <w:r w:rsidRPr="003F2A11">
                          <w:rPr>
                            <w:rFonts w:ascii="VIC" w:hAnsi="VIC" w:cs="Times New Roman"/>
                            <w:b/>
                            <w:bCs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  <w:t>Inputs</w:t>
                        </w:r>
                      </w:p>
                      <w:p w14:paraId="44BF4B10" w14:textId="77777777" w:rsidR="003C526E" w:rsidRPr="003F2A11" w:rsidRDefault="003C526E" w:rsidP="003C526E">
                        <w:pPr>
                          <w:spacing w:before="100" w:beforeAutospacing="1" w:line="240" w:lineRule="auto"/>
                          <w:contextualSpacing/>
                          <w:jc w:val="center"/>
                          <w:rPr>
                            <w:rFonts w:ascii="VIC" w:hAnsi="VIC" w:cs="Times New Roman"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</w:pPr>
                        <w:r w:rsidRPr="003F2A11">
                          <w:rPr>
                            <w:rFonts w:ascii="VIC" w:hAnsi="VIC" w:cs="Times New Roman"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  <w:t>Measured or estimated data and information</w:t>
                        </w:r>
                      </w:p>
                      <w:p w14:paraId="79AF72CF" w14:textId="77777777" w:rsidR="003C526E" w:rsidRPr="00617589" w:rsidRDefault="003C526E" w:rsidP="003C526E">
                        <w:pPr>
                          <w:contextualSpacing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Rectangle: Rounded Corners 1816888709" o:spid="_x0000_s1028" style="position:absolute;left:2556;top:6172;width:25212;height:41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" fillcolor="#4d446c [3208]" strokecolor="#4d446c [3208]" strokeweight="2pt">
                  <v:textbox inset="0,0,0,0">
                    <w:txbxContent>
                      <w:p w14:paraId="5AD472C6" w14:textId="77777777" w:rsidR="003C526E" w:rsidRPr="003F2A11" w:rsidRDefault="003C526E" w:rsidP="003C526E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VIC" w:hAnsi="VIC" w:cs="Times New Roman"/>
                            <w:b/>
                            <w:bCs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</w:pPr>
                        <w:r w:rsidRPr="003F2A11">
                          <w:rPr>
                            <w:rFonts w:ascii="VIC" w:hAnsi="VIC" w:cs="Times New Roman"/>
                            <w:b/>
                            <w:bCs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  <w:t>Validation and Calibration</w:t>
                        </w:r>
                      </w:p>
                      <w:p w14:paraId="2343EE46" w14:textId="77777777" w:rsidR="003C526E" w:rsidRPr="003F2A11" w:rsidRDefault="003C526E" w:rsidP="003C526E">
                        <w:pPr>
                          <w:spacing w:line="240" w:lineRule="auto"/>
                          <w:contextualSpacing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F2A11">
                          <w:rPr>
                            <w:rFonts w:ascii="VIC" w:hAnsi="VIC" w:cs="Times New Roman"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  <w:t xml:space="preserve">Checking results against observations, and </w:t>
                        </w:r>
                        <w:proofErr w:type="gramStart"/>
                        <w:r w:rsidRPr="003F2A11">
                          <w:rPr>
                            <w:rFonts w:ascii="VIC" w:hAnsi="VIC" w:cs="Times New Roman"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  <w:t>making adjustments to</w:t>
                        </w:r>
                        <w:proofErr w:type="gramEnd"/>
                        <w:r w:rsidRPr="003F2A11">
                          <w:rPr>
                            <w:rFonts w:ascii="VIC" w:hAnsi="VIC" w:cs="Times New Roman"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  <w:t xml:space="preserve"> improve the model </w:t>
                        </w:r>
                      </w:p>
                    </w:txbxContent>
                  </v:textbox>
                </v:roundrect>
                <v:roundrect id="Rectangle: Rounded Corners 1816888710" o:spid="_x0000_s1029" style="position:absolute;left:24099;top:-861;width:8646;height:53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" fillcolor="#00b2a9 [3204]" strokecolor="#00b2a9 [3204]" strokeweight="2pt">
                  <v:textbox inset="0,0,0,0">
                    <w:txbxContent>
                      <w:p w14:paraId="0018ACD4" w14:textId="77777777" w:rsidR="003C526E" w:rsidRPr="003F2A11" w:rsidRDefault="003C526E" w:rsidP="003C526E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VIC" w:hAnsi="VIC" w:cs="Times New Roman"/>
                            <w:b/>
                            <w:bCs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</w:pPr>
                        <w:r w:rsidRPr="003F2A11">
                          <w:rPr>
                            <w:rFonts w:ascii="VIC" w:hAnsi="VIC" w:cs="Times New Roman"/>
                            <w:b/>
                            <w:bCs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  <w:t>Outputs</w:t>
                        </w:r>
                      </w:p>
                      <w:p w14:paraId="4DAAF9BC" w14:textId="77777777" w:rsidR="003C526E" w:rsidRPr="003F2A11" w:rsidRDefault="003C526E" w:rsidP="003C526E">
                        <w:pPr>
                          <w:spacing w:line="240" w:lineRule="auto"/>
                          <w:contextualSpacing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F2A11">
                          <w:rPr>
                            <w:rFonts w:ascii="VIC" w:hAnsi="VIC" w:cs="Times New Roman"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  <w:t>Predicted / estimated outcomes or results</w:t>
                        </w:r>
                      </w:p>
                    </w:txbxContent>
                  </v:textbox>
                </v:roundrect>
                <v:roundrect id="Rectangle: Rounded Corners 1816888708" o:spid="_x0000_s1030" style="position:absolute;left:10860;top:-1527;width:10441;height:5970;visibility:visible;mso-wrap-style:square;v-text-anchor:middle" arcsize="74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" fillcolor="#66d1cb [3205]" strokecolor="#66d1cb [3205]" strokeweight="2pt">
                  <v:textbox inset="0,0,0,0">
                    <w:txbxContent>
                      <w:p w14:paraId="333B8E65" w14:textId="77777777" w:rsidR="003C526E" w:rsidRPr="003F2A11" w:rsidRDefault="003C526E" w:rsidP="003C526E">
                        <w:pPr>
                          <w:spacing w:line="240" w:lineRule="auto"/>
                          <w:contextualSpacing/>
                          <w:jc w:val="center"/>
                          <w:rPr>
                            <w:rFonts w:ascii="VIC" w:hAnsi="VIC" w:cs="Times New Roman"/>
                            <w:b/>
                            <w:bCs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</w:pPr>
                        <w:r w:rsidRPr="003F2A11">
                          <w:rPr>
                            <w:rFonts w:ascii="VIC" w:hAnsi="VIC" w:cs="Times New Roman"/>
                            <w:b/>
                            <w:bCs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  <w:t>Processes</w:t>
                        </w:r>
                      </w:p>
                      <w:p w14:paraId="0ED28BCA" w14:textId="77777777" w:rsidR="003C526E" w:rsidRPr="003F2A11" w:rsidRDefault="003C526E" w:rsidP="003C526E">
                        <w:pPr>
                          <w:spacing w:line="240" w:lineRule="auto"/>
                          <w:contextualSpacing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F2A11">
                          <w:rPr>
                            <w:rFonts w:ascii="VIC" w:hAnsi="VIC" w:cs="Times New Roman"/>
                            <w:color w:val="auto"/>
                            <w:sz w:val="18"/>
                            <w:szCs w:val="18"/>
                            <w:lang w:val="en-GB" w:eastAsia="en-GB"/>
                          </w:rPr>
                          <w:t>Rules or equations by which input data is transformed</w:t>
                        </w:r>
                      </w:p>
                    </w:txbxContent>
                  </v:textbox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816888712" o:spid="_x0000_s1031" type="#_x0000_t13" style="position:absolute;left:8095;top:1733;width:2683;height:1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" adj="17120" fillcolor="#afaeac [1309]" stroked="f" strokeweight="2pt"/>
                <v:shape id="Arrow: Right 1816888713" o:spid="_x0000_s1032" type="#_x0000_t13" style="position:absolute;left:21334;top:1733;width:2683;height:1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" adj="17120" fillcolor="#afaeac [1309]" stroked="f" strokeweight="2pt"/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rrow: Left-Right 1816888714" o:spid="_x0000_s1033" type="#_x0000_t69" style="position:absolute;left:3705;top:4788;width:3101;height:1114;rotation:26428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" adj="3877" fillcolor="#afaeac [1309]" stroked="f" strokeweight="2pt"/>
                <v:shape id="Arrow: Left-Right 1816888715" o:spid="_x0000_s1034" type="#_x0000_t69" style="position:absolute;left:13731;top:4772;width:3097;height:1118;rotation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" adj="3897" fillcolor="#afaeac [1309]" stroked="f" strokeweight="2pt"/>
                <w10:anchorlock/>
              </v:group>
            </w:pict>
          </mc:Fallback>
        </mc:AlternateContent>
      </w:r>
    </w:p>
    <w:p w14:paraId="2972B935" w14:textId="61A20272" w:rsidR="000248E9" w:rsidRDefault="000248E9" w:rsidP="007C1C51">
      <w:pPr>
        <w:pStyle w:val="Heading2"/>
      </w:pPr>
      <w:r>
        <w:t xml:space="preserve">Using </w:t>
      </w:r>
      <w:r w:rsidR="007C1C51">
        <w:t xml:space="preserve">computer </w:t>
      </w:r>
      <w:r>
        <w:t>models</w:t>
      </w:r>
    </w:p>
    <w:p w14:paraId="159AD04B" w14:textId="26E593D0" w:rsidR="007C1C51" w:rsidRDefault="00201AA5" w:rsidP="00201AA5">
      <w:pPr>
        <w:pStyle w:val="Heading3"/>
      </w:pPr>
      <w:r>
        <w:t>Why do we use them?</w:t>
      </w:r>
    </w:p>
    <w:p w14:paraId="3137F561" w14:textId="6A731B0A" w:rsidR="000248E9" w:rsidRDefault="000248E9" w:rsidP="000248E9">
      <w:pPr>
        <w:pStyle w:val="BodyText"/>
      </w:pPr>
      <w:r>
        <w:t xml:space="preserve">Computer models can be used to understand </w:t>
      </w:r>
      <w:r w:rsidRPr="000A1151">
        <w:t xml:space="preserve">how the coastline may </w:t>
      </w:r>
      <w:r>
        <w:t xml:space="preserve">change or areas that may </w:t>
      </w:r>
      <w:r w:rsidR="00561FCA">
        <w:t xml:space="preserve">be inundated </w:t>
      </w:r>
      <w:r>
        <w:t>or erode. A model can be set up to represent different conditions, such as storm events, rising sea levels, or possible management options (</w:t>
      </w:r>
      <w:proofErr w:type="gramStart"/>
      <w:r>
        <w:t>e.g.</w:t>
      </w:r>
      <w:proofErr w:type="gramEnd"/>
      <w:r>
        <w:t xml:space="preserve"> changes to the landscape, or adding/removing engineering structures).</w:t>
      </w:r>
      <w:r w:rsidRPr="005F264F">
        <w:t xml:space="preserve"> </w:t>
      </w:r>
    </w:p>
    <w:p w14:paraId="269C054F" w14:textId="472D97DC" w:rsidR="009C3114" w:rsidRDefault="000248E9" w:rsidP="000248E9">
      <w:pPr>
        <w:pStyle w:val="BodyText"/>
        <w:rPr>
          <w:noProof/>
        </w:rPr>
      </w:pPr>
      <w:r>
        <w:rPr>
          <w:lang w:eastAsia="en-AU"/>
        </w:rPr>
        <w:t>We</w:t>
      </w:r>
      <w:r w:rsidRPr="0046058C">
        <w:rPr>
          <w:lang w:eastAsia="en-AU"/>
        </w:rPr>
        <w:t xml:space="preserve"> use</w:t>
      </w:r>
      <w:r>
        <w:rPr>
          <w:lang w:eastAsia="en-AU"/>
        </w:rPr>
        <w:t xml:space="preserve"> </w:t>
      </w:r>
      <w:r w:rsidR="00E72E30">
        <w:rPr>
          <w:lang w:eastAsia="en-AU"/>
        </w:rPr>
        <w:t>models</w:t>
      </w:r>
      <w:r w:rsidR="00E72E30" w:rsidRPr="0046058C">
        <w:rPr>
          <w:lang w:eastAsia="en-AU"/>
        </w:rPr>
        <w:t xml:space="preserve"> </w:t>
      </w:r>
      <w:r w:rsidRPr="0046058C">
        <w:rPr>
          <w:lang w:eastAsia="en-AU"/>
        </w:rPr>
        <w:t>to replicate weather conditions and changes we have already experienced, but also to understand events that we have never seen before, including larger storms and higher sea levels.</w:t>
      </w:r>
      <w:r w:rsidRPr="006E0A82">
        <w:rPr>
          <w:noProof/>
        </w:rPr>
        <w:t xml:space="preserve"> </w:t>
      </w:r>
    </w:p>
    <w:p w14:paraId="4371315A" w14:textId="6D4CF5A6" w:rsidR="000248E9" w:rsidRDefault="000248E9" w:rsidP="000248E9">
      <w:pPr>
        <w:pStyle w:val="BodyText"/>
      </w:pPr>
      <w:r>
        <w:rPr>
          <w:noProof/>
        </w:rPr>
        <w:t>We can also trial various management (adaptation) options in the model, to see if they are effective solutions.</w:t>
      </w:r>
      <w:r w:rsidR="009C3114">
        <w:rPr>
          <w:noProof/>
        </w:rPr>
        <w:t xml:space="preserve"> Options to manage complex coastal processes in the short and long term can require major investment, and can have signicant adverse impacts on coastal values (if the wrong option is </w:t>
      </w:r>
      <w:r w:rsidR="00F45779">
        <w:rPr>
          <w:noProof/>
        </w:rPr>
        <w:t>implemented).</w:t>
      </w:r>
      <w:r w:rsidR="00956465">
        <w:rPr>
          <w:noProof/>
        </w:rPr>
        <w:t xml:space="preserve"> Modelling of the options is a best practice appraoch to ensuring the right decisions are made </w:t>
      </w:r>
      <w:r w:rsidR="00A90871">
        <w:rPr>
          <w:noProof/>
        </w:rPr>
        <w:t>for the short and longer term.</w:t>
      </w:r>
    </w:p>
    <w:p w14:paraId="687F2F12" w14:textId="77777777" w:rsidR="000248E9" w:rsidRDefault="000248E9" w:rsidP="000248E9">
      <w:pPr>
        <w:pStyle w:val="Heading3"/>
      </w:pPr>
      <w:r>
        <w:t>How accurate are computer models?</w:t>
      </w:r>
    </w:p>
    <w:p w14:paraId="723DBC86" w14:textId="6BC48861" w:rsidR="000248E9" w:rsidRPr="00D807B6" w:rsidRDefault="000248E9" w:rsidP="00D807B6">
      <w:pPr>
        <w:pStyle w:val="BodyText"/>
      </w:pPr>
      <w:r w:rsidRPr="00D807B6">
        <w:t xml:space="preserve">Coastal model outputs can be compared with past measurements and other models to </w:t>
      </w:r>
      <w:r w:rsidR="00CA1778">
        <w:t>‘</w:t>
      </w:r>
      <w:r w:rsidRPr="00D807B6">
        <w:t>validate</w:t>
      </w:r>
      <w:r w:rsidR="00CA1778">
        <w:t>’</w:t>
      </w:r>
      <w:r w:rsidRPr="00D807B6">
        <w:t xml:space="preserve"> the model. We </w:t>
      </w:r>
      <w:proofErr w:type="gramStart"/>
      <w:r w:rsidRPr="00D807B6">
        <w:t>make adjustments to</w:t>
      </w:r>
      <w:proofErr w:type="gramEnd"/>
      <w:r w:rsidRPr="00D807B6">
        <w:t xml:space="preserve"> </w:t>
      </w:r>
      <w:r w:rsidR="00CA1778">
        <w:t>‘</w:t>
      </w:r>
      <w:r w:rsidRPr="00D807B6">
        <w:t>calibrate</w:t>
      </w:r>
      <w:r w:rsidR="00CA1778">
        <w:t>’</w:t>
      </w:r>
      <w:r w:rsidRPr="00D807B6">
        <w:t xml:space="preserve"> the model to make results more accurate. It takes time and a good understanding of coastal processes to develop and check models, their setup, and the input data, to ensure we get quality modelling results.</w:t>
      </w:r>
    </w:p>
    <w:p w14:paraId="6D3CC7F0" w14:textId="2F80BCB0" w:rsidR="000248E9" w:rsidRDefault="000248E9" w:rsidP="00095A58">
      <w:pPr>
        <w:pStyle w:val="BodyText"/>
        <w:spacing w:after="240"/>
      </w:pPr>
      <w:r w:rsidRPr="00D807B6">
        <w:t>The coastal models we use have been developed based on extensive scientific knowledge and research.  However, they can only provide a simplified representation of the real world. While there are some uncertainties in model results, computer models help to improve our understanding and fill knowledge gaps.</w:t>
      </w:r>
    </w:p>
    <w:p w14:paraId="78D3779D" w14:textId="6E854B48" w:rsidR="005922FE" w:rsidRPr="00D807B6" w:rsidRDefault="005922FE" w:rsidP="00095A58">
      <w:pPr>
        <w:pStyle w:val="BodyText"/>
        <w:spacing w:after="240"/>
      </w:pPr>
      <w:r>
        <w:rPr>
          <w:noProof/>
        </w:rPr>
        <w:drawing>
          <wp:inline distT="0" distB="0" distL="0" distR="0" wp14:anchorId="0AA5F774" wp14:editId="0B1535D8">
            <wp:extent cx="3150000" cy="2025409"/>
            <wp:effectExtent l="0" t="0" r="0" b="0"/>
            <wp:docPr id="23" name="Picture 23" descr="A picture containing sky, outdoor, grass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sky, outdoor, grass, fie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 t="31982" r="14141" b="1167"/>
                    <a:stretch/>
                  </pic:blipFill>
                  <pic:spPr bwMode="auto">
                    <a:xfrm>
                      <a:off x="0" y="0"/>
                      <a:ext cx="3150000" cy="20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6DAB7" w14:textId="4943A40D" w:rsidR="00B82074" w:rsidRDefault="00B82074" w:rsidP="0089589C">
      <w:pPr>
        <w:pStyle w:val="Heading2"/>
      </w:pPr>
      <w:r>
        <w:lastRenderedPageBreak/>
        <w:t xml:space="preserve">The </w:t>
      </w:r>
      <w:proofErr w:type="gramStart"/>
      <w:r>
        <w:t>Cape to Cape</w:t>
      </w:r>
      <w:proofErr w:type="gramEnd"/>
      <w:r>
        <w:t xml:space="preserve"> coastal models</w:t>
      </w:r>
    </w:p>
    <w:p w14:paraId="468C860E" w14:textId="11D8CE40" w:rsidR="00B82074" w:rsidRDefault="0089589C" w:rsidP="00B82074">
      <w:pPr>
        <w:pStyle w:val="BodyText"/>
      </w:pPr>
      <w:r>
        <w:t xml:space="preserve">The </w:t>
      </w:r>
      <w:proofErr w:type="gramStart"/>
      <w:r>
        <w:t>Cape to Cape</w:t>
      </w:r>
      <w:proofErr w:type="gramEnd"/>
      <w:r w:rsidRPr="00B82074">
        <w:t xml:space="preserve"> </w:t>
      </w:r>
      <w:r w:rsidR="00B82074" w:rsidRPr="00B82074">
        <w:t xml:space="preserve">project team are building and running models for the region. </w:t>
      </w:r>
      <w:r w:rsidR="00630B81">
        <w:t>We</w:t>
      </w:r>
      <w:r w:rsidR="00630B81" w:rsidRPr="00B82074">
        <w:t xml:space="preserve"> </w:t>
      </w:r>
      <w:r w:rsidR="00B82074" w:rsidRPr="00B82074">
        <w:t>are using information about:</w:t>
      </w:r>
    </w:p>
    <w:p w14:paraId="4550E1D6" w14:textId="77777777" w:rsidR="00B82074" w:rsidRPr="00D07CE6" w:rsidRDefault="00B82074" w:rsidP="00B82074">
      <w:pPr>
        <w:pStyle w:val="QuoteBullet"/>
        <w:tabs>
          <w:tab w:val="clear" w:pos="454"/>
          <w:tab w:val="num" w:pos="170"/>
        </w:tabs>
        <w:spacing w:before="0" w:after="60"/>
        <w:ind w:left="170"/>
        <w:rPr>
          <w:i w:val="0"/>
          <w:iCs w:val="0"/>
          <w:lang w:eastAsia="en-US"/>
        </w:rPr>
      </w:pPr>
      <w:r w:rsidRPr="00D07CE6">
        <w:rPr>
          <w:i w:val="0"/>
          <w:iCs w:val="0"/>
          <w:lang w:eastAsia="en-US"/>
        </w:rPr>
        <w:t xml:space="preserve">The local landscape, including ground elevation, </w:t>
      </w:r>
      <w:proofErr w:type="gramStart"/>
      <w:r w:rsidRPr="00D07CE6">
        <w:rPr>
          <w:i w:val="0"/>
          <w:iCs w:val="0"/>
          <w:lang w:eastAsia="en-US"/>
        </w:rPr>
        <w:t>geology</w:t>
      </w:r>
      <w:proofErr w:type="gramEnd"/>
      <w:r w:rsidRPr="00D07CE6">
        <w:rPr>
          <w:i w:val="0"/>
          <w:iCs w:val="0"/>
          <w:lang w:eastAsia="en-US"/>
        </w:rPr>
        <w:t xml:space="preserve"> and sediments from ground and aerial survey</w:t>
      </w:r>
    </w:p>
    <w:p w14:paraId="4AF4BA6A" w14:textId="77777777" w:rsidR="00B82074" w:rsidRPr="00D07CE6" w:rsidRDefault="00B82074" w:rsidP="00B82074">
      <w:pPr>
        <w:pStyle w:val="QuoteBullet"/>
        <w:tabs>
          <w:tab w:val="clear" w:pos="454"/>
          <w:tab w:val="num" w:pos="170"/>
        </w:tabs>
        <w:spacing w:before="0" w:after="60"/>
        <w:ind w:left="170"/>
        <w:rPr>
          <w:i w:val="0"/>
          <w:iCs w:val="0"/>
          <w:lang w:eastAsia="en-US"/>
        </w:rPr>
      </w:pPr>
      <w:r w:rsidRPr="00D07CE6">
        <w:rPr>
          <w:i w:val="0"/>
          <w:iCs w:val="0"/>
          <w:lang w:eastAsia="en-US"/>
        </w:rPr>
        <w:t>Local and regional conditions such as water levels, wind, waves, catchment flows and rainfall from various gauges and monitoring stations</w:t>
      </w:r>
    </w:p>
    <w:p w14:paraId="29A04F06" w14:textId="456D19D5" w:rsidR="00B82074" w:rsidRPr="00D07CE6" w:rsidRDefault="00B82074" w:rsidP="00B82074">
      <w:pPr>
        <w:pStyle w:val="QuoteBullet"/>
        <w:tabs>
          <w:tab w:val="clear" w:pos="454"/>
          <w:tab w:val="num" w:pos="170"/>
        </w:tabs>
        <w:spacing w:before="0" w:after="60"/>
        <w:ind w:left="170"/>
        <w:rPr>
          <w:i w:val="0"/>
          <w:iCs w:val="0"/>
          <w:lang w:eastAsia="en-US"/>
        </w:rPr>
      </w:pPr>
      <w:r w:rsidRPr="00D07CE6">
        <w:rPr>
          <w:i w:val="0"/>
          <w:iCs w:val="0"/>
          <w:lang w:eastAsia="en-US"/>
        </w:rPr>
        <w:t>Past changes to the coast, from historic imagery, photographs and drone and beach surveys from the Victorian Coastal Monitoring Program</w:t>
      </w:r>
    </w:p>
    <w:p w14:paraId="06045CD8" w14:textId="1273F5BD" w:rsidR="00B82074" w:rsidRDefault="00B82074" w:rsidP="00B82074">
      <w:pPr>
        <w:pStyle w:val="QuoteBullet"/>
        <w:tabs>
          <w:tab w:val="clear" w:pos="454"/>
          <w:tab w:val="num" w:pos="170"/>
        </w:tabs>
        <w:spacing w:before="0" w:after="60"/>
        <w:ind w:left="170"/>
        <w:rPr>
          <w:i w:val="0"/>
          <w:iCs w:val="0"/>
          <w:lang w:eastAsia="en-US"/>
        </w:rPr>
      </w:pPr>
      <w:r w:rsidRPr="00D07CE6">
        <w:rPr>
          <w:i w:val="0"/>
          <w:iCs w:val="0"/>
          <w:lang w:eastAsia="en-US"/>
        </w:rPr>
        <w:t>Structures and infrastructure located in and near the coastal zone, from stakeholder knowledge and surveys.</w:t>
      </w:r>
    </w:p>
    <w:p w14:paraId="15250256" w14:textId="0BACA212" w:rsidR="00A95BEC" w:rsidRDefault="00A95BEC" w:rsidP="00A300E4">
      <w:pPr>
        <w:pStyle w:val="BodyText"/>
      </w:pPr>
    </w:p>
    <w:p w14:paraId="20BDC5F5" w14:textId="4A99DC7E" w:rsidR="001028FD" w:rsidRDefault="00942E16" w:rsidP="00A300E4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4777A301" wp14:editId="4A572A65">
                <wp:extent cx="2973507" cy="2162035"/>
                <wp:effectExtent l="0" t="0" r="0" b="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507" cy="2162035"/>
                          <a:chOff x="0" y="0"/>
                          <a:chExt cx="2973507" cy="2162035"/>
                        </a:xfrm>
                      </wpg:grpSpPr>
                      <pic:pic xmlns:pic="http://schemas.openxmlformats.org/drawingml/2006/picture">
                        <pic:nvPicPr>
                          <pic:cNvPr id="54" name="Picture 7" descr="Chart, surface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6BD6ADA-F01B-480E-AC29-1D07354825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" r="3455"/>
                          <a:stretch/>
                        </pic:blipFill>
                        <pic:spPr bwMode="auto">
                          <a:xfrm>
                            <a:off x="807522" y="0"/>
                            <a:ext cx="2165985" cy="176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9" descr="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8785EF4-616B-4157-A063-EA14A46ACF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" t="-2" r="-1" b="23109"/>
                          <a:stretch/>
                        </pic:blipFill>
                        <pic:spPr bwMode="auto">
                          <a:xfrm>
                            <a:off x="0" y="724395"/>
                            <a:ext cx="1685290" cy="143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arto="http://schemas.microsoft.com/office/word/2006/arto">
            <w:pict>
              <v:group w14:anchorId="5F51A232" id="Group 27" o:spid="_x0000_s1026" style="width:234.15pt;height:170.25pt;mso-position-horizontal-relative:char;mso-position-vertical-relative:line" coordsize="29735,2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Chart, surface chart&#10;&#10;Description automatically generated" style="position:absolute;left:8075;width:21660;height:1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">
                  <v:imagedata r:id="rId34" o:title="Chart, surface chart&#10;&#10;Description automatically generated" cropleft="1446f" cropright="2264f"/>
                </v:shape>
                <v:shape id="Picture 9" o:spid="_x0000_s1028" type="#_x0000_t75" alt="Chart&#10;&#10;Description automatically generated" style="position:absolute;top:7243;width:16852;height:1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">
                  <v:imagedata r:id="rId35" o:title="Chart&#10;&#10;Description automatically generated" croptop="-1f" cropbottom="15145f" cropleft="530f" cropright="-1f"/>
                </v:shape>
                <w10:anchorlock/>
              </v:group>
            </w:pict>
          </mc:Fallback>
        </mc:AlternateContent>
      </w:r>
    </w:p>
    <w:p w14:paraId="214502AD" w14:textId="60F71B20" w:rsidR="00B82074" w:rsidRDefault="00496C86" w:rsidP="00A26A77">
      <w:pPr>
        <w:pStyle w:val="CaptionImageorFigure"/>
      </w:pPr>
      <w:r>
        <w:t xml:space="preserve">The model </w:t>
      </w:r>
      <w:r w:rsidRPr="00496C86">
        <w:t>grid for the broader Bass Coast (</w:t>
      </w:r>
      <w:r w:rsidR="001028FD">
        <w:t xml:space="preserve">bottom </w:t>
      </w:r>
      <w:r w:rsidRPr="00496C86">
        <w:t>left) and Cape to Cape region (</w:t>
      </w:r>
      <w:r w:rsidR="001028FD">
        <w:t xml:space="preserve">top </w:t>
      </w:r>
      <w:r w:rsidRPr="00496C86">
        <w:t>right).</w:t>
      </w:r>
    </w:p>
    <w:p w14:paraId="6484B3C8" w14:textId="77777777" w:rsidR="00496C86" w:rsidRDefault="00496C86" w:rsidP="00496C86">
      <w:pPr>
        <w:pStyle w:val="BodyText"/>
        <w:rPr>
          <w:lang w:eastAsia="en-AU"/>
        </w:rPr>
      </w:pPr>
      <w:r>
        <w:rPr>
          <w:lang w:eastAsia="en-AU"/>
        </w:rPr>
        <w:t>The models will include a range of conditions including frequently occurring storm conditions, rarer / more extreme storm events, various sea level rise projections, and different catchment flows.</w:t>
      </w:r>
    </w:p>
    <w:p w14:paraId="51F1F272" w14:textId="02D88B79" w:rsidR="00496C86" w:rsidRPr="00D07CE6" w:rsidRDefault="00CE533D" w:rsidP="000E2965">
      <w:pPr>
        <w:pStyle w:val="BodyText"/>
      </w:pPr>
      <w:r>
        <w:t>M</w:t>
      </w:r>
      <w:r w:rsidR="00496C86">
        <w:t xml:space="preserve">odelling will examine </w:t>
      </w:r>
      <w:r w:rsidR="00496C86" w:rsidRPr="00D07CE6">
        <w:t>current and future conditions for:</w:t>
      </w:r>
    </w:p>
    <w:p w14:paraId="74CD27DF" w14:textId="378CFAE3" w:rsidR="00496C86" w:rsidRPr="00496C86" w:rsidRDefault="00496C86" w:rsidP="00496C86">
      <w:pPr>
        <w:pStyle w:val="QuoteBullet"/>
        <w:tabs>
          <w:tab w:val="clear" w:pos="454"/>
          <w:tab w:val="num" w:pos="170"/>
        </w:tabs>
        <w:spacing w:before="0" w:after="60"/>
        <w:ind w:left="170"/>
        <w:rPr>
          <w:i w:val="0"/>
          <w:iCs w:val="0"/>
          <w:lang w:eastAsia="en-US"/>
        </w:rPr>
      </w:pPr>
      <w:r w:rsidRPr="00496C86">
        <w:rPr>
          <w:i w:val="0"/>
          <w:iCs w:val="0"/>
          <w:lang w:eastAsia="en-US"/>
        </w:rPr>
        <w:t>Storm-tide</w:t>
      </w:r>
    </w:p>
    <w:p w14:paraId="244097EB" w14:textId="70127B07" w:rsidR="00496C86" w:rsidRPr="00496C86" w:rsidRDefault="00496C86" w:rsidP="00496C86">
      <w:pPr>
        <w:pStyle w:val="QuoteBullet"/>
        <w:tabs>
          <w:tab w:val="clear" w:pos="454"/>
          <w:tab w:val="num" w:pos="170"/>
        </w:tabs>
        <w:spacing w:before="0" w:after="60"/>
        <w:ind w:left="170"/>
        <w:rPr>
          <w:i w:val="0"/>
          <w:iCs w:val="0"/>
          <w:lang w:eastAsia="en-US"/>
        </w:rPr>
      </w:pPr>
      <w:r w:rsidRPr="00496C86">
        <w:rPr>
          <w:i w:val="0"/>
          <w:iCs w:val="0"/>
          <w:lang w:eastAsia="en-US"/>
        </w:rPr>
        <w:t>Waves</w:t>
      </w:r>
    </w:p>
    <w:p w14:paraId="7D7F9DEE" w14:textId="5B27E31C" w:rsidR="00496C86" w:rsidRPr="00496C86" w:rsidRDefault="00496C86" w:rsidP="00496C86">
      <w:pPr>
        <w:pStyle w:val="QuoteBullet"/>
        <w:tabs>
          <w:tab w:val="clear" w:pos="454"/>
          <w:tab w:val="num" w:pos="170"/>
        </w:tabs>
        <w:spacing w:before="0" w:after="60"/>
        <w:ind w:left="170"/>
        <w:rPr>
          <w:i w:val="0"/>
          <w:iCs w:val="0"/>
          <w:lang w:eastAsia="en-US"/>
        </w:rPr>
      </w:pPr>
      <w:r w:rsidRPr="00496C86">
        <w:rPr>
          <w:i w:val="0"/>
          <w:iCs w:val="0"/>
          <w:lang w:eastAsia="en-US"/>
        </w:rPr>
        <w:t>Sediment transport</w:t>
      </w:r>
    </w:p>
    <w:p w14:paraId="42F973E5" w14:textId="74EBB8A0" w:rsidR="00B82074" w:rsidRDefault="00496C86" w:rsidP="00496C86">
      <w:pPr>
        <w:pStyle w:val="QuoteBullet"/>
        <w:tabs>
          <w:tab w:val="clear" w:pos="454"/>
          <w:tab w:val="num" w:pos="170"/>
        </w:tabs>
        <w:spacing w:before="0" w:after="60"/>
        <w:ind w:left="170"/>
        <w:rPr>
          <w:i w:val="0"/>
          <w:iCs w:val="0"/>
          <w:lang w:eastAsia="en-US"/>
        </w:rPr>
      </w:pPr>
      <w:r w:rsidRPr="00496C86">
        <w:rPr>
          <w:i w:val="0"/>
          <w:iCs w:val="0"/>
          <w:lang w:eastAsia="en-US"/>
        </w:rPr>
        <w:t>Shoreline response (erosion / accretion)</w:t>
      </w:r>
      <w:r w:rsidR="00CE533D">
        <w:rPr>
          <w:i w:val="0"/>
          <w:iCs w:val="0"/>
          <w:lang w:eastAsia="en-US"/>
        </w:rPr>
        <w:t>.</w:t>
      </w:r>
    </w:p>
    <w:p w14:paraId="46DC9E46" w14:textId="485B7C41" w:rsidR="00736615" w:rsidRDefault="003518F7" w:rsidP="00736615">
      <w:pPr>
        <w:pStyle w:val="BodyText"/>
      </w:pPr>
      <w:r>
        <w:rPr>
          <w:noProof/>
        </w:rPr>
        <w:drawing>
          <wp:inline distT="0" distB="0" distL="0" distR="0" wp14:anchorId="6837AF7B" wp14:editId="2365C646">
            <wp:extent cx="3129267" cy="1657350"/>
            <wp:effectExtent l="0" t="0" r="0" b="0"/>
            <wp:docPr id="81" name="Picture 81" descr="A picture containing tree, outdoor, sky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ree, outdoor, sky, 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7" t="13647" r="6730" b="24105"/>
                    <a:stretch/>
                  </pic:blipFill>
                  <pic:spPr bwMode="auto">
                    <a:xfrm>
                      <a:off x="0" y="0"/>
                      <a:ext cx="3130617" cy="165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D23D5" w14:textId="034D4855" w:rsidR="00703D26" w:rsidRDefault="00703D26" w:rsidP="00201AA5">
      <w:pPr>
        <w:pStyle w:val="Heading2"/>
      </w:pPr>
      <w:r>
        <w:t xml:space="preserve">Model </w:t>
      </w:r>
      <w:r w:rsidR="00313CA3">
        <w:t>outputs</w:t>
      </w:r>
    </w:p>
    <w:p w14:paraId="3969A6E1" w14:textId="61311600" w:rsidR="000E2965" w:rsidRDefault="000E2965" w:rsidP="000E2965">
      <w:pPr>
        <w:pStyle w:val="BodyText"/>
      </w:pPr>
      <w:r>
        <w:t xml:space="preserve">The </w:t>
      </w:r>
      <w:r w:rsidR="00313CA3">
        <w:t xml:space="preserve">model </w:t>
      </w:r>
      <w:r>
        <w:t xml:space="preserve">results will help us to understand areas along the </w:t>
      </w:r>
      <w:proofErr w:type="gramStart"/>
      <w:r>
        <w:t>Cape to Cape</w:t>
      </w:r>
      <w:proofErr w:type="gramEnd"/>
      <w:r>
        <w:t xml:space="preserve"> coastline that may be exposed to coastal inundation and erosion, and how the coastline might respond if these conditions occur. </w:t>
      </w:r>
    </w:p>
    <w:p w14:paraId="2533E6FF" w14:textId="77777777" w:rsidR="000E2965" w:rsidRDefault="000E2965" w:rsidP="000E2965">
      <w:pPr>
        <w:pStyle w:val="BodyText"/>
      </w:pPr>
      <w:r>
        <w:t>Working with the community, we will use this important information that will help make decisions on coastal management options for the region.</w:t>
      </w:r>
    </w:p>
    <w:p w14:paraId="533195A2" w14:textId="1DFD1DD1" w:rsidR="000E2965" w:rsidRDefault="000E2965" w:rsidP="000E2965">
      <w:pPr>
        <w:pStyle w:val="BodyText"/>
      </w:pPr>
      <w:r>
        <w:t>Our models can also be used to test the performance and suitability of different management (adaptation) options. We will be testing up to five adaptation options</w:t>
      </w:r>
      <w:r w:rsidR="00840411">
        <w:t xml:space="preserve"> </w:t>
      </w:r>
      <w:r w:rsidR="003C3080">
        <w:t xml:space="preserve">for </w:t>
      </w:r>
      <w:r w:rsidR="00B16550">
        <w:t>the Inverloch shoreline</w:t>
      </w:r>
      <w:r>
        <w:t xml:space="preserve">, which will be guided by community and stakeholder consultation. </w:t>
      </w:r>
    </w:p>
    <w:p w14:paraId="4FCF20E5" w14:textId="5E318A27" w:rsidR="000248E9" w:rsidRPr="003E34B2" w:rsidRDefault="00B16550" w:rsidP="001029FB">
      <w:pPr>
        <w:pStyle w:val="BodyText"/>
        <w:rPr>
          <w:sz w:val="2"/>
          <w:szCs w:val="2"/>
          <w:lang w:eastAsia="en-AU"/>
        </w:rPr>
      </w:pPr>
      <w:r>
        <w:t xml:space="preserve">The next fact sheet </w:t>
      </w:r>
      <w:r w:rsidR="00720D8C">
        <w:t xml:space="preserve">in this series </w:t>
      </w:r>
      <w:r>
        <w:t xml:space="preserve">will provide </w:t>
      </w:r>
      <w:r w:rsidR="00720D8C">
        <w:t xml:space="preserve">further </w:t>
      </w:r>
      <w:r w:rsidR="00A35C55">
        <w:t>information on assessing coastal hazard risk and evaluating adaptation options.</w:t>
      </w:r>
    </w:p>
    <w:p w14:paraId="45775E14" w14:textId="77777777" w:rsidR="000248E9" w:rsidRPr="003E34B2" w:rsidRDefault="000248E9" w:rsidP="000248E9">
      <w:pPr>
        <w:pStyle w:val="BodyText"/>
        <w:spacing w:before="0" w:after="0" w:line="0" w:lineRule="atLeast"/>
        <w:rPr>
          <w:sz w:val="2"/>
          <w:szCs w:val="2"/>
          <w:lang w:eastAsia="en-AU"/>
        </w:rPr>
      </w:pPr>
    </w:p>
    <w:tbl>
      <w:tblPr>
        <w:tblpPr w:leftFromText="181" w:rightFromText="181" w:topFromText="113" w:vertAnchor="page" w:horzAnchor="margin" w:tblpY="13287"/>
        <w:tblOverlap w:val="never"/>
        <w:tblW w:w="10205" w:type="dxa"/>
        <w:tblBorders>
          <w:top w:val="single" w:sz="2" w:space="0" w:color="00B2A9"/>
        </w:tblBorders>
        <w:tblLayout w:type="fixed"/>
        <w:tblCellMar>
          <w:top w:w="57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  <w:gridCol w:w="4960"/>
      </w:tblGrid>
      <w:tr w:rsidR="000248E9" w14:paraId="1138B179" w14:textId="77777777" w:rsidTr="003F2A11">
        <w:trPr>
          <w:trHeight w:val="2520"/>
        </w:trPr>
        <w:tc>
          <w:tcPr>
            <w:tcW w:w="5245" w:type="dxa"/>
            <w:shd w:val="clear" w:color="auto" w:fill="auto"/>
          </w:tcPr>
          <w:p w14:paraId="0F610421" w14:textId="7D6EA50F" w:rsidR="000248E9" w:rsidRDefault="000248E9" w:rsidP="003F2A11">
            <w:pPr>
              <w:pStyle w:val="SmallBodyText"/>
            </w:pPr>
            <w:r>
              <w:t xml:space="preserve">© </w:t>
            </w:r>
            <w:r w:rsidRPr="00405DE3">
              <w:t xml:space="preserve">The State of Victoria Department of Environment, Land, </w:t>
            </w:r>
            <w:r w:rsidRPr="00C255C2">
              <w:t>Water</w:t>
            </w:r>
            <w:r w:rsidRPr="00405DE3">
              <w:t xml:space="preserve"> and Planning </w:t>
            </w:r>
            <w:r>
              <w:fldChar w:fldCharType="begin"/>
            </w:r>
            <w:r>
              <w:instrText xml:space="preserve"> DATE  \@ "yyyy" \* MERGEFORMAT </w:instrText>
            </w:r>
            <w:r>
              <w:fldChar w:fldCharType="separate"/>
            </w:r>
            <w:r w:rsidR="00490AEB">
              <w:rPr>
                <w:noProof/>
              </w:rPr>
              <w:t>2021</w:t>
            </w:r>
            <w:r>
              <w:fldChar w:fldCharType="end"/>
            </w:r>
          </w:p>
          <w:p w14:paraId="17E817D2" w14:textId="77777777" w:rsidR="000248E9" w:rsidRDefault="000248E9" w:rsidP="003F2A11">
            <w:pPr>
              <w:pStyle w:val="SmallBodyText"/>
            </w:pPr>
            <w:r w:rsidRPr="00405DE3">
              <w:t xml:space="preserve">This work is licensed under a Creative Commons Attribution 4.0 International licence. You are free to re-use the work under that licence, on the condition that you credit the State of Victoria as author. The licence does not apply to any images, </w:t>
            </w:r>
            <w:proofErr w:type="gramStart"/>
            <w:r w:rsidRPr="00405DE3">
              <w:t>photographs</w:t>
            </w:r>
            <w:proofErr w:type="gramEnd"/>
            <w:r w:rsidRPr="00405DE3">
              <w:t xml:space="preserve"> or branding, including the Victorian Coat of Arms, the Victorian Government logo and the Department of Environment, Land, Water and Planning (DELWP) logo. To view a </w:t>
            </w:r>
            <w:r w:rsidRPr="00C255C2">
              <w:t>copy</w:t>
            </w:r>
            <w:r w:rsidRPr="00405DE3">
              <w:t xml:space="preserve"> of this licence, visit http://creativecommons.org/licenses/by/4.0/ </w:t>
            </w:r>
          </w:p>
          <w:p w14:paraId="4E994CB6" w14:textId="7CF652EB" w:rsidR="000248E9" w:rsidRPr="008F559C" w:rsidRDefault="001F365D" w:rsidP="001F365D">
            <w:pPr>
              <w:pStyle w:val="SmallHeading"/>
              <w:ind w:right="2556"/>
            </w:pPr>
            <w:r>
              <w:rPr>
                <w:rFonts w:ascii="Arial" w:hAnsi="Arial"/>
                <w:b w:val="0"/>
                <w:bCs/>
                <w:color w:val="000000"/>
              </w:rPr>
              <w:t xml:space="preserve">ISBN </w:t>
            </w:r>
            <w:r>
              <w:rPr>
                <w:rFonts w:ascii="Arial" w:hAnsi="Arial"/>
                <w:color w:val="000000"/>
              </w:rPr>
              <w:t xml:space="preserve">978-1-76105-797-7 </w:t>
            </w:r>
            <w:r>
              <w:rPr>
                <w:rFonts w:ascii="Arial" w:hAnsi="Arial"/>
                <w:b w:val="0"/>
                <w:bCs/>
                <w:color w:val="000000"/>
              </w:rPr>
              <w:t>(pdf/online/MS word)</w:t>
            </w:r>
            <w:r>
              <w:rPr>
                <w:rFonts w:ascii="Arial" w:hAnsi="Arial"/>
                <w:color w:val="000000"/>
              </w:rPr>
              <w:t xml:space="preserve"> </w:t>
            </w:r>
            <w:r w:rsidR="000248E9" w:rsidRPr="00C255C2">
              <w:t>Disclaimer</w:t>
            </w:r>
          </w:p>
          <w:p w14:paraId="6A20CE76" w14:textId="77777777" w:rsidR="000248E9" w:rsidRDefault="000248E9" w:rsidP="003F2A11">
            <w:pPr>
              <w:pStyle w:val="SmallBodyText"/>
            </w:pPr>
            <w:r w:rsidRPr="00405DE3">
              <w:t xml:space="preserve">This publication may be of assistance to </w:t>
            </w:r>
            <w:proofErr w:type="gramStart"/>
            <w:r w:rsidRPr="00405DE3">
              <w:t>you</w:t>
            </w:r>
            <w:proofErr w:type="gramEnd"/>
            <w:r w:rsidRPr="00405DE3">
              <w:t xml:space="preserve"> but the State of Victoria and its employees do not guarantee that </w:t>
            </w:r>
            <w:r w:rsidRPr="00C255C2">
              <w:t>the</w:t>
            </w:r>
            <w:r w:rsidRPr="00405DE3">
              <w:t xml:space="preserve"> publication is without flaw of any kind or is wholly appropriate for your particular purposes and therefore disclaims all </w:t>
            </w:r>
            <w:r w:rsidRPr="00C255C2">
              <w:t>liability</w:t>
            </w:r>
            <w:r w:rsidRPr="00405DE3">
              <w:t xml:space="preserve"> for </w:t>
            </w:r>
            <w:r w:rsidRPr="00C255C2">
              <w:t>any</w:t>
            </w:r>
            <w:r w:rsidRPr="00405DE3">
              <w:t xml:space="preserve"> error, loss or other consequence which may arise from you relying on any information in this publication.</w:t>
            </w:r>
          </w:p>
        </w:tc>
        <w:tc>
          <w:tcPr>
            <w:tcW w:w="4960" w:type="dxa"/>
            <w:shd w:val="clear" w:color="auto" w:fill="auto"/>
          </w:tcPr>
          <w:p w14:paraId="079D77BC" w14:textId="77777777" w:rsidR="000248E9" w:rsidRPr="00E97294" w:rsidRDefault="000248E9" w:rsidP="003F2A11">
            <w:pPr>
              <w:pStyle w:val="xAccessibilityHeading"/>
            </w:pPr>
            <w:r w:rsidRPr="00E97294">
              <w:t>Accessibility</w:t>
            </w:r>
          </w:p>
          <w:p w14:paraId="3F072C3B" w14:textId="77777777" w:rsidR="000248E9" w:rsidRDefault="000248E9" w:rsidP="003F2A11">
            <w:pPr>
              <w:pStyle w:val="xAccessibilityText"/>
            </w:pPr>
            <w:r>
              <w:t>If you would like to receive this publication in an alternative format, please telephone the DELWP Customer Service Centre on 136186, email </w:t>
            </w:r>
            <w:hyperlink r:id="rId38">
              <w:r>
                <w:t>customer.service@delwp.vic.gov.au</w:t>
              </w:r>
            </w:hyperlink>
            <w:r>
              <w:t xml:space="preserve">, or via the National Relay Service on 133 677 </w:t>
            </w:r>
            <w:hyperlink r:id="rId39">
              <w:r>
                <w:t>www.relayservice.com.au</w:t>
              </w:r>
            </w:hyperlink>
            <w:r>
              <w:t xml:space="preserve">. This document is also available on the internet at </w:t>
            </w:r>
            <w:hyperlink r:id="rId40">
              <w:r>
                <w:t>www.delwp.vic.gov.au</w:t>
              </w:r>
            </w:hyperlink>
            <w:r>
              <w:t xml:space="preserve">. </w:t>
            </w:r>
          </w:p>
        </w:tc>
      </w:tr>
    </w:tbl>
    <w:tbl>
      <w:tblPr>
        <w:tblStyle w:val="PlainTable21"/>
        <w:tblW w:w="5000" w:type="pct"/>
        <w:tblBorders>
          <w:top w:val="single" w:sz="4" w:space="0" w:color="66D1CB" w:themeColor="accent2"/>
          <w:left w:val="single" w:sz="4" w:space="0" w:color="66D1CB" w:themeColor="accent2"/>
          <w:bottom w:val="single" w:sz="4" w:space="0" w:color="66D1CB" w:themeColor="accent2"/>
          <w:right w:val="single" w:sz="4" w:space="0" w:color="66D1CB" w:themeColor="accent2"/>
        </w:tblBorders>
        <w:shd w:val="clear" w:color="auto" w:fill="00B2A9" w:themeFill="text2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022"/>
      </w:tblGrid>
      <w:tr w:rsidR="00EE422A" w:rsidRPr="0036528B" w14:paraId="55500906" w14:textId="77777777" w:rsidTr="003F2A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1C5B57" w:themeColor="background2" w:themeShade="40"/>
              <w:bottom w:val="single" w:sz="4" w:space="0" w:color="1C5B57" w:themeColor="background2" w:themeShade="40"/>
            </w:tcBorders>
            <w:shd w:val="clear" w:color="auto" w:fill="00B2A9" w:themeFill="text2"/>
          </w:tcPr>
          <w:p w14:paraId="772587CA" w14:textId="77777777" w:rsidR="00EE422A" w:rsidRPr="0036528B" w:rsidRDefault="00EE422A" w:rsidP="00EC09D9">
            <w:pPr>
              <w:keepNext/>
              <w:keepLines/>
              <w:numPr>
                <w:ilvl w:val="1"/>
                <w:numId w:val="7"/>
              </w:numPr>
              <w:tabs>
                <w:tab w:val="num" w:pos="360"/>
                <w:tab w:val="left" w:pos="1418"/>
                <w:tab w:val="left" w:pos="1701"/>
                <w:tab w:val="left" w:pos="1985"/>
              </w:tabs>
              <w:spacing w:after="40" w:line="260" w:lineRule="exact"/>
              <w:outlineLvl w:val="1"/>
              <w:rPr>
                <w:iCs/>
                <w:color w:val="FFFFFF" w:themeColor="background1"/>
                <w:kern w:val="20"/>
                <w:szCs w:val="24"/>
              </w:rPr>
            </w:pPr>
            <w:r w:rsidRPr="0036528B">
              <w:rPr>
                <w:iCs/>
                <w:color w:val="FFFFFF" w:themeColor="background1"/>
                <w:kern w:val="20"/>
                <w:szCs w:val="24"/>
              </w:rPr>
              <w:t>How can I get involved in the project?</w:t>
            </w:r>
          </w:p>
          <w:p w14:paraId="75D73A8E" w14:textId="77777777" w:rsidR="00EE422A" w:rsidRPr="00BC2A66" w:rsidRDefault="00EE422A" w:rsidP="00EC09D9">
            <w:pPr>
              <w:spacing w:after="40" w:line="160" w:lineRule="atLeast"/>
              <w:contextualSpacing/>
              <w:rPr>
                <w:rFonts w:cs="Times New Roman"/>
                <w:color w:val="FFFFFF" w:themeColor="background1"/>
                <w:lang w:eastAsia="en-US"/>
              </w:rPr>
            </w:pPr>
            <w:r w:rsidRPr="00BC2A66">
              <w:rPr>
                <w:rFonts w:cs="Times New Roman"/>
                <w:b w:val="0"/>
                <w:bCs w:val="0"/>
                <w:color w:val="FFFFFF" w:themeColor="background1"/>
                <w:lang w:eastAsia="en-US"/>
              </w:rPr>
              <w:t xml:space="preserve">To ensure you keep up to date with the </w:t>
            </w:r>
            <w:proofErr w:type="gramStart"/>
            <w:r w:rsidRPr="00BC2A66">
              <w:rPr>
                <w:rFonts w:cs="Times New Roman"/>
                <w:b w:val="0"/>
                <w:bCs w:val="0"/>
                <w:color w:val="FFFFFF" w:themeColor="background1"/>
                <w:lang w:eastAsia="en-US"/>
              </w:rPr>
              <w:t>Cape to Cape</w:t>
            </w:r>
            <w:proofErr w:type="gramEnd"/>
            <w:r w:rsidRPr="00BC2A66">
              <w:rPr>
                <w:rFonts w:cs="Times New Roman"/>
                <w:b w:val="0"/>
                <w:bCs w:val="0"/>
                <w:color w:val="FFFFFF" w:themeColor="background1"/>
                <w:lang w:eastAsia="en-US"/>
              </w:rPr>
              <w:t xml:space="preserve"> Resilience Project and upcoming events and activities:</w:t>
            </w:r>
          </w:p>
          <w:p w14:paraId="5CEE4242" w14:textId="77777777" w:rsidR="00EE422A" w:rsidRPr="00BC2A66" w:rsidRDefault="00EE422A" w:rsidP="00EC09D9">
            <w:pPr>
              <w:pStyle w:val="QuoteBullet"/>
              <w:numPr>
                <w:ilvl w:val="0"/>
                <w:numId w:val="53"/>
              </w:numPr>
              <w:spacing w:before="0" w:after="40"/>
              <w:rPr>
                <w:b w:val="0"/>
                <w:bCs w:val="0"/>
                <w:i w:val="0"/>
                <w:iCs w:val="0"/>
                <w:color w:val="FFFFFF" w:themeColor="background1"/>
              </w:rPr>
            </w:pPr>
            <w:r w:rsidRPr="00BC2A66">
              <w:rPr>
                <w:b w:val="0"/>
                <w:bCs w:val="0"/>
                <w:i w:val="0"/>
                <w:iCs w:val="0"/>
                <w:color w:val="FFFFFF" w:themeColor="background1"/>
              </w:rPr>
              <w:t xml:space="preserve">Visit the project website at </w:t>
            </w:r>
            <w:hyperlink r:id="rId41" w:history="1">
              <w:r w:rsidRPr="00BC2A66">
                <w:rPr>
                  <w:b w:val="0"/>
                  <w:bCs w:val="0"/>
                  <w:i w:val="0"/>
                  <w:iCs w:val="0"/>
                  <w:color w:val="FFFFFF" w:themeColor="background1"/>
                  <w:u w:val="single"/>
                </w:rPr>
                <w:t>marineandcoasts.vic.gov.au/coastal-programs/cape-to-cape-resilience-project</w:t>
              </w:r>
            </w:hyperlink>
            <w:r w:rsidRPr="00BC2A66">
              <w:rPr>
                <w:b w:val="0"/>
                <w:bCs w:val="0"/>
                <w:i w:val="0"/>
                <w:iCs w:val="0"/>
                <w:color w:val="FFFFFF" w:themeColor="background1"/>
              </w:rPr>
              <w:t xml:space="preserve"> </w:t>
            </w:r>
          </w:p>
          <w:p w14:paraId="3B70D4BD" w14:textId="77777777" w:rsidR="00EE422A" w:rsidRPr="00BC2A66" w:rsidRDefault="00EE422A" w:rsidP="00EC09D9">
            <w:pPr>
              <w:pStyle w:val="QuoteBullet"/>
              <w:numPr>
                <w:ilvl w:val="0"/>
                <w:numId w:val="53"/>
              </w:numPr>
              <w:spacing w:before="0" w:after="40"/>
              <w:rPr>
                <w:b w:val="0"/>
                <w:bCs w:val="0"/>
                <w:i w:val="0"/>
                <w:iCs w:val="0"/>
                <w:color w:val="FFFFFF" w:themeColor="background1"/>
              </w:rPr>
            </w:pPr>
            <w:r w:rsidRPr="00BC2A66">
              <w:rPr>
                <w:b w:val="0"/>
                <w:bCs w:val="0"/>
                <w:i w:val="0"/>
                <w:iCs w:val="0"/>
                <w:color w:val="FFFFFF" w:themeColor="background1"/>
              </w:rPr>
              <w:t xml:space="preserve">Sign-up to receive progress updates and notifications – email </w:t>
            </w:r>
            <w:hyperlink r:id="rId42" w:history="1">
              <w:r w:rsidRPr="00BC2A66">
                <w:rPr>
                  <w:rStyle w:val="Hyperlink"/>
                  <w:b w:val="0"/>
                  <w:bCs w:val="0"/>
                  <w:i w:val="0"/>
                  <w:iCs w:val="0"/>
                  <w:color w:val="FFFFFF" w:themeColor="background1"/>
                </w:rPr>
                <w:t>capetocape.project@delwp.vic.gov.au</w:t>
              </w:r>
            </w:hyperlink>
          </w:p>
          <w:p w14:paraId="729E2CAD" w14:textId="77777777" w:rsidR="00EE422A" w:rsidRPr="00BC2A66" w:rsidRDefault="00EE422A" w:rsidP="00EC09D9">
            <w:pPr>
              <w:pStyle w:val="QuoteBullet"/>
              <w:numPr>
                <w:ilvl w:val="0"/>
                <w:numId w:val="53"/>
              </w:numPr>
              <w:spacing w:before="0" w:after="40"/>
              <w:rPr>
                <w:b w:val="0"/>
                <w:bCs w:val="0"/>
                <w:i w:val="0"/>
                <w:iCs w:val="0"/>
                <w:color w:val="FFFFFF" w:themeColor="background1"/>
              </w:rPr>
            </w:pPr>
            <w:r w:rsidRPr="00BC2A66">
              <w:rPr>
                <w:b w:val="0"/>
                <w:bCs w:val="0"/>
                <w:i w:val="0"/>
                <w:iCs w:val="0"/>
                <w:color w:val="FFFFFF" w:themeColor="background1"/>
              </w:rPr>
              <w:t>Read our latest project updates at the website</w:t>
            </w:r>
          </w:p>
          <w:p w14:paraId="3924D6C5" w14:textId="77777777" w:rsidR="00EE422A" w:rsidRPr="0036528B" w:rsidRDefault="00EE422A" w:rsidP="00EC09D9">
            <w:pPr>
              <w:pStyle w:val="QuoteBullet"/>
              <w:numPr>
                <w:ilvl w:val="0"/>
                <w:numId w:val="53"/>
              </w:numPr>
              <w:spacing w:before="0" w:after="40"/>
              <w:rPr>
                <w:color w:val="FFFFFF" w:themeColor="background1"/>
                <w:sz w:val="18"/>
              </w:rPr>
            </w:pPr>
            <w:r w:rsidRPr="00BC2A66">
              <w:rPr>
                <w:b w:val="0"/>
                <w:bCs w:val="0"/>
                <w:i w:val="0"/>
                <w:iCs w:val="0"/>
                <w:color w:val="FFFFFF" w:themeColor="background1"/>
              </w:rPr>
              <w:t xml:space="preserve">Ask us a question – email </w:t>
            </w:r>
            <w:hyperlink r:id="rId43" w:history="1">
              <w:r w:rsidRPr="00BC2A66">
                <w:rPr>
                  <w:b w:val="0"/>
                  <w:bCs w:val="0"/>
                  <w:i w:val="0"/>
                  <w:iCs w:val="0"/>
                  <w:color w:val="FFFFFF" w:themeColor="background1"/>
                  <w:u w:val="single"/>
                </w:rPr>
                <w:t>capetocape.project@delwp.vic.gov.au</w:t>
              </w:r>
            </w:hyperlink>
          </w:p>
        </w:tc>
      </w:tr>
    </w:tbl>
    <w:p w14:paraId="0E573BCD" w14:textId="6A24190F" w:rsidR="008C0B8D" w:rsidRDefault="008C0B8D" w:rsidP="001029FB">
      <w:pPr>
        <w:pStyle w:val="BodyText"/>
        <w:rPr>
          <w:lang w:eastAsia="en-AU"/>
        </w:rPr>
      </w:pPr>
    </w:p>
    <w:sectPr w:rsidR="008C0B8D" w:rsidSect="00716965">
      <w:headerReference w:type="even" r:id="rId44"/>
      <w:headerReference w:type="default" r:id="rId45"/>
      <w:pgSz w:w="11907" w:h="16840" w:code="9"/>
      <w:pgMar w:top="1985" w:right="708" w:bottom="1418" w:left="851" w:header="284" w:footer="284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6B287" w14:textId="77777777" w:rsidR="006E492A" w:rsidRDefault="006E492A">
      <w:r>
        <w:separator/>
      </w:r>
    </w:p>
    <w:p w14:paraId="2E6BBFA2" w14:textId="77777777" w:rsidR="006E492A" w:rsidRDefault="006E492A"/>
    <w:p w14:paraId="76A3747A" w14:textId="77777777" w:rsidR="006E492A" w:rsidRDefault="006E492A"/>
  </w:endnote>
  <w:endnote w:type="continuationSeparator" w:id="0">
    <w:p w14:paraId="78A9A81D" w14:textId="77777777" w:rsidR="006E492A" w:rsidRDefault="006E492A">
      <w:r>
        <w:continuationSeparator/>
      </w:r>
    </w:p>
    <w:p w14:paraId="1FA35CD8" w14:textId="77777777" w:rsidR="006E492A" w:rsidRDefault="006E492A"/>
    <w:p w14:paraId="592D8B21" w14:textId="77777777" w:rsidR="006E492A" w:rsidRDefault="006E492A"/>
  </w:endnote>
  <w:endnote w:type="continuationNotice" w:id="1">
    <w:p w14:paraId="727EE6A3" w14:textId="77777777" w:rsidR="006E492A" w:rsidRDefault="006E492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E2BA6" w14:textId="6B107083" w:rsidR="00B40C2E" w:rsidRPr="00B5221E" w:rsidRDefault="00B95335" w:rsidP="00E97294">
    <w:pPr>
      <w:pStyle w:val="FooterEven"/>
    </w:pPr>
    <w:r>
      <w:rPr>
        <w:noProof/>
      </w:rPr>
      <mc:AlternateContent>
        <mc:Choice Requires="wps">
          <w:drawing>
            <wp:anchor distT="0" distB="0" distL="0" distR="0" simplePos="0" relativeHeight="251658258" behindDoc="0" locked="0" layoutInCell="1" allowOverlap="1" wp14:anchorId="02922252" wp14:editId="70B940A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0" name="Text Box 2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17D097" w14:textId="4999BC3E" w:rsidR="00B95335" w:rsidRPr="0029524C" w:rsidRDefault="00B95335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2225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alt="OFFICIAL" style="position:absolute;margin-left:0;margin-top:.05pt;width:34.95pt;height:34.95pt;z-index:25165825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HkfYAcjAgAASA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2017D097" w14:textId="4999BC3E" w:rsidR="00B95335" w:rsidRPr="0029524C" w:rsidRDefault="00B95335">
                    <w:pP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40C2E" w:rsidRPr="00D55628"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7D3F6251" wp14:editId="03ABB6F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2AFEB" w14:textId="559FDB39" w:rsidR="00B40C2E" w:rsidRPr="0001226A" w:rsidRDefault="00B40C2E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3F6251" id="Text Box 224" o:spid="_x0000_s1036" type="#_x0000_t202" alt="Title: Background Watermark Image" style="position:absolute;margin-left:0;margin-top:0;width:595.3pt;height:141.4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" filled="f" stroked="f">
              <v:textbox>
                <w:txbxContent>
                  <w:p w14:paraId="1632AFEB" w14:textId="559FDB39" w:rsidR="00B40C2E" w:rsidRPr="0001226A" w:rsidRDefault="00B40C2E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9DB80" w14:textId="403790FE" w:rsidR="00B40C2E" w:rsidRDefault="00B40C2E" w:rsidP="00213C82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6D96C6D1" wp14:editId="2EC2473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7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5D01E" w14:textId="47048496" w:rsidR="00B40C2E" w:rsidRPr="0001226A" w:rsidRDefault="00B40C2E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96C6D1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Title: Background Watermark Image" style="position:absolute;margin-left:0;margin-top:0;width:595.3pt;height:141.45pt;z-index:-25165823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" filled="f" stroked="f">
              <v:textbox>
                <w:txbxContent>
                  <w:p w14:paraId="03A5D01E" w14:textId="47048496" w:rsidR="00B40C2E" w:rsidRPr="0001226A" w:rsidRDefault="00B40C2E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202A1" w14:textId="2A7C1996" w:rsidR="00B40C2E" w:rsidRDefault="006B4212" w:rsidP="00BF3066">
    <w:pPr>
      <w:pStyle w:val="Footer"/>
      <w:spacing w:before="1600"/>
    </w:pPr>
    <w:r>
      <w:rPr>
        <w:noProof/>
      </w:rPr>
      <w:drawing>
        <wp:anchor distT="0" distB="0" distL="114300" distR="114300" simplePos="0" relativeHeight="251658255" behindDoc="1" locked="1" layoutInCell="1" allowOverlap="1" wp14:anchorId="3E3483A2" wp14:editId="75EE47AF">
          <wp:simplePos x="0" y="0"/>
          <wp:positionH relativeFrom="page">
            <wp:posOffset>-35560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30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>
      <w:rPr>
        <w:noProof/>
      </w:rPr>
      <w:drawing>
        <wp:anchor distT="0" distB="0" distL="114300" distR="114300" simplePos="0" relativeHeight="251658253" behindDoc="1" locked="1" layoutInCell="1" allowOverlap="1" wp14:anchorId="51D7842C" wp14:editId="53F6707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3762" cy="1083600"/>
          <wp:effectExtent l="0" t="0" r="0" b="0"/>
          <wp:wrapNone/>
          <wp:docPr id="36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3762" cy="1083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>
      <w:rPr>
        <w:noProof/>
        <w:sz w:val="18"/>
      </w:rPr>
      <mc:AlternateContent>
        <mc:Choice Requires="wps">
          <w:drawing>
            <wp:anchor distT="0" distB="0" distL="114300" distR="114300" simplePos="0" relativeHeight="251658257" behindDoc="0" locked="1" layoutInCell="1" allowOverlap="1" wp14:anchorId="30454EF6" wp14:editId="6575498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100" cy="719455"/>
              <wp:effectExtent l="0" t="0" r="0" b="4445"/>
              <wp:wrapNone/>
              <wp:docPr id="1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100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B480F7" w14:textId="77777777" w:rsidR="00B40C2E" w:rsidRPr="009F69FA" w:rsidRDefault="00B40C2E" w:rsidP="00213C82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54EF6" id="_x0000_t202" coordsize="21600,21600" o:spt="202" path="m,l,21600r21600,l21600,xe">
              <v:stroke joinstyle="miter"/>
              <v:path gradientshapeok="t" o:connecttype="rect"/>
            </v:shapetype>
            <v:shape id="WebAddress" o:spid="_x0000_s1038" type="#_x0000_t202" style="position:absolute;margin-left:0;margin-top:0;width:303pt;height:56.65pt;z-index:251658257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" filled="f" stroked="f" strokeweight=".5pt">
              <v:textbox inset="15mm">
                <w:txbxContent>
                  <w:p w14:paraId="76B480F7" w14:textId="77777777" w:rsidR="00B40C2E" w:rsidRPr="009F69FA" w:rsidRDefault="00B40C2E" w:rsidP="00213C82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40C2E">
      <w:rPr>
        <w:noProof/>
        <w:sz w:val="18"/>
      </w:rPr>
      <w:drawing>
        <wp:anchor distT="0" distB="0" distL="114300" distR="114300" simplePos="0" relativeHeight="251658252" behindDoc="1" locked="1" layoutInCell="1" allowOverlap="1" wp14:anchorId="1EC78D84" wp14:editId="688CCB8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40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FC7E94" w14:textId="77777777" w:rsidR="006E492A" w:rsidRPr="008F5280" w:rsidRDefault="006E492A" w:rsidP="008F5280">
      <w:pPr>
        <w:pStyle w:val="FootnoteSeparator"/>
      </w:pPr>
    </w:p>
    <w:p w14:paraId="1F909530" w14:textId="77777777" w:rsidR="006E492A" w:rsidRDefault="006E492A"/>
  </w:footnote>
  <w:footnote w:type="continuationSeparator" w:id="0">
    <w:p w14:paraId="16D8F2E8" w14:textId="77777777" w:rsidR="006E492A" w:rsidRDefault="006E492A" w:rsidP="008F5280">
      <w:pPr>
        <w:pStyle w:val="FootnoteSeparator"/>
      </w:pPr>
    </w:p>
    <w:p w14:paraId="1BEB6EF2" w14:textId="77777777" w:rsidR="006E492A" w:rsidRDefault="006E492A"/>
    <w:p w14:paraId="320C0A63" w14:textId="77777777" w:rsidR="006E492A" w:rsidRDefault="006E492A"/>
  </w:footnote>
  <w:footnote w:type="continuationNotice" w:id="1">
    <w:p w14:paraId="3582D814" w14:textId="77777777" w:rsidR="006E492A" w:rsidRDefault="006E492A" w:rsidP="00D55628"/>
    <w:p w14:paraId="77A83D05" w14:textId="77777777" w:rsidR="006E492A" w:rsidRDefault="006E492A"/>
    <w:p w14:paraId="0C39ED25" w14:textId="77777777" w:rsidR="006E492A" w:rsidRDefault="006E49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40C2E" w:rsidRPr="00975ED3" w14:paraId="008CC8CE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5441EF79" w14:textId="0EEC03BF" w:rsidR="00B40C2E" w:rsidRPr="00975ED3" w:rsidRDefault="005F5E45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481F05" w:rsidRPr="00481F05">
            <w:rPr>
              <w:noProof/>
              <w:lang w:val="en-US"/>
            </w:rPr>
            <w:t>Cape to Cape Resilience</w:t>
          </w:r>
          <w:r w:rsidR="00481F05">
            <w:rPr>
              <w:noProof/>
            </w:rPr>
            <w:t xml:space="preserve"> Project</w:t>
          </w:r>
          <w:r>
            <w:rPr>
              <w:noProof/>
            </w:rPr>
            <w:fldChar w:fldCharType="end"/>
          </w:r>
        </w:p>
      </w:tc>
    </w:tr>
  </w:tbl>
  <w:p w14:paraId="34004421" w14:textId="77777777" w:rsidR="00B40C2E" w:rsidRDefault="00B40C2E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34D709AB" wp14:editId="389AAB2E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shape w14:anchorId="1F3D8F67" id="TriangleRight" o:spid="_x0000_s1026" style="position:absolute;margin-left:56.7pt;margin-top:22.7pt;width:68.05pt;height:70.8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" path="m1339,1419l669,,,1419r1339,xe" fillcolor="#797391 [3209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20A5D72F" wp14:editId="153CE6E4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shape w14:anchorId="79032B27" id="TriangleLeft" o:spid="_x0000_s1026" style="position:absolute;margin-left:22.7pt;margin-top:22.7pt;width:68.05pt;height:70.8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" path="m,l665,1419,1334,,,xe" fillcolor="#201547 [3207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5C7270E0" wp14:editId="2D61161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rect w14:anchorId="7862A791" id="Rectangle" o:spid="_x0000_s1026" style="position:absolute;margin-left:22.7pt;margin-top:22.7pt;width:552.75pt;height:70.8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BV1QQf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  <w:p w14:paraId="09426FCC" w14:textId="77777777" w:rsidR="00B40C2E" w:rsidRPr="00254A01" w:rsidRDefault="00B40C2E" w:rsidP="00254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40C2E" w:rsidRPr="00975ED3" w14:paraId="2180CD9B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097325E1" w14:textId="4D32BCD8" w:rsidR="00B40C2E" w:rsidRPr="00975ED3" w:rsidRDefault="005F5E45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481F05">
            <w:rPr>
              <w:noProof/>
            </w:rPr>
            <w:t>Cape to Cape Resilience Project</w:t>
          </w:r>
          <w:r>
            <w:rPr>
              <w:noProof/>
            </w:rPr>
            <w:fldChar w:fldCharType="end"/>
          </w:r>
        </w:p>
      </w:tc>
    </w:tr>
  </w:tbl>
  <w:p w14:paraId="655C74DE" w14:textId="77777777" w:rsidR="00B40C2E" w:rsidRDefault="00B40C2E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009A6773" wp14:editId="3E7F657E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shape w14:anchorId="3078A82E" id="TriangleRight" o:spid="_x0000_s1026" style="position:absolute;margin-left:56.7pt;margin-top:22.7pt;width:68.05pt;height:70.8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" path="m1339,1419l669,,,1419r1339,xe" fillcolor="#797391 [3209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38656DE3" wp14:editId="26357DF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shape w14:anchorId="62A26567" id="TriangleLeft" o:spid="_x0000_s1026" style="position:absolute;margin-left:22.7pt;margin-top:22.7pt;width:68.05pt;height:70.8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" path="m,l665,1419,1334,,,xe" fillcolor="#201547 [3207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6D2E917F" wp14:editId="2E909F63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rect w14:anchorId="6684FB80" id="Rectangle" o:spid="_x0000_s1026" style="position:absolute;margin-left:22.7pt;margin-top:22.7pt;width:552.75pt;height:70.8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FE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Ah+dFE+gEAAN0DAAAOAAAAAAAAAAAAAAAA&#10;AC4CAABkcnMvZTJvRG9jLnhtbFBLAQItABQABgAIAAAAIQA2aXEu3wAAAAoBAAAPAAAAAAAAAAAA&#10;AAAAAFQEAABkcnMvZG93bnJldi54bWxQSwUGAAAAAAQABADzAAAAYAUAAAAA&#10;" fillcolor="#00b2a9 [3204]" stroked="f">
              <w10:wrap anchorx="page" anchory="page"/>
            </v:rect>
          </w:pict>
        </mc:Fallback>
      </mc:AlternateContent>
    </w:r>
  </w:p>
  <w:p w14:paraId="26FC6661" w14:textId="77777777" w:rsidR="00B40C2E" w:rsidRDefault="00B40C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FB770" w14:textId="05E885D8" w:rsidR="00B40C2E" w:rsidRPr="00E97294" w:rsidRDefault="00E637AF" w:rsidP="00E97294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318A1DB" wp14:editId="36D283A2">
              <wp:simplePos x="0" y="0"/>
              <wp:positionH relativeFrom="page">
                <wp:posOffset>287919</wp:posOffset>
              </wp:positionH>
              <wp:positionV relativeFrom="page">
                <wp:posOffset>296545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rect w14:anchorId="23AD8296" id="Rectangle" o:spid="_x0000_s1026" style="position:absolute;margin-left:22.65pt;margin-top:23.35pt;width:552.75pt;height:70.8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" fillcolor="#00b2a9 [3204]" stroked="f">
              <w10:wrap anchorx="page" anchory="page"/>
            </v:rect>
          </w:pict>
        </mc:Fallback>
      </mc:AlternateContent>
    </w:r>
    <w:r w:rsidR="001D4053">
      <w:rPr>
        <w:noProof/>
      </w:rPr>
      <w:drawing>
        <wp:anchor distT="0" distB="0" distL="114300" distR="114300" simplePos="0" relativeHeight="251658256" behindDoc="1" locked="0" layoutInCell="1" allowOverlap="1" wp14:anchorId="2365A9A2" wp14:editId="136BBB03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28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iangleBottomAC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6BB">
      <w:rPr>
        <w:noProof/>
      </w:rPr>
      <w:drawing>
        <wp:anchor distT="0" distB="0" distL="114300" distR="114300" simplePos="0" relativeHeight="251658254" behindDoc="1" locked="0" layoutInCell="1" allowOverlap="1" wp14:anchorId="654BFEE6" wp14:editId="2F7EB571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29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TriangleBottomACIMono" hidden="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B037B81" wp14:editId="3FA5DA55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368" r="-56280"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shape w14:anchorId="519DC277" id="TriangleRight" o:spid="_x0000_s1026" style="position:absolute;margin-left:56.7pt;margin-top:22.7pt;width:68.05pt;height:70.8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" path="m1339,1419l669,,,1419r1339,xe" stroked="f">
              <v:fill r:id="rId4" o:title="" recolor="t" rotate="t" type="frame"/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58B5B9E2" wp14:editId="4EA8E61F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shape w14:anchorId="76297ED1" id="TriangleBottom" o:spid="_x0000_s1026" style="position:absolute;margin-left:56.7pt;margin-top:93.55pt;width:68.05pt;height:70.85pt;z-index:-251658233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" path="m,l669,1415,1339,,,xe" fillcolor="#99e0dd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409116FE" wp14:editId="4196C39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shape w14:anchorId="7FFBDB55" id="TriangleLeft" o:spid="_x0000_s1026" style="position:absolute;margin-left:22.7pt;margin-top:22.7pt;width:68.05pt;height:70.8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" path="m,l665,1419,1334,,,xe" fillcolor="#201547 [3207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66667D" w:rsidRPr="00975ED3" w14:paraId="3B6183B9" w14:textId="77777777" w:rsidTr="00EB70E2">
      <w:trPr>
        <w:trHeight w:hRule="exact" w:val="1418"/>
      </w:trPr>
      <w:tc>
        <w:tcPr>
          <w:tcW w:w="7761" w:type="dxa"/>
          <w:vAlign w:val="center"/>
        </w:tcPr>
        <w:p w14:paraId="2E4F8301" w14:textId="58D66B0F" w:rsidR="0066667D" w:rsidRPr="00975ED3" w:rsidRDefault="0066667D" w:rsidP="0066667D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490AEB">
            <w:rPr>
              <w:noProof/>
            </w:rPr>
            <w:t>Cape to Cape Resilience Project</w:t>
          </w:r>
          <w:r>
            <w:rPr>
              <w:noProof/>
            </w:rPr>
            <w:fldChar w:fldCharType="end"/>
          </w:r>
        </w:p>
      </w:tc>
    </w:tr>
  </w:tbl>
  <w:p w14:paraId="3C455C8A" w14:textId="626E266A" w:rsidR="00585FE8" w:rsidRDefault="00585FE8" w:rsidP="00254A01">
    <w:pPr>
      <w:pStyle w:val="Header"/>
    </w:pPr>
    <w:r w:rsidRPr="00585FE8">
      <w:rPr>
        <w:noProof/>
      </w:rPr>
      <mc:AlternateContent>
        <mc:Choice Requires="wps">
          <w:drawing>
            <wp:anchor distT="0" distB="0" distL="114300" distR="114300" simplePos="0" relativeHeight="251658265" behindDoc="1" locked="0" layoutInCell="1" allowOverlap="1" wp14:anchorId="14990D2B" wp14:editId="7102ED83">
              <wp:simplePos x="0" y="0"/>
              <wp:positionH relativeFrom="page">
                <wp:posOffset>704215</wp:posOffset>
              </wp:positionH>
              <wp:positionV relativeFrom="page">
                <wp:posOffset>283210</wp:posOffset>
              </wp:positionV>
              <wp:extent cx="863600" cy="899795"/>
              <wp:effectExtent l="0" t="0" r="0" b="0"/>
              <wp:wrapNone/>
              <wp:docPr id="1816888717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3600" cy="899795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shape w14:anchorId="4271E30C" id="TriangleRight" o:spid="_x0000_s1026" style="position:absolute;margin-left:55.45pt;margin-top:22.3pt;width:68pt;height:70.85pt;z-index:-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" path="m1339,1419l669,,,1419r1339,xe" fillcolor="#797391 [3209]" stroked="f">
              <v:path arrowok="t" o:connecttype="custom" o:connectlocs="863600,899795;431478,0;0,899795;863600,899795" o:connectangles="0,0,0,0"/>
              <w10:wrap anchorx="page" anchory="page"/>
            </v:shape>
          </w:pict>
        </mc:Fallback>
      </mc:AlternateContent>
    </w:r>
    <w:r w:rsidRPr="00585FE8">
      <w:rPr>
        <w:noProof/>
      </w:rPr>
      <mc:AlternateContent>
        <mc:Choice Requires="wps">
          <w:drawing>
            <wp:anchor distT="0" distB="0" distL="114300" distR="114300" simplePos="0" relativeHeight="251658264" behindDoc="1" locked="0" layoutInCell="1" allowOverlap="1" wp14:anchorId="65618276" wp14:editId="689D2E37">
              <wp:simplePos x="0" y="0"/>
              <wp:positionH relativeFrom="page">
                <wp:posOffset>272415</wp:posOffset>
              </wp:positionH>
              <wp:positionV relativeFrom="page">
                <wp:posOffset>283210</wp:posOffset>
              </wp:positionV>
              <wp:extent cx="863600" cy="899795"/>
              <wp:effectExtent l="0" t="0" r="0" b="0"/>
              <wp:wrapNone/>
              <wp:docPr id="181688871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3600" cy="899795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shape w14:anchorId="1E36C66F" id="TriangleLeft" o:spid="_x0000_s1026" style="position:absolute;margin-left:21.45pt;margin-top:22.3pt;width:68pt;height:70.85pt;z-index:-251658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" path="m,l665,1419,1334,,,xe" fillcolor="#201547 [3207]" stroked="f">
              <v:path arrowok="t" o:connecttype="custom" o:connectlocs="0,0;430505,899795;863600,0;0,0" o:connectangles="0,0,0,0"/>
              <w10:wrap anchorx="page" anchory="page"/>
            </v:shape>
          </w:pict>
        </mc:Fallback>
      </mc:AlternateContent>
    </w:r>
    <w:r w:rsidRPr="00585FE8">
      <w:rPr>
        <w:noProof/>
      </w:rPr>
      <mc:AlternateContent>
        <mc:Choice Requires="wps">
          <w:drawing>
            <wp:anchor distT="0" distB="0" distL="114300" distR="114300" simplePos="0" relativeHeight="251658263" behindDoc="1" locked="0" layoutInCell="1" allowOverlap="1" wp14:anchorId="4E24C319" wp14:editId="0E9AF814">
              <wp:simplePos x="0" y="0"/>
              <wp:positionH relativeFrom="page">
                <wp:posOffset>272679</wp:posOffset>
              </wp:positionH>
              <wp:positionV relativeFrom="page">
                <wp:posOffset>283210</wp:posOffset>
              </wp:positionV>
              <wp:extent cx="7019925" cy="899795"/>
              <wp:effectExtent l="0" t="0" r="9525" b="0"/>
              <wp:wrapNone/>
              <wp:docPr id="1816888706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925" cy="8997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rect w14:anchorId="7F922084" id="Rectangle" o:spid="_x0000_s1026" style="position:absolute;margin-left:21.45pt;margin-top:22.3pt;width:552.75pt;height:70.85pt;z-index:-251658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" fillcolor="#00b2a9 [3204]" stroked="f">
              <w10:wrap anchorx="page" anchory="page"/>
            </v:rect>
          </w:pict>
        </mc:Fallback>
      </mc:AlternateContent>
    </w:r>
  </w:p>
  <w:p w14:paraId="4BFBF565" w14:textId="77777777" w:rsidR="00585FE8" w:rsidRPr="00254A01" w:rsidRDefault="00585FE8" w:rsidP="00254A0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D572AF" w:rsidRPr="00975ED3" w14:paraId="7A640EB8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12524D16" w14:textId="291E353C" w:rsidR="00D572AF" w:rsidRPr="00975ED3" w:rsidRDefault="00D572AF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490AEB">
            <w:rPr>
              <w:noProof/>
            </w:rPr>
            <w:t>Cape to Cape Resilience Project</w:t>
          </w:r>
          <w:r>
            <w:rPr>
              <w:noProof/>
            </w:rPr>
            <w:fldChar w:fldCharType="end"/>
          </w:r>
        </w:p>
      </w:tc>
    </w:tr>
  </w:tbl>
  <w:p w14:paraId="6B959EDA" w14:textId="77777777" w:rsidR="00D572AF" w:rsidRDefault="00D572AF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2" behindDoc="1" locked="0" layoutInCell="1" allowOverlap="1" wp14:anchorId="12B2C21D" wp14:editId="6ECD9704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22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shape w14:anchorId="62F86D89" id="TriangleRight" o:spid="_x0000_s1026" style="position:absolute;margin-left:56.7pt;margin-top:22.7pt;width:68.05pt;height:70.85pt;z-index:-25165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" path="m1339,1419l669,,,1419r1339,xe" fillcolor="#797391 [3209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1" behindDoc="1" locked="0" layoutInCell="1" allowOverlap="1" wp14:anchorId="60277567" wp14:editId="64CFE17C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2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shape w14:anchorId="458D1DA5" id="TriangleLeft" o:spid="_x0000_s1026" style="position:absolute;margin-left:22.7pt;margin-top:22.7pt;width:68.05pt;height:70.85pt;z-index:-25165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" path="m,l665,1419,1334,,,xe" fillcolor="#201547 [3207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160A2F8F" wp14:editId="1FCF4ECD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5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>
          <w:pict>
            <v:rect w14:anchorId="1DA14F59" id="Rectangle" o:spid="_x0000_s1026" style="position:absolute;margin-left:22.7pt;margin-top:22.7pt;width:552.75pt;height:70.85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Tnd6Z/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  <w:p w14:paraId="65FC14B1" w14:textId="77777777" w:rsidR="00D572AF" w:rsidRDefault="00D572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24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4C62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5E6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9247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A2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F81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80F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7E9A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0A8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2621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8B37FE"/>
    <w:multiLevelType w:val="multilevel"/>
    <w:tmpl w:val="A2EE2272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1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12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13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4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5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2D013C0"/>
    <w:multiLevelType w:val="hybridMultilevel"/>
    <w:tmpl w:val="CC8803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94C4B5F"/>
    <w:multiLevelType w:val="hybridMultilevel"/>
    <w:tmpl w:val="71EAAC3C"/>
    <w:lvl w:ilvl="0" w:tplc="94BC83D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05F4A"/>
    <w:multiLevelType w:val="hybridMultilevel"/>
    <w:tmpl w:val="E2240EA0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 w15:restartNumberingAfterBreak="0">
    <w:nsid w:val="4AFB36CE"/>
    <w:multiLevelType w:val="hybridMultilevel"/>
    <w:tmpl w:val="1584DB16"/>
    <w:lvl w:ilvl="0" w:tplc="776E3C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45EC4"/>
    <w:multiLevelType w:val="multilevel"/>
    <w:tmpl w:val="488E0556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6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53650E12"/>
    <w:multiLevelType w:val="hybridMultilevel"/>
    <w:tmpl w:val="47944B7A"/>
    <w:lvl w:ilvl="0" w:tplc="10222A8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4F12B9"/>
    <w:multiLevelType w:val="multilevel"/>
    <w:tmpl w:val="F780991A"/>
    <w:lvl w:ilvl="0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FFFFFF" w:themeColor="background1"/>
        <w:position w:val="2"/>
        <w:sz w:val="18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134"/>
        </w:tabs>
        <w:ind w:left="1134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852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136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420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704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1988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272" w:firstLine="283"/>
      </w:pPr>
      <w:rPr>
        <w:rFonts w:ascii="Symbol" w:hAnsi="Symbol" w:hint="default"/>
      </w:rPr>
    </w:lvl>
  </w:abstractNum>
  <w:abstractNum w:abstractNumId="29" w15:restartNumberingAfterBreak="0">
    <w:nsid w:val="56FD61D1"/>
    <w:multiLevelType w:val="multilevel"/>
    <w:tmpl w:val="B37C4B1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171"/>
      </w:pPr>
      <w:rPr>
        <w:rFonts w:ascii="Symbol" w:hAnsi="Symbol" w:hint="default"/>
        <w:b w:val="0"/>
        <w:i w:val="0"/>
        <w:color w:val="FFFFFF" w:themeColor="background1"/>
        <w:position w:val="0"/>
        <w:sz w:val="20"/>
        <w:szCs w:val="12"/>
      </w:rPr>
    </w:lvl>
    <w:lvl w:ilvl="1">
      <w:start w:val="1"/>
      <w:numFmt w:val="bullet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30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1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32" w15:restartNumberingAfterBreak="0">
    <w:nsid w:val="67962A4D"/>
    <w:multiLevelType w:val="multilevel"/>
    <w:tmpl w:val="D58626A6"/>
    <w:lvl w:ilvl="0">
      <w:start w:val="1"/>
      <w:numFmt w:val="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35" w15:restartNumberingAfterBreak="0">
    <w:nsid w:val="727F4964"/>
    <w:multiLevelType w:val="multilevel"/>
    <w:tmpl w:val="B050915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2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6" w15:restartNumberingAfterBreak="0">
    <w:nsid w:val="73F12C63"/>
    <w:multiLevelType w:val="hybridMultilevel"/>
    <w:tmpl w:val="C1FEAE22"/>
    <w:lvl w:ilvl="0" w:tplc="07362070">
      <w:start w:val="1"/>
      <w:numFmt w:val="bullet"/>
      <w:lvlText w:val="•"/>
      <w:lvlJc w:val="left"/>
      <w:pPr>
        <w:ind w:left="587" w:hanging="360"/>
      </w:pPr>
      <w:rPr>
        <w:rFonts w:ascii="Arial" w:hAnsi="Arial" w:hint="default"/>
        <w:color w:val="FFFFFF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7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8" w15:restartNumberingAfterBreak="0">
    <w:nsid w:val="7AFC59B2"/>
    <w:multiLevelType w:val="hybridMultilevel"/>
    <w:tmpl w:val="B2E6A9EC"/>
    <w:lvl w:ilvl="0" w:tplc="94BC83D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647688"/>
    <w:multiLevelType w:val="multilevel"/>
    <w:tmpl w:val="3448290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FFFFFF" w:themeColor="background1"/>
        <w:position w:val="0"/>
        <w:sz w:val="2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20"/>
  </w:num>
  <w:num w:numId="2">
    <w:abstractNumId w:val="33"/>
  </w:num>
  <w:num w:numId="3">
    <w:abstractNumId w:val="30"/>
  </w:num>
  <w:num w:numId="4">
    <w:abstractNumId w:val="37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34"/>
  </w:num>
  <w:num w:numId="10">
    <w:abstractNumId w:val="13"/>
  </w:num>
  <w:num w:numId="11">
    <w:abstractNumId w:val="17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7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</w:num>
  <w:num w:numId="28">
    <w:abstractNumId w:val="36"/>
    <w:lvlOverride w:ilvl="0">
      <w:startOverride w:val="1"/>
    </w:lvlOverride>
  </w:num>
  <w:num w:numId="29">
    <w:abstractNumId w:val="21"/>
  </w:num>
  <w:num w:numId="30">
    <w:abstractNumId w:val="35"/>
  </w:num>
  <w:num w:numId="31">
    <w:abstractNumId w:val="8"/>
  </w:num>
  <w:num w:numId="32">
    <w:abstractNumId w:val="32"/>
  </w:num>
  <w:num w:numId="33">
    <w:abstractNumId w:val="24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1"/>
  </w:num>
  <w:num w:numId="40">
    <w:abstractNumId w:val="0"/>
  </w:num>
  <w:num w:numId="41">
    <w:abstractNumId w:val="3"/>
  </w:num>
  <w:num w:numId="42">
    <w:abstractNumId w:val="2"/>
  </w:num>
  <w:num w:numId="43">
    <w:abstractNumId w:val="39"/>
  </w:num>
  <w:num w:numId="44">
    <w:abstractNumId w:val="29"/>
  </w:num>
  <w:num w:numId="45">
    <w:abstractNumId w:val="23"/>
  </w:num>
  <w:num w:numId="46">
    <w:abstractNumId w:val="11"/>
  </w:num>
  <w:num w:numId="47">
    <w:abstractNumId w:val="22"/>
  </w:num>
  <w:num w:numId="48">
    <w:abstractNumId w:val="28"/>
  </w:num>
  <w:num w:numId="49">
    <w:abstractNumId w:val="34"/>
  </w:num>
  <w:num w:numId="50">
    <w:abstractNumId w:val="34"/>
  </w:num>
  <w:num w:numId="51">
    <w:abstractNumId w:val="38"/>
  </w:num>
  <w:num w:numId="52">
    <w:abstractNumId w:val="18"/>
  </w:num>
  <w:num w:numId="53">
    <w:abstractNumId w:val="16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Corporate"/>
    <w:docVar w:name="TOC" w:val="True"/>
    <w:docVar w:name="TOCNew" w:val="True"/>
    <w:docVar w:name="Version" w:val="3"/>
    <w:docVar w:name="WebAddress" w:val="True"/>
  </w:docVars>
  <w:rsids>
    <w:rsidRoot w:val="00EA233C"/>
    <w:rsid w:val="0000017F"/>
    <w:rsid w:val="00000279"/>
    <w:rsid w:val="000004BD"/>
    <w:rsid w:val="00000B7A"/>
    <w:rsid w:val="00000C89"/>
    <w:rsid w:val="00000F08"/>
    <w:rsid w:val="00000FEB"/>
    <w:rsid w:val="000012BE"/>
    <w:rsid w:val="00001BD3"/>
    <w:rsid w:val="00001E86"/>
    <w:rsid w:val="00001F76"/>
    <w:rsid w:val="000022E6"/>
    <w:rsid w:val="000024EB"/>
    <w:rsid w:val="0000279C"/>
    <w:rsid w:val="000028B4"/>
    <w:rsid w:val="00002937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5C54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BC2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682"/>
    <w:rsid w:val="00017B21"/>
    <w:rsid w:val="00017D91"/>
    <w:rsid w:val="00020DB2"/>
    <w:rsid w:val="000217ED"/>
    <w:rsid w:val="00021A33"/>
    <w:rsid w:val="00021BA3"/>
    <w:rsid w:val="00021CF5"/>
    <w:rsid w:val="0002248D"/>
    <w:rsid w:val="0002261E"/>
    <w:rsid w:val="00022691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8E9"/>
    <w:rsid w:val="00024990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0AC"/>
    <w:rsid w:val="00031190"/>
    <w:rsid w:val="000312CC"/>
    <w:rsid w:val="000312E9"/>
    <w:rsid w:val="0003176C"/>
    <w:rsid w:val="00031D15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699"/>
    <w:rsid w:val="00035751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A2C"/>
    <w:rsid w:val="00041C5B"/>
    <w:rsid w:val="00041D37"/>
    <w:rsid w:val="00041FBF"/>
    <w:rsid w:val="00042132"/>
    <w:rsid w:val="0004263E"/>
    <w:rsid w:val="00042D84"/>
    <w:rsid w:val="000430CC"/>
    <w:rsid w:val="000430E6"/>
    <w:rsid w:val="00043650"/>
    <w:rsid w:val="00043BC5"/>
    <w:rsid w:val="00043E65"/>
    <w:rsid w:val="000441FC"/>
    <w:rsid w:val="00044833"/>
    <w:rsid w:val="00044882"/>
    <w:rsid w:val="00044BDC"/>
    <w:rsid w:val="000455E1"/>
    <w:rsid w:val="00045AA1"/>
    <w:rsid w:val="0004622F"/>
    <w:rsid w:val="00046864"/>
    <w:rsid w:val="000468C7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09CB"/>
    <w:rsid w:val="00051467"/>
    <w:rsid w:val="00052234"/>
    <w:rsid w:val="00052630"/>
    <w:rsid w:val="00052825"/>
    <w:rsid w:val="00052C61"/>
    <w:rsid w:val="00053244"/>
    <w:rsid w:val="000534E2"/>
    <w:rsid w:val="00053636"/>
    <w:rsid w:val="00053C43"/>
    <w:rsid w:val="0005472E"/>
    <w:rsid w:val="000547C6"/>
    <w:rsid w:val="00054AD4"/>
    <w:rsid w:val="0005521B"/>
    <w:rsid w:val="00055546"/>
    <w:rsid w:val="0005568C"/>
    <w:rsid w:val="000557B4"/>
    <w:rsid w:val="00055860"/>
    <w:rsid w:val="00055D0B"/>
    <w:rsid w:val="000560BA"/>
    <w:rsid w:val="000570E5"/>
    <w:rsid w:val="0005779B"/>
    <w:rsid w:val="00057EB2"/>
    <w:rsid w:val="0006013C"/>
    <w:rsid w:val="00060538"/>
    <w:rsid w:val="00060EE0"/>
    <w:rsid w:val="00060FD9"/>
    <w:rsid w:val="00061573"/>
    <w:rsid w:val="000617D7"/>
    <w:rsid w:val="000620DA"/>
    <w:rsid w:val="000623CA"/>
    <w:rsid w:val="00062460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5B63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197"/>
    <w:rsid w:val="00071B67"/>
    <w:rsid w:val="00071CA4"/>
    <w:rsid w:val="00071DE2"/>
    <w:rsid w:val="00071ED8"/>
    <w:rsid w:val="00071F5F"/>
    <w:rsid w:val="00072074"/>
    <w:rsid w:val="00072288"/>
    <w:rsid w:val="0007256D"/>
    <w:rsid w:val="00072733"/>
    <w:rsid w:val="00072783"/>
    <w:rsid w:val="00072828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8E3"/>
    <w:rsid w:val="00076B41"/>
    <w:rsid w:val="00076E2F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2C1C"/>
    <w:rsid w:val="00082CA6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A29"/>
    <w:rsid w:val="00093C8F"/>
    <w:rsid w:val="00093F02"/>
    <w:rsid w:val="000948CF"/>
    <w:rsid w:val="00094A84"/>
    <w:rsid w:val="00094F27"/>
    <w:rsid w:val="0009521E"/>
    <w:rsid w:val="00095A58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3B"/>
    <w:rsid w:val="000A51F3"/>
    <w:rsid w:val="000A5E67"/>
    <w:rsid w:val="000A5EBD"/>
    <w:rsid w:val="000A6267"/>
    <w:rsid w:val="000A6592"/>
    <w:rsid w:val="000A6C89"/>
    <w:rsid w:val="000A719A"/>
    <w:rsid w:val="000A7380"/>
    <w:rsid w:val="000A73D0"/>
    <w:rsid w:val="000A73DC"/>
    <w:rsid w:val="000A7418"/>
    <w:rsid w:val="000A75EE"/>
    <w:rsid w:val="000A7708"/>
    <w:rsid w:val="000A78FC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6BB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2DE3"/>
    <w:rsid w:val="000C33EB"/>
    <w:rsid w:val="000C3A6C"/>
    <w:rsid w:val="000C3B79"/>
    <w:rsid w:val="000C3C38"/>
    <w:rsid w:val="000C3F67"/>
    <w:rsid w:val="000C41E0"/>
    <w:rsid w:val="000C41F9"/>
    <w:rsid w:val="000C4231"/>
    <w:rsid w:val="000C436A"/>
    <w:rsid w:val="000C47AE"/>
    <w:rsid w:val="000C4E6D"/>
    <w:rsid w:val="000C55BE"/>
    <w:rsid w:val="000C57F2"/>
    <w:rsid w:val="000C59E2"/>
    <w:rsid w:val="000C6231"/>
    <w:rsid w:val="000C707C"/>
    <w:rsid w:val="000C7611"/>
    <w:rsid w:val="000C7F12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4AC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965"/>
    <w:rsid w:val="000E2A1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0EE"/>
    <w:rsid w:val="000E6684"/>
    <w:rsid w:val="000E6777"/>
    <w:rsid w:val="000E7410"/>
    <w:rsid w:val="000E7936"/>
    <w:rsid w:val="000E7F53"/>
    <w:rsid w:val="000F03BC"/>
    <w:rsid w:val="000F0434"/>
    <w:rsid w:val="000F0A47"/>
    <w:rsid w:val="000F0D60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2980"/>
    <w:rsid w:val="000F2B83"/>
    <w:rsid w:val="000F306B"/>
    <w:rsid w:val="000F31D9"/>
    <w:rsid w:val="000F3725"/>
    <w:rsid w:val="000F376E"/>
    <w:rsid w:val="000F3FC7"/>
    <w:rsid w:val="000F4A13"/>
    <w:rsid w:val="000F4CD5"/>
    <w:rsid w:val="000F5080"/>
    <w:rsid w:val="000F5216"/>
    <w:rsid w:val="000F567F"/>
    <w:rsid w:val="000F5883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921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188A"/>
    <w:rsid w:val="001028FD"/>
    <w:rsid w:val="001029FB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5CA4"/>
    <w:rsid w:val="0010606F"/>
    <w:rsid w:val="0010632A"/>
    <w:rsid w:val="0010632E"/>
    <w:rsid w:val="001068A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1D60"/>
    <w:rsid w:val="0011267E"/>
    <w:rsid w:val="0011271A"/>
    <w:rsid w:val="0011290F"/>
    <w:rsid w:val="00112E38"/>
    <w:rsid w:val="001131AA"/>
    <w:rsid w:val="001137CE"/>
    <w:rsid w:val="00113C4C"/>
    <w:rsid w:val="00113CDC"/>
    <w:rsid w:val="00113DD9"/>
    <w:rsid w:val="00113E2D"/>
    <w:rsid w:val="0011467A"/>
    <w:rsid w:val="00114751"/>
    <w:rsid w:val="0011484F"/>
    <w:rsid w:val="001148DA"/>
    <w:rsid w:val="00114F21"/>
    <w:rsid w:val="00114F4E"/>
    <w:rsid w:val="00115310"/>
    <w:rsid w:val="00115E3D"/>
    <w:rsid w:val="00115ED6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1DF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717"/>
    <w:rsid w:val="001269E0"/>
    <w:rsid w:val="00126AC2"/>
    <w:rsid w:val="001270B7"/>
    <w:rsid w:val="00127385"/>
    <w:rsid w:val="00127410"/>
    <w:rsid w:val="0012741A"/>
    <w:rsid w:val="00127532"/>
    <w:rsid w:val="001276C1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0A7"/>
    <w:rsid w:val="0013578D"/>
    <w:rsid w:val="00135A18"/>
    <w:rsid w:val="00136666"/>
    <w:rsid w:val="00136CE3"/>
    <w:rsid w:val="00136D91"/>
    <w:rsid w:val="00136EBF"/>
    <w:rsid w:val="0013741F"/>
    <w:rsid w:val="001374EB"/>
    <w:rsid w:val="0013757A"/>
    <w:rsid w:val="001376E5"/>
    <w:rsid w:val="00137829"/>
    <w:rsid w:val="0013799D"/>
    <w:rsid w:val="0014019B"/>
    <w:rsid w:val="00140262"/>
    <w:rsid w:val="00140534"/>
    <w:rsid w:val="001408BD"/>
    <w:rsid w:val="001409C8"/>
    <w:rsid w:val="00140AE9"/>
    <w:rsid w:val="00140B0D"/>
    <w:rsid w:val="001418BB"/>
    <w:rsid w:val="00141F9F"/>
    <w:rsid w:val="001422E5"/>
    <w:rsid w:val="001423CD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729"/>
    <w:rsid w:val="00152BC1"/>
    <w:rsid w:val="00152DA7"/>
    <w:rsid w:val="00152F06"/>
    <w:rsid w:val="00152F33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00"/>
    <w:rsid w:val="001562D9"/>
    <w:rsid w:val="0015661D"/>
    <w:rsid w:val="001568CE"/>
    <w:rsid w:val="00156F4A"/>
    <w:rsid w:val="00157E61"/>
    <w:rsid w:val="00157E78"/>
    <w:rsid w:val="001601C2"/>
    <w:rsid w:val="0016071C"/>
    <w:rsid w:val="001609DD"/>
    <w:rsid w:val="00160D37"/>
    <w:rsid w:val="00160ED7"/>
    <w:rsid w:val="001619E0"/>
    <w:rsid w:val="00161DD6"/>
    <w:rsid w:val="00161E60"/>
    <w:rsid w:val="0016271A"/>
    <w:rsid w:val="00162B86"/>
    <w:rsid w:val="00162E29"/>
    <w:rsid w:val="0016301C"/>
    <w:rsid w:val="0016310E"/>
    <w:rsid w:val="0016334C"/>
    <w:rsid w:val="00163536"/>
    <w:rsid w:val="001638AA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187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6FE8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2A0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036"/>
    <w:rsid w:val="0018616D"/>
    <w:rsid w:val="001863E8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54B"/>
    <w:rsid w:val="001925C0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0DA"/>
    <w:rsid w:val="001A245B"/>
    <w:rsid w:val="001A25AC"/>
    <w:rsid w:val="001A37A6"/>
    <w:rsid w:val="001A4197"/>
    <w:rsid w:val="001A4306"/>
    <w:rsid w:val="001A45A0"/>
    <w:rsid w:val="001A4A23"/>
    <w:rsid w:val="001A4BB8"/>
    <w:rsid w:val="001A50A5"/>
    <w:rsid w:val="001A548E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134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2E2"/>
    <w:rsid w:val="001B58BC"/>
    <w:rsid w:val="001B5E7A"/>
    <w:rsid w:val="001B6912"/>
    <w:rsid w:val="001B7609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4A19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02CF"/>
    <w:rsid w:val="001D1792"/>
    <w:rsid w:val="001D2509"/>
    <w:rsid w:val="001D2DA8"/>
    <w:rsid w:val="001D3116"/>
    <w:rsid w:val="001D347F"/>
    <w:rsid w:val="001D3556"/>
    <w:rsid w:val="001D3B9E"/>
    <w:rsid w:val="001D3E83"/>
    <w:rsid w:val="001D3F6F"/>
    <w:rsid w:val="001D4053"/>
    <w:rsid w:val="001D4A29"/>
    <w:rsid w:val="001D4DC6"/>
    <w:rsid w:val="001D4F9A"/>
    <w:rsid w:val="001D5114"/>
    <w:rsid w:val="001D55F2"/>
    <w:rsid w:val="001D580A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566"/>
    <w:rsid w:val="001E6920"/>
    <w:rsid w:val="001E693A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BB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65D"/>
    <w:rsid w:val="001F386B"/>
    <w:rsid w:val="001F3D89"/>
    <w:rsid w:val="001F4052"/>
    <w:rsid w:val="001F4435"/>
    <w:rsid w:val="001F4FA9"/>
    <w:rsid w:val="001F548A"/>
    <w:rsid w:val="001F5617"/>
    <w:rsid w:val="001F579C"/>
    <w:rsid w:val="001F58E7"/>
    <w:rsid w:val="001F5C40"/>
    <w:rsid w:val="001F5D0A"/>
    <w:rsid w:val="001F5D92"/>
    <w:rsid w:val="001F5F13"/>
    <w:rsid w:val="001F668A"/>
    <w:rsid w:val="001F6AB6"/>
    <w:rsid w:val="001F6D64"/>
    <w:rsid w:val="001F71E4"/>
    <w:rsid w:val="001F765B"/>
    <w:rsid w:val="001F770A"/>
    <w:rsid w:val="00200A9D"/>
    <w:rsid w:val="00200B2E"/>
    <w:rsid w:val="00201096"/>
    <w:rsid w:val="00201324"/>
    <w:rsid w:val="00201841"/>
    <w:rsid w:val="0020194C"/>
    <w:rsid w:val="00201AA5"/>
    <w:rsid w:val="0020205B"/>
    <w:rsid w:val="00202C45"/>
    <w:rsid w:val="00202E4A"/>
    <w:rsid w:val="00203011"/>
    <w:rsid w:val="00203071"/>
    <w:rsid w:val="002031FC"/>
    <w:rsid w:val="0020332D"/>
    <w:rsid w:val="0020332E"/>
    <w:rsid w:val="00203733"/>
    <w:rsid w:val="0020390A"/>
    <w:rsid w:val="002041DB"/>
    <w:rsid w:val="0020460C"/>
    <w:rsid w:val="00205553"/>
    <w:rsid w:val="0020587F"/>
    <w:rsid w:val="00205900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0E27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8DD"/>
    <w:rsid w:val="00225CB2"/>
    <w:rsid w:val="002262A7"/>
    <w:rsid w:val="00226897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E2E"/>
    <w:rsid w:val="00232E42"/>
    <w:rsid w:val="00233827"/>
    <w:rsid w:val="00233AE0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47C"/>
    <w:rsid w:val="00236737"/>
    <w:rsid w:val="00236778"/>
    <w:rsid w:val="002367C7"/>
    <w:rsid w:val="00236E1C"/>
    <w:rsid w:val="00236F25"/>
    <w:rsid w:val="0023749F"/>
    <w:rsid w:val="002374F6"/>
    <w:rsid w:val="002375F5"/>
    <w:rsid w:val="0023766E"/>
    <w:rsid w:val="00237BD5"/>
    <w:rsid w:val="00237D72"/>
    <w:rsid w:val="00237E52"/>
    <w:rsid w:val="00237EDD"/>
    <w:rsid w:val="00240237"/>
    <w:rsid w:val="002408BA"/>
    <w:rsid w:val="00240AE1"/>
    <w:rsid w:val="00240ED3"/>
    <w:rsid w:val="002412A2"/>
    <w:rsid w:val="00241740"/>
    <w:rsid w:val="00241810"/>
    <w:rsid w:val="0024256E"/>
    <w:rsid w:val="00242AB5"/>
    <w:rsid w:val="00242CFC"/>
    <w:rsid w:val="00242E04"/>
    <w:rsid w:val="00242F1A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598"/>
    <w:rsid w:val="00251980"/>
    <w:rsid w:val="00251AF9"/>
    <w:rsid w:val="00251BF4"/>
    <w:rsid w:val="00252146"/>
    <w:rsid w:val="002525B9"/>
    <w:rsid w:val="00252B3D"/>
    <w:rsid w:val="00252BA5"/>
    <w:rsid w:val="00252D56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365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3EB4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677"/>
    <w:rsid w:val="002716D5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363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062B"/>
    <w:rsid w:val="0028111A"/>
    <w:rsid w:val="002815F0"/>
    <w:rsid w:val="0028165D"/>
    <w:rsid w:val="002817EC"/>
    <w:rsid w:val="00281F5E"/>
    <w:rsid w:val="0028313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4BE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24C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1C"/>
    <w:rsid w:val="002A4DF9"/>
    <w:rsid w:val="002A5358"/>
    <w:rsid w:val="002A5D8B"/>
    <w:rsid w:val="002A67CE"/>
    <w:rsid w:val="002A6829"/>
    <w:rsid w:val="002A68BB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019"/>
    <w:rsid w:val="002B2336"/>
    <w:rsid w:val="002B234F"/>
    <w:rsid w:val="002B2563"/>
    <w:rsid w:val="002B25C0"/>
    <w:rsid w:val="002B2FCD"/>
    <w:rsid w:val="002B2FF1"/>
    <w:rsid w:val="002B32A8"/>
    <w:rsid w:val="002B3396"/>
    <w:rsid w:val="002B3490"/>
    <w:rsid w:val="002B3565"/>
    <w:rsid w:val="002B407B"/>
    <w:rsid w:val="002B407C"/>
    <w:rsid w:val="002B4CAF"/>
    <w:rsid w:val="002B4D4F"/>
    <w:rsid w:val="002B509A"/>
    <w:rsid w:val="002B553B"/>
    <w:rsid w:val="002B587D"/>
    <w:rsid w:val="002B58C3"/>
    <w:rsid w:val="002B5AF7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477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C6D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298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5C6E"/>
    <w:rsid w:val="002D63C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821"/>
    <w:rsid w:val="002E0AD2"/>
    <w:rsid w:val="002E0CE5"/>
    <w:rsid w:val="002E18B5"/>
    <w:rsid w:val="002E18FF"/>
    <w:rsid w:val="002E2335"/>
    <w:rsid w:val="002E23C3"/>
    <w:rsid w:val="002E2FCE"/>
    <w:rsid w:val="002E32CB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BC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048"/>
    <w:rsid w:val="002F1D03"/>
    <w:rsid w:val="002F1ECC"/>
    <w:rsid w:val="002F25E9"/>
    <w:rsid w:val="002F3E23"/>
    <w:rsid w:val="002F4165"/>
    <w:rsid w:val="002F44C2"/>
    <w:rsid w:val="002F4916"/>
    <w:rsid w:val="002F4B98"/>
    <w:rsid w:val="002F4F88"/>
    <w:rsid w:val="002F4FB6"/>
    <w:rsid w:val="002F57C5"/>
    <w:rsid w:val="002F57C9"/>
    <w:rsid w:val="002F5CA3"/>
    <w:rsid w:val="002F5DE3"/>
    <w:rsid w:val="002F6632"/>
    <w:rsid w:val="002F66EB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60D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460D"/>
    <w:rsid w:val="00305119"/>
    <w:rsid w:val="00305AF5"/>
    <w:rsid w:val="00306030"/>
    <w:rsid w:val="003061D6"/>
    <w:rsid w:val="003066EA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0FC1"/>
    <w:rsid w:val="003114B3"/>
    <w:rsid w:val="00311AEC"/>
    <w:rsid w:val="00312073"/>
    <w:rsid w:val="00312320"/>
    <w:rsid w:val="00312916"/>
    <w:rsid w:val="00313432"/>
    <w:rsid w:val="00313587"/>
    <w:rsid w:val="00313AA4"/>
    <w:rsid w:val="00313CA3"/>
    <w:rsid w:val="003140E6"/>
    <w:rsid w:val="00314485"/>
    <w:rsid w:val="003145C4"/>
    <w:rsid w:val="00314EA8"/>
    <w:rsid w:val="00315133"/>
    <w:rsid w:val="0031522E"/>
    <w:rsid w:val="0031528F"/>
    <w:rsid w:val="0031535C"/>
    <w:rsid w:val="00315585"/>
    <w:rsid w:val="00315622"/>
    <w:rsid w:val="00315855"/>
    <w:rsid w:val="0031587E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0E9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037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3B"/>
    <w:rsid w:val="00337980"/>
    <w:rsid w:val="00337989"/>
    <w:rsid w:val="00337CD7"/>
    <w:rsid w:val="00340C4D"/>
    <w:rsid w:val="00340FCC"/>
    <w:rsid w:val="00341DB7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8EF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74A"/>
    <w:rsid w:val="00350C48"/>
    <w:rsid w:val="00350E09"/>
    <w:rsid w:val="003511D3"/>
    <w:rsid w:val="003518F7"/>
    <w:rsid w:val="00351B24"/>
    <w:rsid w:val="00352130"/>
    <w:rsid w:val="00352289"/>
    <w:rsid w:val="00352C21"/>
    <w:rsid w:val="00353573"/>
    <w:rsid w:val="00353707"/>
    <w:rsid w:val="0035412D"/>
    <w:rsid w:val="00354216"/>
    <w:rsid w:val="00354841"/>
    <w:rsid w:val="00354EFD"/>
    <w:rsid w:val="00354F38"/>
    <w:rsid w:val="00354F4F"/>
    <w:rsid w:val="00355323"/>
    <w:rsid w:val="00355523"/>
    <w:rsid w:val="003555CC"/>
    <w:rsid w:val="00355FFB"/>
    <w:rsid w:val="003561B4"/>
    <w:rsid w:val="00356B2A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BF3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A2F"/>
    <w:rsid w:val="00364CA5"/>
    <w:rsid w:val="00366470"/>
    <w:rsid w:val="003664CB"/>
    <w:rsid w:val="003669E5"/>
    <w:rsid w:val="0036719E"/>
    <w:rsid w:val="00367673"/>
    <w:rsid w:val="00370617"/>
    <w:rsid w:val="00370901"/>
    <w:rsid w:val="003709D8"/>
    <w:rsid w:val="00370D02"/>
    <w:rsid w:val="00371C1B"/>
    <w:rsid w:val="00371D63"/>
    <w:rsid w:val="003728DE"/>
    <w:rsid w:val="00372C3C"/>
    <w:rsid w:val="00373317"/>
    <w:rsid w:val="0037344B"/>
    <w:rsid w:val="0037377A"/>
    <w:rsid w:val="00373994"/>
    <w:rsid w:val="00373A4D"/>
    <w:rsid w:val="00373D12"/>
    <w:rsid w:val="00374140"/>
    <w:rsid w:val="00374298"/>
    <w:rsid w:val="003748AA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1B1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432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AB5"/>
    <w:rsid w:val="00397E67"/>
    <w:rsid w:val="00397E7D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1F96"/>
    <w:rsid w:val="003A281D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4A56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B"/>
    <w:rsid w:val="003B148C"/>
    <w:rsid w:val="003B1774"/>
    <w:rsid w:val="003B23BC"/>
    <w:rsid w:val="003B26F9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7BA"/>
    <w:rsid w:val="003B7EC7"/>
    <w:rsid w:val="003C0482"/>
    <w:rsid w:val="003C05CC"/>
    <w:rsid w:val="003C091E"/>
    <w:rsid w:val="003C09E7"/>
    <w:rsid w:val="003C0BED"/>
    <w:rsid w:val="003C16C4"/>
    <w:rsid w:val="003C18AD"/>
    <w:rsid w:val="003C1993"/>
    <w:rsid w:val="003C1EA3"/>
    <w:rsid w:val="003C20D3"/>
    <w:rsid w:val="003C217F"/>
    <w:rsid w:val="003C2217"/>
    <w:rsid w:val="003C2260"/>
    <w:rsid w:val="003C2AA7"/>
    <w:rsid w:val="003C2E9B"/>
    <w:rsid w:val="003C3080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26E"/>
    <w:rsid w:val="003C5AF6"/>
    <w:rsid w:val="003C5C56"/>
    <w:rsid w:val="003C62D6"/>
    <w:rsid w:val="003C673F"/>
    <w:rsid w:val="003C693E"/>
    <w:rsid w:val="003C6A86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55C"/>
    <w:rsid w:val="003D5A45"/>
    <w:rsid w:val="003D5EA3"/>
    <w:rsid w:val="003D6113"/>
    <w:rsid w:val="003D6245"/>
    <w:rsid w:val="003D6567"/>
    <w:rsid w:val="003D666D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7AF"/>
    <w:rsid w:val="003E1E9A"/>
    <w:rsid w:val="003E22D4"/>
    <w:rsid w:val="003E24BD"/>
    <w:rsid w:val="003E2C4B"/>
    <w:rsid w:val="003E313F"/>
    <w:rsid w:val="003E34B2"/>
    <w:rsid w:val="003E3643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E7D8F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1ADA"/>
    <w:rsid w:val="003F2934"/>
    <w:rsid w:val="003F2A11"/>
    <w:rsid w:val="003F2BE4"/>
    <w:rsid w:val="003F2D3A"/>
    <w:rsid w:val="003F2ECC"/>
    <w:rsid w:val="003F2EDD"/>
    <w:rsid w:val="003F36B9"/>
    <w:rsid w:val="003F385A"/>
    <w:rsid w:val="003F3912"/>
    <w:rsid w:val="003F3984"/>
    <w:rsid w:val="003F44F5"/>
    <w:rsid w:val="003F46E9"/>
    <w:rsid w:val="003F47E2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C61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0A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30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CC0"/>
    <w:rsid w:val="00410E71"/>
    <w:rsid w:val="004113E2"/>
    <w:rsid w:val="00411D68"/>
    <w:rsid w:val="00411F52"/>
    <w:rsid w:val="00412245"/>
    <w:rsid w:val="004122D4"/>
    <w:rsid w:val="004124C0"/>
    <w:rsid w:val="00412676"/>
    <w:rsid w:val="0041287F"/>
    <w:rsid w:val="00412DE8"/>
    <w:rsid w:val="004130D8"/>
    <w:rsid w:val="00413316"/>
    <w:rsid w:val="004133CE"/>
    <w:rsid w:val="004134DF"/>
    <w:rsid w:val="0041360B"/>
    <w:rsid w:val="004143E5"/>
    <w:rsid w:val="0041469A"/>
    <w:rsid w:val="0041497A"/>
    <w:rsid w:val="004149C0"/>
    <w:rsid w:val="00415127"/>
    <w:rsid w:val="00415C01"/>
    <w:rsid w:val="00415FBA"/>
    <w:rsid w:val="004162D7"/>
    <w:rsid w:val="004166A0"/>
    <w:rsid w:val="0041692C"/>
    <w:rsid w:val="00416A93"/>
    <w:rsid w:val="00416BD8"/>
    <w:rsid w:val="0041752F"/>
    <w:rsid w:val="004179D0"/>
    <w:rsid w:val="00417A6D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0B6"/>
    <w:rsid w:val="004352F3"/>
    <w:rsid w:val="0043533B"/>
    <w:rsid w:val="004356E2"/>
    <w:rsid w:val="00435833"/>
    <w:rsid w:val="00435D9E"/>
    <w:rsid w:val="00436000"/>
    <w:rsid w:val="004361BB"/>
    <w:rsid w:val="00436277"/>
    <w:rsid w:val="00436703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92F"/>
    <w:rsid w:val="004419C0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35AA"/>
    <w:rsid w:val="004440E9"/>
    <w:rsid w:val="004454C2"/>
    <w:rsid w:val="00445CA0"/>
    <w:rsid w:val="0044603B"/>
    <w:rsid w:val="00446176"/>
    <w:rsid w:val="0044618B"/>
    <w:rsid w:val="00446390"/>
    <w:rsid w:val="004464A2"/>
    <w:rsid w:val="00446920"/>
    <w:rsid w:val="00447351"/>
    <w:rsid w:val="0044757B"/>
    <w:rsid w:val="00447B50"/>
    <w:rsid w:val="00447BD5"/>
    <w:rsid w:val="00447C55"/>
    <w:rsid w:val="00447DC3"/>
    <w:rsid w:val="0045004D"/>
    <w:rsid w:val="0045091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6AD"/>
    <w:rsid w:val="00452AEA"/>
    <w:rsid w:val="00452C70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4DB"/>
    <w:rsid w:val="00467962"/>
    <w:rsid w:val="00467FA5"/>
    <w:rsid w:val="00470CDF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5D4"/>
    <w:rsid w:val="004778C7"/>
    <w:rsid w:val="00477A42"/>
    <w:rsid w:val="0048018C"/>
    <w:rsid w:val="0048066C"/>
    <w:rsid w:val="0048087A"/>
    <w:rsid w:val="00480DA7"/>
    <w:rsid w:val="00481521"/>
    <w:rsid w:val="0048154D"/>
    <w:rsid w:val="0048157D"/>
    <w:rsid w:val="0048160F"/>
    <w:rsid w:val="0048179C"/>
    <w:rsid w:val="00481A57"/>
    <w:rsid w:val="00481F05"/>
    <w:rsid w:val="004823D9"/>
    <w:rsid w:val="004825B9"/>
    <w:rsid w:val="00482A70"/>
    <w:rsid w:val="004831D6"/>
    <w:rsid w:val="0048328C"/>
    <w:rsid w:val="00483326"/>
    <w:rsid w:val="004834A7"/>
    <w:rsid w:val="00483524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AEB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302E"/>
    <w:rsid w:val="0049412F"/>
    <w:rsid w:val="00494637"/>
    <w:rsid w:val="0049473E"/>
    <w:rsid w:val="0049493E"/>
    <w:rsid w:val="00495691"/>
    <w:rsid w:val="004956B2"/>
    <w:rsid w:val="0049587E"/>
    <w:rsid w:val="00495986"/>
    <w:rsid w:val="00496446"/>
    <w:rsid w:val="00496465"/>
    <w:rsid w:val="00496982"/>
    <w:rsid w:val="00496C3E"/>
    <w:rsid w:val="00496C86"/>
    <w:rsid w:val="0049713E"/>
    <w:rsid w:val="00497A05"/>
    <w:rsid w:val="004A051C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E4"/>
    <w:rsid w:val="004A30FA"/>
    <w:rsid w:val="004A324F"/>
    <w:rsid w:val="004A35BE"/>
    <w:rsid w:val="004A39FD"/>
    <w:rsid w:val="004A45E4"/>
    <w:rsid w:val="004A4A85"/>
    <w:rsid w:val="004A5164"/>
    <w:rsid w:val="004A5391"/>
    <w:rsid w:val="004A55ED"/>
    <w:rsid w:val="004A5619"/>
    <w:rsid w:val="004A5897"/>
    <w:rsid w:val="004A593E"/>
    <w:rsid w:val="004A5D61"/>
    <w:rsid w:val="004A5F8B"/>
    <w:rsid w:val="004A650C"/>
    <w:rsid w:val="004A69C8"/>
    <w:rsid w:val="004A6C97"/>
    <w:rsid w:val="004A7AA8"/>
    <w:rsid w:val="004A7F29"/>
    <w:rsid w:val="004B04C2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4FE8"/>
    <w:rsid w:val="004B55DC"/>
    <w:rsid w:val="004B696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1DBF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6D1"/>
    <w:rsid w:val="004D68F5"/>
    <w:rsid w:val="004D6C28"/>
    <w:rsid w:val="004D6FAF"/>
    <w:rsid w:val="004D70A6"/>
    <w:rsid w:val="004D7FA5"/>
    <w:rsid w:val="004E0044"/>
    <w:rsid w:val="004E033D"/>
    <w:rsid w:val="004E0CD3"/>
    <w:rsid w:val="004E0F6C"/>
    <w:rsid w:val="004E12DF"/>
    <w:rsid w:val="004E1600"/>
    <w:rsid w:val="004E1964"/>
    <w:rsid w:val="004E1A05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2C"/>
    <w:rsid w:val="004E52B6"/>
    <w:rsid w:val="004E53E9"/>
    <w:rsid w:val="004E565A"/>
    <w:rsid w:val="004E582D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1B70"/>
    <w:rsid w:val="004F1DE4"/>
    <w:rsid w:val="004F240B"/>
    <w:rsid w:val="004F35E0"/>
    <w:rsid w:val="004F3A12"/>
    <w:rsid w:val="004F3D42"/>
    <w:rsid w:val="004F4236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980"/>
    <w:rsid w:val="00503CF7"/>
    <w:rsid w:val="00503F00"/>
    <w:rsid w:val="005042D3"/>
    <w:rsid w:val="00504F04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756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3C88"/>
    <w:rsid w:val="00523DDC"/>
    <w:rsid w:val="005240A2"/>
    <w:rsid w:val="0052415A"/>
    <w:rsid w:val="0052438E"/>
    <w:rsid w:val="00525B0A"/>
    <w:rsid w:val="0052624A"/>
    <w:rsid w:val="00526266"/>
    <w:rsid w:val="00526379"/>
    <w:rsid w:val="00526493"/>
    <w:rsid w:val="00526A07"/>
    <w:rsid w:val="00526A2E"/>
    <w:rsid w:val="00526EBE"/>
    <w:rsid w:val="00527730"/>
    <w:rsid w:val="005302CE"/>
    <w:rsid w:val="00530BC0"/>
    <w:rsid w:val="00530BDE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0C2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33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59B"/>
    <w:rsid w:val="005415ED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98A"/>
    <w:rsid w:val="00544AD7"/>
    <w:rsid w:val="005452DF"/>
    <w:rsid w:val="00545662"/>
    <w:rsid w:val="0054585E"/>
    <w:rsid w:val="00545B76"/>
    <w:rsid w:val="00546073"/>
    <w:rsid w:val="005467E8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57A63"/>
    <w:rsid w:val="0056060F"/>
    <w:rsid w:val="005613E8"/>
    <w:rsid w:val="0056158C"/>
    <w:rsid w:val="00561816"/>
    <w:rsid w:val="00561836"/>
    <w:rsid w:val="005619B2"/>
    <w:rsid w:val="00561C27"/>
    <w:rsid w:val="00561FCA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200"/>
    <w:rsid w:val="00564478"/>
    <w:rsid w:val="005647F9"/>
    <w:rsid w:val="00564CE1"/>
    <w:rsid w:val="00565127"/>
    <w:rsid w:val="005661B8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C10"/>
    <w:rsid w:val="00572FD2"/>
    <w:rsid w:val="005735B8"/>
    <w:rsid w:val="005735BB"/>
    <w:rsid w:val="005738EA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5FE8"/>
    <w:rsid w:val="005867AE"/>
    <w:rsid w:val="005868CB"/>
    <w:rsid w:val="00586AFC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2FE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6E5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2ECF"/>
    <w:rsid w:val="005A3174"/>
    <w:rsid w:val="005A4144"/>
    <w:rsid w:val="005A42D6"/>
    <w:rsid w:val="005A44BF"/>
    <w:rsid w:val="005A44DD"/>
    <w:rsid w:val="005A4E7B"/>
    <w:rsid w:val="005A4E82"/>
    <w:rsid w:val="005A5248"/>
    <w:rsid w:val="005A5582"/>
    <w:rsid w:val="005A7264"/>
    <w:rsid w:val="005A74DB"/>
    <w:rsid w:val="005A74EC"/>
    <w:rsid w:val="005A75A9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1EF3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4D51"/>
    <w:rsid w:val="005B515B"/>
    <w:rsid w:val="005B5324"/>
    <w:rsid w:val="005B544F"/>
    <w:rsid w:val="005B57B5"/>
    <w:rsid w:val="005B587D"/>
    <w:rsid w:val="005B6242"/>
    <w:rsid w:val="005B6BDB"/>
    <w:rsid w:val="005B6CE4"/>
    <w:rsid w:val="005B6D34"/>
    <w:rsid w:val="005B6E2E"/>
    <w:rsid w:val="005B6F7A"/>
    <w:rsid w:val="005B7044"/>
    <w:rsid w:val="005B7246"/>
    <w:rsid w:val="005B72B3"/>
    <w:rsid w:val="005B7339"/>
    <w:rsid w:val="005B7902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6D0F"/>
    <w:rsid w:val="005C7A7A"/>
    <w:rsid w:val="005D0397"/>
    <w:rsid w:val="005D0565"/>
    <w:rsid w:val="005D071D"/>
    <w:rsid w:val="005D0862"/>
    <w:rsid w:val="005D09B8"/>
    <w:rsid w:val="005D0B1C"/>
    <w:rsid w:val="005D1075"/>
    <w:rsid w:val="005D1248"/>
    <w:rsid w:val="005D1255"/>
    <w:rsid w:val="005D12C4"/>
    <w:rsid w:val="005D141F"/>
    <w:rsid w:val="005D1494"/>
    <w:rsid w:val="005D2102"/>
    <w:rsid w:val="005D2885"/>
    <w:rsid w:val="005D28DB"/>
    <w:rsid w:val="005D395A"/>
    <w:rsid w:val="005D3FEB"/>
    <w:rsid w:val="005D48A2"/>
    <w:rsid w:val="005D497A"/>
    <w:rsid w:val="005D4AA8"/>
    <w:rsid w:val="005D5360"/>
    <w:rsid w:val="005D5CD0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8BC"/>
    <w:rsid w:val="005E1961"/>
    <w:rsid w:val="005E2204"/>
    <w:rsid w:val="005E2236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5A81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206"/>
    <w:rsid w:val="005F551C"/>
    <w:rsid w:val="005F5CE7"/>
    <w:rsid w:val="005F5E45"/>
    <w:rsid w:val="005F5F36"/>
    <w:rsid w:val="005F618D"/>
    <w:rsid w:val="005F6F53"/>
    <w:rsid w:val="005F70DA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653"/>
    <w:rsid w:val="00601C6B"/>
    <w:rsid w:val="00601ECC"/>
    <w:rsid w:val="006023D9"/>
    <w:rsid w:val="0060269A"/>
    <w:rsid w:val="00602739"/>
    <w:rsid w:val="00602916"/>
    <w:rsid w:val="00602979"/>
    <w:rsid w:val="0060299F"/>
    <w:rsid w:val="00603085"/>
    <w:rsid w:val="006036EB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84"/>
    <w:rsid w:val="0061619C"/>
    <w:rsid w:val="00616BFE"/>
    <w:rsid w:val="006172B3"/>
    <w:rsid w:val="00617567"/>
    <w:rsid w:val="00617589"/>
    <w:rsid w:val="00617C5A"/>
    <w:rsid w:val="00617D36"/>
    <w:rsid w:val="00620A75"/>
    <w:rsid w:val="00621089"/>
    <w:rsid w:val="00621407"/>
    <w:rsid w:val="00621757"/>
    <w:rsid w:val="00621D27"/>
    <w:rsid w:val="0062225C"/>
    <w:rsid w:val="00622B92"/>
    <w:rsid w:val="00622CC0"/>
    <w:rsid w:val="00622E33"/>
    <w:rsid w:val="00622FC5"/>
    <w:rsid w:val="0062371C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802"/>
    <w:rsid w:val="00630B81"/>
    <w:rsid w:val="00630E1A"/>
    <w:rsid w:val="00630E39"/>
    <w:rsid w:val="0063103F"/>
    <w:rsid w:val="0063133D"/>
    <w:rsid w:val="00631925"/>
    <w:rsid w:val="00631D9A"/>
    <w:rsid w:val="00631FBF"/>
    <w:rsid w:val="006326EA"/>
    <w:rsid w:val="006330C8"/>
    <w:rsid w:val="006331BD"/>
    <w:rsid w:val="00633361"/>
    <w:rsid w:val="00633D4A"/>
    <w:rsid w:val="00634481"/>
    <w:rsid w:val="00634813"/>
    <w:rsid w:val="00634A14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37C7E"/>
    <w:rsid w:val="00640E50"/>
    <w:rsid w:val="00640EC7"/>
    <w:rsid w:val="00641975"/>
    <w:rsid w:val="00641FE4"/>
    <w:rsid w:val="006421A8"/>
    <w:rsid w:val="00642290"/>
    <w:rsid w:val="006423EC"/>
    <w:rsid w:val="00642934"/>
    <w:rsid w:val="00642B49"/>
    <w:rsid w:val="00642E73"/>
    <w:rsid w:val="00642F60"/>
    <w:rsid w:val="006430E4"/>
    <w:rsid w:val="006434FB"/>
    <w:rsid w:val="00644027"/>
    <w:rsid w:val="0064428A"/>
    <w:rsid w:val="00644375"/>
    <w:rsid w:val="00644469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65"/>
    <w:rsid w:val="00647D86"/>
    <w:rsid w:val="00647F59"/>
    <w:rsid w:val="00650150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0F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DD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36B"/>
    <w:rsid w:val="00664914"/>
    <w:rsid w:val="00664BF0"/>
    <w:rsid w:val="00664C0B"/>
    <w:rsid w:val="00665A3C"/>
    <w:rsid w:val="00665D0D"/>
    <w:rsid w:val="00665E16"/>
    <w:rsid w:val="006662EB"/>
    <w:rsid w:val="0066667D"/>
    <w:rsid w:val="006669FB"/>
    <w:rsid w:val="00666DFB"/>
    <w:rsid w:val="0066740E"/>
    <w:rsid w:val="006676C0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7FA"/>
    <w:rsid w:val="00674C30"/>
    <w:rsid w:val="00675203"/>
    <w:rsid w:val="006756EA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0CD7"/>
    <w:rsid w:val="006813EB"/>
    <w:rsid w:val="006814C1"/>
    <w:rsid w:val="00681603"/>
    <w:rsid w:val="00681705"/>
    <w:rsid w:val="006817C4"/>
    <w:rsid w:val="006819A9"/>
    <w:rsid w:val="006819F8"/>
    <w:rsid w:val="00681E17"/>
    <w:rsid w:val="00682292"/>
    <w:rsid w:val="0068235E"/>
    <w:rsid w:val="00682478"/>
    <w:rsid w:val="006829E9"/>
    <w:rsid w:val="00682A59"/>
    <w:rsid w:val="00682BD8"/>
    <w:rsid w:val="0068306F"/>
    <w:rsid w:val="0068323C"/>
    <w:rsid w:val="0068345F"/>
    <w:rsid w:val="00683739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502"/>
    <w:rsid w:val="006927C0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2E4"/>
    <w:rsid w:val="0069540B"/>
    <w:rsid w:val="006955CD"/>
    <w:rsid w:val="00696530"/>
    <w:rsid w:val="006967A1"/>
    <w:rsid w:val="0069749C"/>
    <w:rsid w:val="006979E4"/>
    <w:rsid w:val="00697AB9"/>
    <w:rsid w:val="00697B3D"/>
    <w:rsid w:val="00697EA6"/>
    <w:rsid w:val="006A0425"/>
    <w:rsid w:val="006A0FAB"/>
    <w:rsid w:val="006A14B6"/>
    <w:rsid w:val="006A1A20"/>
    <w:rsid w:val="006A1C96"/>
    <w:rsid w:val="006A1EDE"/>
    <w:rsid w:val="006A2763"/>
    <w:rsid w:val="006A2DEE"/>
    <w:rsid w:val="006A2F5D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5E7"/>
    <w:rsid w:val="006A66B0"/>
    <w:rsid w:val="006A6A19"/>
    <w:rsid w:val="006A73C4"/>
    <w:rsid w:val="006A788F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DA"/>
    <w:rsid w:val="006B36E4"/>
    <w:rsid w:val="006B41FB"/>
    <w:rsid w:val="006B4212"/>
    <w:rsid w:val="006B4566"/>
    <w:rsid w:val="006B460D"/>
    <w:rsid w:val="006B460E"/>
    <w:rsid w:val="006B46AE"/>
    <w:rsid w:val="006B47DA"/>
    <w:rsid w:val="006B4A3A"/>
    <w:rsid w:val="006B550D"/>
    <w:rsid w:val="006B59EC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183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C727C"/>
    <w:rsid w:val="006D0A00"/>
    <w:rsid w:val="006D0A6F"/>
    <w:rsid w:val="006D0E5A"/>
    <w:rsid w:val="006D0EC4"/>
    <w:rsid w:val="006D10E8"/>
    <w:rsid w:val="006D119C"/>
    <w:rsid w:val="006D1FA9"/>
    <w:rsid w:val="006D2216"/>
    <w:rsid w:val="006D27E6"/>
    <w:rsid w:val="006D2A33"/>
    <w:rsid w:val="006D2EB2"/>
    <w:rsid w:val="006D3016"/>
    <w:rsid w:val="006D3267"/>
    <w:rsid w:val="006D3855"/>
    <w:rsid w:val="006D3E6B"/>
    <w:rsid w:val="006D4804"/>
    <w:rsid w:val="006D576A"/>
    <w:rsid w:val="006D58B9"/>
    <w:rsid w:val="006D5B8A"/>
    <w:rsid w:val="006D6720"/>
    <w:rsid w:val="006D67CA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B35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C14"/>
    <w:rsid w:val="006E3DCD"/>
    <w:rsid w:val="006E3F7A"/>
    <w:rsid w:val="006E4056"/>
    <w:rsid w:val="006E4181"/>
    <w:rsid w:val="006E443A"/>
    <w:rsid w:val="006E4474"/>
    <w:rsid w:val="006E4856"/>
    <w:rsid w:val="006E492A"/>
    <w:rsid w:val="006E4D73"/>
    <w:rsid w:val="006E50C6"/>
    <w:rsid w:val="006E5453"/>
    <w:rsid w:val="006E5475"/>
    <w:rsid w:val="006E5932"/>
    <w:rsid w:val="006E5FC9"/>
    <w:rsid w:val="006E6553"/>
    <w:rsid w:val="006E6C8C"/>
    <w:rsid w:val="006E7019"/>
    <w:rsid w:val="006E711E"/>
    <w:rsid w:val="006E71FE"/>
    <w:rsid w:val="006E77E2"/>
    <w:rsid w:val="006E7867"/>
    <w:rsid w:val="006E78DC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584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21E"/>
    <w:rsid w:val="006F4752"/>
    <w:rsid w:val="006F4CAE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C80"/>
    <w:rsid w:val="00702D28"/>
    <w:rsid w:val="00703986"/>
    <w:rsid w:val="00703AF1"/>
    <w:rsid w:val="00703BC5"/>
    <w:rsid w:val="00703D26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0251"/>
    <w:rsid w:val="0071108E"/>
    <w:rsid w:val="007112FA"/>
    <w:rsid w:val="007114A6"/>
    <w:rsid w:val="0071172A"/>
    <w:rsid w:val="0071198A"/>
    <w:rsid w:val="00711AA4"/>
    <w:rsid w:val="00711B14"/>
    <w:rsid w:val="00711F73"/>
    <w:rsid w:val="007120C9"/>
    <w:rsid w:val="0071253A"/>
    <w:rsid w:val="0071329F"/>
    <w:rsid w:val="007134A8"/>
    <w:rsid w:val="00713B45"/>
    <w:rsid w:val="00714FD3"/>
    <w:rsid w:val="0071530E"/>
    <w:rsid w:val="00715952"/>
    <w:rsid w:val="00715EE8"/>
    <w:rsid w:val="00716791"/>
    <w:rsid w:val="00716795"/>
    <w:rsid w:val="0071696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0D8C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751"/>
    <w:rsid w:val="007239D7"/>
    <w:rsid w:val="00723CAA"/>
    <w:rsid w:val="007244C5"/>
    <w:rsid w:val="00724536"/>
    <w:rsid w:val="007253F3"/>
    <w:rsid w:val="007254C7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640"/>
    <w:rsid w:val="007312FD"/>
    <w:rsid w:val="00731798"/>
    <w:rsid w:val="007322F9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7A"/>
    <w:rsid w:val="00735CBD"/>
    <w:rsid w:val="007362BC"/>
    <w:rsid w:val="00736615"/>
    <w:rsid w:val="00736637"/>
    <w:rsid w:val="00737041"/>
    <w:rsid w:val="00737046"/>
    <w:rsid w:val="007370B4"/>
    <w:rsid w:val="00737153"/>
    <w:rsid w:val="0073737D"/>
    <w:rsid w:val="00737D06"/>
    <w:rsid w:val="00737D1D"/>
    <w:rsid w:val="007402EF"/>
    <w:rsid w:val="007408FA"/>
    <w:rsid w:val="007408FC"/>
    <w:rsid w:val="007410BE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89A"/>
    <w:rsid w:val="00743A26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5075D"/>
    <w:rsid w:val="00750760"/>
    <w:rsid w:val="00750D2B"/>
    <w:rsid w:val="00750DDB"/>
    <w:rsid w:val="00750FCA"/>
    <w:rsid w:val="00751FBF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CE1"/>
    <w:rsid w:val="00756FFA"/>
    <w:rsid w:val="007579AE"/>
    <w:rsid w:val="007579E2"/>
    <w:rsid w:val="00757B5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8D9"/>
    <w:rsid w:val="00764D71"/>
    <w:rsid w:val="00764E15"/>
    <w:rsid w:val="00764E8F"/>
    <w:rsid w:val="00765855"/>
    <w:rsid w:val="00765A75"/>
    <w:rsid w:val="00765BF8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609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85B"/>
    <w:rsid w:val="007809CB"/>
    <w:rsid w:val="00780E0F"/>
    <w:rsid w:val="007812DE"/>
    <w:rsid w:val="00781566"/>
    <w:rsid w:val="00781795"/>
    <w:rsid w:val="0078185C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379"/>
    <w:rsid w:val="0078568D"/>
    <w:rsid w:val="00785938"/>
    <w:rsid w:val="00785A12"/>
    <w:rsid w:val="00785AA2"/>
    <w:rsid w:val="00785AEE"/>
    <w:rsid w:val="00785F25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87D16"/>
    <w:rsid w:val="0079025C"/>
    <w:rsid w:val="00790660"/>
    <w:rsid w:val="00790B01"/>
    <w:rsid w:val="00790C4F"/>
    <w:rsid w:val="00790E9E"/>
    <w:rsid w:val="00790FAA"/>
    <w:rsid w:val="00791401"/>
    <w:rsid w:val="007915AB"/>
    <w:rsid w:val="00791DFA"/>
    <w:rsid w:val="00791FC1"/>
    <w:rsid w:val="00792161"/>
    <w:rsid w:val="0079245C"/>
    <w:rsid w:val="00792757"/>
    <w:rsid w:val="0079279B"/>
    <w:rsid w:val="00792A52"/>
    <w:rsid w:val="00792BEF"/>
    <w:rsid w:val="00792DEB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68BD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E30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6DFF"/>
    <w:rsid w:val="007B74C4"/>
    <w:rsid w:val="007B7559"/>
    <w:rsid w:val="007B76C3"/>
    <w:rsid w:val="007B76F2"/>
    <w:rsid w:val="007B7A2B"/>
    <w:rsid w:val="007C0263"/>
    <w:rsid w:val="007C07A1"/>
    <w:rsid w:val="007C0961"/>
    <w:rsid w:val="007C11ED"/>
    <w:rsid w:val="007C177D"/>
    <w:rsid w:val="007C1A65"/>
    <w:rsid w:val="007C1C51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546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C7D"/>
    <w:rsid w:val="007D1D38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ECC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1FD5"/>
    <w:rsid w:val="007E22DB"/>
    <w:rsid w:val="007E2398"/>
    <w:rsid w:val="007E24AF"/>
    <w:rsid w:val="007E2959"/>
    <w:rsid w:val="007E2CB4"/>
    <w:rsid w:val="007E35F2"/>
    <w:rsid w:val="007E3890"/>
    <w:rsid w:val="007E3A8A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CD0"/>
    <w:rsid w:val="007E6F77"/>
    <w:rsid w:val="007E7B22"/>
    <w:rsid w:val="007E7E4B"/>
    <w:rsid w:val="007E7F34"/>
    <w:rsid w:val="007F06BA"/>
    <w:rsid w:val="007F1656"/>
    <w:rsid w:val="007F17C0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34F"/>
    <w:rsid w:val="007F5B9D"/>
    <w:rsid w:val="007F5E2A"/>
    <w:rsid w:val="007F6247"/>
    <w:rsid w:val="007F66D7"/>
    <w:rsid w:val="007F68B8"/>
    <w:rsid w:val="007F6F7A"/>
    <w:rsid w:val="007F7420"/>
    <w:rsid w:val="007F756E"/>
    <w:rsid w:val="007F75BE"/>
    <w:rsid w:val="007F7FB2"/>
    <w:rsid w:val="008000C5"/>
    <w:rsid w:val="00800651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4C42"/>
    <w:rsid w:val="00805563"/>
    <w:rsid w:val="008057FB"/>
    <w:rsid w:val="00805D15"/>
    <w:rsid w:val="00805DAB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6CB"/>
    <w:rsid w:val="00813897"/>
    <w:rsid w:val="00813B7A"/>
    <w:rsid w:val="00813F7E"/>
    <w:rsid w:val="008141F0"/>
    <w:rsid w:val="008144C5"/>
    <w:rsid w:val="00814EB7"/>
    <w:rsid w:val="0081521B"/>
    <w:rsid w:val="00815479"/>
    <w:rsid w:val="00815A3E"/>
    <w:rsid w:val="00815A5C"/>
    <w:rsid w:val="00815BDC"/>
    <w:rsid w:val="00816E7C"/>
    <w:rsid w:val="00817873"/>
    <w:rsid w:val="00820451"/>
    <w:rsid w:val="008207F6"/>
    <w:rsid w:val="00820C78"/>
    <w:rsid w:val="00820CF6"/>
    <w:rsid w:val="00820F1C"/>
    <w:rsid w:val="00821262"/>
    <w:rsid w:val="008212DD"/>
    <w:rsid w:val="00821EEC"/>
    <w:rsid w:val="008226F0"/>
    <w:rsid w:val="008227BC"/>
    <w:rsid w:val="00822825"/>
    <w:rsid w:val="0082295E"/>
    <w:rsid w:val="00822AEC"/>
    <w:rsid w:val="00822C10"/>
    <w:rsid w:val="00822C59"/>
    <w:rsid w:val="00822EB8"/>
    <w:rsid w:val="008230D6"/>
    <w:rsid w:val="00823238"/>
    <w:rsid w:val="0082326E"/>
    <w:rsid w:val="00823550"/>
    <w:rsid w:val="008236C5"/>
    <w:rsid w:val="00823F98"/>
    <w:rsid w:val="00824171"/>
    <w:rsid w:val="0082438E"/>
    <w:rsid w:val="00824E4F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B49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33B"/>
    <w:rsid w:val="008329DB"/>
    <w:rsid w:val="008332B4"/>
    <w:rsid w:val="008334B7"/>
    <w:rsid w:val="008336FF"/>
    <w:rsid w:val="00833DD1"/>
    <w:rsid w:val="00833FEF"/>
    <w:rsid w:val="00834526"/>
    <w:rsid w:val="00834719"/>
    <w:rsid w:val="00835234"/>
    <w:rsid w:val="008352BE"/>
    <w:rsid w:val="0083594F"/>
    <w:rsid w:val="0083644E"/>
    <w:rsid w:val="00836702"/>
    <w:rsid w:val="00836A4F"/>
    <w:rsid w:val="00836B01"/>
    <w:rsid w:val="00836B91"/>
    <w:rsid w:val="00836DDA"/>
    <w:rsid w:val="00836EF0"/>
    <w:rsid w:val="0083775B"/>
    <w:rsid w:val="00840411"/>
    <w:rsid w:val="00840665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470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658"/>
    <w:rsid w:val="0084589F"/>
    <w:rsid w:val="0084645D"/>
    <w:rsid w:val="0084654E"/>
    <w:rsid w:val="00846560"/>
    <w:rsid w:val="008469DD"/>
    <w:rsid w:val="00846CDC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15E"/>
    <w:rsid w:val="00854775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3E"/>
    <w:rsid w:val="00860EA0"/>
    <w:rsid w:val="00860FAB"/>
    <w:rsid w:val="00861101"/>
    <w:rsid w:val="00861311"/>
    <w:rsid w:val="00861636"/>
    <w:rsid w:val="00861AF5"/>
    <w:rsid w:val="0086233C"/>
    <w:rsid w:val="0086276D"/>
    <w:rsid w:val="008637EB"/>
    <w:rsid w:val="00863896"/>
    <w:rsid w:val="008638D3"/>
    <w:rsid w:val="00863905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BE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1DC5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BB1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31B"/>
    <w:rsid w:val="00882375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2A0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3F"/>
    <w:rsid w:val="00891FB0"/>
    <w:rsid w:val="0089215E"/>
    <w:rsid w:val="008921BB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8B8"/>
    <w:rsid w:val="00895015"/>
    <w:rsid w:val="0089550A"/>
    <w:rsid w:val="0089589C"/>
    <w:rsid w:val="00895C38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2E06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77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295"/>
    <w:rsid w:val="008B2488"/>
    <w:rsid w:val="008B3EB8"/>
    <w:rsid w:val="008B43D4"/>
    <w:rsid w:val="008B4600"/>
    <w:rsid w:val="008B4D0A"/>
    <w:rsid w:val="008B4D8B"/>
    <w:rsid w:val="008B4FF4"/>
    <w:rsid w:val="008B5BFA"/>
    <w:rsid w:val="008B5F10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B8D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50B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4E9C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367"/>
    <w:rsid w:val="008D7C5A"/>
    <w:rsid w:val="008D7E6D"/>
    <w:rsid w:val="008D7F16"/>
    <w:rsid w:val="008E00D0"/>
    <w:rsid w:val="008E023F"/>
    <w:rsid w:val="008E051A"/>
    <w:rsid w:val="008E0D32"/>
    <w:rsid w:val="008E155C"/>
    <w:rsid w:val="008E1A1F"/>
    <w:rsid w:val="008E1A29"/>
    <w:rsid w:val="008E1A64"/>
    <w:rsid w:val="008E1CAF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3E03"/>
    <w:rsid w:val="008E46FA"/>
    <w:rsid w:val="008E55E1"/>
    <w:rsid w:val="008E5BC6"/>
    <w:rsid w:val="008E6A3D"/>
    <w:rsid w:val="008E6D8A"/>
    <w:rsid w:val="008E77A1"/>
    <w:rsid w:val="008E78E9"/>
    <w:rsid w:val="008E7A5A"/>
    <w:rsid w:val="008E7C84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833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5D68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031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4F35"/>
    <w:rsid w:val="00905031"/>
    <w:rsid w:val="009052C0"/>
    <w:rsid w:val="0090567B"/>
    <w:rsid w:val="00905730"/>
    <w:rsid w:val="00905BEE"/>
    <w:rsid w:val="00906593"/>
    <w:rsid w:val="0090692F"/>
    <w:rsid w:val="00906C3D"/>
    <w:rsid w:val="0090754B"/>
    <w:rsid w:val="00907749"/>
    <w:rsid w:val="00907A52"/>
    <w:rsid w:val="00910169"/>
    <w:rsid w:val="009106CB"/>
    <w:rsid w:val="00910716"/>
    <w:rsid w:val="00910751"/>
    <w:rsid w:val="00910990"/>
    <w:rsid w:val="00911039"/>
    <w:rsid w:val="009116AD"/>
    <w:rsid w:val="009116DB"/>
    <w:rsid w:val="00911A16"/>
    <w:rsid w:val="00911B2D"/>
    <w:rsid w:val="00912881"/>
    <w:rsid w:val="00912AD2"/>
    <w:rsid w:val="00912B89"/>
    <w:rsid w:val="00912D89"/>
    <w:rsid w:val="00912FA6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B66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7A"/>
    <w:rsid w:val="00930297"/>
    <w:rsid w:val="009304ED"/>
    <w:rsid w:val="0093064D"/>
    <w:rsid w:val="00930CD3"/>
    <w:rsid w:val="0093122B"/>
    <w:rsid w:val="0093183F"/>
    <w:rsid w:val="00931850"/>
    <w:rsid w:val="00931A8B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82C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2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E16"/>
    <w:rsid w:val="00942F07"/>
    <w:rsid w:val="00943105"/>
    <w:rsid w:val="00943531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4FE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465"/>
    <w:rsid w:val="0095655D"/>
    <w:rsid w:val="00956D8F"/>
    <w:rsid w:val="009570F3"/>
    <w:rsid w:val="009572FC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4B5"/>
    <w:rsid w:val="009607FD"/>
    <w:rsid w:val="00960900"/>
    <w:rsid w:val="00960947"/>
    <w:rsid w:val="00960E04"/>
    <w:rsid w:val="00961060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571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779"/>
    <w:rsid w:val="00973960"/>
    <w:rsid w:val="00973C50"/>
    <w:rsid w:val="00974E2D"/>
    <w:rsid w:val="0097513C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800"/>
    <w:rsid w:val="00980ACA"/>
    <w:rsid w:val="00980B2B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7D2"/>
    <w:rsid w:val="00983984"/>
    <w:rsid w:val="00983BA8"/>
    <w:rsid w:val="00983C3B"/>
    <w:rsid w:val="00984334"/>
    <w:rsid w:val="00984B19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669"/>
    <w:rsid w:val="00990B6D"/>
    <w:rsid w:val="00990DDE"/>
    <w:rsid w:val="00991123"/>
    <w:rsid w:val="0099117B"/>
    <w:rsid w:val="00991550"/>
    <w:rsid w:val="0099181B"/>
    <w:rsid w:val="00992D84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36"/>
    <w:rsid w:val="00996446"/>
    <w:rsid w:val="00997040"/>
    <w:rsid w:val="0099721E"/>
    <w:rsid w:val="00997271"/>
    <w:rsid w:val="00997461"/>
    <w:rsid w:val="00997838"/>
    <w:rsid w:val="00997A4A"/>
    <w:rsid w:val="009A0112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B8D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140"/>
    <w:rsid w:val="009A74C3"/>
    <w:rsid w:val="009A7D1C"/>
    <w:rsid w:val="009B0580"/>
    <w:rsid w:val="009B0714"/>
    <w:rsid w:val="009B0ED2"/>
    <w:rsid w:val="009B0F6A"/>
    <w:rsid w:val="009B1003"/>
    <w:rsid w:val="009B129D"/>
    <w:rsid w:val="009B1335"/>
    <w:rsid w:val="009B14D7"/>
    <w:rsid w:val="009B1665"/>
    <w:rsid w:val="009B241F"/>
    <w:rsid w:val="009B27B5"/>
    <w:rsid w:val="009B31D6"/>
    <w:rsid w:val="009B3761"/>
    <w:rsid w:val="009B385E"/>
    <w:rsid w:val="009B3AE9"/>
    <w:rsid w:val="009B4456"/>
    <w:rsid w:val="009B4E07"/>
    <w:rsid w:val="009B5C61"/>
    <w:rsid w:val="009B5CA5"/>
    <w:rsid w:val="009B5EB0"/>
    <w:rsid w:val="009B5EF9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0EF0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114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D64"/>
    <w:rsid w:val="009C6EDB"/>
    <w:rsid w:val="009C76E4"/>
    <w:rsid w:val="009C7BA4"/>
    <w:rsid w:val="009C7BBD"/>
    <w:rsid w:val="009C7CE6"/>
    <w:rsid w:val="009D046D"/>
    <w:rsid w:val="009D0AFD"/>
    <w:rsid w:val="009D0E38"/>
    <w:rsid w:val="009D0E99"/>
    <w:rsid w:val="009D0F7A"/>
    <w:rsid w:val="009D1640"/>
    <w:rsid w:val="009D1A2B"/>
    <w:rsid w:val="009D1A8A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C8C"/>
    <w:rsid w:val="009D6F6C"/>
    <w:rsid w:val="009D756C"/>
    <w:rsid w:val="009D7C0D"/>
    <w:rsid w:val="009D7C78"/>
    <w:rsid w:val="009D7D08"/>
    <w:rsid w:val="009D7D4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CFF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2EF1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CC4"/>
    <w:rsid w:val="009F6F55"/>
    <w:rsid w:val="009F71DE"/>
    <w:rsid w:val="009F7316"/>
    <w:rsid w:val="009F7423"/>
    <w:rsid w:val="009F7B97"/>
    <w:rsid w:val="00A00531"/>
    <w:rsid w:val="00A0110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3E8"/>
    <w:rsid w:val="00A134E7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5BF"/>
    <w:rsid w:val="00A2376F"/>
    <w:rsid w:val="00A2430B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13"/>
    <w:rsid w:val="00A25844"/>
    <w:rsid w:val="00A25A01"/>
    <w:rsid w:val="00A25AD3"/>
    <w:rsid w:val="00A25B4B"/>
    <w:rsid w:val="00A25FF6"/>
    <w:rsid w:val="00A260D7"/>
    <w:rsid w:val="00A26164"/>
    <w:rsid w:val="00A262BB"/>
    <w:rsid w:val="00A26603"/>
    <w:rsid w:val="00A269D4"/>
    <w:rsid w:val="00A26A77"/>
    <w:rsid w:val="00A26AF5"/>
    <w:rsid w:val="00A26BCA"/>
    <w:rsid w:val="00A26E4A"/>
    <w:rsid w:val="00A275DF"/>
    <w:rsid w:val="00A278A4"/>
    <w:rsid w:val="00A27A41"/>
    <w:rsid w:val="00A3009A"/>
    <w:rsid w:val="00A300A7"/>
    <w:rsid w:val="00A300E4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55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6CB"/>
    <w:rsid w:val="00A4399E"/>
    <w:rsid w:val="00A43AC9"/>
    <w:rsid w:val="00A44135"/>
    <w:rsid w:val="00A4454A"/>
    <w:rsid w:val="00A44B1D"/>
    <w:rsid w:val="00A44BEA"/>
    <w:rsid w:val="00A44E9B"/>
    <w:rsid w:val="00A45099"/>
    <w:rsid w:val="00A45858"/>
    <w:rsid w:val="00A45D29"/>
    <w:rsid w:val="00A45EA1"/>
    <w:rsid w:val="00A45FF5"/>
    <w:rsid w:val="00A46268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D3B"/>
    <w:rsid w:val="00A52E7D"/>
    <w:rsid w:val="00A52FA2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45C"/>
    <w:rsid w:val="00A564ED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BDD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803"/>
    <w:rsid w:val="00A63E8C"/>
    <w:rsid w:val="00A63EEE"/>
    <w:rsid w:val="00A64417"/>
    <w:rsid w:val="00A64C9F"/>
    <w:rsid w:val="00A653F3"/>
    <w:rsid w:val="00A665C7"/>
    <w:rsid w:val="00A665F0"/>
    <w:rsid w:val="00A66C93"/>
    <w:rsid w:val="00A66F00"/>
    <w:rsid w:val="00A67702"/>
    <w:rsid w:val="00A67E3F"/>
    <w:rsid w:val="00A70378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7F7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072"/>
    <w:rsid w:val="00A822B2"/>
    <w:rsid w:val="00A8262B"/>
    <w:rsid w:val="00A82E32"/>
    <w:rsid w:val="00A82E84"/>
    <w:rsid w:val="00A83517"/>
    <w:rsid w:val="00A8362D"/>
    <w:rsid w:val="00A8379A"/>
    <w:rsid w:val="00A83A4A"/>
    <w:rsid w:val="00A84058"/>
    <w:rsid w:val="00A842B9"/>
    <w:rsid w:val="00A84790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A16"/>
    <w:rsid w:val="00A87B67"/>
    <w:rsid w:val="00A9000D"/>
    <w:rsid w:val="00A90052"/>
    <w:rsid w:val="00A901B8"/>
    <w:rsid w:val="00A901DF"/>
    <w:rsid w:val="00A907F7"/>
    <w:rsid w:val="00A90871"/>
    <w:rsid w:val="00A909B6"/>
    <w:rsid w:val="00A90A64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BCE"/>
    <w:rsid w:val="00A95BEC"/>
    <w:rsid w:val="00A95DD5"/>
    <w:rsid w:val="00A96090"/>
    <w:rsid w:val="00A961F8"/>
    <w:rsid w:val="00A964D5"/>
    <w:rsid w:val="00A96674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05"/>
    <w:rsid w:val="00AA3C21"/>
    <w:rsid w:val="00AA3DD9"/>
    <w:rsid w:val="00AA4173"/>
    <w:rsid w:val="00AA4186"/>
    <w:rsid w:val="00AA4306"/>
    <w:rsid w:val="00AA432B"/>
    <w:rsid w:val="00AA43E8"/>
    <w:rsid w:val="00AA44B1"/>
    <w:rsid w:val="00AA4877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A7DDA"/>
    <w:rsid w:val="00AB05A5"/>
    <w:rsid w:val="00AB14B9"/>
    <w:rsid w:val="00AB225D"/>
    <w:rsid w:val="00AB2526"/>
    <w:rsid w:val="00AB2532"/>
    <w:rsid w:val="00AB2573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5F64"/>
    <w:rsid w:val="00AB62DB"/>
    <w:rsid w:val="00AB644B"/>
    <w:rsid w:val="00AB6775"/>
    <w:rsid w:val="00AB75FC"/>
    <w:rsid w:val="00AB780B"/>
    <w:rsid w:val="00AB7F96"/>
    <w:rsid w:val="00AC0148"/>
    <w:rsid w:val="00AC0287"/>
    <w:rsid w:val="00AC0658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416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C774B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2BD"/>
    <w:rsid w:val="00AE0962"/>
    <w:rsid w:val="00AE0A91"/>
    <w:rsid w:val="00AE0FCB"/>
    <w:rsid w:val="00AE1B7D"/>
    <w:rsid w:val="00AE1C38"/>
    <w:rsid w:val="00AE1D21"/>
    <w:rsid w:val="00AE28AD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7C0"/>
    <w:rsid w:val="00AE5A7C"/>
    <w:rsid w:val="00AE6090"/>
    <w:rsid w:val="00AE6236"/>
    <w:rsid w:val="00AE6583"/>
    <w:rsid w:val="00AE6630"/>
    <w:rsid w:val="00AE669A"/>
    <w:rsid w:val="00AE6724"/>
    <w:rsid w:val="00AE6BCD"/>
    <w:rsid w:val="00AE710C"/>
    <w:rsid w:val="00AE7121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6A5"/>
    <w:rsid w:val="00AF2BC0"/>
    <w:rsid w:val="00AF3EE1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AF7BD4"/>
    <w:rsid w:val="00B00433"/>
    <w:rsid w:val="00B00AFA"/>
    <w:rsid w:val="00B00E2D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7"/>
    <w:rsid w:val="00B15C7C"/>
    <w:rsid w:val="00B15EDE"/>
    <w:rsid w:val="00B160BA"/>
    <w:rsid w:val="00B1651F"/>
    <w:rsid w:val="00B16550"/>
    <w:rsid w:val="00B166D4"/>
    <w:rsid w:val="00B16745"/>
    <w:rsid w:val="00B175E1"/>
    <w:rsid w:val="00B175E2"/>
    <w:rsid w:val="00B17695"/>
    <w:rsid w:val="00B17922"/>
    <w:rsid w:val="00B179BB"/>
    <w:rsid w:val="00B204ED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EF8"/>
    <w:rsid w:val="00B31F3C"/>
    <w:rsid w:val="00B33139"/>
    <w:rsid w:val="00B336C5"/>
    <w:rsid w:val="00B33B3A"/>
    <w:rsid w:val="00B33D84"/>
    <w:rsid w:val="00B34227"/>
    <w:rsid w:val="00B3429A"/>
    <w:rsid w:val="00B3450B"/>
    <w:rsid w:val="00B34574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2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A5F"/>
    <w:rsid w:val="00B54FAF"/>
    <w:rsid w:val="00B55189"/>
    <w:rsid w:val="00B55347"/>
    <w:rsid w:val="00B55530"/>
    <w:rsid w:val="00B55768"/>
    <w:rsid w:val="00B55A37"/>
    <w:rsid w:val="00B55E1C"/>
    <w:rsid w:val="00B56271"/>
    <w:rsid w:val="00B56CB8"/>
    <w:rsid w:val="00B56D3B"/>
    <w:rsid w:val="00B56DE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43D"/>
    <w:rsid w:val="00B63579"/>
    <w:rsid w:val="00B63B7E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074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CF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60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335"/>
    <w:rsid w:val="00B95B7D"/>
    <w:rsid w:val="00B95D29"/>
    <w:rsid w:val="00B95D37"/>
    <w:rsid w:val="00B95F27"/>
    <w:rsid w:val="00B9611C"/>
    <w:rsid w:val="00B966A1"/>
    <w:rsid w:val="00B968D3"/>
    <w:rsid w:val="00B972A9"/>
    <w:rsid w:val="00B97493"/>
    <w:rsid w:val="00B97558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599"/>
    <w:rsid w:val="00BB06D7"/>
    <w:rsid w:val="00BB09F9"/>
    <w:rsid w:val="00BB122A"/>
    <w:rsid w:val="00BB1304"/>
    <w:rsid w:val="00BB15B8"/>
    <w:rsid w:val="00BB1B50"/>
    <w:rsid w:val="00BB1C51"/>
    <w:rsid w:val="00BB1C6C"/>
    <w:rsid w:val="00BB1CA0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4E"/>
    <w:rsid w:val="00BB5B68"/>
    <w:rsid w:val="00BB5B8A"/>
    <w:rsid w:val="00BB6023"/>
    <w:rsid w:val="00BB6235"/>
    <w:rsid w:val="00BB6A37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38FA"/>
    <w:rsid w:val="00BD41E1"/>
    <w:rsid w:val="00BD476F"/>
    <w:rsid w:val="00BD484E"/>
    <w:rsid w:val="00BD4BC3"/>
    <w:rsid w:val="00BD4C55"/>
    <w:rsid w:val="00BD4CC0"/>
    <w:rsid w:val="00BD4F6D"/>
    <w:rsid w:val="00BD4FE9"/>
    <w:rsid w:val="00BD50FF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5A9"/>
    <w:rsid w:val="00BD7C73"/>
    <w:rsid w:val="00BE01AD"/>
    <w:rsid w:val="00BE04A5"/>
    <w:rsid w:val="00BE0A86"/>
    <w:rsid w:val="00BE0BE3"/>
    <w:rsid w:val="00BE0BEA"/>
    <w:rsid w:val="00BE1915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C59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7AB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AA3"/>
    <w:rsid w:val="00BF5D87"/>
    <w:rsid w:val="00BF5E1E"/>
    <w:rsid w:val="00BF5ECF"/>
    <w:rsid w:val="00BF65CD"/>
    <w:rsid w:val="00BF730C"/>
    <w:rsid w:val="00BF759E"/>
    <w:rsid w:val="00BF7E75"/>
    <w:rsid w:val="00BF7F62"/>
    <w:rsid w:val="00C003F2"/>
    <w:rsid w:val="00C00A4F"/>
    <w:rsid w:val="00C01033"/>
    <w:rsid w:val="00C012F5"/>
    <w:rsid w:val="00C014C4"/>
    <w:rsid w:val="00C015E1"/>
    <w:rsid w:val="00C0287D"/>
    <w:rsid w:val="00C03D86"/>
    <w:rsid w:val="00C04246"/>
    <w:rsid w:val="00C047B0"/>
    <w:rsid w:val="00C0483E"/>
    <w:rsid w:val="00C04C50"/>
    <w:rsid w:val="00C04DEA"/>
    <w:rsid w:val="00C0597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0F8C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397E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E34"/>
    <w:rsid w:val="00C20550"/>
    <w:rsid w:val="00C205D7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342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20D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0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CC7"/>
    <w:rsid w:val="00C44E9F"/>
    <w:rsid w:val="00C450A2"/>
    <w:rsid w:val="00C4516D"/>
    <w:rsid w:val="00C455E7"/>
    <w:rsid w:val="00C4577D"/>
    <w:rsid w:val="00C45EDF"/>
    <w:rsid w:val="00C46590"/>
    <w:rsid w:val="00C4660E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4E27"/>
    <w:rsid w:val="00C5546B"/>
    <w:rsid w:val="00C557C0"/>
    <w:rsid w:val="00C55AB2"/>
    <w:rsid w:val="00C56020"/>
    <w:rsid w:val="00C565FD"/>
    <w:rsid w:val="00C56627"/>
    <w:rsid w:val="00C56A71"/>
    <w:rsid w:val="00C575DC"/>
    <w:rsid w:val="00C579C8"/>
    <w:rsid w:val="00C57A06"/>
    <w:rsid w:val="00C57C36"/>
    <w:rsid w:val="00C6039F"/>
    <w:rsid w:val="00C60451"/>
    <w:rsid w:val="00C60670"/>
    <w:rsid w:val="00C60737"/>
    <w:rsid w:val="00C61257"/>
    <w:rsid w:val="00C6136E"/>
    <w:rsid w:val="00C616EE"/>
    <w:rsid w:val="00C617D8"/>
    <w:rsid w:val="00C61968"/>
    <w:rsid w:val="00C61B60"/>
    <w:rsid w:val="00C629D9"/>
    <w:rsid w:val="00C6361D"/>
    <w:rsid w:val="00C63817"/>
    <w:rsid w:val="00C63B82"/>
    <w:rsid w:val="00C63B87"/>
    <w:rsid w:val="00C63BB3"/>
    <w:rsid w:val="00C63C0B"/>
    <w:rsid w:val="00C6414E"/>
    <w:rsid w:val="00C642B6"/>
    <w:rsid w:val="00C64635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15E"/>
    <w:rsid w:val="00C678DC"/>
    <w:rsid w:val="00C67C2A"/>
    <w:rsid w:val="00C67C61"/>
    <w:rsid w:val="00C701F5"/>
    <w:rsid w:val="00C70382"/>
    <w:rsid w:val="00C705E4"/>
    <w:rsid w:val="00C70786"/>
    <w:rsid w:val="00C7081B"/>
    <w:rsid w:val="00C70C8F"/>
    <w:rsid w:val="00C70FF3"/>
    <w:rsid w:val="00C715E0"/>
    <w:rsid w:val="00C72E75"/>
    <w:rsid w:val="00C734A5"/>
    <w:rsid w:val="00C73702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1723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5C7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44C"/>
    <w:rsid w:val="00CA1566"/>
    <w:rsid w:val="00CA1759"/>
    <w:rsid w:val="00CA1778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356"/>
    <w:rsid w:val="00CA6653"/>
    <w:rsid w:val="00CA6CF5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EE7"/>
    <w:rsid w:val="00CB1FB7"/>
    <w:rsid w:val="00CB2443"/>
    <w:rsid w:val="00CB2579"/>
    <w:rsid w:val="00CB2D0D"/>
    <w:rsid w:val="00CB33B9"/>
    <w:rsid w:val="00CB395E"/>
    <w:rsid w:val="00CB3A8F"/>
    <w:rsid w:val="00CB41C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AB2"/>
    <w:rsid w:val="00CD1F29"/>
    <w:rsid w:val="00CD2779"/>
    <w:rsid w:val="00CD2BC2"/>
    <w:rsid w:val="00CD2D53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9FA"/>
    <w:rsid w:val="00CE4A76"/>
    <w:rsid w:val="00CE4A97"/>
    <w:rsid w:val="00CE4C7B"/>
    <w:rsid w:val="00CE533D"/>
    <w:rsid w:val="00CE5F7A"/>
    <w:rsid w:val="00CE61A8"/>
    <w:rsid w:val="00CE67A5"/>
    <w:rsid w:val="00CE6E54"/>
    <w:rsid w:val="00CE6F2A"/>
    <w:rsid w:val="00CE713D"/>
    <w:rsid w:val="00CE76E7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D46"/>
    <w:rsid w:val="00CF2EBB"/>
    <w:rsid w:val="00CF3444"/>
    <w:rsid w:val="00CF3659"/>
    <w:rsid w:val="00CF3F6E"/>
    <w:rsid w:val="00CF4A9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0E2E"/>
    <w:rsid w:val="00D0103D"/>
    <w:rsid w:val="00D01326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87D"/>
    <w:rsid w:val="00D039FC"/>
    <w:rsid w:val="00D03B04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CE6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3F75"/>
    <w:rsid w:val="00D14121"/>
    <w:rsid w:val="00D14D48"/>
    <w:rsid w:val="00D14E24"/>
    <w:rsid w:val="00D14EE7"/>
    <w:rsid w:val="00D14F29"/>
    <w:rsid w:val="00D14F40"/>
    <w:rsid w:val="00D15036"/>
    <w:rsid w:val="00D15210"/>
    <w:rsid w:val="00D15362"/>
    <w:rsid w:val="00D15DE3"/>
    <w:rsid w:val="00D16623"/>
    <w:rsid w:val="00D16A40"/>
    <w:rsid w:val="00D16DEC"/>
    <w:rsid w:val="00D16E03"/>
    <w:rsid w:val="00D1715D"/>
    <w:rsid w:val="00D175A9"/>
    <w:rsid w:val="00D17CAC"/>
    <w:rsid w:val="00D17F9A"/>
    <w:rsid w:val="00D2011A"/>
    <w:rsid w:val="00D20494"/>
    <w:rsid w:val="00D20BB8"/>
    <w:rsid w:val="00D214E7"/>
    <w:rsid w:val="00D21BCE"/>
    <w:rsid w:val="00D21CA0"/>
    <w:rsid w:val="00D21CD3"/>
    <w:rsid w:val="00D21E8A"/>
    <w:rsid w:val="00D22037"/>
    <w:rsid w:val="00D2221E"/>
    <w:rsid w:val="00D2267C"/>
    <w:rsid w:val="00D226A7"/>
    <w:rsid w:val="00D22770"/>
    <w:rsid w:val="00D22895"/>
    <w:rsid w:val="00D228EF"/>
    <w:rsid w:val="00D23005"/>
    <w:rsid w:val="00D2333E"/>
    <w:rsid w:val="00D23D0E"/>
    <w:rsid w:val="00D24D9F"/>
    <w:rsid w:val="00D25290"/>
    <w:rsid w:val="00D25426"/>
    <w:rsid w:val="00D25604"/>
    <w:rsid w:val="00D25B8C"/>
    <w:rsid w:val="00D25EC1"/>
    <w:rsid w:val="00D26FC2"/>
    <w:rsid w:val="00D270B3"/>
    <w:rsid w:val="00D27135"/>
    <w:rsid w:val="00D2725B"/>
    <w:rsid w:val="00D30DD0"/>
    <w:rsid w:val="00D30DFC"/>
    <w:rsid w:val="00D31026"/>
    <w:rsid w:val="00D31D2C"/>
    <w:rsid w:val="00D3264A"/>
    <w:rsid w:val="00D32A6E"/>
    <w:rsid w:val="00D32E8E"/>
    <w:rsid w:val="00D32F09"/>
    <w:rsid w:val="00D33354"/>
    <w:rsid w:val="00D33742"/>
    <w:rsid w:val="00D33B63"/>
    <w:rsid w:val="00D33F14"/>
    <w:rsid w:val="00D34079"/>
    <w:rsid w:val="00D34502"/>
    <w:rsid w:val="00D34734"/>
    <w:rsid w:val="00D34820"/>
    <w:rsid w:val="00D3542A"/>
    <w:rsid w:val="00D35677"/>
    <w:rsid w:val="00D35D66"/>
    <w:rsid w:val="00D35F5A"/>
    <w:rsid w:val="00D3614C"/>
    <w:rsid w:val="00D364CC"/>
    <w:rsid w:val="00D3659C"/>
    <w:rsid w:val="00D3697A"/>
    <w:rsid w:val="00D370E5"/>
    <w:rsid w:val="00D37164"/>
    <w:rsid w:val="00D37659"/>
    <w:rsid w:val="00D377C7"/>
    <w:rsid w:val="00D37A4C"/>
    <w:rsid w:val="00D37D9C"/>
    <w:rsid w:val="00D40641"/>
    <w:rsid w:val="00D40820"/>
    <w:rsid w:val="00D40DF5"/>
    <w:rsid w:val="00D4109C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69D5"/>
    <w:rsid w:val="00D472AF"/>
    <w:rsid w:val="00D4761C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784"/>
    <w:rsid w:val="00D5594A"/>
    <w:rsid w:val="00D56808"/>
    <w:rsid w:val="00D56A2E"/>
    <w:rsid w:val="00D57193"/>
    <w:rsid w:val="00D572AF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A34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9DF"/>
    <w:rsid w:val="00D76EF0"/>
    <w:rsid w:val="00D779E9"/>
    <w:rsid w:val="00D77C22"/>
    <w:rsid w:val="00D77C87"/>
    <w:rsid w:val="00D77DA6"/>
    <w:rsid w:val="00D80648"/>
    <w:rsid w:val="00D807B6"/>
    <w:rsid w:val="00D809C1"/>
    <w:rsid w:val="00D80B5C"/>
    <w:rsid w:val="00D80D2C"/>
    <w:rsid w:val="00D80DD3"/>
    <w:rsid w:val="00D8145A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56DB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BF2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0CD6"/>
    <w:rsid w:val="00D910FE"/>
    <w:rsid w:val="00D9150D"/>
    <w:rsid w:val="00D91CEB"/>
    <w:rsid w:val="00D91F7E"/>
    <w:rsid w:val="00D9209C"/>
    <w:rsid w:val="00D92439"/>
    <w:rsid w:val="00D92593"/>
    <w:rsid w:val="00D92719"/>
    <w:rsid w:val="00D92B1C"/>
    <w:rsid w:val="00D931C3"/>
    <w:rsid w:val="00D93E1C"/>
    <w:rsid w:val="00D943AD"/>
    <w:rsid w:val="00D94F01"/>
    <w:rsid w:val="00D94F7E"/>
    <w:rsid w:val="00D9517F"/>
    <w:rsid w:val="00D95B90"/>
    <w:rsid w:val="00D96246"/>
    <w:rsid w:val="00D972DF"/>
    <w:rsid w:val="00D9746A"/>
    <w:rsid w:val="00D97B01"/>
    <w:rsid w:val="00D97C41"/>
    <w:rsid w:val="00D97EBB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66F"/>
    <w:rsid w:val="00DA5902"/>
    <w:rsid w:val="00DA5DB4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34E"/>
    <w:rsid w:val="00DB38A0"/>
    <w:rsid w:val="00DB3C59"/>
    <w:rsid w:val="00DB3CBC"/>
    <w:rsid w:val="00DB4162"/>
    <w:rsid w:val="00DB48DA"/>
    <w:rsid w:val="00DB49DE"/>
    <w:rsid w:val="00DB4BD2"/>
    <w:rsid w:val="00DB4EA5"/>
    <w:rsid w:val="00DB50A1"/>
    <w:rsid w:val="00DB571D"/>
    <w:rsid w:val="00DB5783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9A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3FF6"/>
    <w:rsid w:val="00DC4118"/>
    <w:rsid w:val="00DC42AF"/>
    <w:rsid w:val="00DC4361"/>
    <w:rsid w:val="00DC455B"/>
    <w:rsid w:val="00DC4B81"/>
    <w:rsid w:val="00DC4B93"/>
    <w:rsid w:val="00DC5F0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126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B9F"/>
    <w:rsid w:val="00DE5C5D"/>
    <w:rsid w:val="00DE710A"/>
    <w:rsid w:val="00DE7638"/>
    <w:rsid w:val="00DE79CA"/>
    <w:rsid w:val="00DE7F6D"/>
    <w:rsid w:val="00DF04F9"/>
    <w:rsid w:val="00DF0786"/>
    <w:rsid w:val="00DF07EB"/>
    <w:rsid w:val="00DF0B12"/>
    <w:rsid w:val="00DF0BEF"/>
    <w:rsid w:val="00DF0C0A"/>
    <w:rsid w:val="00DF11CA"/>
    <w:rsid w:val="00DF1784"/>
    <w:rsid w:val="00DF2132"/>
    <w:rsid w:val="00DF2161"/>
    <w:rsid w:val="00DF21D2"/>
    <w:rsid w:val="00DF2429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1644"/>
    <w:rsid w:val="00E0246A"/>
    <w:rsid w:val="00E02965"/>
    <w:rsid w:val="00E03055"/>
    <w:rsid w:val="00E03063"/>
    <w:rsid w:val="00E03599"/>
    <w:rsid w:val="00E03B69"/>
    <w:rsid w:val="00E0438E"/>
    <w:rsid w:val="00E04631"/>
    <w:rsid w:val="00E04FDF"/>
    <w:rsid w:val="00E0514C"/>
    <w:rsid w:val="00E05618"/>
    <w:rsid w:val="00E05786"/>
    <w:rsid w:val="00E05944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313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4B62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9FD"/>
    <w:rsid w:val="00E22CB9"/>
    <w:rsid w:val="00E22F11"/>
    <w:rsid w:val="00E23BEA"/>
    <w:rsid w:val="00E24147"/>
    <w:rsid w:val="00E247B4"/>
    <w:rsid w:val="00E2492F"/>
    <w:rsid w:val="00E24A30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363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26F"/>
    <w:rsid w:val="00E4061B"/>
    <w:rsid w:val="00E40C05"/>
    <w:rsid w:val="00E40C6C"/>
    <w:rsid w:val="00E41056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B47"/>
    <w:rsid w:val="00E47D1E"/>
    <w:rsid w:val="00E50111"/>
    <w:rsid w:val="00E50884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7AF"/>
    <w:rsid w:val="00E63879"/>
    <w:rsid w:val="00E63EF1"/>
    <w:rsid w:val="00E63F97"/>
    <w:rsid w:val="00E6422A"/>
    <w:rsid w:val="00E644BF"/>
    <w:rsid w:val="00E6468D"/>
    <w:rsid w:val="00E64788"/>
    <w:rsid w:val="00E64B70"/>
    <w:rsid w:val="00E65101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B12"/>
    <w:rsid w:val="00E70F61"/>
    <w:rsid w:val="00E712F5"/>
    <w:rsid w:val="00E71D0B"/>
    <w:rsid w:val="00E72054"/>
    <w:rsid w:val="00E7246B"/>
    <w:rsid w:val="00E72B84"/>
    <w:rsid w:val="00E72E30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5FD"/>
    <w:rsid w:val="00E75C65"/>
    <w:rsid w:val="00E75FD7"/>
    <w:rsid w:val="00E75FFA"/>
    <w:rsid w:val="00E76018"/>
    <w:rsid w:val="00E764C6"/>
    <w:rsid w:val="00E768AA"/>
    <w:rsid w:val="00E776DD"/>
    <w:rsid w:val="00E7785A"/>
    <w:rsid w:val="00E77CAE"/>
    <w:rsid w:val="00E77DDD"/>
    <w:rsid w:val="00E8018B"/>
    <w:rsid w:val="00E80430"/>
    <w:rsid w:val="00E807E2"/>
    <w:rsid w:val="00E80CC4"/>
    <w:rsid w:val="00E816AF"/>
    <w:rsid w:val="00E81C5F"/>
    <w:rsid w:val="00E81D89"/>
    <w:rsid w:val="00E81E6A"/>
    <w:rsid w:val="00E825EC"/>
    <w:rsid w:val="00E829ED"/>
    <w:rsid w:val="00E82B4E"/>
    <w:rsid w:val="00E83286"/>
    <w:rsid w:val="00E8334D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0"/>
    <w:rsid w:val="00E908B6"/>
    <w:rsid w:val="00E910FD"/>
    <w:rsid w:val="00E915BF"/>
    <w:rsid w:val="00E9176C"/>
    <w:rsid w:val="00E9284E"/>
    <w:rsid w:val="00E92BD6"/>
    <w:rsid w:val="00E92DEA"/>
    <w:rsid w:val="00E93029"/>
    <w:rsid w:val="00E9381A"/>
    <w:rsid w:val="00E93D98"/>
    <w:rsid w:val="00E9404C"/>
    <w:rsid w:val="00E94512"/>
    <w:rsid w:val="00E94888"/>
    <w:rsid w:val="00E95021"/>
    <w:rsid w:val="00E95025"/>
    <w:rsid w:val="00E95227"/>
    <w:rsid w:val="00E95576"/>
    <w:rsid w:val="00E962AA"/>
    <w:rsid w:val="00E9636B"/>
    <w:rsid w:val="00E96576"/>
    <w:rsid w:val="00E96D09"/>
    <w:rsid w:val="00E96FED"/>
    <w:rsid w:val="00E97294"/>
    <w:rsid w:val="00E97776"/>
    <w:rsid w:val="00E979FE"/>
    <w:rsid w:val="00E97F20"/>
    <w:rsid w:val="00EA034C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33C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107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1B0"/>
    <w:rsid w:val="00EB042B"/>
    <w:rsid w:val="00EB12F6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163"/>
    <w:rsid w:val="00EB4738"/>
    <w:rsid w:val="00EB4B1A"/>
    <w:rsid w:val="00EB52AF"/>
    <w:rsid w:val="00EB5537"/>
    <w:rsid w:val="00EB5940"/>
    <w:rsid w:val="00EB5F11"/>
    <w:rsid w:val="00EB603D"/>
    <w:rsid w:val="00EB61ED"/>
    <w:rsid w:val="00EB65AC"/>
    <w:rsid w:val="00EB6BC8"/>
    <w:rsid w:val="00EB70E2"/>
    <w:rsid w:val="00EB74D6"/>
    <w:rsid w:val="00EB7608"/>
    <w:rsid w:val="00EB760C"/>
    <w:rsid w:val="00EC07D1"/>
    <w:rsid w:val="00EC08F4"/>
    <w:rsid w:val="00EC09D9"/>
    <w:rsid w:val="00EC0A69"/>
    <w:rsid w:val="00EC0D4A"/>
    <w:rsid w:val="00EC122C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220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29A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2EFB"/>
    <w:rsid w:val="00ED34F6"/>
    <w:rsid w:val="00ED35C0"/>
    <w:rsid w:val="00ED3911"/>
    <w:rsid w:val="00ED3DA0"/>
    <w:rsid w:val="00ED423A"/>
    <w:rsid w:val="00ED42F0"/>
    <w:rsid w:val="00ED477D"/>
    <w:rsid w:val="00ED47B6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4BC"/>
    <w:rsid w:val="00EE081C"/>
    <w:rsid w:val="00EE0BDC"/>
    <w:rsid w:val="00EE0CC9"/>
    <w:rsid w:val="00EE10E5"/>
    <w:rsid w:val="00EE1603"/>
    <w:rsid w:val="00EE1A55"/>
    <w:rsid w:val="00EE2153"/>
    <w:rsid w:val="00EE2531"/>
    <w:rsid w:val="00EE36B2"/>
    <w:rsid w:val="00EE3A69"/>
    <w:rsid w:val="00EE3D13"/>
    <w:rsid w:val="00EE3D35"/>
    <w:rsid w:val="00EE3EBB"/>
    <w:rsid w:val="00EE422A"/>
    <w:rsid w:val="00EE497A"/>
    <w:rsid w:val="00EE4997"/>
    <w:rsid w:val="00EE4AFC"/>
    <w:rsid w:val="00EE6041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927"/>
    <w:rsid w:val="00EF3458"/>
    <w:rsid w:val="00EF373E"/>
    <w:rsid w:val="00EF3D3F"/>
    <w:rsid w:val="00EF3F56"/>
    <w:rsid w:val="00EF430B"/>
    <w:rsid w:val="00EF460B"/>
    <w:rsid w:val="00EF5094"/>
    <w:rsid w:val="00EF563F"/>
    <w:rsid w:val="00EF5823"/>
    <w:rsid w:val="00EF6108"/>
    <w:rsid w:val="00EF6341"/>
    <w:rsid w:val="00EF6562"/>
    <w:rsid w:val="00EF6791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3E1A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310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5E3E"/>
    <w:rsid w:val="00F16146"/>
    <w:rsid w:val="00F16698"/>
    <w:rsid w:val="00F169D7"/>
    <w:rsid w:val="00F1756F"/>
    <w:rsid w:val="00F1787A"/>
    <w:rsid w:val="00F204AA"/>
    <w:rsid w:val="00F20DF0"/>
    <w:rsid w:val="00F210A1"/>
    <w:rsid w:val="00F21378"/>
    <w:rsid w:val="00F21940"/>
    <w:rsid w:val="00F21A36"/>
    <w:rsid w:val="00F21CCD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CCC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6CF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2F4C"/>
    <w:rsid w:val="00F43039"/>
    <w:rsid w:val="00F43CB0"/>
    <w:rsid w:val="00F440C9"/>
    <w:rsid w:val="00F440EE"/>
    <w:rsid w:val="00F44818"/>
    <w:rsid w:val="00F451F3"/>
    <w:rsid w:val="00F4541A"/>
    <w:rsid w:val="00F45779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A03"/>
    <w:rsid w:val="00F50C6C"/>
    <w:rsid w:val="00F50F92"/>
    <w:rsid w:val="00F51056"/>
    <w:rsid w:val="00F51676"/>
    <w:rsid w:val="00F520C0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4B2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41E"/>
    <w:rsid w:val="00F655CD"/>
    <w:rsid w:val="00F658E4"/>
    <w:rsid w:val="00F65936"/>
    <w:rsid w:val="00F65C86"/>
    <w:rsid w:val="00F66384"/>
    <w:rsid w:val="00F663C4"/>
    <w:rsid w:val="00F6666A"/>
    <w:rsid w:val="00F667EF"/>
    <w:rsid w:val="00F66E9D"/>
    <w:rsid w:val="00F66F8E"/>
    <w:rsid w:val="00F67155"/>
    <w:rsid w:val="00F672D7"/>
    <w:rsid w:val="00F674E3"/>
    <w:rsid w:val="00F67C55"/>
    <w:rsid w:val="00F67C84"/>
    <w:rsid w:val="00F700B6"/>
    <w:rsid w:val="00F7012D"/>
    <w:rsid w:val="00F7061C"/>
    <w:rsid w:val="00F70890"/>
    <w:rsid w:val="00F70B4D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2EC9"/>
    <w:rsid w:val="00F83203"/>
    <w:rsid w:val="00F836D5"/>
    <w:rsid w:val="00F838B1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1"/>
    <w:rsid w:val="00F90134"/>
    <w:rsid w:val="00F907C7"/>
    <w:rsid w:val="00F9198D"/>
    <w:rsid w:val="00F91B15"/>
    <w:rsid w:val="00F91B7E"/>
    <w:rsid w:val="00F92016"/>
    <w:rsid w:val="00F925B4"/>
    <w:rsid w:val="00F925F6"/>
    <w:rsid w:val="00F9279F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7F9"/>
    <w:rsid w:val="00FA2F06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7F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00E"/>
    <w:rsid w:val="00FC2714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6CF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888"/>
    <w:rsid w:val="00FE0AF7"/>
    <w:rsid w:val="00FE1448"/>
    <w:rsid w:val="00FE152A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10"/>
    <w:rsid w:val="00FE5CAA"/>
    <w:rsid w:val="00FE6915"/>
    <w:rsid w:val="00FE6E29"/>
    <w:rsid w:val="00FE72AE"/>
    <w:rsid w:val="00FE7BC4"/>
    <w:rsid w:val="00FF0A09"/>
    <w:rsid w:val="00FF0BE3"/>
    <w:rsid w:val="00FF0BF3"/>
    <w:rsid w:val="00FF0E29"/>
    <w:rsid w:val="00FF11C6"/>
    <w:rsid w:val="00FF1384"/>
    <w:rsid w:val="00FF13A0"/>
    <w:rsid w:val="00FF1648"/>
    <w:rsid w:val="00FF16EC"/>
    <w:rsid w:val="00FF1B34"/>
    <w:rsid w:val="00FF21B1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174"/>
    <w:rsid w:val="00FF5328"/>
    <w:rsid w:val="00FF5399"/>
    <w:rsid w:val="00FF548E"/>
    <w:rsid w:val="00FF58A7"/>
    <w:rsid w:val="00FF6263"/>
    <w:rsid w:val="00FF6A50"/>
    <w:rsid w:val="00FF6D0F"/>
    <w:rsid w:val="00FF74EF"/>
    <w:rsid w:val="00FF75FD"/>
    <w:rsid w:val="00FF786F"/>
    <w:rsid w:val="02A2BFEC"/>
    <w:rsid w:val="1102BC08"/>
    <w:rsid w:val="12AA220B"/>
    <w:rsid w:val="165C3D70"/>
    <w:rsid w:val="18D9EB76"/>
    <w:rsid w:val="1A7A1133"/>
    <w:rsid w:val="1ACBB68C"/>
    <w:rsid w:val="1B1E900E"/>
    <w:rsid w:val="1D5259FF"/>
    <w:rsid w:val="1FC0D770"/>
    <w:rsid w:val="21F4C742"/>
    <w:rsid w:val="2C5A4D77"/>
    <w:rsid w:val="33168982"/>
    <w:rsid w:val="34A4463A"/>
    <w:rsid w:val="3BA92B65"/>
    <w:rsid w:val="3C90E3B4"/>
    <w:rsid w:val="3DB323FC"/>
    <w:rsid w:val="4464383E"/>
    <w:rsid w:val="4478D364"/>
    <w:rsid w:val="44D5C70D"/>
    <w:rsid w:val="4C0CA3C2"/>
    <w:rsid w:val="4C8BFABC"/>
    <w:rsid w:val="536F92E4"/>
    <w:rsid w:val="54B12318"/>
    <w:rsid w:val="637259AB"/>
    <w:rsid w:val="6FB48A7B"/>
    <w:rsid w:val="780AA608"/>
    <w:rsid w:val="78DB3359"/>
    <w:rsid w:val="7E18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4A5C5AF2"/>
  <w15:docId w15:val="{D174CF1E-AC14-4EDB-BFAF-2C82AB26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497A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00B2A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00B2A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00B2A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00B2A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B2A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824E4F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table" w:styleId="PlainTable2">
    <w:name w:val="Plain Table 2"/>
    <w:basedOn w:val="TableNormal"/>
    <w:uiPriority w:val="42"/>
    <w:rsid w:val="00412676"/>
    <w:pPr>
      <w:spacing w:line="240" w:lineRule="auto"/>
    </w:pPr>
    <w:tblPr>
      <w:tblStyleRowBandSize w:val="1"/>
      <w:tblStyleColBandSize w:val="1"/>
      <w:tblBorders>
        <w:top w:val="single" w:sz="4" w:space="0" w:color="9B9997" w:themeColor="text1" w:themeTint="80"/>
        <w:bottom w:val="single" w:sz="4" w:space="0" w:color="9B99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2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1Horz">
      <w:tblPr/>
      <w:tcPr>
        <w:tcBorders>
          <w:top w:val="single" w:sz="4" w:space="0" w:color="9B9997" w:themeColor="text1" w:themeTint="80"/>
          <w:bottom w:val="single" w:sz="4" w:space="0" w:color="9B9997" w:themeColor="text1" w:themeTint="80"/>
        </w:tcBorders>
      </w:tcPr>
    </w:tblStylePr>
  </w:style>
  <w:style w:type="paragraph" w:customStyle="1" w:styleId="paragraph">
    <w:name w:val="paragraph"/>
    <w:basedOn w:val="Normal"/>
    <w:rsid w:val="00FB187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FB187F"/>
  </w:style>
  <w:style w:type="character" w:customStyle="1" w:styleId="eop">
    <w:name w:val="eop"/>
    <w:basedOn w:val="DefaultParagraphFont"/>
    <w:rsid w:val="00FB187F"/>
  </w:style>
  <w:style w:type="table" w:styleId="TableGridLight">
    <w:name w:val="Grid Table Light"/>
    <w:basedOn w:val="TableNormal"/>
    <w:uiPriority w:val="40"/>
    <w:rsid w:val="00FB187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F90131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523C88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523C88"/>
  </w:style>
  <w:style w:type="character" w:styleId="EndnoteReference">
    <w:name w:val="endnote reference"/>
    <w:basedOn w:val="DefaultParagraphFont"/>
    <w:semiHidden/>
    <w:unhideWhenUsed/>
    <w:rsid w:val="00523C88"/>
    <w:rPr>
      <w:vertAlign w:val="superscript"/>
    </w:rPr>
  </w:style>
  <w:style w:type="character" w:styleId="UnresolvedMention">
    <w:name w:val="Unresolved Mention"/>
    <w:basedOn w:val="DefaultParagraphFont"/>
    <w:uiPriority w:val="99"/>
    <w:unhideWhenUsed/>
    <w:rsid w:val="005D086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D6567"/>
    <w:pPr>
      <w:spacing w:line="240" w:lineRule="auto"/>
    </w:pPr>
  </w:style>
  <w:style w:type="table" w:styleId="GridTable4-Accent2">
    <w:name w:val="Grid Table 4 Accent 2"/>
    <w:basedOn w:val="TableNormal"/>
    <w:uiPriority w:val="49"/>
    <w:rsid w:val="00EE497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2" w:themeTint="99"/>
        <w:left w:val="single" w:sz="4" w:space="0" w:color="A3E3DF" w:themeColor="accent2" w:themeTint="99"/>
        <w:bottom w:val="single" w:sz="4" w:space="0" w:color="A3E3DF" w:themeColor="accent2" w:themeTint="99"/>
        <w:right w:val="single" w:sz="4" w:space="0" w:color="A3E3DF" w:themeColor="accent2" w:themeTint="99"/>
        <w:insideH w:val="single" w:sz="4" w:space="0" w:color="A3E3DF" w:themeColor="accent2" w:themeTint="99"/>
        <w:insideV w:val="single" w:sz="4" w:space="0" w:color="A3E3D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2"/>
          <w:left w:val="single" w:sz="4" w:space="0" w:color="66D1CB" w:themeColor="accent2"/>
          <w:bottom w:val="single" w:sz="4" w:space="0" w:color="66D1CB" w:themeColor="accent2"/>
          <w:right w:val="single" w:sz="4" w:space="0" w:color="66D1CB" w:themeColor="accent2"/>
          <w:insideH w:val="nil"/>
          <w:insideV w:val="nil"/>
        </w:tcBorders>
        <w:shd w:val="clear" w:color="auto" w:fill="66D1CB" w:themeFill="accent2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2" w:themeFillTint="33"/>
      </w:tcPr>
    </w:tblStylePr>
    <w:tblStylePr w:type="band1Horz">
      <w:tblPr/>
      <w:tcPr>
        <w:shd w:val="clear" w:color="auto" w:fill="E0F5F4" w:themeFill="accent2" w:themeFillTint="33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DB334E"/>
    <w:pPr>
      <w:spacing w:line="240" w:lineRule="auto"/>
    </w:pPr>
    <w:tblPr>
      <w:tblStyleRowBandSize w:val="1"/>
      <w:tblStyleColBandSize w:val="1"/>
      <w:tblBorders>
        <w:top w:val="single" w:sz="4" w:space="0" w:color="9B9997" w:themeColor="text1" w:themeTint="80"/>
        <w:bottom w:val="single" w:sz="4" w:space="0" w:color="9B99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2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1Horz">
      <w:tblPr/>
      <w:tcPr>
        <w:tcBorders>
          <w:top w:val="single" w:sz="4" w:space="0" w:color="9B9997" w:themeColor="text1" w:themeTint="80"/>
          <w:bottom w:val="single" w:sz="4" w:space="0" w:color="9B9997" w:themeColor="text1" w:themeTint="80"/>
        </w:tcBorders>
      </w:tcPr>
    </w:tblStylePr>
  </w:style>
  <w:style w:type="character" w:styleId="Mention">
    <w:name w:val="Mention"/>
    <w:basedOn w:val="DefaultParagraphFont"/>
    <w:uiPriority w:val="99"/>
    <w:unhideWhenUsed/>
    <w:rsid w:val="0085415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3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1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9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7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5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0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0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oter" Target="footer2.xml"/><Relationship Id="rId26" Type="http://schemas.openxmlformats.org/officeDocument/2006/relationships/image" Target="media/image13.png"/><Relationship Id="rId39" Type="http://schemas.openxmlformats.org/officeDocument/2006/relationships/hyperlink" Target="http://www.relayservice.com.au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23.png"/><Relationship Id="rId42" Type="http://schemas.openxmlformats.org/officeDocument/2006/relationships/hyperlink" Target="mailto:capetocape.project@delwp.vic.gov.au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6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microsoft.com/office/2007/relationships/hdphoto" Target="media/hdphoto1.wdp"/><Relationship Id="rId40" Type="http://schemas.openxmlformats.org/officeDocument/2006/relationships/hyperlink" Target="http://www.delwp.vic.gov.au" TargetMode="External"/><Relationship Id="rId45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customXml" Target="../customXml/item6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image" Target="media/image18.jpeg"/><Relationship Id="rId44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9.svg"/><Relationship Id="rId27" Type="http://schemas.openxmlformats.org/officeDocument/2006/relationships/image" Target="media/image14.svg"/><Relationship Id="rId30" Type="http://schemas.openxmlformats.org/officeDocument/2006/relationships/image" Target="media/image17.jpeg"/><Relationship Id="rId35" Type="http://schemas.openxmlformats.org/officeDocument/2006/relationships/image" Target="media/image24.png"/><Relationship Id="rId43" Type="http://schemas.openxmlformats.org/officeDocument/2006/relationships/hyperlink" Target="mailto:capetocape.project@delwp.vic.gov.au" TargetMode="External"/><Relationship Id="rId48" Type="http://schemas.openxmlformats.org/officeDocument/2006/relationships/customXml" Target="../customXml/item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7" Type="http://schemas.openxmlformats.org/officeDocument/2006/relationships/footer" Target="footer1.xml"/><Relationship Id="rId25" Type="http://schemas.openxmlformats.org/officeDocument/2006/relationships/image" Target="media/image12.svg"/><Relationship Id="rId33" Type="http://schemas.openxmlformats.org/officeDocument/2006/relationships/image" Target="media/image20.png"/><Relationship Id="rId38" Type="http://schemas.openxmlformats.org/officeDocument/2006/relationships/hyperlink" Target="mailto:customer.service@delwp.vic.gov.au" TargetMode="External"/><Relationship Id="rId46" Type="http://schemas.openxmlformats.org/officeDocument/2006/relationships/fontTable" Target="fontTable.xml"/><Relationship Id="rId20" Type="http://schemas.openxmlformats.org/officeDocument/2006/relationships/footer" Target="footer3.xml"/><Relationship Id="rId41" Type="http://schemas.openxmlformats.org/officeDocument/2006/relationships/hyperlink" Target="http://www.marineandcoasts.vic.gov.au/coastal-programs/cape-to-cape-resilience-projec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.hodson\Alluvium%20Consulting%20Australia\012018~1.10I\10_PRO~1\3_Input\TEMPLA~1\G00174~1\DELWP_~1\DELWP_~2.DOT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66D1CB"/>
      </a:accent2>
      <a:accent3>
        <a:srgbClr val="99E0DD"/>
      </a:accent3>
      <a:accent4>
        <a:srgbClr val="201547"/>
      </a:accent4>
      <a:accent5>
        <a:srgbClr val="4D446C"/>
      </a:accent5>
      <a:accent6>
        <a:srgbClr val="797391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>
      <Value>3</Value>
      <Value>162</Value>
    </TaxCatchAll>
    <ProjName xmlns="9fd47c19-1c4a-4d7d-b342-c10cef269344">Coastal and Marine</ProjName>
    <b9b43b809ea4445880dbf70bb9849525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Fact Sheet</TermName>
          <TermId xmlns="http://schemas.microsoft.com/office/infopath/2007/PartnerControls">5d198c3f-5022-4b48-9966-33dbfb0f592d</TermId>
        </TermInfo>
      </Terms>
    </b9b43b809ea4445880dbf70bb9849525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g91c59fb10974fa1a03160ad8386f0f4 xmlns="9fd47c19-1c4a-4d7d-b342-c10cef269344">
      <Terms xmlns="http://schemas.microsoft.com/office/infopath/2007/PartnerControls"/>
    </g91c59fb10974fa1a03160ad8386f0f4>
    <_dlc_DocId xmlns="a5f32de4-e402-4188-b034-e71ca7d22e54">DOCID125-346849802-494</_dlc_DocId>
    <_dlc_DocIdUrl xmlns="a5f32de4-e402-4188-b034-e71ca7d22e54">
      <Url>https://delwpvicgovau.sharepoint.com/sites/ecm_125/_layouts/15/DocIdRedir.aspx?ID=DOCID125-346849802-494</Url>
      <Description>DOCID125-346849802-494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DB9CD7D638BB7740915BA039E8B66317" ma:contentTypeVersion="20" ma:contentTypeDescription="All project related information. The library can be used to manage multiple projects." ma:contentTypeScope="" ma:versionID="997a0f1bd28edb2373e6b997a12a4741">
  <xsd:schema xmlns:xsd="http://www.w3.org/2001/XMLSchema" xmlns:xs="http://www.w3.org/2001/XMLSchema" xmlns:p="http://schemas.microsoft.com/office/2006/metadata/properties" xmlns:ns2="9fd47c19-1c4a-4d7d-b342-c10cef269344" xmlns:ns3="a5f32de4-e402-4188-b034-e71ca7d22e54" xmlns:ns4="add75793-3539-4089-8056-52012629aff0" xmlns:ns5="7bca80a6-bd8a-4aa1-af66-5cfd78db35c9" xmlns:ns6="1da1427f-fe5a-419f-b268-bdae9afa374d" targetNamespace="http://schemas.microsoft.com/office/2006/metadata/properties" ma:root="true" ma:fieldsID="92301293f3896b51a1c3976f9d0002e6" ns2:_="" ns3:_="" ns4:_="" ns5:_="" ns6:_="">
    <xsd:import namespace="9fd47c19-1c4a-4d7d-b342-c10cef269344"/>
    <xsd:import namespace="a5f32de4-e402-4188-b034-e71ca7d22e54"/>
    <xsd:import namespace="add75793-3539-4089-8056-52012629aff0"/>
    <xsd:import namespace="7bca80a6-bd8a-4aa1-af66-5cfd78db35c9"/>
    <xsd:import namespace="1da1427f-fe5a-419f-b268-bdae9afa374d"/>
    <xsd:element name="properties">
      <xsd:complexType>
        <xsd:sequence>
          <xsd:element name="documentManagement">
            <xsd:complexType>
              <xsd:all>
                <xsd:element ref="ns2:ProjName" minOccurs="0"/>
                <xsd:element ref="ns3:_dlc_DocIdUrl" minOccurs="0"/>
                <xsd:element ref="ns3:_dlc_DocIdPersistId" minOccurs="0"/>
                <xsd:element ref="ns2:pd01c257034b4e86b1f58279a3bd54c6" minOccurs="0"/>
                <xsd:element ref="ns3:_dlc_DocId" minOccurs="0"/>
                <xsd:element ref="ns2:TaxCatchAllLabel" minOccurs="0"/>
                <xsd:element ref="ns2:TaxCatchAll" minOccurs="0"/>
                <xsd:element ref="ns2:b9b43b809ea4445880dbf70bb9849525" minOccurs="0"/>
                <xsd:element ref="ns4:MediaServiceMetadata" minOccurs="0"/>
                <xsd:element ref="ns4:MediaServiceFastMetadata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2:g91c59fb10974fa1a03160ad8386f0f4" minOccurs="0"/>
                <xsd:element ref="ns5:MediaServiceDateTaken" minOccurs="0"/>
                <xsd:element ref="ns5:MediaServiceOCR" minOccurs="0"/>
                <xsd:element ref="ns5:MediaServiceLocation" minOccurs="0"/>
                <xsd:element ref="ns5:MediaServiceGenerationTime" minOccurs="0"/>
                <xsd:element ref="ns5:MediaServiceEventHashCode" minOccurs="0"/>
                <xsd:element ref="ns6:SharedWithUsers" minOccurs="0"/>
                <xsd:element ref="ns6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ProjName" ma:index="4" nillable="true" ma:displayName="ACTIVITY" ma:description="ECM V2 Project Name" ma:format="Dropdown" ma:indexed="true" ma:internalName="ProjName">
      <xsd:simpleType>
        <xsd:union memberTypes="dms:Text">
          <xsd:simpleType>
            <xsd:restriction base="dms:Choice">
              <xsd:enumeration value="Coastal and Marine"/>
              <xsd:enumeration value="Corporate/Business Services"/>
              <xsd:enumeration value="Biodiversity"/>
              <xsd:enumeration value="Recreational Activities"/>
              <xsd:enumeration value="Partnerships"/>
              <xsd:enumeration value="Recovery"/>
              <xsd:enumeration value="Fire"/>
              <xsd:enumeration value="Renewable Energy"/>
              <xsd:enumeration value="Climate Change"/>
            </xsd:restriction>
          </xsd:simpleType>
        </xsd:union>
      </xsd:simpleType>
    </xsd:element>
    <xsd:element name="pd01c257034b4e86b1f58279a3bd54c6" ma:index="7" nillable="true" ma:taxonomy="true" ma:internalName="pd01c257034b4e86b1f58279a3bd54c6" ma:taxonomyFieldName="Security_x0020_Classification" ma:displayName="Security Classification" ma:readOnly="false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9" nillable="true" ma:displayName="Taxonomy Catch All Column1" ma:hidden="true" ma:list="{9d179a8f-83e0-4c7d-8fe4-89f3f57ddfed}" ma:internalName="TaxCatchAllLabel" ma:readOnly="true" ma:showField="CatchAllDataLabel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hidden="true" ma:list="{9d179a8f-83e0-4c7d-8fe4-89f3f57ddfed}" ma:internalName="TaxCatchAll" ma:showField="CatchAllData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9b43b809ea4445880dbf70bb9849525" ma:index="17" ma:taxonomy="true" ma:internalName="b9b43b809ea4445880dbf70bb9849525" ma:taxonomyFieldName="Department_x0020_Document_x0020_Type" ma:displayName="DOCUMENT TYPE" ma:readOnly="false" ma:default="" ma:fieldId="{b9b43b80-9ea4-4458-80db-f70bb9849525}" ma:sspId="797aeec6-0273-40f2-ab3e-beee73212332" ma:termSetId="0632917f-8dc0-4ac5-9083-3e46264cdae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91c59fb10974fa1a03160ad8386f0f4" ma:index="23" nillable="true" ma:taxonomy="true" ma:internalName="g91c59fb10974fa1a03160ad8386f0f4" ma:taxonomyFieldName="Record_x0020_Purpose" ma:displayName="Record Purpose" ma:readOnly="false" ma:default="" ma:fieldId="{091c59fb-1097-4fa1-a031-60ad8386f0f4}" ma:sspId="797aeec6-0273-40f2-ab3e-beee73212332" ma:termSetId="bcf5a239-fe11-49e0-8a78-d51fb720f0d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75793-3539-4089-8056-52012629a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a80a6-bd8a-4aa1-af66-5cfd78db35c9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1427f-fe5a-419f-b268-bdae9afa374d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797aeec6-0273-40f2-ab3e-beee73212332" ContentTypeId="0x0101009298E819CE1EBB4F8D2096B3E0F0C2911D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C845438-5277-4228-8054-461A87832D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7DE5DD-2289-4C23-B8D1-E099D41B80E1}"/>
</file>

<file path=customXml/itemProps3.xml><?xml version="1.0" encoding="utf-8"?>
<ds:datastoreItem xmlns:ds="http://schemas.openxmlformats.org/officeDocument/2006/customXml" ds:itemID="{F714ED8E-DBDE-49C2-BD85-038EA149CE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6D2760-37D7-4FE3-B139-DAC5B3E0D9A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4B6261F-D304-4275-8013-4601E8D9F9EF}"/>
</file>

<file path=customXml/itemProps6.xml><?xml version="1.0" encoding="utf-8"?>
<ds:datastoreItem xmlns:ds="http://schemas.openxmlformats.org/officeDocument/2006/customXml" ds:itemID="{F115EF9E-ED93-42DF-9606-FBA2B8E50ADF}"/>
</file>

<file path=docProps/app.xml><?xml version="1.0" encoding="utf-8"?>
<Properties xmlns="http://schemas.openxmlformats.org/officeDocument/2006/extended-properties" xmlns:vt="http://schemas.openxmlformats.org/officeDocument/2006/docPropsVTypes">
  <Template>DELWP_~2.DOT</Template>
  <TotalTime>1055</TotalTime>
  <Pages>3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8663</CharactersWithSpaces>
  <SharedDoc>false</SharedDoc>
  <HLinks>
    <vt:vector size="36" baseType="variant">
      <vt:variant>
        <vt:i4>4980790</vt:i4>
      </vt:variant>
      <vt:variant>
        <vt:i4>22</vt:i4>
      </vt:variant>
      <vt:variant>
        <vt:i4>0</vt:i4>
      </vt:variant>
      <vt:variant>
        <vt:i4>5</vt:i4>
      </vt:variant>
      <vt:variant>
        <vt:lpwstr>mailto:capetocape.project@delwp.vic.gov.au</vt:lpwstr>
      </vt:variant>
      <vt:variant>
        <vt:lpwstr/>
      </vt:variant>
      <vt:variant>
        <vt:i4>4980790</vt:i4>
      </vt:variant>
      <vt:variant>
        <vt:i4>19</vt:i4>
      </vt:variant>
      <vt:variant>
        <vt:i4>0</vt:i4>
      </vt:variant>
      <vt:variant>
        <vt:i4>5</vt:i4>
      </vt:variant>
      <vt:variant>
        <vt:lpwstr>mailto:capetocape.project@delwp.vic.gov.au</vt:lpwstr>
      </vt:variant>
      <vt:variant>
        <vt:lpwstr/>
      </vt:variant>
      <vt:variant>
        <vt:i4>2228265</vt:i4>
      </vt:variant>
      <vt:variant>
        <vt:i4>16</vt:i4>
      </vt:variant>
      <vt:variant>
        <vt:i4>0</vt:i4>
      </vt:variant>
      <vt:variant>
        <vt:i4>5</vt:i4>
      </vt:variant>
      <vt:variant>
        <vt:lpwstr>http://www.marineandcoasts.vic.gov.au/coastal-programs/cape-to-cape-resilience-project</vt:lpwstr>
      </vt:variant>
      <vt:variant>
        <vt:lpwstr/>
      </vt:variant>
      <vt:variant>
        <vt:i4>1638431</vt:i4>
      </vt:variant>
      <vt:variant>
        <vt:i4>13</vt:i4>
      </vt:variant>
      <vt:variant>
        <vt:i4>0</vt:i4>
      </vt:variant>
      <vt:variant>
        <vt:i4>5</vt:i4>
      </vt:variant>
      <vt:variant>
        <vt:lpwstr>http://www.delwp.vic.gov.au/</vt:lpwstr>
      </vt:variant>
      <vt:variant>
        <vt:lpwstr/>
      </vt:variant>
      <vt:variant>
        <vt:i4>2490422</vt:i4>
      </vt:variant>
      <vt:variant>
        <vt:i4>10</vt:i4>
      </vt:variant>
      <vt:variant>
        <vt:i4>0</vt:i4>
      </vt:variant>
      <vt:variant>
        <vt:i4>5</vt:i4>
      </vt:variant>
      <vt:variant>
        <vt:lpwstr>http://www.relayservice.com.au/</vt:lpwstr>
      </vt:variant>
      <vt:variant>
        <vt:lpwstr/>
      </vt:variant>
      <vt:variant>
        <vt:i4>2687044</vt:i4>
      </vt:variant>
      <vt:variant>
        <vt:i4>7</vt:i4>
      </vt:variant>
      <vt:variant>
        <vt:i4>0</vt:i4>
      </vt:variant>
      <vt:variant>
        <vt:i4>5</vt:i4>
      </vt:variant>
      <vt:variant>
        <vt:lpwstr>mailto:customer.service@delwp.vic.gov.au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Emma Hodson</dc:creator>
  <cp:keywords/>
  <dc:description/>
  <cp:lastModifiedBy>Michelle E Kearns (DELWP)</cp:lastModifiedBy>
  <cp:revision>18</cp:revision>
  <cp:lastPrinted>2021-10-06T21:08:00Z</cp:lastPrinted>
  <dcterms:created xsi:type="dcterms:W3CDTF">2021-09-15T21:34:00Z</dcterms:created>
  <dcterms:modified xsi:type="dcterms:W3CDTF">2021-12-09T02:37:00Z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0x0101009298E819CE1EBB4F8D2096B3E0F0C2911D00DB9CD7D638BB7740915BA039E8B66317</vt:lpwstr>
  </property>
  <property fmtid="{D5CDD505-2E9C-101B-9397-08002B2CF9AE}" pid="19" name="ClassificationContentMarkingFooterShapeIds">
    <vt:lpwstr>12,14,15</vt:lpwstr>
  </property>
  <property fmtid="{D5CDD505-2E9C-101B-9397-08002B2CF9AE}" pid="20" name="ClassificationContentMarkingFooterFontProps">
    <vt:lpwstr>#000000,12,Calibri</vt:lpwstr>
  </property>
  <property fmtid="{D5CDD505-2E9C-101B-9397-08002B2CF9AE}" pid="21" name="ClassificationContentMarkingFooterText">
    <vt:lpwstr>OFFICIAL</vt:lpwstr>
  </property>
  <property fmtid="{D5CDD505-2E9C-101B-9397-08002B2CF9AE}" pid="22" name="MSIP_Label_4257e2ab-f512-40e2-9c9a-c64247360765_Enabled">
    <vt:lpwstr>True</vt:lpwstr>
  </property>
  <property fmtid="{D5CDD505-2E9C-101B-9397-08002B2CF9AE}" pid="23" name="MSIP_Label_4257e2ab-f512-40e2-9c9a-c64247360765_SiteId">
    <vt:lpwstr>e8bdd6f7-fc18-4e48-a554-7f547927223b</vt:lpwstr>
  </property>
  <property fmtid="{D5CDD505-2E9C-101B-9397-08002B2CF9AE}" pid="24" name="MSIP_Label_4257e2ab-f512-40e2-9c9a-c64247360765_ActionId">
    <vt:lpwstr>b1d15a5c-961c-4d04-9c29-cf0e4ff81ffb</vt:lpwstr>
  </property>
  <property fmtid="{D5CDD505-2E9C-101B-9397-08002B2CF9AE}" pid="25" name="MSIP_Label_4257e2ab-f512-40e2-9c9a-c64247360765_Method">
    <vt:lpwstr>Privileged</vt:lpwstr>
  </property>
  <property fmtid="{D5CDD505-2E9C-101B-9397-08002B2CF9AE}" pid="26" name="MSIP_Label_4257e2ab-f512-40e2-9c9a-c64247360765_SetDate">
    <vt:lpwstr>2021-04-13T11:01:49Z</vt:lpwstr>
  </property>
  <property fmtid="{D5CDD505-2E9C-101B-9397-08002B2CF9AE}" pid="27" name="MSIP_Label_4257e2ab-f512-40e2-9c9a-c64247360765_Name">
    <vt:lpwstr>OFFICIAL</vt:lpwstr>
  </property>
  <property fmtid="{D5CDD505-2E9C-101B-9397-08002B2CF9AE}" pid="28" name="MSIP_Label_4257e2ab-f512-40e2-9c9a-c64247360765_ContentBits">
    <vt:lpwstr>2</vt:lpwstr>
  </property>
  <property fmtid="{D5CDD505-2E9C-101B-9397-08002B2CF9AE}" pid="29" name="Security Classification">
    <vt:lpwstr>3;#Unclassified|7fa379f4-4aba-4692-ab80-7d39d3a23cf4</vt:lpwstr>
  </property>
  <property fmtid="{D5CDD505-2E9C-101B-9397-08002B2CF9AE}" pid="30" name="_dlc_DocIdItemGuid">
    <vt:lpwstr>f5ece2da-6328-45d6-b832-7563bde1e59d</vt:lpwstr>
  </property>
  <property fmtid="{D5CDD505-2E9C-101B-9397-08002B2CF9AE}" pid="31" name="f2ccc2d036544b63b99cbcec8aa9ae6a">
    <vt:lpwstr/>
  </property>
  <property fmtid="{D5CDD505-2E9C-101B-9397-08002B2CF9AE}" pid="32" name="Records_x0020_Class_x0020_Project">
    <vt:lpwstr/>
  </property>
  <property fmtid="{D5CDD505-2E9C-101B-9397-08002B2CF9AE}" pid="33" name="Department Document Type">
    <vt:lpwstr>162;#Fact Sheet|5d198c3f-5022-4b48-9966-33dbfb0f592d</vt:lpwstr>
  </property>
  <property fmtid="{D5CDD505-2E9C-101B-9397-08002B2CF9AE}" pid="34" name="Record Purpose">
    <vt:lpwstr/>
  </property>
  <property fmtid="{D5CDD505-2E9C-101B-9397-08002B2CF9AE}" pid="35" name="Records Class Project">
    <vt:lpwstr/>
  </property>
</Properties>
</file>