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xmlns:adec="http://schemas.microsoft.com/office/drawing/2017/decorative" mc:Ignorable="w14 w15 w16se w16cid w16 w16cex w16sdtdh w16sdtfl w16du wp14">
  <w:body>
    <w:p w:rsidR="005A2A5D" w:rsidP="002C296E" w:rsidRDefault="00B3136B" w14:paraId="79A93188" w14:textId="28FFFC59">
      <w:pPr>
        <w:pStyle w:val="BodyText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7D87C089" wp14:editId="104713CD">
                <wp:simplePos x="0" y="0"/>
                <wp:positionH relativeFrom="margin">
                  <wp:posOffset>1527285</wp:posOffset>
                </wp:positionH>
                <wp:positionV relativeFrom="paragraph">
                  <wp:posOffset>-1021338</wp:posOffset>
                </wp:positionV>
                <wp:extent cx="4867835" cy="1819835"/>
                <wp:effectExtent l="0" t="0" r="0" b="0"/>
                <wp:wrapNone/>
                <wp:docPr id="214325134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835" cy="18198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A52E0" w:rsidR="00B3136B" w:rsidP="00B3136B" w:rsidRDefault="00B3136B" w14:paraId="79AA997D" w14:textId="777777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A52E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Sanctuaries and </w:t>
                            </w:r>
                          </w:p>
                          <w:p w:rsidRPr="00BA52E0" w:rsidR="00B3136B" w:rsidP="00B3136B" w:rsidRDefault="00B3136B" w14:paraId="2F065A60" w14:textId="00A94AE3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BA52E0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Sea Creatures</w:t>
                            </w:r>
                          </w:p>
                          <w:p w:rsidRPr="00BA52E0" w:rsidR="00B3136B" w:rsidP="00B3136B" w:rsidRDefault="00B3136B" w14:paraId="21C5F29D" w14:textId="77777777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</w:p>
                          <w:p w:rsidRPr="00570AFE" w:rsidR="00B3136B" w:rsidP="00B3136B" w:rsidRDefault="00B3136B" w14:paraId="41F9446E" w14:textId="77777777">
                            <w:pPr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A52E0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Worksheets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D87C089">
                <v:stroke joinstyle="miter"/>
                <v:path gradientshapeok="t" o:connecttype="rect"/>
              </v:shapetype>
              <v:shape id="Text Box 1" style="position:absolute;margin-left:120.25pt;margin-top:-80.4pt;width:383.3pt;height:143.3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b2a9 [3215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">
                <v:textbox>
                  <w:txbxContent>
                    <w:p w:rsidRPr="00BA52E0" w:rsidR="00B3136B" w:rsidP="00B3136B" w:rsidRDefault="00B3136B" w14:paraId="79AA997D" w14:textId="777777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BA52E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Sanctuaries and </w:t>
                      </w:r>
                    </w:p>
                    <w:p w:rsidRPr="00BA52E0" w:rsidR="00B3136B" w:rsidP="00B3136B" w:rsidRDefault="00B3136B" w14:paraId="2F065A60" w14:textId="00A94AE3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 w:rsidRPr="00BA52E0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Sea Creatures</w:t>
                      </w:r>
                    </w:p>
                    <w:p w:rsidRPr="00BA52E0" w:rsidR="00B3136B" w:rsidP="00B3136B" w:rsidRDefault="00B3136B" w14:paraId="21C5F29D" w14:textId="77777777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</w:p>
                    <w:p w:rsidRPr="00570AFE" w:rsidR="00B3136B" w:rsidP="00B3136B" w:rsidRDefault="00B3136B" w14:paraId="41F9446E" w14:textId="77777777">
                      <w:pPr>
                        <w:jc w:val="right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A52E0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Worksheets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720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1" layoutInCell="1" allowOverlap="1" wp14:anchorId="0F5B9394" wp14:editId="19038159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7" name="LandscapeOverlay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LandscapeOverlayRight" style="position:absolute;margin-left:193.05pt;margin-top:127.6pt;width:620.5pt;height:249.45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spid="_x0000_s1026" fillcolor="#00b2a9 [3202]" stroked="f" path="m,4989l2359,,12410,r,4989l,4989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" w14:anchorId="22C86266">
                <v:fill opacity="19789f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1D6D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9" behindDoc="0" locked="1" layoutInCell="1" allowOverlap="1" wp14:anchorId="7D1C329B" wp14:editId="3DCE4CAF">
                <wp:simplePos x="0" y="0"/>
                <wp:positionH relativeFrom="page">
                  <wp:posOffset>2451735</wp:posOffset>
                </wp:positionH>
                <wp:positionV relativeFrom="page">
                  <wp:posOffset>1620520</wp:posOffset>
                </wp:positionV>
                <wp:extent cx="7880400" cy="3168000"/>
                <wp:effectExtent l="0" t="0" r="0" b="0"/>
                <wp:wrapNone/>
                <wp:docPr id="35" name="LandscapePicRigh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0400" cy="3168000"/>
                        </a:xfrm>
                        <a:custGeom>
                          <a:avLst/>
                          <a:gdLst>
                            <a:gd name="T0" fmla="*/ 0 w 12410"/>
                            <a:gd name="T1" fmla="*/ 4989 h 4989"/>
                            <a:gd name="T2" fmla="*/ 2359 w 12410"/>
                            <a:gd name="T3" fmla="*/ 0 h 4989"/>
                            <a:gd name="T4" fmla="*/ 12410 w 12410"/>
                            <a:gd name="T5" fmla="*/ 0 h 4989"/>
                            <a:gd name="T6" fmla="*/ 12410 w 12410"/>
                            <a:gd name="T7" fmla="*/ 4989 h 4989"/>
                            <a:gd name="T8" fmla="*/ 0 w 12410"/>
                            <a:gd name="T9" fmla="*/ 4989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10" h="4989">
                              <a:moveTo>
                                <a:pt x="0" y="4989"/>
                              </a:moveTo>
                              <a:lnTo>
                                <a:pt x="2359" y="0"/>
                              </a:lnTo>
                              <a:lnTo>
                                <a:pt x="12410" y="0"/>
                              </a:lnTo>
                              <a:lnTo>
                                <a:pt x="12410" y="4989"/>
                              </a:lnTo>
                              <a:lnTo>
                                <a:pt x="0" y="498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88" b="-28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LandscapePicRight" style="position:absolute;margin-left:193.05pt;margin-top:127.6pt;width:620.5pt;height:249.45pt;z-index:2516648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410,4989" o:spid="_x0000_s1026" stroked="f" path="m,4989l2359,,12410,r,4989l,4989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" w14:anchorId="52381C4C">
                <v:fill type="frame" o:title="" recolor="t" rotate="t" r:id="rId14"/>
                <v:path arrowok="t" o:connecttype="custom" o:connectlocs="0,3168000;1497975,0;7880400,0;7880400,3168000;0,3168000" o:connectangles="0,0,0,0,0"/>
                <w10:wrap anchorx="page" anchory="page"/>
                <w10:anchorlock/>
              </v:shape>
            </w:pict>
          </mc:Fallback>
        </mc:AlternateContent>
      </w:r>
      <w:r w:rsidR="002F6C8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8" behindDoc="0" locked="1" layoutInCell="1" allowOverlap="1" wp14:anchorId="2E60B077" wp14:editId="4E5E855E">
                <wp:simplePos x="0" y="0"/>
                <wp:positionH relativeFrom="page">
                  <wp:posOffset>363855</wp:posOffset>
                </wp:positionH>
                <wp:positionV relativeFrom="page">
                  <wp:posOffset>1620520</wp:posOffset>
                </wp:positionV>
                <wp:extent cx="2080800" cy="3168000"/>
                <wp:effectExtent l="0" t="0" r="0" b="0"/>
                <wp:wrapNone/>
                <wp:docPr id="33" name="LandscapeOverlayLef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800" cy="3168000"/>
                        </a:xfrm>
                        <a:custGeom>
                          <a:avLst/>
                          <a:gdLst>
                            <a:gd name="T0" fmla="*/ 924 w 3278"/>
                            <a:gd name="T1" fmla="*/ 0 h 4989"/>
                            <a:gd name="T2" fmla="*/ 0 w 3278"/>
                            <a:gd name="T3" fmla="*/ 0 h 4989"/>
                            <a:gd name="T4" fmla="*/ 0 w 3278"/>
                            <a:gd name="T5" fmla="*/ 4989 h 4989"/>
                            <a:gd name="T6" fmla="*/ 3278 w 3278"/>
                            <a:gd name="T7" fmla="*/ 4989 h 4989"/>
                            <a:gd name="T8" fmla="*/ 924 w 3278"/>
                            <a:gd name="T9" fmla="*/ 0 h 4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8" h="4989">
                              <a:moveTo>
                                <a:pt x="924" y="0"/>
                              </a:moveTo>
                              <a:lnTo>
                                <a:pt x="0" y="0"/>
                              </a:lnTo>
                              <a:lnTo>
                                <a:pt x="0" y="4989"/>
                              </a:lnTo>
                              <a:lnTo>
                                <a:pt x="3278" y="4989"/>
                              </a:lnTo>
                              <a:lnTo>
                                <a:pt x="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LandscapeOverlayLeft" style="position:absolute;margin-left:28.65pt;margin-top:127.6pt;width:163.85pt;height:249.45pt;z-index:2516638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278,4989" o:spid="_x0000_s1026" fillcolor="#201547" stroked="f" path="m924,l,,,4989r3278,l92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" w14:anchorId="24492E05">
                <v:fill opacity="19789f"/>
                <v:path arrowok="t" o:connecttype="custom" o:connectlocs="586534,0;0,0;0,3168000;2080800,3168000;586534,0" o:connectangles="0,0,0,0,0"/>
                <w10:wrap anchorx="page" anchory="page"/>
                <w10:anchorlock/>
              </v:shape>
            </w:pict>
          </mc:Fallback>
        </mc:AlternateContent>
      </w:r>
      <w:r w:rsidRPr="00812815" w:rsidR="001246C4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58256" behindDoc="0" locked="1" layoutInCell="1" allowOverlap="1" wp14:anchorId="1B2F5392" wp14:editId="01A5DB83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0"/>
                <wp:wrapNone/>
                <wp:docPr id="31" name="Multi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Multi2" style="position:absolute;margin-left:278.9pt;margin-top:185.35pt;width:4in;height:374.45pt;z-index:2516802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spid="_x0000_s1026" stroked="f" path="m3536,l,7483r5762,l5762,,3536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" w14:anchorId="49956FD9">
                <v:fill type="frame" o:title="" recolor="t" rotate="t" r:id="rId16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="001246C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5" behindDoc="0" locked="1" layoutInCell="1" allowOverlap="1" wp14:anchorId="52E2F167" wp14:editId="6753DAD4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0"/>
                <wp:wrapNone/>
                <wp:docPr id="15" name="Multi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Multi1" style="position:absolute;margin-left:28.6pt;margin-top:185.35pt;width:250.6pt;height:374.45pt;z-index:2516792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spid="_x0000_s1026" stroked="f" path="m1747,l,,,8858r5941,l1747,x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" w14:anchorId="456B434A">
                <v:fill type="frame" o:title="" recolor="t" rotate="t" r:id="rId18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="00AD39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7" behindDoc="0" locked="1" layoutInCell="1" allowOverlap="1" wp14:anchorId="16FED73A" wp14:editId="4993883D">
                <wp:simplePos x="0" y="0"/>
                <wp:positionH relativeFrom="page">
                  <wp:posOffset>363220</wp:posOffset>
                </wp:positionH>
                <wp:positionV relativeFrom="page">
                  <wp:posOffset>2353945</wp:posOffset>
                </wp:positionV>
                <wp:extent cx="3182400" cy="4755600"/>
                <wp:effectExtent l="0" t="0" r="0" b="6985"/>
                <wp:wrapNone/>
                <wp:docPr id="43" name="OverlayLef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2400" cy="4755600"/>
                        </a:xfrm>
                        <a:custGeom>
                          <a:avLst/>
                          <a:gdLst>
                            <a:gd name="T0" fmla="*/ 1747 w 5941"/>
                            <a:gd name="T1" fmla="*/ 0 h 8858"/>
                            <a:gd name="T2" fmla="*/ 0 w 5941"/>
                            <a:gd name="T3" fmla="*/ 0 h 8858"/>
                            <a:gd name="T4" fmla="*/ 0 w 5941"/>
                            <a:gd name="T5" fmla="*/ 8858 h 8858"/>
                            <a:gd name="T6" fmla="*/ 5941 w 5941"/>
                            <a:gd name="T7" fmla="*/ 8858 h 8858"/>
                            <a:gd name="T8" fmla="*/ 1747 w 5941"/>
                            <a:gd name="T9" fmla="*/ 0 h 88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41" h="8858">
                              <a:moveTo>
                                <a:pt x="1747" y="0"/>
                              </a:moveTo>
                              <a:lnTo>
                                <a:pt x="0" y="0"/>
                              </a:lnTo>
                              <a:lnTo>
                                <a:pt x="0" y="8858"/>
                              </a:lnTo>
                              <a:lnTo>
                                <a:pt x="5941" y="8858"/>
                              </a:lnTo>
                              <a:lnTo>
                                <a:pt x="17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1547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OverlayLeft" style="position:absolute;margin-left:28.6pt;margin-top:185.35pt;width:250.6pt;height:374.4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941,8858" o:spid="_x0000_s1026" fillcolor="#201547" stroked="f" path="m1747,l,,,8858r5941,l174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" w14:anchorId="4887DBEC">
                <v:fill opacity="39321f"/>
                <v:path arrowok="t" o:connecttype="custom" o:connectlocs="935811,0;0,0;0,4755600;3182400,4755600;935811,0" o:connectangles="0,0,0,0,0"/>
                <w10:wrap anchorx="page" anchory="page"/>
                <w10:anchorlock/>
              </v:shape>
            </w:pict>
          </mc:Fallback>
        </mc:AlternateContent>
      </w:r>
      <w:r w:rsidRPr="00812815" w:rsidR="00CA2A66">
        <w:rPr>
          <w:noProof/>
          <w:color w:val="00B2A9" w:themeColor="text2"/>
          <w:lang w:eastAsia="en-AU"/>
        </w:rPr>
        <mc:AlternateContent>
          <mc:Choice Requires="wps">
            <w:drawing>
              <wp:anchor distT="0" distB="0" distL="114300" distR="114300" simplePos="0" relativeHeight="251658258" behindDoc="0" locked="1" layoutInCell="1" allowOverlap="1" wp14:anchorId="3BDE6088" wp14:editId="5D2A091C">
                <wp:simplePos x="0" y="0"/>
                <wp:positionH relativeFrom="page">
                  <wp:posOffset>3542030</wp:posOffset>
                </wp:positionH>
                <wp:positionV relativeFrom="page">
                  <wp:posOffset>2353945</wp:posOffset>
                </wp:positionV>
                <wp:extent cx="3657600" cy="4755600"/>
                <wp:effectExtent l="0" t="0" r="0" b="6985"/>
                <wp:wrapNone/>
                <wp:docPr id="16" name="OverlayR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4755600"/>
                        </a:xfrm>
                        <a:custGeom>
                          <a:avLst/>
                          <a:gdLst>
                            <a:gd name="T0" fmla="*/ 3536 w 5762"/>
                            <a:gd name="T1" fmla="*/ 0 h 7483"/>
                            <a:gd name="T2" fmla="*/ 0 w 5762"/>
                            <a:gd name="T3" fmla="*/ 7483 h 7483"/>
                            <a:gd name="T4" fmla="*/ 5762 w 5762"/>
                            <a:gd name="T5" fmla="*/ 7483 h 7483"/>
                            <a:gd name="T6" fmla="*/ 5762 w 5762"/>
                            <a:gd name="T7" fmla="*/ 0 h 7483"/>
                            <a:gd name="T8" fmla="*/ 3536 w 5762"/>
                            <a:gd name="T9" fmla="*/ 0 h 7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2" h="7483">
                              <a:moveTo>
                                <a:pt x="3536" y="0"/>
                              </a:moveTo>
                              <a:lnTo>
                                <a:pt x="0" y="7483"/>
                              </a:lnTo>
                              <a:lnTo>
                                <a:pt x="5762" y="7483"/>
                              </a:lnTo>
                              <a:lnTo>
                                <a:pt x="5762" y="0"/>
                              </a:lnTo>
                              <a:lnTo>
                                <a:pt x="353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dk2">
                            <a:alpha val="3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OverlayRight" style="position:absolute;margin-left:278.9pt;margin-top:185.35pt;width:4in;height:374.4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5762,7483" o:spid="_x0000_s1026" fillcolor="#00b2a9 [3202]" stroked="f" path="m3536,l,7483r5762,l5762,,353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" w14:anchorId="2D030FE5">
                <v:fill opacity="19789f"/>
                <v:path arrowok="t" o:connecttype="custom" o:connectlocs="2244581,0;0,4755600;3657600,4755600;3657600,0;2244581,0" o:connectangles="0,0,0,0,0"/>
                <w10:wrap anchorx="page" anchory="page"/>
                <w10:anchorlock/>
              </v:shape>
            </w:pict>
          </mc:Fallback>
        </mc:AlternateContent>
      </w:r>
      <w:r w:rsidRPr="00D55628" w:rsidR="001172B9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51" behindDoc="0" locked="1" layoutInCell="1" allowOverlap="1" wp14:anchorId="30AC70DB" wp14:editId="62725ACC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0" name="TriangleBottomACIMono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TriangleBottomACIMono" style="position:absolute;margin-left:278.9pt;margin-top:559.55pt;width:148.8pt;height:157.05pt;z-index:2516679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RwAAAABSZ2h0&#10;bG9uZwAAATY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BRwE2AwER&#10;AAIRAQMRAf/dAAQAJ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" w14:anchorId="66819157">
                <v:fill type="frame" o:title="" recolor="t" rotate="t" r:id="rId20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Pr="00D55628" w:rsidR="005B4E3F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52" behindDoc="0" locked="1" layoutInCell="1" allowOverlap="1" wp14:anchorId="58122AC3" wp14:editId="4BFF4ED6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41" name="TriangleBottomSola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TriangleBottomSolar" style="position:absolute;margin-left:278.9pt;margin-top:559.55pt;width:148.8pt;height:157.05pt;z-index:2516720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TQWRvYmUAZIAAAAABBQACSUT/2wCEAAICAgICAgIC&#10;AgIDAgICAwQDAwMDBAUEBAQEBAUFBQUFBQUFBQUHCAgIBwUJCgoKCgkMDAwMDAwMDAwMDAwMDAwB&#10;AwICAwMDBwUFBw0LCQsNDw0NDQ0PDwwMDAwMDw8MDAwMDAwPDA4ODg4ODBERERERERERERERERER&#10;EREREREREf/AABEIAdwBw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" w14:anchorId="5FAE490D">
                <v:fill type="frame" o:title="" recolor="t" rotate="t" r:id="rId22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Pr="00D55628" w:rsidR="001172B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4" behindDoc="0" locked="1" layoutInCell="1" allowOverlap="1" wp14:anchorId="1C8032F9" wp14:editId="7D303C04">
                <wp:simplePos x="0" y="0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6350"/>
                <wp:wrapNone/>
                <wp:docPr id="39" name="TriangleBottomA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TriangleBottomACI" style="position:absolute;margin-left:278.9pt;margin-top:559.55pt;width:148.8pt;height:157.05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stroked="f" path="m1745,3697l,,3496,,1745,3697x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FHAAAAAFJnaHRsb25nAAABN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E4QklNBAwAAAAAPBAAAAABAAAAmAAAAKAAAAHI&#10;AAEdAAAAO/QAGAAB/9j/4AAQSkZJRgABAgAASABIAAD/7QAMQWRvYmVfQ00AAf/uAA5BZG9iZQBk&#10;gAAAAAH/2wCEAAwICAgJCAwJCQwRCwoLERUPDAwPFRgTExUTExgRDAwMDAwMEQwMDAwMDAwMDAwM&#10;DAwMDAwMDAwMDAwMDAwMDAwBDQsLDQ4NEA4OEBQODg4UFA4ODg4UEQwMDAwMEREMDAwMDAwRDAwM&#10;DAwMDAwMDAwMDAwMDAwMDAwMDAwMDAwMDP/AABEIAKAAm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UcBNgMBEQACEQEDEQH/3QAEACf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" w14:anchorId="3987A91C">
                <v:fill type="frame" o:title="" recolor="t" rotate="t" r:id="rId24"/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Pr="00D55628" w:rsidR="009D0AFD">
        <w:rPr>
          <w:noProof/>
          <w:lang w:eastAsia="en-AU"/>
        </w:rPr>
        <mc:AlternateContent>
          <mc:Choice Requires="wps">
            <w:drawing>
              <wp:anchor distT="0" distB="0" distL="114300" distR="114300" simplePos="1" relativeHeight="251658247" behindDoc="0" locked="1" layoutInCell="1" allowOverlap="1" wp14:anchorId="3E7B632F" wp14:editId="1E98D420">
                <wp:simplePos x="3542030" y="7106285"/>
                <wp:positionH relativeFrom="page">
                  <wp:posOffset>3542030</wp:posOffset>
                </wp:positionH>
                <wp:positionV relativeFrom="page">
                  <wp:posOffset>7106285</wp:posOffset>
                </wp:positionV>
                <wp:extent cx="1890000" cy="1994400"/>
                <wp:effectExtent l="0" t="0" r="0" b="0"/>
                <wp:wrapNone/>
                <wp:docPr id="12" name="TriangleBottom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TriangleBottom" style="position:absolute;margin-left:278.9pt;margin-top:559.55pt;width:148.8pt;height:157.05pt;z-index:2516597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fillcolor="#a6a1b5 [3209]" stroked="f" path="m1745,3697l,,3496,,1745,369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" w14:anchorId="030C3EE6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Pr="00D55628" w:rsidR="009D0AF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6" behindDoc="0" locked="1" layoutInCell="1" allowOverlap="1" wp14:anchorId="680E7F21" wp14:editId="0F2FF4FA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1890000" cy="1994400"/>
                <wp:effectExtent l="0" t="0" r="0" b="6350"/>
                <wp:wrapNone/>
                <wp:docPr id="11" name="TriangleT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0000" cy="1994400"/>
                        </a:xfrm>
                        <a:custGeom>
                          <a:avLst/>
                          <a:gdLst>
                            <a:gd name="T0" fmla="*/ 1745 w 3496"/>
                            <a:gd name="T1" fmla="*/ 3697 h 3697"/>
                            <a:gd name="T2" fmla="*/ 0 w 3496"/>
                            <a:gd name="T3" fmla="*/ 0 h 3697"/>
                            <a:gd name="T4" fmla="*/ 3496 w 3496"/>
                            <a:gd name="T5" fmla="*/ 0 h 3697"/>
                            <a:gd name="T6" fmla="*/ 1745 w 3496"/>
                            <a:gd name="T7" fmla="*/ 3697 h 36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496" h="3697">
                              <a:moveTo>
                                <a:pt x="1745" y="3697"/>
                              </a:moveTo>
                              <a:lnTo>
                                <a:pt x="0" y="0"/>
                              </a:lnTo>
                              <a:lnTo>
                                <a:pt x="3496" y="0"/>
                              </a:lnTo>
                              <a:lnTo>
                                <a:pt x="1745" y="369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id="TriangleTop" style="position:absolute;margin-left:28.3pt;margin-top:28.3pt;width:148.8pt;height:157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3496,3697" o:spid="_x0000_s1026" fillcolor="#797391 [3207]" stroked="f" path="m1745,3697l,,3496,,1745,369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" w14:anchorId="466D32AB">
                <v:path arrowok="t" o:connecttype="custom" o:connectlocs="943378,1994400;0,0;1890000,0;943378,1994400" o:connectangles="0,0,0,0"/>
                <w10:wrap anchorx="page" anchory="page"/>
                <w10:anchorlock/>
              </v:shape>
            </w:pict>
          </mc:Fallback>
        </mc:AlternateContent>
      </w:r>
      <w:r w:rsidRPr="00D55628" w:rsidR="003303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5" behindDoc="0" locked="1" layoutInCell="1" allowOverlap="1" wp14:anchorId="3DD5C215" wp14:editId="4C83805C">
                <wp:simplePos x="0" y="0"/>
                <wp:positionH relativeFrom="page">
                  <wp:posOffset>0</wp:posOffset>
                </wp:positionH>
                <wp:positionV relativeFrom="page">
                  <wp:align>bottom</wp:align>
                </wp:positionV>
                <wp:extent cx="3848400" cy="720000"/>
                <wp:effectExtent l="0" t="0" r="0" b="4445"/>
                <wp:wrapNone/>
                <wp:docPr id="8" name="Web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4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9F69FA" w:rsidR="008D4D17" w:rsidP="00606CDD" w:rsidRDefault="008D4D17" w14:paraId="3E25BD00" w14:textId="7DD88F58">
                            <w:pPr>
                              <w:pStyle w:val="xWebCoverPage"/>
                            </w:pPr>
                            <w:r w:rsidRPr="009F69FA">
                              <w:t>de</w:t>
                            </w:r>
                            <w:r w:rsidR="00AE6B3C">
                              <w:t>eca</w:t>
                            </w:r>
                            <w:r w:rsidRPr="009F69FA">
                              <w:t>.vic.gov.au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ebAddress" style="position:absolute;margin-left:0;margin-top:0;width:303pt;height:56.7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" w14:anchorId="3DD5C215">
                <v:textbox inset="20mm">
                  <w:txbxContent>
                    <w:p w:rsidRPr="009F69FA" w:rsidR="008D4D17" w:rsidP="00606CDD" w:rsidRDefault="008D4D17" w14:paraId="3E25BD00" w14:textId="7DD88F58">
                      <w:pPr>
                        <w:pStyle w:val="xWebCoverPage"/>
                      </w:pPr>
                      <w:r w:rsidRPr="009F69FA">
                        <w:t>de</w:t>
                      </w:r>
                      <w:r w:rsidR="00AE6B3C">
                        <w:t>eca</w:t>
                      </w:r>
                      <w:r w:rsidRPr="009F69FA">
                        <w:t>.vic.gov.au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55628" w:rsidR="003D547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6BE0365E" wp14:editId="13929209">
                <wp:simplePos x="0" y="0"/>
                <wp:positionH relativeFrom="page">
                  <wp:align>left</wp:align>
                </wp:positionH>
                <wp:positionV relativeFrom="page">
                  <wp:posOffset>8567420</wp:posOffset>
                </wp:positionV>
                <wp:extent cx="5554800" cy="370800"/>
                <wp:effectExtent l="0" t="0" r="8255" b="10795"/>
                <wp:wrapNone/>
                <wp:docPr id="1" name="CoverStatus" title="Watermark Document Stat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0" cy="37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271B90" w:rsidR="008D4D17" w:rsidP="00A653F3" w:rsidRDefault="0081124C" w14:paraId="01F346E3" w14:textId="1DA46922">
                            <w:pPr>
                              <w:pStyle w:val="xCoverStatus"/>
                            </w:pPr>
                            <w:r>
                              <w:fldChar w:fldCharType="begin"/>
                            </w:r>
                            <w:r>
                              <w:instrText xml:space="preserve"> DOCPROPERTY  xStatus  \* MERGEFORMAT </w:instrTex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verStatus" style="position:absolute;margin-left:0;margin-top:674.6pt;width:437.4pt;height:29.2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top" alt="Title: Watermark Document Status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" w14:anchorId="6BE0365E">
                <v:textbox inset="20mm,0,1mm,0">
                  <w:txbxContent>
                    <w:p w:rsidRPr="00271B90" w:rsidR="008D4D17" w:rsidP="00A653F3" w:rsidRDefault="0081124C" w14:paraId="01F346E3" w14:textId="1DA46922">
                      <w:pPr>
                        <w:pStyle w:val="xCoverStatus"/>
                      </w:pPr>
                      <w:r>
                        <w:fldChar w:fldCharType="begin"/>
                      </w:r>
                      <w:r>
                        <w:instrText xml:space="preserve"> DOCPROPERTY  xStatus  \* MERGEFORMAT </w:instrText>
                      </w:r>
                      <w: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55628" w:rsidR="003A2D2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3" behindDoc="0" locked="1" layoutInCell="1" allowOverlap="1" wp14:anchorId="78F92DAC" wp14:editId="0A5A077D">
                <wp:simplePos x="0" y="0"/>
                <wp:positionH relativeFrom="page">
                  <wp:posOffset>359410</wp:posOffset>
                </wp:positionH>
                <wp:positionV relativeFrom="page">
                  <wp:posOffset>9100185</wp:posOffset>
                </wp:positionV>
                <wp:extent cx="6840001" cy="432000"/>
                <wp:effectExtent l="0" t="0" r="0" b="6350"/>
                <wp:wrapNone/>
                <wp:docPr id="19" name="CoverProjectBar" title="Decorative Cover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1" cy="432000"/>
                        </a:xfrm>
                        <a:prstGeom prst="rect">
                          <a:avLst/>
                        </a:prstGeom>
                        <a:solidFill>
                          <a:srgbClr val="20154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455A7E" w:rsidR="008D4D17" w:rsidP="00455A7E" w:rsidRDefault="0081124C" w14:paraId="44853CEF" w14:textId="125A25BC">
                            <w:pPr>
                              <w:pStyle w:val="TitleBarText"/>
                            </w:pPr>
                            <w:r>
                              <w:t>Coastcare Victoria School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36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verProjectBar" style="position:absolute;margin-left:28.3pt;margin-top:716.55pt;width:538.6pt;height:34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lt="Title: Decorative Cover Shape" o:spid="_x0000_s1029" fillcolor="#201547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" w14:anchorId="78F92DAC">
                <v:textbox inset="10mm,0,10mm,0">
                  <w:txbxContent>
                    <w:p w:rsidRPr="00455A7E" w:rsidR="008D4D17" w:rsidP="00455A7E" w:rsidRDefault="0081124C" w14:paraId="44853CEF" w14:textId="125A25BC">
                      <w:pPr>
                        <w:pStyle w:val="TitleBarText"/>
                      </w:pPr>
                      <w:r>
                        <w:t>Coastcare Victoria School Kit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D55628" w:rsidR="007A2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50" behindDoc="1" locked="1" layoutInCell="1" allowOverlap="1" wp14:anchorId="3ADDFE62" wp14:editId="7174C360">
                <wp:simplePos x="0" y="0"/>
                <wp:positionH relativeFrom="page">
                  <wp:posOffset>360045</wp:posOffset>
                </wp:positionH>
                <wp:positionV relativeFrom="page">
                  <wp:posOffset>1620520</wp:posOffset>
                </wp:positionV>
                <wp:extent cx="9972000" cy="3168000"/>
                <wp:effectExtent l="0" t="0" r="0" b="0"/>
                <wp:wrapNone/>
                <wp:docPr id="34" name="LandscapePicSingle" descr="Cover Image" hidden="1" title="Cover Im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2000" cy="31680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21" b="-2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id="LandscapePicSingle" style="position:absolute;margin-left:28.35pt;margin-top:127.6pt;width:785.2pt;height:249.45pt;z-index:-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lt="Title: Cover Image - Description: Cover Image" o:spid="_x0000_s1026" stroked="f" strokeweight="2pt" w14:anchorId="4D43E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">
                <v:fill type="frame" o:title="Cover Image" recolor="t" rotate="t" r:id="rId26"/>
                <w10:wrap anchorx="page" anchory="page"/>
                <w10:anchorlock/>
              </v:rect>
            </w:pict>
          </mc:Fallback>
        </mc:AlternateContent>
      </w:r>
      <w:r w:rsidRPr="00D55628" w:rsidR="005A2A5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1" locked="1" layoutInCell="1" allowOverlap="1" wp14:anchorId="02AD0009" wp14:editId="614D25B7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40001" cy="8744400"/>
                <wp:effectExtent l="0" t="0" r="0" b="0"/>
                <wp:wrapNone/>
                <wp:docPr id="4" name="Cover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1" cy="8744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id="CoverRectangle" style="position:absolute;margin-left:28.35pt;margin-top:28.35pt;width:538.6pt;height:68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00b2a9 [3204]" stroked="f" strokeweight="2pt" w14:anchorId="353790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">
                <w10:wrap anchorx="page" anchory="page"/>
                <w10:anchorlock/>
              </v:rect>
            </w:pict>
          </mc:Fallback>
        </mc:AlternateContent>
      </w:r>
    </w:p>
    <w:p w:rsidR="00D73B6C" w:rsidRDefault="00D73B6C" w14:paraId="6ADE17AE" w14:textId="2B038315"/>
    <w:tbl>
      <w:tblPr>
        <w:tblStyle w:val="TableAsPlaceholder"/>
        <w:tblpPr w:leftFromText="181" w:rightFromText="181" w:vertAnchor="page" w:horzAnchor="margin" w:tblpXSpec="right" w:tblpY="681"/>
        <w:tblOverlap w:val="never"/>
        <w:tblW w:w="7370" w:type="dxa"/>
        <w:tblLayout w:type="fixed"/>
        <w:tblLook w:val="0600" w:firstRow="0" w:lastRow="0" w:firstColumn="0" w:lastColumn="0" w:noHBand="1" w:noVBand="1"/>
      </w:tblPr>
      <w:tblGrid>
        <w:gridCol w:w="7370"/>
      </w:tblGrid>
      <w:tr w:rsidR="00D73B6C" w:rsidTr="00C6345C" w14:paraId="0B4A6B3E" w14:textId="77777777">
        <w:trPr>
          <w:trHeight w:val="2948" w:hRule="exact"/>
        </w:trPr>
        <w:tc>
          <w:tcPr>
            <w:tcW w:w="7370" w:type="dxa"/>
            <w:vAlign w:val="center"/>
          </w:tcPr>
          <w:bookmarkStart w:name="myBookmark" w:displacedByCustomXml="next" w:id="0"/>
          <w:sdt>
            <w:sdtPr>
              <w:rPr>
                <w:b w:val="0"/>
                <w:iCs/>
                <w:spacing w:val="0"/>
                <w:sz w:val="32"/>
                <w:szCs w:val="24"/>
              </w:rPr>
              <w:alias w:val="CoverTitle"/>
              <w:tag w:val="CoverTitle"/>
              <w:id w:val="360867710"/>
              <w:lock w:val="sdtContentLocked"/>
              <w:placeholder>
                <w:docPart w:val="F1FDA0E0A1B54FCDB5F0EB952D043F06"/>
              </w:placeholder>
            </w:sdtPr>
            <w:sdtContent>
              <w:p w:rsidR="00C6345C" w:rsidP="00C6345C" w:rsidRDefault="00C6345C" w14:paraId="3B4463B2" w14:textId="77777777">
                <w:pPr>
                  <w:pStyle w:val="Title"/>
                </w:pPr>
                <w:r>
                  <w:t>Sanctuaries and Sea Creature Worksheets</w:t>
                </w:r>
                <w:bookmarkEnd w:id="0"/>
              </w:p>
              <w:p w:rsidR="00C6345C" w:rsidP="00C6345C" w:rsidRDefault="00C6345C" w14:paraId="377962EF" w14:textId="77777777">
                <w:pPr>
                  <w:pStyle w:val="Subtitle"/>
                </w:pPr>
              </w:p>
              <w:p w:rsidRPr="00CB1FB7" w:rsidR="00512DFB" w:rsidP="00CD4964" w:rsidRDefault="00000000" w14:paraId="3893705D" w14:textId="49B17243">
                <w:pPr>
                  <w:pStyle w:val="Subtitle"/>
                </w:pPr>
              </w:p>
            </w:sdtContent>
          </w:sdt>
        </w:tc>
      </w:tr>
    </w:tbl>
    <w:p w:rsidR="00D73B6C" w:rsidRDefault="00D73B6C" w14:paraId="4100D9A1" w14:textId="48B3EACA"/>
    <w:p w:rsidRPr="00D55628" w:rsidR="00D73B6C" w:rsidRDefault="0081124C" w14:paraId="58A9C07E" w14:textId="788F3563">
      <w:r>
        <w:rPr>
          <w:noProof/>
        </w:rPr>
        <w:drawing>
          <wp:anchor distT="0" distB="0" distL="114300" distR="114300" simplePos="0" relativeHeight="251658240" behindDoc="0" locked="0" layoutInCell="1" allowOverlap="1" wp14:anchorId="011BEA5A" wp14:editId="224646D9">
            <wp:simplePos x="0" y="0"/>
            <wp:positionH relativeFrom="column">
              <wp:posOffset>-358140</wp:posOffset>
            </wp:positionH>
            <wp:positionV relativeFrom="paragraph">
              <wp:posOffset>340995</wp:posOffset>
            </wp:positionV>
            <wp:extent cx="6839585" cy="4749800"/>
            <wp:effectExtent l="0" t="0" r="0" b="0"/>
            <wp:wrapThrough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hrough>
            <wp:docPr id="102" name="Picture 102" descr="A picture containing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close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2"/>
                    <a:stretch/>
                  </pic:blipFill>
                  <pic:spPr bwMode="auto">
                    <a:xfrm>
                      <a:off x="0" y="0"/>
                      <a:ext cx="6839585" cy="474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628" w:rsidR="008F0B33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A138E3" wp14:editId="19102FC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4716000" cy="1130400"/>
                <wp:effectExtent l="0" t="0" r="0" b="0"/>
                <wp:wrapNone/>
                <wp:docPr id="17" name="CoverCoBranded" hidden="1" title="Co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000" cy="113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  <w:gridCol w:w="3969"/>
                            </w:tblGrid>
                            <w:tr w:rsidRPr="00AB780B" w:rsidR="008D4D17" w:rsidTr="00AA4BE4" w14:paraId="74438A56" w14:textId="77777777">
                              <w:trPr>
                                <w:trHeight w:val="964" w:hRule="exact"/>
                                <w:tblCellSpacing w:w="71" w:type="dxa"/>
                              </w:trPr>
                              <w:tc>
                                <w:tcPr>
                                  <w:tcW w:w="1204" w:type="dxa"/>
                                  <w:vAlign w:val="bottom"/>
                                </w:tcPr>
                                <w:p w:rsidRPr="00D55628" w:rsidR="008D4D17" w:rsidP="00D55628" w:rsidRDefault="008D4D17" w14:paraId="257C0C76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60CD72" wp14:editId="2DB6682E">
                                        <wp:extent cx="762000" cy="513685"/>
                                        <wp:effectExtent l="0" t="0" r="0" b="127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4540" cy="5153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56" w:type="dxa"/>
                                  <w:vAlign w:val="bottom"/>
                                </w:tcPr>
                                <w:p w:rsidRPr="00D55628" w:rsidR="008D4D17" w:rsidP="00D55628" w:rsidRDefault="008D4D17" w14:paraId="22F6E1DC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C7776A" wp14:editId="043CFB06">
                                        <wp:extent cx="2011680" cy="542544"/>
                                        <wp:effectExtent l="0" t="0" r="762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obrand logo2.jpg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1680" cy="5425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D4D17" w:rsidRDefault="008D4D17" w14:paraId="5E1F0824" w14:textId="77777777"/>
                        </w:txbxContent>
                      </wps:txbx>
                      <wps:bodyPr rot="0" spcFirstLastPara="0" vertOverflow="overflow" horzOverflow="overflow" vert="horz" wrap="square" lIns="360000" tIns="0" rIns="9144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verCoBranded" style="position:absolute;margin-left:0;margin-top:0;width:371.35pt;height:89pt;z-index:251658244;visibility:hidden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alt="Title: CoBranding Logos" o:spid="_x0000_s1030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" w14:anchorId="59A138E3">
                <v:textbox inset="10mm,0,,3mm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  <w:gridCol w:w="3969"/>
                      </w:tblGrid>
                      <w:tr w:rsidRPr="00AB780B" w:rsidR="008D4D17" w:rsidTr="00AA4BE4" w14:paraId="74438A56" w14:textId="77777777">
                        <w:trPr>
                          <w:trHeight w:val="964" w:hRule="exact"/>
                          <w:tblCellSpacing w:w="71" w:type="dxa"/>
                        </w:trPr>
                        <w:tc>
                          <w:tcPr>
                            <w:tcW w:w="1204" w:type="dxa"/>
                            <w:vAlign w:val="bottom"/>
                          </w:tcPr>
                          <w:p w:rsidRPr="00D55628" w:rsidR="008D4D17" w:rsidP="00D55628" w:rsidRDefault="008D4D17" w14:paraId="257C0C76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560CD72" wp14:editId="2DB6682E">
                                  <wp:extent cx="762000" cy="513685"/>
                                  <wp:effectExtent l="0" t="0" r="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540" cy="51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56" w:type="dxa"/>
                            <w:vAlign w:val="bottom"/>
                          </w:tcPr>
                          <w:p w:rsidRPr="00D55628" w:rsidR="008D4D17" w:rsidP="00D55628" w:rsidRDefault="008D4D17" w14:paraId="22F6E1DC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49C7776A" wp14:editId="043CFB06">
                                  <wp:extent cx="2011680" cy="542544"/>
                                  <wp:effectExtent l="0" t="0" r="762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brand logo2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1680" cy="542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D4D17" w:rsidRDefault="008D4D17" w14:paraId="5E1F0824" w14:textId="77777777"/>
                  </w:txbxContent>
                </v:textbox>
                <w10:wrap anchorx="page" anchory="page"/>
              </v:shape>
            </w:pict>
          </mc:Fallback>
        </mc:AlternateContent>
      </w:r>
    </w:p>
    <w:p w:rsidRPr="00D55628" w:rsidR="00D73B6C" w:rsidRDefault="00D73B6C" w14:paraId="034A74CC" w14:textId="77777777">
      <w:pPr>
        <w:sectPr w:rsidRPr="00D55628" w:rsidR="00D73B6C" w:rsidSect="00C6345C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orient="portrait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p w:rsidRPr="006D0741" w:rsidR="003C4209" w:rsidP="006D0741" w:rsidRDefault="006D0741" w14:paraId="5A6F7379" w14:textId="77777777">
      <w:pPr>
        <w:rPr>
          <w:sz w:val="12"/>
          <w:szCs w:val="12"/>
        </w:rPr>
      </w:pPr>
      <w:r w:rsidRPr="006D0741">
        <w:rPr>
          <w:sz w:val="12"/>
          <w:szCs w:val="12"/>
        </w:rPr>
        <w:lastRenderedPageBreak/>
        <w:t xml:space="preserve">  </w:t>
      </w:r>
    </w:p>
    <w:p w:rsidRPr="00D55628" w:rsidR="00FE67C7" w:rsidP="00FE67C7" w:rsidRDefault="00FE67C7" w14:paraId="0706F934" w14:textId="77777777">
      <w:pPr>
        <w:pStyle w:val="SmallHeading"/>
        <w:spacing w:before="0"/>
      </w:pPr>
      <w:bookmarkStart w:name="_AboriginalAcknowledgement" w:id="1"/>
      <w:bookmarkEnd w:id="1"/>
      <w:r w:rsidRPr="00D5562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64F26B2" wp14:editId="358C6DAE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2850" cy="1609725"/>
                <wp:effectExtent l="0" t="0" r="0" b="0"/>
                <wp:wrapTopAndBottom/>
                <wp:docPr id="36" name="InsideCoverCoBrand" hidden="1" title="Co-Branding Logo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60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LogoPlaceholder"/>
                              <w:tblOverlap w:val="never"/>
                              <w:tblW w:w="0" w:type="auto"/>
                              <w:tblCellSpacing w:w="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814"/>
                              <w:gridCol w:w="1814"/>
                              <w:gridCol w:w="1814"/>
                            </w:tblGrid>
                            <w:tr w:rsidRPr="00AB780B" w:rsidR="00FE67C7" w:rsidTr="00DC7231" w14:paraId="6B57A98E" w14:textId="77777777">
                              <w:trPr>
                                <w:trHeight w:val="1247" w:hRule="exact"/>
                                <w:tblCellSpacing w:w="71" w:type="dxa"/>
                              </w:trPr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:rsidRPr="00D55628" w:rsidR="00FE67C7" w:rsidP="00D55628" w:rsidRDefault="00FE67C7" w14:paraId="5E6ECE58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8535EC" wp14:editId="48726983">
                                        <wp:extent cx="1016635" cy="520065"/>
                                        <wp:effectExtent l="0" t="0" r="0" b="0"/>
                                        <wp:docPr id="23" name="Picture 23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Picture 23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:rsidRPr="00D55628" w:rsidR="00FE67C7" w:rsidP="00D55628" w:rsidRDefault="00FE67C7" w14:paraId="5BEEF9F5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6AB11" wp14:editId="7A1D9B44">
                                        <wp:extent cx="1016635" cy="520065"/>
                                        <wp:effectExtent l="0" t="0" r="0" b="0"/>
                                        <wp:docPr id="26" name="Picture 26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Picture 26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  <w:vAlign w:val="center"/>
                                </w:tcPr>
                                <w:p w:rsidRPr="00D55628" w:rsidR="00FE67C7" w:rsidP="00D55628" w:rsidRDefault="00FE67C7" w14:paraId="79F80CBC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DA75B7" wp14:editId="43E2CA9E">
                                        <wp:extent cx="1016635" cy="520065"/>
                                        <wp:effectExtent l="0" t="0" r="0" b="0"/>
                                        <wp:docPr id="28" name="Picture 28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Picture 28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  <w:vAlign w:val="center"/>
                                </w:tcPr>
                                <w:p w:rsidRPr="00D55628" w:rsidR="00FE67C7" w:rsidP="00D55628" w:rsidRDefault="00FE67C7" w14:paraId="3C0D753E" w14:textId="77777777">
                                  <w:r w:rsidRPr="00D5562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83E0C5" wp14:editId="5452C972">
                                        <wp:extent cx="1016635" cy="520065"/>
                                        <wp:effectExtent l="0" t="0" r="0" b="0"/>
                                        <wp:docPr id="29" name="Picture 29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5200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Pr="00D55628" w:rsidR="00FE67C7" w:rsidP="00FE67C7" w:rsidRDefault="00FE67C7" w14:paraId="1D10AB38" w14:textId="77777777">
                            <w:pPr>
                              <w:pStyle w:val="xDisclaimer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61200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64F26B2">
                <v:stroke joinstyle="miter"/>
                <v:path gradientshapeok="t" o:connecttype="rect"/>
              </v:shapetype>
              <v:shape id="InsideCoverCoBrand" style="position:absolute;margin-left:0;margin-top:0;width:595.5pt;height:126.75pt;z-index:251658259;visibility:hidden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alt="Title: Co-Branding Logos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">
                <v:textbox style="mso-fit-shape-to-text:t" inset="20mm,17mm,,0">
                  <w:txbxContent>
                    <w:tbl>
                      <w:tblPr>
                        <w:tblStyle w:val="LogoPlaceholder"/>
                        <w:tblOverlap w:val="never"/>
                        <w:tblW w:w="0" w:type="auto"/>
                        <w:tblCellSpacing w:w="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814"/>
                        <w:gridCol w:w="1814"/>
                        <w:gridCol w:w="1814"/>
                      </w:tblGrid>
                      <w:tr w:rsidRPr="00AB780B" w:rsidR="00FE67C7" w:rsidTr="00DC7231" w14:paraId="6B57A98E" w14:textId="77777777">
                        <w:trPr>
                          <w:trHeight w:val="1247" w:hRule="exact"/>
                          <w:tblCellSpacing w:w="71" w:type="dxa"/>
                        </w:trPr>
                        <w:tc>
                          <w:tcPr>
                            <w:tcW w:w="1601" w:type="dxa"/>
                            <w:vAlign w:val="center"/>
                          </w:tcPr>
                          <w:p w:rsidRPr="00D55628" w:rsidR="00FE67C7" w:rsidP="00D55628" w:rsidRDefault="00FE67C7" w14:paraId="5E6ECE58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238535EC" wp14:editId="48726983">
                                  <wp:extent cx="1016635" cy="520065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:rsidRPr="00D55628" w:rsidR="00FE67C7" w:rsidP="00D55628" w:rsidRDefault="00FE67C7" w14:paraId="5BEEF9F5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846AB11" wp14:editId="7A1D9B44">
                                  <wp:extent cx="1016635" cy="520065"/>
                                  <wp:effectExtent l="0" t="0" r="0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2" w:type="dxa"/>
                            <w:vAlign w:val="center"/>
                          </w:tcPr>
                          <w:p w:rsidRPr="00D55628" w:rsidR="00FE67C7" w:rsidP="00D55628" w:rsidRDefault="00FE67C7" w14:paraId="79F80CBC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5CDA75B7" wp14:editId="43E2CA9E">
                                  <wp:extent cx="1016635" cy="520065"/>
                                  <wp:effectExtent l="0" t="0" r="0" b="0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Picture 2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01" w:type="dxa"/>
                            <w:vAlign w:val="center"/>
                          </w:tcPr>
                          <w:p w:rsidRPr="00D55628" w:rsidR="00FE67C7" w:rsidP="00D55628" w:rsidRDefault="00FE67C7" w14:paraId="3C0D753E" w14:textId="77777777">
                            <w:r w:rsidRPr="00D55628">
                              <w:rPr>
                                <w:noProof/>
                              </w:rPr>
                              <w:drawing>
                                <wp:inline distT="0" distB="0" distL="0" distR="0" wp14:anchorId="6E83E0C5" wp14:editId="5452C972">
                                  <wp:extent cx="1016635" cy="520065"/>
                                  <wp:effectExtent l="0" t="0" r="0" b="0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520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Pr="00D55628" w:rsidR="00FE67C7" w:rsidP="00FE67C7" w:rsidRDefault="00FE67C7" w14:paraId="1D10AB38" w14:textId="77777777">
                      <w:pPr>
                        <w:pStyle w:val="xDisclaimer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D55628">
        <w:t>Acknowledgements</w:t>
      </w:r>
    </w:p>
    <w:p w:rsidRPr="00810C40" w:rsidR="00FE67C7" w:rsidP="00FE67C7" w:rsidRDefault="00FE67C7" w14:paraId="3192EAC0" w14:textId="77777777">
      <w:pPr>
        <w:pStyle w:val="SmallBodyText"/>
      </w:pPr>
      <w:bookmarkStart w:name="_Hlk111191982" w:id="2"/>
      <w:r>
        <w:t>Coastcare Victoria would like to acknowledge all our video presenters and individuals who reviewed or assisted with the creation of the Coastcare Victoria School Kit.</w:t>
      </w:r>
    </w:p>
    <w:bookmarkEnd w:id="2"/>
    <w:p w:rsidR="00FE67C7" w:rsidP="00FE67C7" w:rsidRDefault="00FE67C7" w14:paraId="6C449DB1" w14:textId="77777777">
      <w:pPr>
        <w:pStyle w:val="SmallHeading"/>
      </w:pPr>
      <w:r>
        <w:t>Author</w:t>
      </w:r>
    </w:p>
    <w:p w:rsidR="00FE67C7" w:rsidP="00FE67C7" w:rsidRDefault="00FE67C7" w14:paraId="1F627641" w14:textId="77777777">
      <w:pPr>
        <w:pStyle w:val="SmallBodyText"/>
      </w:pPr>
      <w:r>
        <w:t xml:space="preserve">Coastcare Victoria and Ocean Imaging. </w:t>
      </w:r>
    </w:p>
    <w:p w:rsidR="00FE67C7" w:rsidP="00FE67C7" w:rsidRDefault="00FE67C7" w14:paraId="4BA11091" w14:textId="77777777">
      <w:pPr>
        <w:pStyle w:val="SmallHeading"/>
      </w:pPr>
      <w:r>
        <w:t>Photo credit</w:t>
      </w:r>
    </w:p>
    <w:p w:rsidR="00FE67C7" w:rsidP="00FE67C7" w:rsidRDefault="00FE67C7" w14:paraId="7D057B11" w14:textId="77777777">
      <w:pPr>
        <w:pStyle w:val="SmallBodyText"/>
      </w:pPr>
      <w:r>
        <w:t>Ocean Imaging.</w:t>
      </w:r>
    </w:p>
    <w:p w:rsidR="00AB780B" w:rsidRDefault="00AB780B" w14:paraId="1840C1A4" w14:textId="77777777"/>
    <w:p w:rsidR="004561E6" w:rsidRDefault="004561E6" w14:paraId="07517AE9" w14:textId="77777777">
      <w:pPr>
        <w:sectPr w:rsidR="004561E6" w:rsidSect="00C6345C">
          <w:headerReference w:type="even" r:id="rId38"/>
          <w:footerReference w:type="even" r:id="rId39"/>
          <w:headerReference w:type="first" r:id="rId40"/>
          <w:footerReference w:type="first" r:id="rId41"/>
          <w:pgSz w:w="11907" w:h="16840" w:orient="portrait" w:code="9"/>
          <w:pgMar w:top="2268" w:right="1134" w:bottom="1134" w:left="1134" w:header="284" w:footer="284" w:gutter="0"/>
          <w:cols w:space="708"/>
          <w:titlePg/>
          <w:docGrid w:linePitch="360"/>
        </w:sectPr>
      </w:pPr>
    </w:p>
    <w:sdt>
      <w:sdtPr>
        <w:rPr>
          <w:b w:val="0"/>
          <w:color w:val="363534" w:themeColor="text1"/>
          <w:sz w:val="20"/>
          <w:szCs w:val="20"/>
        </w:rPr>
        <w:id w:val="-578291355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color w:val="363534" w:themeColor="text1" w:themeTint="FF" w:themeShade="FF"/>
          <w:sz w:val="20"/>
          <w:szCs w:val="20"/>
        </w:rPr>
      </w:sdtEndPr>
      <w:sdtContent>
        <w:p w:rsidR="00D2776F" w:rsidRDefault="00D2776F" w14:paraId="01E1FCF3" w14:textId="4ADF2CBE">
          <w:pPr>
            <w:pStyle w:val="TOCHeading"/>
            <w:framePr w:wrap="around"/>
          </w:pPr>
          <w:r>
            <w:t>Contents</w:t>
          </w:r>
        </w:p>
        <w:p w:rsidRPr="00BA52E0" w:rsidR="00EC731B" w:rsidRDefault="00D2776F" w14:paraId="35CE4DA5" w14:textId="0637C013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history="1" w:anchor="_Toc216260737">
            <w:r w:rsidRPr="00BA52E0" w:rsidR="00EC731B">
              <w:rPr>
                <w:rStyle w:val="Hyperlink"/>
              </w:rPr>
              <w:t>Activity 2: Quiz</w:t>
            </w:r>
            <w:r w:rsidRPr="00BA52E0" w:rsidR="00EC731B">
              <w:rPr>
                <w:webHidden/>
              </w:rPr>
              <w:tab/>
            </w:r>
            <w:r w:rsidRPr="00BA52E0" w:rsidR="00EC731B">
              <w:rPr>
                <w:webHidden/>
              </w:rPr>
              <w:fldChar w:fldCharType="begin"/>
            </w:r>
            <w:r w:rsidRPr="00BA52E0" w:rsidR="00EC731B">
              <w:rPr>
                <w:webHidden/>
              </w:rPr>
              <w:instrText xml:space="preserve"> PAGEREF _Toc216260737 \h </w:instrText>
            </w:r>
            <w:r w:rsidRPr="00BA52E0" w:rsidR="00EC731B">
              <w:rPr>
                <w:webHidden/>
              </w:rPr>
            </w:r>
            <w:r w:rsidRPr="00BA52E0" w:rsidR="00EC731B">
              <w:rPr>
                <w:webHidden/>
              </w:rPr>
              <w:fldChar w:fldCharType="separate"/>
            </w:r>
            <w:r w:rsidRPr="00BA52E0" w:rsidR="00EC731B">
              <w:rPr>
                <w:webHidden/>
              </w:rPr>
              <w:t>2</w:t>
            </w:r>
            <w:r w:rsidRPr="00BA52E0" w:rsidR="00EC731B">
              <w:rPr>
                <w:webHidden/>
              </w:rPr>
              <w:fldChar w:fldCharType="end"/>
            </w:r>
          </w:hyperlink>
        </w:p>
        <w:p w:rsidRPr="00BA52E0" w:rsidR="00EC731B" w:rsidRDefault="00EC731B" w14:paraId="46859399" w14:textId="4CA7B30A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38">
            <w:r w:rsidRPr="00BA52E0">
              <w:rPr>
                <w:rStyle w:val="Hyperlink"/>
              </w:rPr>
              <w:t>Activity 3: Habitat and adaptations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_Toc216260738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4</w:t>
            </w:r>
            <w:r w:rsidRPr="00BA52E0">
              <w:rPr>
                <w:webHidden/>
              </w:rPr>
              <w:fldChar w:fldCharType="end"/>
            </w:r>
          </w:hyperlink>
        </w:p>
        <w:p w:rsidRPr="00BA52E0" w:rsidR="00EC731B" w:rsidRDefault="00EC731B" w14:paraId="0D7C3A90" w14:textId="228FCF65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39">
            <w:r w:rsidRPr="00BA52E0">
              <w:rPr>
                <w:rStyle w:val="Hyperlink"/>
              </w:rPr>
              <w:t>Investigation 2: Marine sanctuaries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_Toc216260739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5</w:t>
            </w:r>
            <w:r w:rsidRPr="00BA52E0">
              <w:rPr>
                <w:webHidden/>
              </w:rPr>
              <w:fldChar w:fldCharType="end"/>
            </w:r>
          </w:hyperlink>
        </w:p>
        <w:p w:rsidRPr="00BA52E0" w:rsidR="00EC731B" w:rsidRDefault="00EC731B" w14:paraId="71DF61F4" w14:textId="02140979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40">
            <w:r w:rsidRPr="00BA52E0">
              <w:rPr>
                <w:rStyle w:val="Hyperlink"/>
                <w:rFonts w:eastAsia="Arial"/>
              </w:rPr>
              <w:t>Investigation: Marine sanctuaries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_Toc216260740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6</w:t>
            </w:r>
            <w:r w:rsidRPr="00BA52E0">
              <w:rPr>
                <w:webHidden/>
              </w:rPr>
              <w:fldChar w:fldCharType="end"/>
            </w:r>
          </w:hyperlink>
        </w:p>
        <w:p w:rsidRPr="00BA52E0" w:rsidR="00EC731B" w:rsidRDefault="00EC731B" w14:paraId="21BDBDF6" w14:textId="634FBCFB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41">
            <w:r w:rsidRPr="00BA52E0">
              <w:rPr>
                <w:rStyle w:val="Hyperlink"/>
                <w:rFonts w:eastAsia="Arial"/>
              </w:rPr>
              <w:t>Pamphlet planning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_Toc216260741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6</w:t>
            </w:r>
            <w:r w:rsidRPr="00BA52E0">
              <w:rPr>
                <w:webHidden/>
              </w:rPr>
              <w:fldChar w:fldCharType="end"/>
            </w:r>
          </w:hyperlink>
        </w:p>
        <w:p w:rsidRPr="00BA52E0" w:rsidR="00EC731B" w:rsidRDefault="00EC731B" w14:paraId="072D44A3" w14:textId="69AEDFE0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42">
            <w:r w:rsidRPr="00BA52E0">
              <w:rPr>
                <w:rStyle w:val="Hyperlink"/>
              </w:rPr>
              <w:t>Review questions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_Toc216260742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7</w:t>
            </w:r>
            <w:r w:rsidRPr="00BA52E0">
              <w:rPr>
                <w:webHidden/>
              </w:rPr>
              <w:fldChar w:fldCharType="end"/>
            </w:r>
          </w:hyperlink>
        </w:p>
        <w:p w:rsidR="00EC731B" w:rsidRDefault="00EC731B" w14:paraId="6EAED284" w14:textId="1DAD0B49">
          <w:pPr>
            <w:pStyle w:val="TOC1"/>
            <w:rPr>
              <w:rFonts w:eastAsiaTheme="minorEastAsia" w:cstheme="minorBidi"/>
              <w:b w:val="0"/>
              <w:color w:val="auto"/>
              <w:kern w:val="2"/>
              <w:lang w:eastAsia="en-GB"/>
              <w14:ligatures w14:val="standardContextual"/>
            </w:rPr>
          </w:pPr>
          <w:hyperlink w:history="1" w:anchor="_Toc216260743">
            <w:r w:rsidRPr="00BA52E0">
              <w:rPr>
                <w:rStyle w:val="Hyperlink"/>
              </w:rPr>
              <w:t>Review questions extension</w:t>
            </w:r>
            <w:r w:rsidRPr="00BA52E0">
              <w:rPr>
                <w:webHidden/>
              </w:rPr>
              <w:tab/>
            </w:r>
            <w:r w:rsidRPr="00BA52E0">
              <w:rPr>
                <w:webHidden/>
              </w:rPr>
              <w:fldChar w:fldCharType="begin"/>
            </w:r>
            <w:r w:rsidRPr="00BA52E0">
              <w:rPr>
                <w:webHidden/>
              </w:rPr>
              <w:instrText xml:space="preserve"> PAGEREF _Toc216260743 \h </w:instrText>
            </w:r>
            <w:r w:rsidRPr="00BA52E0">
              <w:rPr>
                <w:webHidden/>
              </w:rPr>
            </w:r>
            <w:r w:rsidRPr="00BA52E0">
              <w:rPr>
                <w:webHidden/>
              </w:rPr>
              <w:fldChar w:fldCharType="separate"/>
            </w:r>
            <w:r w:rsidRPr="00BA52E0">
              <w:rPr>
                <w:webHidden/>
              </w:rPr>
              <w:t>8</w:t>
            </w:r>
            <w:r w:rsidRPr="00BA52E0">
              <w:rPr>
                <w:webHidden/>
              </w:rPr>
              <w:fldChar w:fldCharType="end"/>
            </w:r>
          </w:hyperlink>
        </w:p>
        <w:p w:rsidR="00D2776F" w:rsidRDefault="00D2776F" w14:paraId="55B1A8C7" w14:textId="43CEFFB9">
          <w:r>
            <w:rPr>
              <w:b/>
              <w:bCs/>
              <w:noProof/>
            </w:rPr>
            <w:fldChar w:fldCharType="end"/>
          </w:r>
        </w:p>
      </w:sdtContent>
    </w:sdt>
    <w:p w:rsidR="00D2776F" w:rsidP="00756F57" w:rsidRDefault="00D2776F" w14:paraId="52A30CB9" w14:textId="77777777">
      <w:pPr>
        <w:pStyle w:val="Heading1"/>
        <w:tabs>
          <w:tab w:val="num" w:pos="0"/>
        </w:tabs>
        <w:spacing w:before="0"/>
        <w:sectPr w:rsidR="00D2776F" w:rsidSect="00C6345C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7" w:h="16840" w:orient="portrait" w:code="9"/>
          <w:pgMar w:top="2268" w:right="1134" w:bottom="1134" w:left="1134" w:header="284" w:footer="284" w:gutter="0"/>
          <w:pgNumType w:start="1"/>
          <w:cols w:space="720"/>
          <w:docGrid w:linePitch="360"/>
        </w:sectPr>
      </w:pPr>
    </w:p>
    <w:p w:rsidRPr="00BA52E0" w:rsidR="003636EA" w:rsidP="00B751BA" w:rsidRDefault="008620C5" w14:paraId="62C00695" w14:textId="1296C3AB">
      <w:pPr>
        <w:pStyle w:val="Heading1"/>
      </w:pPr>
      <w:bookmarkStart w:name="_Toc216260737" w:id="3"/>
      <w:r w:rsidRPr="00BA52E0">
        <w:lastRenderedPageBreak/>
        <w:t xml:space="preserve">Activity 2: </w:t>
      </w:r>
      <w:r w:rsidRPr="00BA52E0" w:rsidR="00B751BA">
        <w:t>Quiz</w:t>
      </w:r>
      <w:bookmarkEnd w:id="3"/>
    </w:p>
    <w:p w:rsidRPr="00BA52E0" w:rsidR="00B751BA" w:rsidP="00B751BA" w:rsidRDefault="00B751BA" w14:paraId="2A2B5A65" w14:textId="65C7C4F6">
      <w:pPr>
        <w:pStyle w:val="BodyText100ThemeColour"/>
        <w:rPr>
          <w:rFonts w:eastAsia="Arial"/>
        </w:rPr>
      </w:pPr>
      <w:r w:rsidRPr="00BA52E0">
        <w:rPr>
          <w:rFonts w:eastAsia="Arial"/>
        </w:rPr>
        <w:t>1.What year was the sanctuary established?</w:t>
      </w:r>
    </w:p>
    <w:p w:rsidRPr="00BA52E0" w:rsidR="00B751BA" w:rsidP="0081124C" w:rsidRDefault="00B751BA" w14:paraId="5C37ABFB" w14:textId="77777777">
      <w:pPr>
        <w:pStyle w:val="ListNumber"/>
        <w:numPr>
          <w:ilvl w:val="0"/>
          <w:numId w:val="14"/>
        </w:numPr>
      </w:pPr>
      <w:r w:rsidRPr="00BA52E0">
        <w:rPr>
          <w:rFonts w:eastAsia="Arial"/>
        </w:rPr>
        <w:t>1999</w:t>
      </w:r>
    </w:p>
    <w:p w:rsidRPr="00BA52E0" w:rsidR="00B751BA" w:rsidP="0081124C" w:rsidRDefault="00B751BA" w14:paraId="5ECDAD79" w14:textId="77777777">
      <w:pPr>
        <w:pStyle w:val="ListNumber"/>
        <w:numPr>
          <w:ilvl w:val="0"/>
          <w:numId w:val="14"/>
        </w:numPr>
      </w:pPr>
      <w:r w:rsidRPr="00BA52E0">
        <w:rPr>
          <w:rFonts w:eastAsia="Arial"/>
        </w:rPr>
        <w:t>2002</w:t>
      </w:r>
    </w:p>
    <w:p w:rsidRPr="00BA52E0" w:rsidR="00B751BA" w:rsidP="0081124C" w:rsidRDefault="00B751BA" w14:paraId="1384ED60" w14:textId="77777777">
      <w:pPr>
        <w:pStyle w:val="ListNumber"/>
        <w:numPr>
          <w:ilvl w:val="0"/>
          <w:numId w:val="14"/>
        </w:numPr>
      </w:pPr>
      <w:r w:rsidRPr="00BA52E0">
        <w:rPr>
          <w:rFonts w:eastAsia="Arial"/>
        </w:rPr>
        <w:t>2005</w:t>
      </w:r>
    </w:p>
    <w:p w:rsidRPr="00BA52E0" w:rsidR="00B751BA" w:rsidP="0081124C" w:rsidRDefault="00B751BA" w14:paraId="65F002B0" w14:textId="77777777">
      <w:pPr>
        <w:pStyle w:val="ListNumber"/>
        <w:numPr>
          <w:ilvl w:val="0"/>
          <w:numId w:val="14"/>
        </w:numPr>
      </w:pPr>
      <w:r w:rsidRPr="00BA52E0">
        <w:rPr>
          <w:rFonts w:eastAsia="Arial"/>
        </w:rPr>
        <w:t>2013</w:t>
      </w:r>
    </w:p>
    <w:p w:rsidR="00B751BA" w:rsidP="00B751BA" w:rsidRDefault="00B751BA" w14:paraId="6D933D5C" w14:textId="454E3FBD">
      <w:pPr>
        <w:pStyle w:val="ListNumber"/>
        <w:numPr>
          <w:ilvl w:val="0"/>
          <w:numId w:val="0"/>
        </w:numPr>
        <w:ind w:left="680"/>
      </w:pPr>
      <w:r>
        <w:rPr>
          <w:rFonts w:eastAsia="Arial"/>
        </w:rPr>
        <w:t xml:space="preserve"> </w:t>
      </w:r>
    </w:p>
    <w:p w:rsidR="00B751BA" w:rsidP="00B751BA" w:rsidRDefault="00B751BA" w14:paraId="44A5E92F" w14:textId="77777777">
      <w:pPr>
        <w:pStyle w:val="BodyText100ThemeColour"/>
        <w:rPr>
          <w:rFonts w:eastAsia="Arial"/>
        </w:rPr>
      </w:pPr>
      <w:r>
        <w:rPr>
          <w:rFonts w:eastAsia="Arial"/>
        </w:rPr>
        <w:t xml:space="preserve">2.  How many sanctuaries are there in Port Phillip Bay? </w:t>
      </w:r>
    </w:p>
    <w:p w:rsidRPr="009F6959" w:rsidR="00B751BA" w:rsidP="0081124C" w:rsidRDefault="00B751BA" w14:paraId="2BEF862B" w14:textId="77777777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2</w:t>
      </w:r>
    </w:p>
    <w:p w:rsidRPr="009F6959" w:rsidR="00B751BA" w:rsidP="0081124C" w:rsidRDefault="00B751BA" w14:paraId="1EFAEE26" w14:textId="77777777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3</w:t>
      </w:r>
    </w:p>
    <w:p w:rsidRPr="009F6959" w:rsidR="00B751BA" w:rsidP="0081124C" w:rsidRDefault="00B751BA" w14:paraId="1B8EE912" w14:textId="77777777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4</w:t>
      </w:r>
    </w:p>
    <w:p w:rsidR="00B751BA" w:rsidP="0081124C" w:rsidRDefault="00B751BA" w14:paraId="54901308" w14:textId="50A26F11">
      <w:pPr>
        <w:pStyle w:val="ListNumber"/>
        <w:numPr>
          <w:ilvl w:val="0"/>
          <w:numId w:val="15"/>
        </w:numPr>
        <w:rPr>
          <w:rFonts w:eastAsia="Arial"/>
        </w:rPr>
      </w:pPr>
      <w:r w:rsidRPr="009F6959">
        <w:rPr>
          <w:rFonts w:eastAsia="Arial"/>
        </w:rPr>
        <w:t>5</w:t>
      </w:r>
    </w:p>
    <w:p w:rsidRPr="009F6959" w:rsidR="00B751BA" w:rsidP="00B751BA" w:rsidRDefault="00B751BA" w14:paraId="028BB93E" w14:textId="77777777">
      <w:pPr>
        <w:pStyle w:val="ListNumber"/>
        <w:numPr>
          <w:ilvl w:val="0"/>
          <w:numId w:val="0"/>
        </w:numPr>
        <w:ind w:left="680"/>
        <w:rPr>
          <w:rFonts w:eastAsia="Arial"/>
        </w:rPr>
      </w:pPr>
    </w:p>
    <w:p w:rsidR="00B751BA" w:rsidP="00B751BA" w:rsidRDefault="00B751BA" w14:paraId="3636FC4A" w14:textId="77777777">
      <w:pPr>
        <w:pStyle w:val="BodyText100ThemeColour"/>
        <w:rPr>
          <w:rFonts w:eastAsia="Arial"/>
        </w:rPr>
      </w:pPr>
      <w:r>
        <w:rPr>
          <w:rFonts w:eastAsia="Arial"/>
        </w:rPr>
        <w:t xml:space="preserve">3.  What type of rock are the rocky reefs made of? </w:t>
      </w:r>
    </w:p>
    <w:p w:rsidR="00B751BA" w:rsidP="0081124C" w:rsidRDefault="00B751BA" w14:paraId="76796950" w14:textId="77777777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Granite</w:t>
      </w:r>
    </w:p>
    <w:p w:rsidR="00B751BA" w:rsidP="0081124C" w:rsidRDefault="00B751BA" w14:paraId="2ACA1860" w14:textId="77777777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Sandstone</w:t>
      </w:r>
    </w:p>
    <w:p w:rsidR="00B751BA" w:rsidP="0081124C" w:rsidRDefault="00B751BA" w14:paraId="2615ED86" w14:textId="77777777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Limestone</w:t>
      </w:r>
    </w:p>
    <w:p w:rsidR="00B751BA" w:rsidP="0081124C" w:rsidRDefault="00B751BA" w14:paraId="3245EE92" w14:textId="75406421">
      <w:pPr>
        <w:pStyle w:val="BodyText"/>
        <w:numPr>
          <w:ilvl w:val="0"/>
          <w:numId w:val="16"/>
        </w:numPr>
        <w:rPr>
          <w:rFonts w:eastAsia="Arial"/>
        </w:rPr>
      </w:pPr>
      <w:r>
        <w:rPr>
          <w:rFonts w:eastAsia="Arial"/>
        </w:rPr>
        <w:t>Metamorphic</w:t>
      </w:r>
    </w:p>
    <w:p w:rsidR="00B751BA" w:rsidP="00B751BA" w:rsidRDefault="00B751BA" w14:paraId="424E4B10" w14:textId="77777777">
      <w:pPr>
        <w:pStyle w:val="BodyText"/>
        <w:ind w:left="720"/>
        <w:rPr>
          <w:rFonts w:eastAsia="Arial"/>
        </w:rPr>
      </w:pPr>
    </w:p>
    <w:p w:rsidR="00B751BA" w:rsidP="00B751BA" w:rsidRDefault="00B751BA" w14:paraId="3FDE160E" w14:textId="77777777">
      <w:pPr>
        <w:pStyle w:val="BodyText100ThemeColour"/>
        <w:rPr>
          <w:rFonts w:eastAsia="Arial"/>
        </w:rPr>
      </w:pPr>
      <w:r>
        <w:rPr>
          <w:rFonts w:eastAsia="Arial"/>
        </w:rPr>
        <w:t>4. How large can the banjo ray grow?</w:t>
      </w:r>
    </w:p>
    <w:p w:rsidR="00B751BA" w:rsidP="0081124C" w:rsidRDefault="00B751BA" w14:paraId="4600E7B5" w14:textId="77777777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0.5m</w:t>
      </w:r>
    </w:p>
    <w:p w:rsidR="00B751BA" w:rsidP="0081124C" w:rsidRDefault="00B751BA" w14:paraId="2BC5F5AE" w14:textId="77777777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1m</w:t>
      </w:r>
    </w:p>
    <w:p w:rsidR="00B751BA" w:rsidP="0081124C" w:rsidRDefault="00B751BA" w14:paraId="646ECF67" w14:textId="77777777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1.5m</w:t>
      </w:r>
    </w:p>
    <w:p w:rsidR="00B751BA" w:rsidP="0081124C" w:rsidRDefault="00B751BA" w14:paraId="0A178F4B" w14:textId="64AB27CD">
      <w:pPr>
        <w:pStyle w:val="BodyText"/>
        <w:numPr>
          <w:ilvl w:val="0"/>
          <w:numId w:val="17"/>
        </w:numPr>
        <w:rPr>
          <w:rFonts w:eastAsia="Arial"/>
        </w:rPr>
      </w:pPr>
      <w:r>
        <w:rPr>
          <w:rFonts w:eastAsia="Arial"/>
        </w:rPr>
        <w:t>2m</w:t>
      </w:r>
    </w:p>
    <w:p w:rsidR="00B751BA" w:rsidP="00B751BA" w:rsidRDefault="00B751BA" w14:paraId="1522DB36" w14:textId="77777777">
      <w:pPr>
        <w:pStyle w:val="BodyText"/>
        <w:ind w:left="720"/>
        <w:rPr>
          <w:rFonts w:eastAsia="Arial"/>
        </w:rPr>
      </w:pPr>
    </w:p>
    <w:p w:rsidR="00B751BA" w:rsidP="00B751BA" w:rsidRDefault="00B751BA" w14:paraId="44E0E0CD" w14:textId="77777777">
      <w:pPr>
        <w:pStyle w:val="BodyText100ThemeColour"/>
        <w:rPr>
          <w:rFonts w:eastAsia="Arial"/>
        </w:rPr>
      </w:pPr>
      <w:r>
        <w:rPr>
          <w:rFonts w:eastAsia="Arial"/>
        </w:rPr>
        <w:t>5.  What animals migrate to Ricketts point at the beginning of summer?</w:t>
      </w:r>
    </w:p>
    <w:p w:rsidR="00B751BA" w:rsidP="0081124C" w:rsidRDefault="00B751BA" w14:paraId="021CE6ED" w14:textId="77777777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Birds</w:t>
      </w:r>
    </w:p>
    <w:p w:rsidR="00B751BA" w:rsidP="0081124C" w:rsidRDefault="00B751BA" w14:paraId="29D3CC65" w14:textId="77777777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Fish</w:t>
      </w:r>
    </w:p>
    <w:p w:rsidR="00B751BA" w:rsidP="0081124C" w:rsidRDefault="00B751BA" w14:paraId="3D54FE4F" w14:textId="77777777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Sharks</w:t>
      </w:r>
    </w:p>
    <w:p w:rsidR="00B751BA" w:rsidP="0081124C" w:rsidRDefault="00B751BA" w14:paraId="00ACEF59" w14:textId="77777777">
      <w:pPr>
        <w:pStyle w:val="BodyText"/>
        <w:numPr>
          <w:ilvl w:val="0"/>
          <w:numId w:val="18"/>
        </w:numPr>
        <w:rPr>
          <w:rFonts w:eastAsia="Arial"/>
        </w:rPr>
      </w:pPr>
      <w:r>
        <w:rPr>
          <w:rFonts w:eastAsia="Arial"/>
        </w:rPr>
        <w:t>Turtles</w:t>
      </w:r>
    </w:p>
    <w:p w:rsidRPr="00B751BA" w:rsidR="00B751BA" w:rsidP="00B751BA" w:rsidRDefault="00B751BA" w14:paraId="58344BB9" w14:textId="2C3E14A7">
      <w:bookmarkStart w:name="Here" w:id="4"/>
      <w:bookmarkEnd w:id="4"/>
    </w:p>
    <w:p w:rsidR="00B751BA" w:rsidP="00B751BA" w:rsidRDefault="00B751BA" w14:paraId="6949D453" w14:textId="77777777">
      <w:pPr>
        <w:pStyle w:val="BodyText100ThemeColour"/>
        <w:rPr>
          <w:rFonts w:eastAsia="Arial"/>
        </w:rPr>
      </w:pPr>
      <w:r>
        <w:rPr>
          <w:rFonts w:eastAsia="Arial"/>
        </w:rPr>
        <w:t>6.  Why do these animals migrate to Ricketts Point?</w:t>
      </w:r>
    </w:p>
    <w:p w:rsidR="00B751BA" w:rsidP="0081124C" w:rsidRDefault="00B751BA" w14:paraId="5063661E" w14:textId="77777777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To mate</w:t>
      </w:r>
    </w:p>
    <w:p w:rsidR="00B751BA" w:rsidP="0081124C" w:rsidRDefault="00B751BA" w14:paraId="1051714E" w14:textId="77777777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To lay eggs</w:t>
      </w:r>
    </w:p>
    <w:p w:rsidR="00B751BA" w:rsidP="0081124C" w:rsidRDefault="00B751BA" w14:paraId="1F748019" w14:textId="77777777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Both a and b</w:t>
      </w:r>
    </w:p>
    <w:p w:rsidRPr="00D2776F" w:rsidR="00B751BA" w:rsidP="0081124C" w:rsidRDefault="00B751BA" w14:paraId="11A597F9" w14:textId="4727D046">
      <w:pPr>
        <w:pStyle w:val="BodyText"/>
        <w:numPr>
          <w:ilvl w:val="0"/>
          <w:numId w:val="22"/>
        </w:numPr>
        <w:rPr>
          <w:rFonts w:eastAsia="Arial"/>
        </w:rPr>
      </w:pPr>
      <w:r>
        <w:rPr>
          <w:rFonts w:eastAsia="Arial"/>
        </w:rPr>
        <w:t>Neither a nor b</w:t>
      </w:r>
    </w:p>
    <w:p w:rsidR="00B751BA" w:rsidP="00B751BA" w:rsidRDefault="00B751BA" w14:paraId="1AD711E2" w14:textId="77777777">
      <w:pPr>
        <w:pStyle w:val="BodyText100ThemeColour"/>
        <w:rPr>
          <w:rFonts w:eastAsia="Arial"/>
        </w:rPr>
      </w:pPr>
      <w:r>
        <w:rPr>
          <w:rFonts w:eastAsia="Arial"/>
        </w:rPr>
        <w:lastRenderedPageBreak/>
        <w:t>7. Which fish were shown as juveniles in the video?</w:t>
      </w:r>
    </w:p>
    <w:p w:rsidR="00B751BA" w:rsidP="0081124C" w:rsidRDefault="00B751BA" w14:paraId="47D5D907" w14:textId="77777777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>Dusky morwong and sea sweep</w:t>
      </w:r>
    </w:p>
    <w:p w:rsidR="00B751BA" w:rsidP="0081124C" w:rsidRDefault="00B751BA" w14:paraId="71F3B7C8" w14:textId="77777777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 xml:space="preserve">Banjo rays and Port Jackson sharks </w:t>
      </w:r>
    </w:p>
    <w:p w:rsidR="00B751BA" w:rsidP="0081124C" w:rsidRDefault="00B751BA" w14:paraId="2DDE767C" w14:textId="77777777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>Leatherjackets and moonlighters</w:t>
      </w:r>
    </w:p>
    <w:p w:rsidR="00B751BA" w:rsidP="0081124C" w:rsidRDefault="00B751BA" w14:paraId="4A742C38" w14:textId="79142089">
      <w:pPr>
        <w:pStyle w:val="BodyText"/>
        <w:numPr>
          <w:ilvl w:val="0"/>
          <w:numId w:val="23"/>
        </w:numPr>
        <w:rPr>
          <w:rFonts w:eastAsia="Arial"/>
        </w:rPr>
      </w:pPr>
      <w:r>
        <w:rPr>
          <w:rFonts w:eastAsia="Arial"/>
        </w:rPr>
        <w:t xml:space="preserve">Magpie perch and hulafish </w:t>
      </w:r>
    </w:p>
    <w:p w:rsidR="00B751BA" w:rsidP="00B751BA" w:rsidRDefault="00B751BA" w14:paraId="14311385" w14:textId="77777777">
      <w:pPr>
        <w:pStyle w:val="BodyText"/>
        <w:ind w:left="720"/>
        <w:rPr>
          <w:rFonts w:eastAsia="Arial"/>
        </w:rPr>
      </w:pPr>
    </w:p>
    <w:p w:rsidR="00B751BA" w:rsidP="00B751BA" w:rsidRDefault="00B751BA" w14:paraId="65D12A85" w14:textId="77777777">
      <w:pPr>
        <w:pStyle w:val="BodyText100ThemeColour"/>
        <w:rPr>
          <w:rFonts w:eastAsia="Arial"/>
        </w:rPr>
      </w:pPr>
      <w:r>
        <w:rPr>
          <w:rFonts w:eastAsia="Arial"/>
        </w:rPr>
        <w:t>8. The flathead is ‘top dog’ in which habitat?</w:t>
      </w:r>
    </w:p>
    <w:p w:rsidR="00B751BA" w:rsidP="0081124C" w:rsidRDefault="00B751BA" w14:paraId="245929C7" w14:textId="77777777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>Rocky reef</w:t>
      </w:r>
    </w:p>
    <w:p w:rsidR="00B751BA" w:rsidP="0081124C" w:rsidRDefault="00B751BA" w14:paraId="0BA47BA2" w14:textId="77777777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>Kelp forest</w:t>
      </w:r>
    </w:p>
    <w:p w:rsidR="00B751BA" w:rsidP="0081124C" w:rsidRDefault="00B751BA" w14:paraId="40279C24" w14:textId="77777777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 xml:space="preserve">Seagrass </w:t>
      </w:r>
    </w:p>
    <w:p w:rsidR="00B751BA" w:rsidP="0081124C" w:rsidRDefault="00B751BA" w14:paraId="4A9DE3F3" w14:textId="4D199B9E">
      <w:pPr>
        <w:pStyle w:val="BodyText"/>
        <w:numPr>
          <w:ilvl w:val="0"/>
          <w:numId w:val="21"/>
        </w:numPr>
        <w:rPr>
          <w:rFonts w:eastAsia="Arial"/>
        </w:rPr>
      </w:pPr>
      <w:r>
        <w:rPr>
          <w:rFonts w:eastAsia="Arial"/>
        </w:rPr>
        <w:t xml:space="preserve">Caves </w:t>
      </w:r>
    </w:p>
    <w:p w:rsidR="00B751BA" w:rsidP="00B751BA" w:rsidRDefault="00B751BA" w14:paraId="6A73D736" w14:textId="77777777">
      <w:pPr>
        <w:pStyle w:val="BodyText"/>
        <w:ind w:left="720"/>
        <w:rPr>
          <w:rFonts w:eastAsia="Arial"/>
        </w:rPr>
      </w:pPr>
    </w:p>
    <w:p w:rsidR="00B751BA" w:rsidP="00B751BA" w:rsidRDefault="00B751BA" w14:paraId="263EB712" w14:textId="77777777">
      <w:pPr>
        <w:pStyle w:val="BodyText100ThemeColour"/>
        <w:rPr>
          <w:rFonts w:eastAsia="Arial"/>
        </w:rPr>
      </w:pPr>
      <w:r>
        <w:rPr>
          <w:rFonts w:eastAsia="Arial"/>
        </w:rPr>
        <w:t>9. Which of these fish were not mentioned in the video?</w:t>
      </w:r>
    </w:p>
    <w:p w:rsidR="00B751BA" w:rsidP="0081124C" w:rsidRDefault="00B751BA" w14:paraId="4F02068E" w14:textId="77777777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Hulafish</w:t>
      </w:r>
    </w:p>
    <w:p w:rsidR="00B751BA" w:rsidP="0081124C" w:rsidRDefault="00B751BA" w14:paraId="1BC24756" w14:textId="77777777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Magpie Perch</w:t>
      </w:r>
    </w:p>
    <w:p w:rsidR="00B751BA" w:rsidP="0081124C" w:rsidRDefault="00B751BA" w14:paraId="0737683E" w14:textId="77777777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King George Whiting</w:t>
      </w:r>
    </w:p>
    <w:p w:rsidR="00B751BA" w:rsidP="0081124C" w:rsidRDefault="00B751BA" w14:paraId="73A6B643" w14:textId="3BDBF566">
      <w:pPr>
        <w:pStyle w:val="BodyText"/>
        <w:numPr>
          <w:ilvl w:val="0"/>
          <w:numId w:val="20"/>
        </w:numPr>
        <w:rPr>
          <w:rFonts w:eastAsia="Arial"/>
        </w:rPr>
      </w:pPr>
      <w:r>
        <w:rPr>
          <w:rFonts w:eastAsia="Arial"/>
        </w:rPr>
        <w:t>Sweep</w:t>
      </w:r>
    </w:p>
    <w:p w:rsidR="00B751BA" w:rsidP="00B751BA" w:rsidRDefault="00B751BA" w14:paraId="00621057" w14:textId="77777777">
      <w:pPr>
        <w:pStyle w:val="BodyText"/>
        <w:ind w:left="720"/>
        <w:rPr>
          <w:rFonts w:eastAsia="Arial"/>
        </w:rPr>
      </w:pPr>
    </w:p>
    <w:p w:rsidR="00B751BA" w:rsidP="00B751BA" w:rsidRDefault="00B751BA" w14:paraId="5DAB1AD4" w14:textId="77777777">
      <w:pPr>
        <w:pStyle w:val="BodyText100ThemeColour"/>
        <w:rPr>
          <w:rFonts w:eastAsia="Arial"/>
        </w:rPr>
      </w:pPr>
      <w:r>
        <w:rPr>
          <w:rFonts w:eastAsia="Arial"/>
        </w:rPr>
        <w:t xml:space="preserve">10. The plants and animals at Ricketts point are part of an interconnected reef system known </w:t>
      </w:r>
      <w:proofErr w:type="gramStart"/>
      <w:r>
        <w:rPr>
          <w:rFonts w:eastAsia="Arial"/>
        </w:rPr>
        <w:t>as?</w:t>
      </w:r>
      <w:proofErr w:type="gramEnd"/>
    </w:p>
    <w:p w:rsidR="00B751BA" w:rsidP="0081124C" w:rsidRDefault="00B751BA" w14:paraId="083125D7" w14:textId="77777777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Barrier Reef</w:t>
      </w:r>
    </w:p>
    <w:p w:rsidR="00B751BA" w:rsidP="0081124C" w:rsidRDefault="00B751BA" w14:paraId="60854F04" w14:textId="77777777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Ocean Road</w:t>
      </w:r>
    </w:p>
    <w:p w:rsidR="00B751BA" w:rsidP="0081124C" w:rsidRDefault="00B751BA" w14:paraId="75354935" w14:textId="77777777">
      <w:pPr>
        <w:pStyle w:val="BodyText"/>
        <w:numPr>
          <w:ilvl w:val="0"/>
          <w:numId w:val="19"/>
        </w:numPr>
        <w:rPr>
          <w:rFonts w:eastAsia="Arial"/>
        </w:rPr>
      </w:pPr>
      <w:r>
        <w:rPr>
          <w:rFonts w:eastAsia="Arial"/>
        </w:rPr>
        <w:t>The Great Southern Reef</w:t>
      </w:r>
    </w:p>
    <w:p w:rsidR="00B751BA" w:rsidP="0081124C" w:rsidRDefault="00B751BA" w14:paraId="184660A8" w14:textId="77777777">
      <w:pPr>
        <w:pStyle w:val="BodyText"/>
        <w:numPr>
          <w:ilvl w:val="0"/>
          <w:numId w:val="19"/>
        </w:numPr>
        <w:rPr>
          <w:rFonts w:eastAsia="Arial"/>
        </w:rPr>
      </w:pPr>
      <w:r w:rsidRPr="337961CC" w:rsidR="00B751BA">
        <w:rPr>
          <w:rFonts w:eastAsia="Arial"/>
        </w:rPr>
        <w:t>The kelp forest</w:t>
      </w:r>
      <w:r w:rsidRPr="337961CC" w:rsidR="00B751BA">
        <w:rPr>
          <w:rFonts w:eastAsia="Arial"/>
        </w:rPr>
        <w:t xml:space="preserve"> highw</w:t>
      </w:r>
      <w:r w:rsidRPr="337961CC" w:rsidR="00B751BA">
        <w:rPr>
          <w:rFonts w:eastAsia="Arial"/>
        </w:rPr>
        <w:t>ay</w:t>
      </w:r>
      <w:r w:rsidRPr="337961CC" w:rsidR="00B751BA">
        <w:rPr>
          <w:rFonts w:eastAsia="Arial"/>
        </w:rPr>
        <w:t>.</w:t>
      </w:r>
    </w:p>
    <w:p w:rsidR="00D2776F" w:rsidP="00183B52" w:rsidRDefault="00D2776F" w14:paraId="37358631" w14:textId="77777777">
      <w:pPr>
        <w:pStyle w:val="BodyText"/>
        <w:sectPr w:rsidR="00D2776F" w:rsidSect="00D2776F">
          <w:headerReference w:type="default" r:id="rId48"/>
          <w:pgSz w:w="11907" w:h="16840" w:orient="portrait" w:code="9"/>
          <w:pgMar w:top="2268" w:right="1134" w:bottom="1134" w:left="1134" w:header="284" w:footer="284" w:gutter="0"/>
          <w:cols w:space="720"/>
          <w:docGrid w:linePitch="360"/>
        </w:sectPr>
      </w:pPr>
    </w:p>
    <w:p w:rsidRPr="00BA52E0" w:rsidR="00D2776F" w:rsidP="00320E87" w:rsidRDefault="008620C5" w14:paraId="29E80037" w14:textId="2847B7D7">
      <w:pPr>
        <w:pStyle w:val="Heading1"/>
      </w:pPr>
      <w:bookmarkStart w:name="_Toc216260738" w:id="5"/>
      <w:r w:rsidRPr="00BA52E0">
        <w:lastRenderedPageBreak/>
        <w:t xml:space="preserve">Activity 3: </w:t>
      </w:r>
      <w:r w:rsidRPr="00BA52E0" w:rsidR="00D2776F">
        <w:t xml:space="preserve">Habitat and </w:t>
      </w:r>
      <w:r w:rsidRPr="00BA52E0" w:rsidR="00CE5F37">
        <w:t>a</w:t>
      </w:r>
      <w:r w:rsidRPr="00BA52E0" w:rsidR="00D2776F">
        <w:t>daptations</w:t>
      </w:r>
      <w:bookmarkEnd w:id="5"/>
    </w:p>
    <w:p w:rsidRPr="00BA52E0" w:rsidR="00D2776F" w:rsidP="00320E87" w:rsidRDefault="00D2776F" w14:paraId="002C7960" w14:textId="113BD16D">
      <w:pPr>
        <w:pStyle w:val="BodyText100ThemeColour"/>
        <w:numPr>
          <w:ilvl w:val="0"/>
          <w:numId w:val="29"/>
        </w:numPr>
        <w:rPr>
          <w:rFonts w:eastAsia="Arial"/>
        </w:rPr>
      </w:pPr>
      <w:r w:rsidRPr="00BA52E0">
        <w:rPr>
          <w:rFonts w:eastAsia="Arial"/>
        </w:rPr>
        <w:t xml:space="preserve">Ricketts Point Marine Sanctuary offers a diverse range of </w:t>
      </w:r>
      <w:r w:rsidRPr="00BA52E0">
        <w:rPr>
          <w:rFonts w:eastAsia="Arial"/>
          <w:u w:val="single"/>
        </w:rPr>
        <w:t>habitats</w:t>
      </w:r>
      <w:r w:rsidRPr="00BA52E0">
        <w:rPr>
          <w:rFonts w:eastAsia="Arial"/>
        </w:rPr>
        <w:t xml:space="preserve"> - places that animals live. Which of your bingo cards are habitats?</w:t>
      </w:r>
    </w:p>
    <w:p w:rsidRPr="00BA52E0" w:rsidR="00D2776F" w:rsidP="00D2776F" w:rsidRDefault="00D2776F" w14:paraId="453909ED" w14:textId="1124F176">
      <w:pPr>
        <w:pStyle w:val="BodyText100ThemeColour"/>
        <w:rPr>
          <w:rFonts w:eastAsia="Arial"/>
        </w:rPr>
      </w:pPr>
    </w:p>
    <w:p w:rsidRPr="00BA52E0" w:rsidR="00D2776F" w:rsidP="00D2776F" w:rsidRDefault="00D2776F" w14:paraId="514FF0C4" w14:textId="02D47230">
      <w:pPr>
        <w:pStyle w:val="BodyText100ThemeColour"/>
        <w:rPr>
          <w:rFonts w:eastAsia="Arial"/>
        </w:rPr>
      </w:pPr>
    </w:p>
    <w:p w:rsidRPr="00BA52E0" w:rsidR="00D2776F" w:rsidP="00D2776F" w:rsidRDefault="00D2776F" w14:paraId="2B2D4CE4" w14:textId="77777777">
      <w:pPr>
        <w:pStyle w:val="BodyText100ThemeColour"/>
        <w:rPr>
          <w:rFonts w:eastAsia="Arial"/>
        </w:rPr>
      </w:pPr>
    </w:p>
    <w:p w:rsidRPr="00BA52E0" w:rsidR="00D2776F" w:rsidP="00320E87" w:rsidRDefault="00D2776F" w14:paraId="383EAFD4" w14:textId="2C3B9C9C">
      <w:pPr>
        <w:pStyle w:val="BodyText100ThemeColour"/>
        <w:numPr>
          <w:ilvl w:val="0"/>
          <w:numId w:val="29"/>
        </w:numPr>
        <w:rPr>
          <w:rFonts w:eastAsia="Arial"/>
        </w:rPr>
      </w:pPr>
      <w:r w:rsidRPr="00BA52E0">
        <w:rPr>
          <w:rFonts w:eastAsia="Arial"/>
        </w:rPr>
        <w:t>How do other organisms benefit from the habitat?</w:t>
      </w:r>
    </w:p>
    <w:p w:rsidRPr="00BA52E0" w:rsidR="00D2776F" w:rsidP="00D2776F" w:rsidRDefault="00D2776F" w14:paraId="57EC1B00" w14:textId="403F99B7">
      <w:pPr>
        <w:pStyle w:val="BodyText100ThemeColour"/>
        <w:rPr>
          <w:rFonts w:eastAsia="Arial"/>
        </w:rPr>
      </w:pPr>
    </w:p>
    <w:p w:rsidRPr="00BA52E0" w:rsidR="00D2776F" w:rsidP="00D2776F" w:rsidRDefault="00D2776F" w14:paraId="62F8C883" w14:textId="7D312AEB">
      <w:pPr>
        <w:pStyle w:val="BodyText100ThemeColour"/>
        <w:rPr>
          <w:rFonts w:eastAsia="Arial"/>
        </w:rPr>
      </w:pPr>
    </w:p>
    <w:p w:rsidRPr="00BA52E0" w:rsidR="00D2776F" w:rsidP="00D2776F" w:rsidRDefault="00D2776F" w14:paraId="624877B3" w14:textId="77777777">
      <w:pPr>
        <w:pStyle w:val="BodyText100ThemeColour"/>
        <w:rPr>
          <w:rFonts w:eastAsia="Arial"/>
        </w:rPr>
      </w:pPr>
    </w:p>
    <w:p w:rsidRPr="00BA52E0" w:rsidR="00D2776F" w:rsidP="00320E87" w:rsidRDefault="00D2776F" w14:paraId="17D4B7AD" w14:textId="048A8CAF">
      <w:pPr>
        <w:pStyle w:val="BodyText100ThemeColour"/>
        <w:numPr>
          <w:ilvl w:val="0"/>
          <w:numId w:val="29"/>
        </w:numPr>
        <w:rPr>
          <w:rFonts w:eastAsia="Arial"/>
        </w:rPr>
      </w:pPr>
      <w:r w:rsidRPr="00BA52E0">
        <w:rPr>
          <w:rFonts w:eastAsia="Arial"/>
        </w:rPr>
        <w:t xml:space="preserve">Living things have special features called </w:t>
      </w:r>
      <w:r w:rsidRPr="00BA52E0">
        <w:rPr>
          <w:rFonts w:eastAsia="Arial"/>
          <w:u w:val="single"/>
        </w:rPr>
        <w:t>adaptations</w:t>
      </w:r>
      <w:r w:rsidRPr="00BA52E0">
        <w:rPr>
          <w:rFonts w:eastAsia="Arial"/>
        </w:rPr>
        <w:t xml:space="preserve"> that help them to survive in their environment. Choose two more species featured in the video. What features might help these organisms survive in this environment?</w:t>
      </w:r>
    </w:p>
    <w:p w:rsidRPr="00BA52E0" w:rsidR="00D2776F" w:rsidP="00D2776F" w:rsidRDefault="00D2776F" w14:paraId="00D3308F" w14:textId="77777777">
      <w:pPr>
        <w:pStyle w:val="BodyText100ThemeColour"/>
        <w:rPr>
          <w:rFonts w:eastAsia="Arial"/>
        </w:rPr>
      </w:pPr>
    </w:p>
    <w:p w:rsidRPr="00BA52E0" w:rsidR="00D2776F" w:rsidP="00320E87" w:rsidRDefault="00D2776F" w14:paraId="5697382B" w14:textId="2C906DA6">
      <w:pPr>
        <w:pStyle w:val="BodyText100ThemeColour"/>
        <w:numPr>
          <w:ilvl w:val="1"/>
          <w:numId w:val="15"/>
        </w:numPr>
        <w:rPr>
          <w:rFonts w:eastAsia="Arial"/>
        </w:rPr>
      </w:pPr>
      <w:r w:rsidRPr="00BA52E0">
        <w:rPr>
          <w:rFonts w:eastAsia="Arial"/>
          <w:color w:val="00B2A9"/>
        </w:rPr>
        <w:t xml:space="preserve">Marine </w:t>
      </w:r>
      <w:r w:rsidRPr="00BA52E0" w:rsidR="00953E1E">
        <w:rPr>
          <w:rFonts w:eastAsia="Arial"/>
          <w:color w:val="00B2A9"/>
        </w:rPr>
        <w:t>l</w:t>
      </w:r>
      <w:r w:rsidRPr="00BA52E0">
        <w:rPr>
          <w:rFonts w:eastAsia="Arial"/>
          <w:color w:val="00B2A9"/>
        </w:rPr>
        <w:t>ife</w:t>
      </w:r>
      <w:r w:rsidRPr="00BA52E0">
        <w:rPr>
          <w:rFonts w:eastAsia="Arial"/>
        </w:rPr>
        <w:t xml:space="preserve"> </w:t>
      </w:r>
      <w:r w:rsidRPr="00BA52E0" w:rsidR="00953E1E">
        <w:rPr>
          <w:rFonts w:eastAsia="Arial"/>
        </w:rPr>
        <w:t>n</w:t>
      </w:r>
      <w:r w:rsidRPr="00BA52E0">
        <w:rPr>
          <w:rFonts w:eastAsia="Arial"/>
        </w:rPr>
        <w:t>ame:</w:t>
      </w:r>
    </w:p>
    <w:p w:rsidRPr="00BA52E0" w:rsidR="00D2776F" w:rsidP="00320E87" w:rsidRDefault="00D2776F" w14:paraId="0252BF0A" w14:textId="77777777">
      <w:pPr>
        <w:pStyle w:val="BodyText100ThemeColour"/>
        <w:ind w:left="453" w:firstLine="567"/>
        <w:rPr>
          <w:rFonts w:eastAsia="Arial"/>
        </w:rPr>
      </w:pPr>
      <w:r w:rsidRPr="00BA52E0">
        <w:rPr>
          <w:rFonts w:eastAsia="Arial"/>
        </w:rPr>
        <w:t>Adaptations:</w:t>
      </w:r>
    </w:p>
    <w:p w:rsidRPr="00BA52E0" w:rsidR="00D2776F" w:rsidP="00D2776F" w:rsidRDefault="00D2776F" w14:paraId="3B7787F3" w14:textId="40FA98FE">
      <w:pPr>
        <w:pStyle w:val="BodyText100ThemeColour"/>
      </w:pPr>
    </w:p>
    <w:p w:rsidRPr="00BA52E0" w:rsidR="00D2776F" w:rsidP="00D2776F" w:rsidRDefault="00D2776F" w14:paraId="68CC2735" w14:textId="77777777">
      <w:pPr>
        <w:pStyle w:val="BodyText100ThemeColour"/>
      </w:pPr>
    </w:p>
    <w:p w:rsidRPr="00BA52E0" w:rsidR="00D2776F" w:rsidP="00320E87" w:rsidRDefault="00D2776F" w14:paraId="73A73A49" w14:textId="4BB86768">
      <w:pPr>
        <w:pStyle w:val="BodyText100ThemeColour"/>
        <w:numPr>
          <w:ilvl w:val="1"/>
          <w:numId w:val="15"/>
        </w:numPr>
        <w:rPr>
          <w:rFonts w:eastAsia="Arial"/>
        </w:rPr>
      </w:pPr>
      <w:r w:rsidRPr="00BA52E0">
        <w:rPr>
          <w:rFonts w:eastAsia="Arial"/>
        </w:rPr>
        <w:t xml:space="preserve">Marine </w:t>
      </w:r>
      <w:r w:rsidRPr="00BA52E0" w:rsidR="00953E1E">
        <w:rPr>
          <w:rFonts w:eastAsia="Arial"/>
        </w:rPr>
        <w:t>l</w:t>
      </w:r>
      <w:r w:rsidRPr="00BA52E0">
        <w:rPr>
          <w:rFonts w:eastAsia="Arial"/>
        </w:rPr>
        <w:t xml:space="preserve">ife </w:t>
      </w:r>
      <w:r w:rsidRPr="00BA52E0" w:rsidR="00953E1E">
        <w:rPr>
          <w:rFonts w:eastAsia="Arial"/>
        </w:rPr>
        <w:t>n</w:t>
      </w:r>
      <w:r w:rsidRPr="00BA52E0">
        <w:rPr>
          <w:rFonts w:eastAsia="Arial"/>
        </w:rPr>
        <w:t>ame:</w:t>
      </w:r>
    </w:p>
    <w:p w:rsidRPr="00BA52E0" w:rsidR="00D2776F" w:rsidP="00320E87" w:rsidRDefault="00D2776F" w14:paraId="7173FE86" w14:textId="77777777">
      <w:pPr>
        <w:pStyle w:val="BodyText100ThemeColour"/>
        <w:ind w:left="453" w:firstLine="567"/>
        <w:rPr>
          <w:rFonts w:eastAsia="Arial"/>
        </w:rPr>
      </w:pPr>
      <w:r w:rsidRPr="00BA52E0">
        <w:rPr>
          <w:rFonts w:eastAsia="Arial"/>
        </w:rPr>
        <w:t>Adaptations:</w:t>
      </w:r>
    </w:p>
    <w:p w:rsidRPr="00BA52E0" w:rsidR="00D2776F" w:rsidP="00D2776F" w:rsidRDefault="00D2776F" w14:paraId="09F84C33" w14:textId="7B0906E0">
      <w:pPr>
        <w:pStyle w:val="BodyText100ThemeColour"/>
        <w:rPr>
          <w:rFonts w:eastAsia="Arial"/>
        </w:rPr>
      </w:pPr>
    </w:p>
    <w:p w:rsidRPr="00BA52E0" w:rsidR="00D2776F" w:rsidP="00D2776F" w:rsidRDefault="00D2776F" w14:paraId="2459AB6C" w14:textId="77777777">
      <w:pPr>
        <w:pStyle w:val="BodyText100ThemeColour"/>
        <w:rPr>
          <w:rFonts w:eastAsia="Arial"/>
        </w:rPr>
      </w:pPr>
    </w:p>
    <w:p w:rsidRPr="00BA52E0" w:rsidR="00D2776F" w:rsidP="00320E87" w:rsidRDefault="00D2776F" w14:paraId="158FFB33" w14:textId="179D92B1">
      <w:pPr>
        <w:pStyle w:val="BodyText100ThemeColour"/>
        <w:numPr>
          <w:ilvl w:val="0"/>
          <w:numId w:val="29"/>
        </w:numPr>
        <w:rPr>
          <w:rFonts w:eastAsia="Arial"/>
        </w:rPr>
      </w:pPr>
      <w:r w:rsidRPr="00BA52E0">
        <w:rPr>
          <w:rFonts w:eastAsia="Arial"/>
        </w:rPr>
        <w:t>There are three different categories for adaptations. Write a definition for each type of adaptation below:</w:t>
      </w:r>
    </w:p>
    <w:p w:rsidRPr="00BA52E0" w:rsidR="00D2776F" w:rsidP="00D2776F" w:rsidRDefault="00D2776F" w14:paraId="4FA48F9F" w14:textId="1F122561">
      <w:pPr>
        <w:pStyle w:val="BodyText100ThemeColour"/>
        <w:rPr>
          <w:rFonts w:eastAsia="Arial"/>
        </w:rPr>
      </w:pPr>
      <w:r w:rsidRPr="00BA52E0">
        <w:rPr>
          <w:rFonts w:eastAsia="Arial"/>
        </w:rPr>
        <w:t xml:space="preserve">Behavioural </w:t>
      </w:r>
    </w:p>
    <w:p w:rsidRPr="00BA52E0" w:rsidR="00D2776F" w:rsidP="00D2776F" w:rsidRDefault="00D2776F" w14:paraId="1630B73C" w14:textId="77777777">
      <w:pPr>
        <w:pStyle w:val="BodyText100ThemeColour"/>
        <w:rPr>
          <w:rFonts w:eastAsia="Arial"/>
        </w:rPr>
      </w:pPr>
    </w:p>
    <w:p w:rsidRPr="00BA52E0" w:rsidR="00D2776F" w:rsidP="00D2776F" w:rsidRDefault="00D2776F" w14:paraId="77269429" w14:textId="65F226BA">
      <w:pPr>
        <w:pStyle w:val="BodyText100ThemeColour"/>
        <w:rPr>
          <w:rFonts w:eastAsia="Arial"/>
        </w:rPr>
      </w:pPr>
      <w:r w:rsidRPr="00BA52E0">
        <w:rPr>
          <w:rFonts w:eastAsia="Arial"/>
        </w:rPr>
        <w:t xml:space="preserve">Physiological </w:t>
      </w:r>
    </w:p>
    <w:p w:rsidRPr="00BA52E0" w:rsidR="00D2776F" w:rsidP="00D2776F" w:rsidRDefault="00D2776F" w14:paraId="15C494AD" w14:textId="77777777">
      <w:pPr>
        <w:pStyle w:val="BodyText100ThemeColour"/>
        <w:rPr>
          <w:rFonts w:eastAsia="Arial"/>
        </w:rPr>
      </w:pPr>
    </w:p>
    <w:p w:rsidRPr="00BA52E0" w:rsidR="00D2776F" w:rsidP="00D2776F" w:rsidRDefault="00D2776F" w14:paraId="1E0EDB16" w14:textId="318861ED">
      <w:pPr>
        <w:pStyle w:val="BodyText100ThemeColour"/>
        <w:rPr>
          <w:rFonts w:eastAsia="Arial"/>
        </w:rPr>
      </w:pPr>
      <w:r w:rsidRPr="00BA52E0">
        <w:rPr>
          <w:rFonts w:eastAsia="Arial"/>
        </w:rPr>
        <w:t>Structural</w:t>
      </w:r>
    </w:p>
    <w:p w:rsidRPr="00BA52E0" w:rsidR="00D2776F" w:rsidP="00D2776F" w:rsidRDefault="00D2776F" w14:paraId="582199F6" w14:textId="77777777">
      <w:pPr>
        <w:pStyle w:val="BodyText100ThemeColour"/>
        <w:rPr>
          <w:rFonts w:eastAsia="Arial"/>
        </w:rPr>
      </w:pPr>
    </w:p>
    <w:p w:rsidRPr="00BA52E0" w:rsidR="00D2776F" w:rsidP="00D2776F" w:rsidRDefault="00D2776F" w14:paraId="3AF7ADF0" w14:textId="77777777">
      <w:pPr>
        <w:pStyle w:val="BodyText100ThemeColour"/>
        <w:rPr>
          <w:rFonts w:eastAsia="Arial"/>
        </w:rPr>
      </w:pPr>
    </w:p>
    <w:p w:rsidRPr="00BA52E0" w:rsidR="00D2776F" w:rsidP="00320E87" w:rsidRDefault="00D2776F" w14:paraId="4AD8ACF3" w14:textId="47790379">
      <w:pPr>
        <w:pStyle w:val="BodyText100ThemeColour"/>
        <w:numPr>
          <w:ilvl w:val="0"/>
          <w:numId w:val="29"/>
        </w:numPr>
        <w:rPr>
          <w:rFonts w:eastAsia="Arial"/>
        </w:rPr>
      </w:pPr>
      <w:r w:rsidRPr="00BA52E0">
        <w:rPr>
          <w:rFonts w:eastAsia="Arial"/>
        </w:rPr>
        <w:t>Put a letter (B, P, or S) next to your answers in Q3 to identify the type of adaptation. e.g., B for Behavioural.</w:t>
      </w:r>
    </w:p>
    <w:p w:rsidR="00D2776F" w:rsidP="00D2776F" w:rsidRDefault="00D2776F" w14:paraId="756FBB2B" w14:textId="77777777">
      <w:pPr>
        <w:spacing w:line="276" w:lineRule="auto"/>
        <w:rPr>
          <w:rFonts w:ascii="Arial" w:hAnsi="Arial" w:eastAsia="Arial"/>
          <w:color w:val="000000"/>
          <w:sz w:val="22"/>
          <w:szCs w:val="22"/>
        </w:rPr>
      </w:pPr>
    </w:p>
    <w:p w:rsidR="00D2776F" w:rsidP="00D2776F" w:rsidRDefault="00D2776F" w14:paraId="5A6C591B" w14:textId="77777777">
      <w:pPr>
        <w:spacing w:line="276" w:lineRule="auto"/>
        <w:rPr>
          <w:rFonts w:ascii="Arial" w:hAnsi="Arial" w:eastAsia="Arial"/>
          <w:color w:val="000000"/>
          <w:sz w:val="22"/>
          <w:szCs w:val="22"/>
        </w:rPr>
      </w:pPr>
    </w:p>
    <w:p w:rsidRPr="00C46A59" w:rsidR="00D2776F" w:rsidP="00D2776F" w:rsidRDefault="00D2776F" w14:paraId="09A33DA6" w14:textId="77777777">
      <w:pPr>
        <w:pStyle w:val="BodyText"/>
      </w:pPr>
    </w:p>
    <w:p w:rsidR="00D2776F" w:rsidP="00183B52" w:rsidRDefault="00D2776F" w14:paraId="5440F3C4" w14:textId="77777777">
      <w:pPr>
        <w:pStyle w:val="BodyText"/>
        <w:sectPr w:rsidR="00D2776F" w:rsidSect="00D2776F">
          <w:pgSz w:w="11907" w:h="16840" w:orient="portrait" w:code="9"/>
          <w:pgMar w:top="2268" w:right="1134" w:bottom="1134" w:left="1134" w:header="284" w:footer="284" w:gutter="0"/>
          <w:cols w:space="720"/>
          <w:docGrid w:linePitch="360"/>
        </w:sectPr>
      </w:pPr>
    </w:p>
    <w:p w:rsidR="00D2776F" w:rsidP="0081124C" w:rsidRDefault="00CE5F37" w14:paraId="3F42C92C" w14:textId="3CDD29EC">
      <w:pPr>
        <w:pStyle w:val="Heading1"/>
      </w:pPr>
      <w:bookmarkStart w:name="_Toc216260739" w:id="6"/>
      <w:r w:rsidRPr="00BA52E0">
        <w:lastRenderedPageBreak/>
        <w:t>Investigation</w:t>
      </w:r>
      <w:r w:rsidRPr="00BA52E0" w:rsidR="00124E65">
        <w:t xml:space="preserve"> 2</w:t>
      </w:r>
      <w:r w:rsidRPr="00BA52E0">
        <w:t xml:space="preserve">: </w:t>
      </w:r>
      <w:r w:rsidRPr="00BA52E0" w:rsidR="0081124C">
        <w:t xml:space="preserve">Marine </w:t>
      </w:r>
      <w:r w:rsidRPr="00BA52E0">
        <w:t>s</w:t>
      </w:r>
      <w:r w:rsidRPr="00BA52E0" w:rsidR="0081124C">
        <w:t>anctuaries</w:t>
      </w:r>
      <w:r w:rsidR="0081124C">
        <w:t xml:space="preserve"> </w:t>
      </w:r>
      <w:bookmarkEnd w:id="6"/>
    </w:p>
    <w:p w:rsidRPr="00BA52E0" w:rsidR="0081124C" w:rsidP="0081124C" w:rsidRDefault="0081124C" w14:paraId="590FD6A7" w14:textId="77777777">
      <w:pPr>
        <w:pStyle w:val="IntroFeatureText"/>
        <w:rPr>
          <w:rFonts w:eastAsia="Arial"/>
        </w:rPr>
      </w:pPr>
      <w:r w:rsidRPr="001531E3">
        <w:rPr>
          <w:rFonts w:eastAsia="Arial"/>
        </w:rPr>
        <w:t xml:space="preserve">Use the </w:t>
      </w:r>
      <w:hyperlink r:id="rId49">
        <w:r w:rsidRPr="001531E3">
          <w:rPr>
            <w:rFonts w:eastAsia="Arial"/>
            <w:u w:val="single"/>
          </w:rPr>
          <w:t>Marine Parks and Sanctuaries Fact Sheet</w:t>
        </w:r>
      </w:hyperlink>
      <w:r w:rsidRPr="001531E3">
        <w:rPr>
          <w:rFonts w:eastAsia="Arial"/>
        </w:rPr>
        <w:t xml:space="preserve"> or other resources </w:t>
      </w:r>
      <w:r w:rsidRPr="00BA52E0">
        <w:rPr>
          <w:rFonts w:eastAsia="Arial"/>
        </w:rPr>
        <w:t xml:space="preserve">on the internet to research the following questions: </w:t>
      </w:r>
    </w:p>
    <w:p w:rsidRPr="00BA52E0" w:rsidR="0081124C" w:rsidP="0081124C" w:rsidRDefault="0081124C" w14:paraId="64247E22" w14:textId="729334E6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 xml:space="preserve">What activities are not permitted in a marine sanctuary? </w:t>
      </w:r>
      <w:r w:rsidRPr="00BA52E0" w:rsidR="00CE5F37">
        <w:rPr>
          <w:rFonts w:eastAsia="Arial"/>
          <w:color w:val="00B2A9" w:themeColor="text2"/>
        </w:rPr>
        <w:t>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6707BE55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2F1DB6DF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21FD4362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0C0ECD30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2EE261F6" w14:textId="6F145EF6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activities are permitted in a marine sanctuary?</w:t>
      </w:r>
      <w:r w:rsidRPr="00BA52E0" w:rsidR="00CE5F37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3DD4E4B2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2B5661B3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2BEECC1F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03198EAB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0682DB97" w14:textId="76B2DE46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Why are marine sanctuaries important areas?</w:t>
      </w:r>
      <w:r w:rsidRPr="00BA52E0" w:rsidR="00CE5F37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652EDC70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51CBA871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0D09D9F6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4DFB5CDA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3F25F0A9" w14:textId="6877E6D0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is the difference between a marine park and a marine sanctuary?</w:t>
      </w:r>
      <w:r w:rsidRPr="00BA52E0" w:rsidR="00CE5F37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2D8E5897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48E9607D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3C2767C3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4EC48133" w14:textId="77777777">
      <w:pPr>
        <w:pStyle w:val="BodyText"/>
        <w:rPr>
          <w:rFonts w:eastAsia="Arial"/>
          <w:color w:val="00B2A9" w:themeColor="text2"/>
        </w:rPr>
      </w:pPr>
    </w:p>
    <w:p w:rsidRPr="00BA52E0" w:rsidR="0081124C" w:rsidP="0081124C" w:rsidRDefault="0081124C" w14:paraId="639D67CD" w14:textId="24EBF2CA">
      <w:pPr>
        <w:pStyle w:val="BodyText"/>
        <w:numPr>
          <w:ilvl w:val="0"/>
          <w:numId w:val="24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How many other marine parks and sanctuaries are in Victoria?</w:t>
      </w:r>
      <w:r w:rsidRPr="00BA52E0" w:rsidR="00CE5F37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="0081124C" w:rsidP="0081124C" w:rsidRDefault="0081124C" w14:paraId="28A4215B" w14:textId="77777777">
      <w:r>
        <w:br w:type="page"/>
      </w:r>
    </w:p>
    <w:p w:rsidRPr="00BA52E0" w:rsidR="0081124C" w:rsidP="00CE5F37" w:rsidRDefault="00CE5F37" w14:paraId="3BA05987" w14:textId="55CE852C">
      <w:pPr>
        <w:pStyle w:val="Heading1"/>
        <w:rPr>
          <w:rFonts w:eastAsia="Arial"/>
        </w:rPr>
      </w:pPr>
      <w:bookmarkStart w:name="_Toc216260740" w:id="7"/>
      <w:r w:rsidRPr="00BA52E0">
        <w:rPr>
          <w:rFonts w:eastAsia="Arial"/>
        </w:rPr>
        <w:lastRenderedPageBreak/>
        <w:t xml:space="preserve">Investigation: </w:t>
      </w:r>
      <w:r w:rsidRPr="00BA52E0" w:rsidR="0081124C">
        <w:rPr>
          <w:rFonts w:eastAsia="Arial"/>
        </w:rPr>
        <w:t xml:space="preserve">Marine </w:t>
      </w:r>
      <w:r w:rsidRPr="00BA52E0" w:rsidR="000566E5">
        <w:rPr>
          <w:rFonts w:eastAsia="Arial"/>
        </w:rPr>
        <w:t>s</w:t>
      </w:r>
      <w:r w:rsidRPr="00BA52E0" w:rsidR="0081124C">
        <w:rPr>
          <w:rFonts w:eastAsia="Arial"/>
        </w:rPr>
        <w:t xml:space="preserve">anctuaries </w:t>
      </w:r>
      <w:bookmarkEnd w:id="7"/>
    </w:p>
    <w:p w:rsidRPr="00BA52E0" w:rsidR="0081124C" w:rsidP="00CE5F37" w:rsidRDefault="0081124C" w14:paraId="11977619" w14:textId="10A9776C">
      <w:pPr>
        <w:pStyle w:val="Heading1"/>
        <w:rPr>
          <w:rFonts w:eastAsia="Arial"/>
        </w:rPr>
      </w:pPr>
      <w:bookmarkStart w:name="_Toc216260741" w:id="8"/>
      <w:r w:rsidRPr="00BA52E0">
        <w:rPr>
          <w:rFonts w:eastAsia="Arial"/>
        </w:rPr>
        <w:t xml:space="preserve">Pamphlet </w:t>
      </w:r>
      <w:r w:rsidRPr="00BA52E0" w:rsidR="00CE5F37">
        <w:rPr>
          <w:rFonts w:eastAsia="Arial"/>
        </w:rPr>
        <w:t>p</w:t>
      </w:r>
      <w:r w:rsidRPr="00BA52E0">
        <w:rPr>
          <w:rFonts w:eastAsia="Arial"/>
        </w:rPr>
        <w:t>lanning</w:t>
      </w:r>
      <w:bookmarkEnd w:id="8"/>
    </w:p>
    <w:p w:rsidRPr="00BA52E0" w:rsidR="0081124C" w:rsidP="0081124C" w:rsidRDefault="0081124C" w14:paraId="7A9A5FB1" w14:textId="77777777">
      <w:pPr>
        <w:pStyle w:val="IntroFeatureText"/>
        <w:rPr>
          <w:rFonts w:eastAsia="Arial"/>
        </w:rPr>
      </w:pPr>
      <w:r w:rsidRPr="00BA52E0">
        <w:rPr>
          <w:rFonts w:eastAsia="Arial"/>
        </w:rPr>
        <w:t>Your task is to create a pamphlet to promote one of Victoria’s marine sanctuaries. The pamphlet must include a map and may use information from questions answered above but should also focus on the following:</w:t>
      </w:r>
    </w:p>
    <w:p w:rsidRPr="00BA52E0" w:rsidR="0081124C" w:rsidP="0081124C" w:rsidRDefault="0081124C" w14:paraId="0F55F580" w14:textId="2B8FD425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Marine sanctuary name and location</w:t>
      </w:r>
      <w:r w:rsidRPr="00BA52E0" w:rsidR="00CE5F37">
        <w:rPr>
          <w:rFonts w:eastAsia="Arial"/>
          <w:color w:val="00B2A9" w:themeColor="text2"/>
        </w:rPr>
        <w:t>. (</w:t>
      </w:r>
      <w:r w:rsidRPr="00BA52E0">
        <w:rPr>
          <w:rFonts w:eastAsia="Arial"/>
          <w:color w:val="00B2A9" w:themeColor="text2"/>
        </w:rPr>
        <w:t>2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6FB7EE10" w14:textId="77777777">
      <w:pPr>
        <w:pStyle w:val="BodyText12ptBefore"/>
        <w:rPr>
          <w:rFonts w:eastAsia="Arial"/>
          <w:color w:val="00B2A9" w:themeColor="text2"/>
        </w:rPr>
      </w:pPr>
    </w:p>
    <w:p w:rsidR="337961CC" w:rsidP="337961CC" w:rsidRDefault="337961CC" w14:paraId="73DB8F00" w14:textId="0186D452">
      <w:pPr>
        <w:pStyle w:val="BodyText"/>
      </w:pPr>
    </w:p>
    <w:p w:rsidRPr="00BA52E0" w:rsidR="0081124C" w:rsidP="0081124C" w:rsidRDefault="0081124C" w14:paraId="7E34CF59" w14:textId="3A3BC227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is unique about this marine sanctuary?</w:t>
      </w:r>
      <w:r w:rsidRPr="00BA52E0" w:rsidR="00CE5F37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3 marks</w:t>
      </w:r>
      <w:r w:rsidRPr="00BA52E0" w:rsidR="00CE5F37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4B038D21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624A184F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4F936910" w14:textId="06AC6499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 xml:space="preserve">How big is it? What does this size </w:t>
      </w:r>
      <w:proofErr w:type="gramStart"/>
      <w:r w:rsidRPr="00BA52E0">
        <w:rPr>
          <w:rFonts w:eastAsia="Arial"/>
          <w:color w:val="00B2A9" w:themeColor="text2"/>
        </w:rPr>
        <w:t>compare</w:t>
      </w:r>
      <w:proofErr w:type="gramEnd"/>
      <w:r w:rsidRPr="00BA52E0">
        <w:rPr>
          <w:rFonts w:eastAsia="Arial"/>
          <w:color w:val="00B2A9" w:themeColor="text2"/>
        </w:rPr>
        <w:t xml:space="preserve"> to?</w:t>
      </w:r>
      <w:r w:rsidRPr="00BA52E0" w:rsidR="006C0998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6C0998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653266E6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59A26875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468E47B7" w14:textId="2B0A08A4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facilities are in the area and what are good activities to do here?</w:t>
      </w:r>
      <w:r w:rsidRPr="00BA52E0" w:rsidR="006C0998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6C0998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5B6210F2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5C30E91B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5B6B9ECD" w14:textId="596C60C7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Are there any ecotourism operators/opportunities? If not is there potential for some?</w:t>
      </w:r>
      <w:r w:rsidRPr="00BA52E0" w:rsidR="006C0998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6C0998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4AB81130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12783BCD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299AE763" w14:textId="35DBCC46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are the local threats to this area?</w:t>
      </w:r>
      <w:r w:rsidRPr="00BA52E0" w:rsidR="006C0998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6C0998">
        <w:rPr>
          <w:rFonts w:eastAsia="Arial"/>
          <w:color w:val="00B2A9" w:themeColor="text2"/>
        </w:rPr>
        <w:t>)</w:t>
      </w:r>
    </w:p>
    <w:p w:rsidRPr="00BA52E0" w:rsidR="0081124C" w:rsidP="0081124C" w:rsidRDefault="0081124C" w14:paraId="36AB987B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70058684" w14:textId="77777777">
      <w:pPr>
        <w:pStyle w:val="BodyText12ptBefore"/>
        <w:rPr>
          <w:rFonts w:eastAsia="Arial"/>
          <w:color w:val="00B2A9" w:themeColor="text2"/>
        </w:rPr>
      </w:pPr>
    </w:p>
    <w:p w:rsidRPr="00BA52E0" w:rsidR="0081124C" w:rsidP="0081124C" w:rsidRDefault="0081124C" w14:paraId="1F065C02" w14:textId="088CF005">
      <w:pPr>
        <w:pStyle w:val="BodyText12ptBefore"/>
        <w:numPr>
          <w:ilvl w:val="0"/>
          <w:numId w:val="25"/>
        </w:numPr>
        <w:rPr>
          <w:rFonts w:eastAsia="Arial"/>
          <w:color w:val="00B2A9" w:themeColor="text2"/>
        </w:rPr>
      </w:pPr>
      <w:r w:rsidRPr="00BA52E0">
        <w:rPr>
          <w:rFonts w:eastAsia="Arial"/>
          <w:color w:val="00B2A9" w:themeColor="text2"/>
        </w:rPr>
        <w:t>What marine species can be found in this sanctuary?</w:t>
      </w:r>
      <w:r w:rsidRPr="00BA52E0" w:rsidR="006C0998">
        <w:rPr>
          <w:rFonts w:eastAsia="Arial"/>
          <w:color w:val="00B2A9" w:themeColor="text2"/>
        </w:rPr>
        <w:t xml:space="preserve"> (</w:t>
      </w:r>
      <w:r w:rsidRPr="00BA52E0">
        <w:rPr>
          <w:rFonts w:eastAsia="Arial"/>
          <w:color w:val="00B2A9" w:themeColor="text2"/>
        </w:rPr>
        <w:t>2 marks</w:t>
      </w:r>
      <w:r w:rsidRPr="00BA52E0" w:rsidR="006C0998">
        <w:rPr>
          <w:rFonts w:eastAsia="Arial"/>
          <w:color w:val="00B2A9" w:themeColor="text2"/>
        </w:rPr>
        <w:t>)</w:t>
      </w:r>
    </w:p>
    <w:p w:rsidR="0081124C" w:rsidP="00183B52" w:rsidRDefault="0081124C" w14:paraId="4E677A49" w14:textId="77777777">
      <w:pPr>
        <w:pStyle w:val="BodyText"/>
        <w:sectPr w:rsidR="0081124C" w:rsidSect="00D2776F">
          <w:pgSz w:w="11907" w:h="16840" w:orient="portrait" w:code="9"/>
          <w:pgMar w:top="2268" w:right="1134" w:bottom="1134" w:left="1134" w:header="284" w:footer="284" w:gutter="0"/>
          <w:cols w:space="720"/>
          <w:docGrid w:linePitch="360"/>
        </w:sectPr>
      </w:pPr>
    </w:p>
    <w:p w:rsidRPr="00BA52E0" w:rsidR="0081124C" w:rsidP="0081124C" w:rsidRDefault="0081124C" w14:paraId="707524C0" w14:textId="67E3B89B">
      <w:pPr>
        <w:pStyle w:val="Heading1"/>
      </w:pPr>
      <w:bookmarkStart w:name="_Toc216260742" w:id="9"/>
      <w:r w:rsidRPr="00BA52E0">
        <w:lastRenderedPageBreak/>
        <w:t xml:space="preserve">Review </w:t>
      </w:r>
      <w:r w:rsidRPr="00BA52E0" w:rsidR="000566E5">
        <w:t>questions</w:t>
      </w:r>
      <w:r w:rsidRPr="00BA52E0">
        <w:t xml:space="preserve"> </w:t>
      </w:r>
      <w:bookmarkEnd w:id="9"/>
    </w:p>
    <w:p w:rsidRPr="00BA52E0" w:rsidR="0081124C" w:rsidP="00183B52" w:rsidRDefault="0081124C" w14:paraId="183A75B7" w14:textId="15C2BAA9">
      <w:pPr>
        <w:pStyle w:val="BodyText"/>
      </w:pPr>
    </w:p>
    <w:p w:rsidRPr="0081124C" w:rsidR="0081124C" w:rsidP="0081124C" w:rsidRDefault="0081124C" w14:paraId="3C9CAEBC" w14:textId="77777777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BA52E0">
        <w:rPr>
          <w:rFonts w:eastAsia="Arial"/>
          <w:b w:val="0"/>
          <w:bCs/>
          <w:color w:val="00B2A9" w:themeColor="text2"/>
        </w:rPr>
        <w:t>What is a habitat? (1 mark</w:t>
      </w:r>
      <w:r w:rsidRPr="0081124C">
        <w:rPr>
          <w:rFonts w:eastAsia="Arial"/>
          <w:b w:val="0"/>
          <w:bCs/>
          <w:color w:val="00B2A9" w:themeColor="text2"/>
        </w:rPr>
        <w:t>)</w:t>
      </w:r>
    </w:p>
    <w:p w:rsidRPr="0081124C" w:rsidR="0081124C" w:rsidP="0081124C" w:rsidRDefault="0081124C" w14:paraId="61E83DEF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81124C" w:rsidR="0081124C" w:rsidP="0081124C" w:rsidRDefault="0081124C" w14:paraId="259CD949" w14:textId="77777777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Why do organisms need a habitat? (2 marks)</w:t>
      </w:r>
    </w:p>
    <w:p w:rsidRPr="0081124C" w:rsidR="0081124C" w:rsidP="0081124C" w:rsidRDefault="0081124C" w14:paraId="0D4888BC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81124C" w:rsidR="0081124C" w:rsidP="0081124C" w:rsidRDefault="0081124C" w14:paraId="32B24527" w14:textId="77777777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What is an adaptation? (1 mark)</w:t>
      </w:r>
    </w:p>
    <w:p w:rsidRPr="0081124C" w:rsidR="0081124C" w:rsidP="0081124C" w:rsidRDefault="0081124C" w14:paraId="7C13AD20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81124C" w:rsidR="0081124C" w:rsidP="0081124C" w:rsidRDefault="0081124C" w14:paraId="19E59B2A" w14:textId="77777777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>Behavioural adaptations are things organisms do to survive or reproduce. For example - a cuttlefish may release a cloud of ink to escape from a predator. Give one other example of a behavioural adaptation and describe how it benefits the organism. (2 marks)</w:t>
      </w:r>
    </w:p>
    <w:p w:rsidRPr="0081124C" w:rsidR="0081124C" w:rsidP="0081124C" w:rsidRDefault="0081124C" w14:paraId="187E5B86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81124C" w:rsidR="0081124C" w:rsidP="0081124C" w:rsidRDefault="0081124C" w14:paraId="4289DF2C" w14:textId="77777777">
      <w:pPr>
        <w:pStyle w:val="BodyText"/>
        <w:rPr>
          <w:rFonts w:eastAsia="Arial"/>
          <w:bCs/>
          <w:color w:val="00B2A9" w:themeColor="text2"/>
          <w:lang w:eastAsia="en-AU"/>
        </w:rPr>
      </w:pPr>
    </w:p>
    <w:p w:rsidRPr="00BA52E0" w:rsidR="0081124C" w:rsidP="0081124C" w:rsidRDefault="0081124C" w14:paraId="3E437D5E" w14:textId="154BA0FF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BA52E0">
        <w:rPr>
          <w:rFonts w:eastAsia="Arial"/>
          <w:b w:val="0"/>
          <w:bCs/>
          <w:color w:val="00B2A9" w:themeColor="text2"/>
        </w:rPr>
        <w:t>A physiological adaptation is a body process that helps an organism survive/reproduce. For example - a blue ringed octopus makes venom. Give one other example of a structural adaptation and describe how it benefits the organism</w:t>
      </w:r>
      <w:r w:rsidRPr="00BA52E0" w:rsidR="006C0998">
        <w:rPr>
          <w:rFonts w:eastAsia="Arial"/>
          <w:b w:val="0"/>
          <w:bCs/>
          <w:color w:val="00B2A9" w:themeColor="text2"/>
        </w:rPr>
        <w:t>.</w:t>
      </w:r>
      <w:r w:rsidRPr="00BA52E0">
        <w:rPr>
          <w:rFonts w:eastAsia="Arial"/>
          <w:b w:val="0"/>
          <w:bCs/>
          <w:color w:val="00B2A9" w:themeColor="text2"/>
        </w:rPr>
        <w:t xml:space="preserve"> (2 marks)</w:t>
      </w:r>
    </w:p>
    <w:p w:rsidRPr="00BA52E0" w:rsidR="0081124C" w:rsidP="0081124C" w:rsidRDefault="0081124C" w14:paraId="3E2D4595" w14:textId="77777777">
      <w:pPr>
        <w:pStyle w:val="BodyText"/>
        <w:rPr>
          <w:rFonts w:eastAsia="Arial"/>
          <w:bCs/>
          <w:color w:val="00B2A9" w:themeColor="text2"/>
          <w:lang w:eastAsia="en-AU"/>
        </w:rPr>
      </w:pPr>
    </w:p>
    <w:p w:rsidRPr="00BA52E0" w:rsidR="0081124C" w:rsidP="0081124C" w:rsidRDefault="0081124C" w14:paraId="69D33513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BA52E0" w:rsidR="0081124C" w:rsidP="0081124C" w:rsidRDefault="0081124C" w14:paraId="66A812D6" w14:textId="116C0B2A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BA52E0">
        <w:rPr>
          <w:rFonts w:eastAsia="Arial"/>
          <w:b w:val="0"/>
          <w:bCs/>
          <w:color w:val="00B2A9" w:themeColor="text2"/>
        </w:rPr>
        <w:t>A structural adaptation is a physical feature that helps an organism survive/reproduce. For example - a rock lobster has a hard exoskeleton and long antenna for protection. Give one other example of a physiological adaptation and describe how it benefits the organism</w:t>
      </w:r>
      <w:r w:rsidRPr="00BA52E0" w:rsidR="006C0998">
        <w:rPr>
          <w:rFonts w:eastAsia="Arial"/>
          <w:b w:val="0"/>
          <w:bCs/>
          <w:color w:val="00B2A9" w:themeColor="text2"/>
        </w:rPr>
        <w:t>.</w:t>
      </w:r>
      <w:r w:rsidRPr="00BA52E0">
        <w:rPr>
          <w:rFonts w:eastAsia="Arial"/>
          <w:b w:val="0"/>
          <w:bCs/>
          <w:color w:val="00B2A9" w:themeColor="text2"/>
        </w:rPr>
        <w:t xml:space="preserve"> (2 marks)</w:t>
      </w:r>
    </w:p>
    <w:p w:rsidRPr="0081124C" w:rsidR="0081124C" w:rsidP="0081124C" w:rsidRDefault="0081124C" w14:paraId="58E77C06" w14:textId="77777777">
      <w:pPr>
        <w:pStyle w:val="BoldHeading"/>
        <w:rPr>
          <w:rFonts w:eastAsia="Arial"/>
          <w:b w:val="0"/>
          <w:bCs/>
          <w:color w:val="00B2A9" w:themeColor="text2"/>
        </w:rPr>
      </w:pPr>
    </w:p>
    <w:p w:rsidRPr="0081124C" w:rsidR="0081124C" w:rsidP="0081124C" w:rsidRDefault="0081124C" w14:paraId="438DDBAE" w14:textId="77777777">
      <w:pPr>
        <w:pStyle w:val="BodyText"/>
        <w:rPr>
          <w:rFonts w:eastAsia="Arial"/>
          <w:bCs/>
          <w:color w:val="00B2A9" w:themeColor="text2"/>
          <w:lang w:eastAsia="en-AU"/>
        </w:rPr>
      </w:pPr>
    </w:p>
    <w:p w:rsidRPr="00BA52E0" w:rsidR="0081124C" w:rsidP="0081124C" w:rsidRDefault="0081124C" w14:paraId="34317276" w14:textId="78F50A65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81124C">
        <w:rPr>
          <w:rFonts w:eastAsia="Arial"/>
          <w:b w:val="0"/>
          <w:bCs/>
          <w:color w:val="00B2A9" w:themeColor="text2"/>
        </w:rPr>
        <w:t xml:space="preserve">Name two biotic factors that may impact </w:t>
      </w:r>
      <w:r w:rsidRPr="00BA52E0">
        <w:rPr>
          <w:rFonts w:eastAsia="Arial"/>
          <w:b w:val="0"/>
          <w:bCs/>
          <w:color w:val="00B2A9" w:themeColor="text2"/>
        </w:rPr>
        <w:t>marine life</w:t>
      </w:r>
      <w:r w:rsidRPr="00BA52E0" w:rsidR="006C0998">
        <w:rPr>
          <w:rFonts w:eastAsia="Arial"/>
          <w:b w:val="0"/>
          <w:bCs/>
          <w:color w:val="00B2A9" w:themeColor="text2"/>
        </w:rPr>
        <w:t>.</w:t>
      </w:r>
      <w:r w:rsidRPr="00BA52E0">
        <w:rPr>
          <w:rFonts w:eastAsia="Arial"/>
          <w:b w:val="0"/>
          <w:bCs/>
          <w:color w:val="00B2A9" w:themeColor="text2"/>
        </w:rPr>
        <w:t xml:space="preserve"> (2 marks)</w:t>
      </w:r>
    </w:p>
    <w:p w:rsidRPr="00BA52E0" w:rsidR="0081124C" w:rsidP="0081124C" w:rsidRDefault="0081124C" w14:paraId="6800E0F2" w14:textId="77777777">
      <w:pPr>
        <w:pStyle w:val="BodyText"/>
        <w:rPr>
          <w:rFonts w:eastAsia="Arial"/>
          <w:bCs/>
          <w:color w:val="00B2A9" w:themeColor="text2"/>
          <w:lang w:eastAsia="en-AU"/>
        </w:rPr>
      </w:pPr>
    </w:p>
    <w:p w:rsidRPr="00BA52E0" w:rsidR="0081124C" w:rsidP="0081124C" w:rsidRDefault="0081124C" w14:paraId="04C29A14" w14:textId="6B9CB11C">
      <w:pPr>
        <w:pStyle w:val="BoldHeading"/>
        <w:numPr>
          <w:ilvl w:val="0"/>
          <w:numId w:val="26"/>
        </w:numPr>
        <w:rPr>
          <w:rFonts w:eastAsia="Arial"/>
          <w:b w:val="0"/>
          <w:bCs/>
          <w:color w:val="00B2A9" w:themeColor="text2"/>
        </w:rPr>
      </w:pPr>
      <w:r w:rsidRPr="00BA52E0">
        <w:rPr>
          <w:rFonts w:eastAsia="Arial"/>
          <w:b w:val="0"/>
          <w:bCs/>
          <w:color w:val="00B2A9" w:themeColor="text2"/>
        </w:rPr>
        <w:t>Name two abiotic factors that may impact marine life</w:t>
      </w:r>
      <w:r w:rsidRPr="00BA52E0" w:rsidR="006C0998">
        <w:rPr>
          <w:rFonts w:eastAsia="Arial"/>
          <w:b w:val="0"/>
          <w:bCs/>
          <w:color w:val="00B2A9" w:themeColor="text2"/>
        </w:rPr>
        <w:t>.</w:t>
      </w:r>
      <w:r w:rsidRPr="00BA52E0">
        <w:rPr>
          <w:rFonts w:eastAsia="Arial"/>
          <w:b w:val="0"/>
          <w:bCs/>
          <w:color w:val="00B2A9" w:themeColor="text2"/>
        </w:rPr>
        <w:t xml:space="preserve"> (2 marks)</w:t>
      </w:r>
    </w:p>
    <w:p w:rsidRPr="0081124C" w:rsidR="0081124C" w:rsidP="0081124C" w:rsidRDefault="0081124C" w14:paraId="389DB5E7" w14:textId="77777777">
      <w:pPr>
        <w:rPr>
          <w:bCs/>
          <w:color w:val="00B2A9" w:themeColor="text2"/>
        </w:rPr>
      </w:pPr>
    </w:p>
    <w:p w:rsidR="0081124C" w:rsidP="0081124C" w:rsidRDefault="0081124C" w14:paraId="33CC9B2E" w14:textId="77777777">
      <w:pPr>
        <w:pStyle w:val="BodyText"/>
        <w:tabs>
          <w:tab w:val="left" w:pos="3465"/>
        </w:tabs>
        <w:sectPr w:rsidR="0081124C" w:rsidSect="00D2776F">
          <w:pgSz w:w="11907" w:h="16840" w:orient="portrait" w:code="9"/>
          <w:pgMar w:top="2268" w:right="1134" w:bottom="1134" w:left="1134" w:header="284" w:footer="284" w:gutter="0"/>
          <w:cols w:space="720"/>
          <w:docGrid w:linePitch="360"/>
        </w:sectPr>
      </w:pPr>
      <w:r>
        <w:tab/>
      </w:r>
    </w:p>
    <w:p w:rsidRPr="00BA52E0" w:rsidR="0081124C" w:rsidP="00FD4B3C" w:rsidRDefault="0081124C" w14:paraId="3927CC80" w14:textId="4C5BAD5F">
      <w:pPr>
        <w:pStyle w:val="Heading1"/>
      </w:pPr>
      <w:bookmarkStart w:name="_Toc216260743" w:id="10"/>
      <w:r w:rsidRPr="00BA52E0">
        <w:lastRenderedPageBreak/>
        <w:t>Review</w:t>
      </w:r>
      <w:r w:rsidRPr="00BA52E0" w:rsidR="00FD4B3C">
        <w:t xml:space="preserve"> </w:t>
      </w:r>
      <w:r w:rsidRPr="00BA52E0" w:rsidR="000566E5">
        <w:t>questions</w:t>
      </w:r>
      <w:r w:rsidRPr="00BA52E0">
        <w:t xml:space="preserve"> </w:t>
      </w:r>
      <w:r w:rsidRPr="00BA52E0" w:rsidR="000566E5">
        <w:t>e</w:t>
      </w:r>
      <w:r w:rsidRPr="00BA52E0" w:rsidR="00FD4B3C">
        <w:t xml:space="preserve">xtension </w:t>
      </w:r>
      <w:bookmarkEnd w:id="10"/>
    </w:p>
    <w:p w:rsidRPr="00BA52E0" w:rsidR="0081124C" w:rsidP="006C0998" w:rsidRDefault="0081124C" w14:paraId="5314C4C8" w14:textId="5168287F">
      <w:pPr>
        <w:pStyle w:val="BoldHeading"/>
        <w:numPr>
          <w:ilvl w:val="0"/>
          <w:numId w:val="28"/>
        </w:numPr>
        <w:rPr>
          <w:rFonts w:ascii="Arial" w:hAnsi="Arial" w:eastAsia="Arial"/>
          <w:b w:val="0"/>
          <w:bCs/>
          <w:color w:val="00B2A9" w:themeColor="text2"/>
        </w:rPr>
      </w:pPr>
      <w:r w:rsidRPr="00BA52E0">
        <w:rPr>
          <w:rFonts w:ascii="Arial" w:hAnsi="Arial" w:eastAsia="Arial"/>
          <w:b w:val="0"/>
          <w:bCs/>
          <w:color w:val="00B2A9" w:themeColor="text2"/>
          <w:lang w:val="en"/>
        </w:rPr>
        <w:t xml:space="preserve">You are a marine park manager and creating a guide for visiting researchers </w:t>
      </w:r>
      <w:proofErr w:type="gramStart"/>
      <w:r w:rsidRPr="00BA52E0">
        <w:rPr>
          <w:rFonts w:ascii="Arial" w:hAnsi="Arial" w:eastAsia="Arial"/>
          <w:b w:val="0"/>
          <w:bCs/>
          <w:color w:val="00B2A9" w:themeColor="text2"/>
          <w:lang w:val="en"/>
        </w:rPr>
        <w:t>learning</w:t>
      </w:r>
      <w:proofErr w:type="gramEnd"/>
      <w:r w:rsidRPr="00BA52E0">
        <w:rPr>
          <w:rFonts w:ascii="Arial" w:hAnsi="Arial" w:eastAsia="Arial"/>
          <w:b w:val="0"/>
          <w:bCs/>
          <w:color w:val="00B2A9" w:themeColor="text2"/>
          <w:lang w:val="en"/>
        </w:rPr>
        <w:t xml:space="preserve"> to identify marine life in the area. Describe some of the unique physical characteristics of each species</w:t>
      </w:r>
      <w:r w:rsidRPr="00BA52E0" w:rsidR="006C0998">
        <w:rPr>
          <w:rFonts w:ascii="Arial" w:hAnsi="Arial" w:eastAsia="Arial"/>
          <w:b w:val="0"/>
          <w:bCs/>
          <w:color w:val="00B2A9" w:themeColor="text2"/>
          <w:lang w:val="en"/>
        </w:rPr>
        <w:t>.</w:t>
      </w:r>
    </w:p>
    <w:tbl>
      <w:tblPr>
        <w:tblStyle w:val="PullOutBoxTable"/>
        <w:tblW w:w="0" w:type="auto"/>
        <w:tblLayout w:type="fixed"/>
        <w:tblLook w:val="06A0" w:firstRow="1" w:lastRow="0" w:firstColumn="1" w:lastColumn="0" w:noHBand="1" w:noVBand="1"/>
      </w:tblPr>
      <w:tblGrid>
        <w:gridCol w:w="3025"/>
        <w:gridCol w:w="6165"/>
      </w:tblGrid>
      <w:tr w:rsidR="0081124C" w14:paraId="7F16C45D" w14:textId="77777777">
        <w:tc>
          <w:tcPr>
            <w:tcW w:w="3025" w:type="dxa"/>
            <w:tcBorders>
              <w:bottom w:val="single" w:color="00B2A9" w:themeColor="text2" w:sz="4" w:space="0"/>
            </w:tcBorders>
          </w:tcPr>
          <w:p w:rsidR="0081124C" w:rsidRDefault="0081124C" w14:paraId="5ECE01D9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 w:rsidRPr="00BA52E0">
              <w:rPr>
                <w:noProof/>
              </w:rPr>
              <w:drawing>
                <wp:inline distT="0" distB="0" distL="0" distR="0" wp14:anchorId="215EAB43" wp14:editId="47DCF551">
                  <wp:extent cx="1771650" cy="1476375"/>
                  <wp:effectExtent l="0" t="0" r="0" b="0"/>
                  <wp:docPr id="1451304895" name="Picture 1451304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bottom w:val="single" w:color="00B2A9" w:themeColor="text2" w:sz="4" w:space="0"/>
            </w:tcBorders>
          </w:tcPr>
          <w:p w:rsidR="0081124C" w:rsidRDefault="0081124C" w14:paraId="2029CFD4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  <w:tr w:rsidR="0081124C" w14:paraId="0F70C820" w14:textId="77777777">
        <w:tc>
          <w:tcPr>
            <w:tcW w:w="3025" w:type="dxa"/>
            <w:tcBorders>
              <w:top w:val="single" w:color="00B2A9" w:themeColor="text2" w:sz="4" w:space="0"/>
              <w:bottom w:val="single" w:color="00B2A9" w:themeColor="text2" w:sz="4" w:space="0"/>
            </w:tcBorders>
          </w:tcPr>
          <w:p w:rsidR="0081124C" w:rsidRDefault="0081124C" w14:paraId="27782783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02BC0550" wp14:editId="02247C39">
                  <wp:extent cx="1771650" cy="1438275"/>
                  <wp:effectExtent l="0" t="0" r="0" b="0"/>
                  <wp:docPr id="1778757840" name="Picture 1778757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color="00B2A9" w:themeColor="text2" w:sz="4" w:space="0"/>
              <w:bottom w:val="single" w:color="00B2A9" w:themeColor="text2" w:sz="4" w:space="0"/>
            </w:tcBorders>
          </w:tcPr>
          <w:p w:rsidR="0081124C" w:rsidRDefault="0081124C" w14:paraId="47908CA7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  <w:tr w:rsidR="0081124C" w14:paraId="2D010992" w14:textId="77777777">
        <w:tc>
          <w:tcPr>
            <w:tcW w:w="3025" w:type="dxa"/>
            <w:tcBorders>
              <w:top w:val="single" w:color="00B2A9" w:themeColor="text2" w:sz="4" w:space="0"/>
              <w:bottom w:val="single" w:color="00B2A9" w:themeColor="text2" w:sz="4" w:space="0"/>
            </w:tcBorders>
          </w:tcPr>
          <w:p w:rsidR="0081124C" w:rsidRDefault="0081124C" w14:paraId="74BA24DA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CBE45FD" wp14:editId="3A8FDCFD">
                  <wp:extent cx="1771650" cy="1495425"/>
                  <wp:effectExtent l="0" t="0" r="0" b="0"/>
                  <wp:docPr id="1383807400" name="Picture 138380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color="00B2A9" w:themeColor="text2" w:sz="4" w:space="0"/>
              <w:bottom w:val="single" w:color="00B2A9" w:themeColor="text2" w:sz="4" w:space="0"/>
            </w:tcBorders>
          </w:tcPr>
          <w:p w:rsidR="0081124C" w:rsidRDefault="0081124C" w14:paraId="2424A600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  <w:tr w:rsidR="0081124C" w14:paraId="541968E1" w14:textId="77777777">
        <w:tc>
          <w:tcPr>
            <w:tcW w:w="3025" w:type="dxa"/>
            <w:tcBorders>
              <w:top w:val="single" w:color="00B2A9" w:themeColor="text2" w:sz="4" w:space="0"/>
              <w:right w:val="nil"/>
            </w:tcBorders>
          </w:tcPr>
          <w:p w:rsidR="0081124C" w:rsidRDefault="0081124C" w14:paraId="1BD8E907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C1D9F31" wp14:editId="5770E700">
                  <wp:extent cx="1771650" cy="1476375"/>
                  <wp:effectExtent l="0" t="0" r="0" b="0"/>
                  <wp:docPr id="1736188256" name="Picture 1736188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color="00B2A9" w:themeColor="text2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="0081124C" w:rsidRDefault="0081124C" w14:paraId="6B7073DA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  <w:tr w:rsidR="0081124C" w14:paraId="4B425DFE" w14:textId="77777777">
        <w:tc>
          <w:tcPr>
            <w:tcW w:w="3025" w:type="dxa"/>
            <w:tcBorders>
              <w:bottom w:val="single" w:color="00B2A9" w:themeColor="text2" w:sz="4" w:space="0"/>
            </w:tcBorders>
          </w:tcPr>
          <w:p w:rsidR="0081124C" w:rsidRDefault="0081124C" w14:paraId="6DD97526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AE0CA" wp14:editId="366E6D8A">
                  <wp:extent cx="1771650" cy="1447800"/>
                  <wp:effectExtent l="0" t="0" r="0" b="0"/>
                  <wp:docPr id="1384074411" name="Picture 1384074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color="00B2A9" w:themeColor="text2" w:sz="4" w:space="0"/>
              <w:bottom w:val="single" w:color="00B2A9" w:themeColor="text2" w:sz="4" w:space="0"/>
            </w:tcBorders>
          </w:tcPr>
          <w:p w:rsidR="0081124C" w:rsidRDefault="0081124C" w14:paraId="4A7024D8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  <w:tr w:rsidR="0081124C" w14:paraId="3D8D60FF" w14:textId="77777777">
        <w:tc>
          <w:tcPr>
            <w:tcW w:w="3025" w:type="dxa"/>
            <w:tcBorders>
              <w:top w:val="single" w:color="00B2A9" w:themeColor="text2" w:sz="4" w:space="0"/>
            </w:tcBorders>
          </w:tcPr>
          <w:p w:rsidR="0081124C" w:rsidRDefault="0081124C" w14:paraId="4C1CA5DA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56D1DE6" wp14:editId="0620E76F">
                  <wp:extent cx="1771650" cy="1504950"/>
                  <wp:effectExtent l="0" t="0" r="0" b="0"/>
                  <wp:docPr id="896651201" name="Picture 89665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5" w:type="dxa"/>
            <w:tcBorders>
              <w:top w:val="single" w:color="00B2A9" w:themeColor="text2" w:sz="4" w:space="0"/>
            </w:tcBorders>
          </w:tcPr>
          <w:p w:rsidR="0081124C" w:rsidRDefault="0081124C" w14:paraId="0213681A" w14:textId="77777777">
            <w:pPr>
              <w:rPr>
                <w:rFonts w:ascii="Arial" w:hAnsi="Arial" w:eastAsia="Arial"/>
                <w:sz w:val="22"/>
                <w:szCs w:val="22"/>
                <w:lang w:val="en"/>
              </w:rPr>
            </w:pPr>
          </w:p>
        </w:tc>
      </w:tr>
    </w:tbl>
    <w:p w:rsidR="006C0998" w:rsidP="0081124C" w:rsidRDefault="0081124C" w14:paraId="7320C880" w14:textId="77777777">
      <w:pPr>
        <w:pStyle w:val="BoldHeading"/>
        <w:numPr>
          <w:ilvl w:val="0"/>
          <w:numId w:val="28"/>
        </w:numPr>
        <w:rPr>
          <w:rFonts w:eastAsia="Arial"/>
          <w:b w:val="0"/>
          <w:bCs/>
          <w:color w:val="00B2A9" w:themeColor="text2"/>
          <w:lang w:val="en"/>
        </w:rPr>
      </w:pPr>
      <w:r w:rsidRPr="0081124C">
        <w:rPr>
          <w:rFonts w:eastAsia="Arial"/>
          <w:b w:val="0"/>
          <w:bCs/>
          <w:color w:val="00B2A9" w:themeColor="text2"/>
        </w:rPr>
        <w:t>Create a classification key for these species using yes/no questions and draw the flowchart</w:t>
      </w:r>
      <w:r w:rsidRPr="0081124C">
        <w:rPr>
          <w:rFonts w:eastAsia="Arial"/>
          <w:b w:val="0"/>
          <w:bCs/>
          <w:color w:val="00B2A9" w:themeColor="text2"/>
          <w:lang w:val="en"/>
        </w:rPr>
        <w:t>.</w:t>
      </w:r>
    </w:p>
    <w:p w:rsidR="006C0998" w:rsidP="006C0998" w:rsidRDefault="006C0998" w14:paraId="0A9085E8" w14:textId="77777777">
      <w:pPr>
        <w:pStyle w:val="BoldHeading"/>
        <w:ind w:left="720"/>
        <w:rPr>
          <w:rFonts w:eastAsia="Arial"/>
          <w:b w:val="0"/>
          <w:bCs/>
          <w:color w:val="00B2A9" w:themeColor="text2"/>
          <w:lang w:val="en"/>
        </w:rPr>
      </w:pPr>
    </w:p>
    <w:p w:rsidR="006C0998" w:rsidP="006C0998" w:rsidRDefault="006C0998" w14:paraId="3F682FE6" w14:textId="77777777">
      <w:pPr>
        <w:pStyle w:val="BoldHeading"/>
        <w:ind w:left="720"/>
        <w:rPr>
          <w:rFonts w:eastAsia="Arial"/>
          <w:b w:val="0"/>
          <w:bCs/>
          <w:color w:val="00B2A9" w:themeColor="text2"/>
          <w:lang w:val="en"/>
        </w:rPr>
      </w:pPr>
    </w:p>
    <w:p w:rsidRPr="006C0998" w:rsidR="0081124C" w:rsidP="0081124C" w:rsidRDefault="0081124C" w14:paraId="37AF0CF0" w14:textId="656DC695">
      <w:pPr>
        <w:pStyle w:val="BoldHeading"/>
        <w:numPr>
          <w:ilvl w:val="0"/>
          <w:numId w:val="28"/>
        </w:numPr>
        <w:rPr>
          <w:rFonts w:eastAsia="Arial"/>
          <w:b w:val="0"/>
          <w:bCs/>
          <w:color w:val="00B2A9" w:themeColor="text2"/>
          <w:lang w:val="en"/>
        </w:rPr>
      </w:pPr>
      <w:r w:rsidRPr="006C0998">
        <w:rPr>
          <w:b w:val="0"/>
          <w:bCs/>
          <w:color w:val="00B2A9" w:themeColor="text2"/>
        </w:rPr>
        <w:t>Describe how classification may be useful to marine park managers and researchers?</w:t>
      </w:r>
    </w:p>
    <w:p w:rsidRPr="0081124C" w:rsidR="0081124C" w:rsidP="0081124C" w:rsidRDefault="0081124C" w14:paraId="51902169" w14:textId="77777777">
      <w:pPr>
        <w:rPr>
          <w:bCs/>
          <w:color w:val="00B2A9" w:themeColor="text2"/>
        </w:rPr>
      </w:pPr>
    </w:p>
    <w:p w:rsidRPr="003636EA" w:rsidR="0081124C" w:rsidP="0081124C" w:rsidRDefault="0081124C" w14:paraId="2AF3645C" w14:textId="77777777">
      <w:pPr>
        <w:pStyle w:val="BodyText"/>
        <w:tabs>
          <w:tab w:val="left" w:pos="3465"/>
        </w:tabs>
      </w:pPr>
    </w:p>
    <w:sectPr w:rsidRPr="003636EA" w:rsidR="0081124C" w:rsidSect="00D2776F">
      <w:pgSz w:w="11907" w:h="16840" w:orient="portrait" w:code="9"/>
      <w:pgMar w:top="2268" w:right="1134" w:bottom="1134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03AF1" w:rsidRDefault="00103AF1" w14:paraId="25ADCC3C" w14:textId="77777777">
      <w:r>
        <w:separator/>
      </w:r>
    </w:p>
    <w:p w:rsidR="00103AF1" w:rsidRDefault="00103AF1" w14:paraId="1780D4FE" w14:textId="77777777"/>
  </w:endnote>
  <w:endnote w:type="continuationSeparator" w:id="0">
    <w:p w:rsidR="00103AF1" w:rsidRDefault="00103AF1" w14:paraId="45110193" w14:textId="77777777">
      <w:r>
        <w:continuationSeparator/>
      </w:r>
    </w:p>
    <w:p w:rsidR="00103AF1" w:rsidRDefault="00103AF1" w14:paraId="387632D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tbl>
    <w:tblPr>
      <w:tblStyle w:val="TableAsPlaceholder"/>
      <w:tblpPr w:bottomFromText="284" w:vertAnchor="page" w:horzAnchor="margin" w:tblpYSpec="bottom"/>
      <w:tblW w:w="8504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8164"/>
    </w:tblGrid>
    <w:tr w:rsidR="008D4D17" w:rsidTr="00D83BD4" w14:paraId="6B3869F6" w14:textId="77777777">
      <w:trPr>
        <w:trHeight w:val="397"/>
      </w:trPr>
      <w:tc>
        <w:tcPr>
          <w:tcW w:w="340" w:type="dxa"/>
        </w:tcPr>
        <w:p w:rsidRPr="00D55628" w:rsidR="008D4D17" w:rsidP="00D55628" w:rsidRDefault="004235DF" w14:paraId="700783ED" w14:textId="77777777">
          <w:pPr>
            <w:pStyle w:val="FooterEven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1" relativeHeight="251658246" behindDoc="0" locked="0" layoutInCell="0" allowOverlap="1" wp14:anchorId="08B4012C" wp14:editId="7C9D9DBE">
                    <wp:simplePos x="0" y="10229453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45" name="MSIPCM14da40c39abfeee63fefb67e" descr="{&quot;HashCode&quot;:-1264680268,&quot;Height&quot;:842.0,&quot;Width&quot;:595.0,&quot;Placement&quot;:&quot;Footer&quot;,&quot;Index&quot;:&quot;OddAndEven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4235DF" w:rsidR="004235DF" w:rsidP="004235DF" w:rsidRDefault="004235DF" w14:paraId="4465166E" w14:textId="7777777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 w14:anchorId="08B4012C">
                    <v:stroke joinstyle="miter"/>
                    <v:path gradientshapeok="t" o:connecttype="rect"/>
                  </v:shapetype>
                  <v:shape id="MSIPCM14da40c39abfeee63fefb67e" style="position:absolute;margin-left:0;margin-top:805.45pt;width:595.35pt;height:21.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OddAndEven&quot;,&quot;Section&quot;:1,&quot;Top&quot;:0.0,&quot;Left&quot;:0.0}" o:spid="_x0000_s1032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>
                    <v:textbox inset=",0,,0">
                      <w:txbxContent>
                        <w:p w:rsidRPr="004235DF" w:rsidR="004235DF" w:rsidP="004235DF" w:rsidRDefault="004235DF" w14:paraId="4465166E" w14:textId="7777777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55628" w:rsidR="008D4D17">
            <w:fldChar w:fldCharType="begin"/>
          </w:r>
          <w:r w:rsidRPr="00D55628" w:rsidR="008D4D17">
            <w:instrText xml:space="preserve"> PAGE   \* MERGEFORMAT </w:instrText>
          </w:r>
          <w:r w:rsidRPr="00D55628" w:rsidR="008D4D17">
            <w:fldChar w:fldCharType="separate"/>
          </w:r>
          <w:r w:rsidR="008D4D17">
            <w:rPr>
              <w:noProof/>
            </w:rPr>
            <w:t>3</w:t>
          </w:r>
          <w:r w:rsidRPr="00D55628" w:rsidR="008D4D17">
            <w:fldChar w:fldCharType="end"/>
          </w:r>
        </w:p>
      </w:tc>
      <w:tc>
        <w:tcPr>
          <w:tcW w:w="8164" w:type="dxa"/>
        </w:tcPr>
        <w:p w:rsidRPr="00D55628" w:rsidR="008D4D17" w:rsidP="00D55628" w:rsidRDefault="008D4D17" w14:paraId="6B5D093D" w14:textId="77777777">
          <w:pPr>
            <w:pStyle w:val="FooterEven"/>
          </w:pPr>
          <w:r w:rsidRPr="000A15E4">
            <w:rPr>
              <w:rStyle w:val="Bold"/>
            </w:rPr>
            <w:t>Title of document</w:t>
          </w:r>
          <w:r w:rsidRPr="00D55628">
            <w:t xml:space="preserve"> Subtitle</w:t>
          </w:r>
        </w:p>
      </w:tc>
    </w:tr>
  </w:tbl>
  <w:p w:rsidRPr="008B6D45" w:rsidR="008D4D17" w:rsidP="005949B0" w:rsidRDefault="008D4D17" w14:paraId="6E45E57F" w14:textId="77777777">
    <w:pPr>
      <w:pStyle w:val="FooterEve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8D4D17" w:rsidRDefault="004235DF" w14:paraId="3CEABDE0" w14:textId="7777777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45B97B08" wp14:editId="77B1C93B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42" name="MSIPCMe1ce4af5a83a0a9b33c21e0d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4235DF" w:rsidR="004235DF" w:rsidP="004235DF" w:rsidRDefault="004235DF" w14:paraId="0B7E4EA2" w14:textId="7777777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5B97B08">
              <v:stroke joinstyle="miter"/>
              <v:path gradientshapeok="t" o:connecttype="rect"/>
            </v:shapetype>
            <v:shape id="MSIPCMe1ce4af5a83a0a9b33c21e0d" style="position:absolute;margin-left:0;margin-top:805.45pt;width:595.35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Primary&quot;,&quot;Section&quot;:1,&quot;Top&quot;:0.0,&quot;Left&quot;:0.0}" o:spid="_x0000_s1033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>
              <v:textbox inset=",0,,0">
                <w:txbxContent>
                  <w:p w:rsidRPr="004235DF" w:rsidR="004235DF" w:rsidP="004235DF" w:rsidRDefault="004235DF" w14:paraId="0B7E4EA2" w14:textId="7777777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235D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55628" w:rsidR="008D4D17"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7A81C8C7" wp14:editId="60006D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8D4D17" w:rsidP="00DF21D2" w:rsidRDefault="008D4D17" w14:paraId="6F2E581D" w14:textId="66A2982E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style="position:absolute;margin-left:0;margin-top:0;width:595.3pt;height:141.45pt;z-index:-25165823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V2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a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nFlduQBAACpAwAADgAAAAAAAAAAAAAAAAAuAgAAZHJzL2Uyb0RvYy54bWxQSwECLQAU&#10;AAYACAAAACEANMVEztsAAAAGAQAADwAAAAAAAAAAAAAAAAA+BAAAZHJzL2Rvd25yZXYueG1sUEsF&#10;BgAAAAAEAAQA8wAAAEYFAAAAAA==&#10;" w14:anchorId="7A81C8C7">
              <v:textbox>
                <w:txbxContent>
                  <w:p w:rsidRPr="0001226A" w:rsidR="008D4D17" w:rsidP="00DF21D2" w:rsidRDefault="008D4D17" w14:paraId="6F2E581D" w14:textId="66A2982E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8D4D17" w:rsidRDefault="008D4D17" w14:paraId="1483138B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16sdtfl w16du wp14">
  <w:p w:rsidR="008D4D17" w:rsidRDefault="00CD6220" w14:paraId="7E3B4E0A" w14:textId="1D19B08F">
    <w:pPr>
      <w:pStyle w:val="Footer"/>
    </w:pPr>
    <w:r>
      <w:rPr>
        <w:b/>
        <w:bCs/>
        <w:noProof/>
        <w:color w:val="00B2A9" w:themeColor="text2"/>
        <w:sz w:val="24"/>
        <w:szCs w:val="32"/>
      </w:rPr>
      <mc:AlternateContent>
        <mc:Choice Requires="wps">
          <w:drawing>
            <wp:anchor distT="0" distB="0" distL="114300" distR="114300" simplePos="0" relativeHeight="251658277" behindDoc="0" locked="0" layoutInCell="0" allowOverlap="1" wp14:anchorId="7D97280D" wp14:editId="6D269345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896651206" name="MSIPCMdd2a4d8992161f567da98b4a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CD6220" w:rsidR="00CD6220" w:rsidP="00CD6220" w:rsidRDefault="00CD6220" w14:paraId="2C9B57F7" w14:textId="2F89F06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D622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7D97280D">
              <v:stroke joinstyle="miter"/>
              <v:path gradientshapeok="t" o:connecttype="rect"/>
            </v:shapetype>
            <v:shape id="MSIPCMdd2a4d8992161f567da98b4a" style="position:absolute;margin-left:0;margin-top:805.45pt;width:595.35pt;height:21.5pt;z-index:2516582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FirstPage&quot;,&quot;Section&quot;:1,&quot;Top&quot;:0.0,&quot;Left&quot;:0.0}" o:spid="_x0000_s1035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Dy7e1yGAIAACsEAAAOAAAAAAAAAAAAAAAAAC4CAABkcnMvZTJvRG9jLnhtbFBLAQItABQA&#10;BgAIAAAAIQARcqd+3wAAAAsBAAAPAAAAAAAAAAAAAAAAAHIEAABkcnMvZG93bnJldi54bWxQSwUG&#10;AAAAAAQABADzAAAAfgUAAAAA&#10;">
              <v:textbox inset=",0,,0">
                <w:txbxContent>
                  <w:p w:rsidRPr="00CD6220" w:rsidR="00CD6220" w:rsidP="00CD6220" w:rsidRDefault="00CD6220" w14:paraId="2C9B57F7" w14:textId="2F89F06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D6220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42C92" w:rsidR="00C5559C">
      <w:rPr>
        <w:b/>
        <w:bCs/>
        <w:noProof/>
        <w:color w:val="00B2A9" w:themeColor="text2"/>
        <w:sz w:val="24"/>
        <w:szCs w:val="32"/>
      </w:rPr>
      <w:drawing>
        <wp:anchor distT="0" distB="0" distL="114300" distR="114300" simplePos="0" relativeHeight="251658276" behindDoc="0" locked="0" layoutInCell="1" allowOverlap="1" wp14:anchorId="2817242B" wp14:editId="785E13D2">
          <wp:simplePos x="0" y="0"/>
          <wp:positionH relativeFrom="page">
            <wp:posOffset>5301615</wp:posOffset>
          </wp:positionH>
          <wp:positionV relativeFrom="page">
            <wp:align>bottom</wp:align>
          </wp:positionV>
          <wp:extent cx="2479675" cy="945238"/>
          <wp:effectExtent l="0" t="0" r="0" b="762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675" cy="945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124C">
      <w:rPr>
        <w:noProof/>
      </w:rPr>
      <w:drawing>
        <wp:anchor distT="0" distB="0" distL="114300" distR="114300" simplePos="0" relativeHeight="251658274" behindDoc="0" locked="0" layoutInCell="1" allowOverlap="1" wp14:anchorId="492C81D8" wp14:editId="4E049272">
          <wp:simplePos x="0" y="0"/>
          <wp:positionH relativeFrom="page">
            <wp:posOffset>4238625</wp:posOffset>
          </wp:positionH>
          <wp:positionV relativeFrom="page">
            <wp:posOffset>9572625</wp:posOffset>
          </wp:positionV>
          <wp:extent cx="590550" cy="719933"/>
          <wp:effectExtent l="0" t="0" r="0" b="4445"/>
          <wp:wrapNone/>
          <wp:docPr id="896651202" name="Picture 89665120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719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58244" behindDoc="1" locked="1" layoutInCell="1" allowOverlap="1" wp14:anchorId="2A5F1E49" wp14:editId="6B0AFBA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896651203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SolarVicLogo" hidden="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D17">
      <w:rPr>
        <w:noProof/>
      </w:rPr>
      <w:drawing>
        <wp:anchor distT="0" distB="0" distL="114300" distR="114300" simplePos="0" relativeHeight="251658243" behindDoc="1" locked="1" layoutInCell="1" allowOverlap="1" wp14:anchorId="5967786A" wp14:editId="29CB1134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527200" cy="1057955"/>
          <wp:effectExtent l="0" t="0" r="0" b="0"/>
          <wp:wrapNone/>
          <wp:docPr id="896651204" name="Logo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Mono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5043" b="-16667"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1057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Pr="00124E8F" w:rsidR="008D4D17" w:rsidP="00124E8F" w:rsidRDefault="008D4D17" w14:paraId="1C2B5A1F" w14:textId="7777777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2" behindDoc="1" locked="1" layoutInCell="1" allowOverlap="1" wp14:anchorId="320DBEAF" wp14:editId="54591B3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7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8D4D17" w:rsidP="00DF21D2" w:rsidRDefault="008D4D17" w14:paraId="75923D75" w14:textId="6AEFA806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20DBEAF">
              <v:stroke joinstyle="miter"/>
              <v:path gradientshapeok="t" o:connecttype="rect"/>
            </v:shapetype>
            <v:shape id="Text Box 225" style="position:absolute;margin-left:0;margin-top:0;width:595.3pt;height:141.45pt;z-index:-25165823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dzJceQBAACpAwAADgAAAAAAAAAAAAAAAAAuAgAAZHJzL2Uyb0RvYy54bWxQSwECLQAU&#10;AAYACAAAACEANMVEztsAAAAGAQAADwAAAAAAAAAAAAAAAAA+BAAAZHJzL2Rvd25yZXYueG1sUEsF&#10;BgAAAAAEAAQA8wAAAEYFAAAAAA==&#10;">
              <v:textbox>
                <w:txbxContent>
                  <w:p w:rsidRPr="0001226A" w:rsidR="008D4D17" w:rsidP="00DF21D2" w:rsidRDefault="008D4D17" w14:paraId="75923D75" w14:textId="6AEFA806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8D4D17" w:rsidRDefault="008D4D17" w14:paraId="1E85697F" w14:textId="7777777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7975C613" wp14:editId="363CB07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4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8D4D17" w:rsidP="00DF21D2" w:rsidRDefault="008D4D17" w14:paraId="43480CBF" w14:textId="3CBE3481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975C613">
              <v:stroke joinstyle="miter"/>
              <v:path gradientshapeok="t" o:connecttype="rect"/>
            </v:shapetype>
            <v:shape id="_x0000_s1037" style="position:absolute;margin-left:0;margin-top:0;width:595.3pt;height:141.45pt;z-index:-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lkjyd4wEAAKkDAAAOAAAAAAAAAAAAAAAAAC4CAABkcnMvZTJvRG9jLnhtbFBLAQItABQA&#10;BgAIAAAAIQA0xUTO2wAAAAYBAAAPAAAAAAAAAAAAAAAAAD0EAABkcnMvZG93bnJldi54bWxQSwUG&#10;AAAAAAQABADzAAAARQUAAAAA&#10;">
              <v:textbox>
                <w:txbxContent>
                  <w:p w:rsidRPr="0001226A" w:rsidR="008D4D17" w:rsidP="00DF21D2" w:rsidRDefault="008D4D17" w14:paraId="43480CBF" w14:textId="3CBE3481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8D4D17" w:rsidRDefault="008D4D17" w14:paraId="7F2CF55D" w14:textId="7777777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tbl>
    <w:tblPr>
      <w:tblStyle w:val="TableAsPlaceholder"/>
      <w:tblpPr w:bottomFromText="284" w:vertAnchor="page" w:horzAnchor="margin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340"/>
      <w:gridCol w:w="9071"/>
    </w:tblGrid>
    <w:tr w:rsidR="00C6345C" w:rsidTr="00DD7238" w14:paraId="1640D978" w14:textId="77777777">
      <w:trPr>
        <w:trHeight w:val="397"/>
      </w:trPr>
      <w:tc>
        <w:tcPr>
          <w:tcW w:w="340" w:type="dxa"/>
        </w:tcPr>
        <w:p w:rsidRPr="00D55628" w:rsidR="00C6345C" w:rsidP="006C52DE" w:rsidRDefault="00C6345C" w14:paraId="78F9170A" w14:textId="77777777">
          <w:pPr>
            <w:pStyle w:val="FooterEvenPageNumber"/>
            <w:framePr w:wrap="auto" w:hAnchor="text" w:vAnchor="margin" w:yAlign="inline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2</w:t>
          </w:r>
          <w:r w:rsidRPr="00D55628">
            <w:fldChar w:fldCharType="end"/>
          </w:r>
        </w:p>
      </w:tc>
      <w:tc>
        <w:tcPr>
          <w:tcW w:w="9071" w:type="dxa"/>
        </w:tcPr>
        <w:p w:rsidR="00C6345C" w:rsidP="00810C40" w:rsidRDefault="00C6345C" w14:paraId="06F5C8A2" w14:textId="429D0236">
          <w:pPr>
            <w:pStyle w:val="FooterEven"/>
            <w:rPr>
              <w:rStyle w:val="Bold"/>
            </w:rPr>
          </w:pP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CD6220">
            <w:rPr>
              <w:rStyle w:val="Bold"/>
            </w:rPr>
            <w:t>Sanctuaries and Sea Creature Worksheets</w:t>
          </w:r>
          <w:r>
            <w:rPr>
              <w:rStyle w:val="Bold"/>
            </w:rPr>
            <w:fldChar w:fldCharType="end"/>
          </w:r>
        </w:p>
        <w:p w:rsidRPr="00810C40" w:rsidR="00C6345C" w:rsidP="00810C40" w:rsidRDefault="00C6345C" w14:paraId="1E1E94D8" w14:textId="44E4264B">
          <w:pPr>
            <w:pStyle w:val="FooterEven"/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</w:tr>
  </w:tbl>
  <w:p w:rsidR="00C6345C" w:rsidP="005949B0" w:rsidRDefault="00C6345C" w14:paraId="50E39082" w14:textId="77777777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50" behindDoc="1" locked="1" layoutInCell="1" allowOverlap="1" wp14:anchorId="514B0F9C" wp14:editId="47A2C4F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4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C6345C" w:rsidP="00DF21D2" w:rsidRDefault="00C6345C" w14:paraId="461A5BD7" w14:textId="254AC1DE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14B0F9C">
              <v:stroke joinstyle="miter"/>
              <v:path gradientshapeok="t" o:connecttype="rect"/>
            </v:shapetype>
            <v:shape id="_x0000_s1038" style="position:absolute;margin-left:0;margin-top:0;width:595.3pt;height:141.45pt;z-index:-25165823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Jz5AEAAKk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QVX8e6kU0NzZH4IMx+IX/TpgP8ydlIXqm4/7EXqDjrP1jS5LpYraK5UrC62iwp&#10;wMtMfZkRVhJUxQNn8/YuzIbcOzRtR5XmKVi4JR21SQxfujq1T35IGp28Gw13GadbL3/Y7hc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BEdSc+QBAACpAwAADgAAAAAAAAAAAAAAAAAuAgAAZHJzL2Uyb0RvYy54bWxQSwECLQAU&#10;AAYACAAAACEANMVEztsAAAAGAQAADwAAAAAAAAAAAAAAAAA+BAAAZHJzL2Rvd25yZXYueG1sUEsF&#10;BgAAAAAEAAQA8wAAAEYFAAAAAA==&#10;">
              <v:textbox>
                <w:txbxContent>
                  <w:p w:rsidRPr="0001226A" w:rsidR="00C6345C" w:rsidP="00DF21D2" w:rsidRDefault="00C6345C" w14:paraId="461A5BD7" w14:textId="254AC1DE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Pr="00B5221E" w:rsidR="00C6345C" w:rsidP="00B5221E" w:rsidRDefault="00C6345C" w14:paraId="452BA2BE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tbl>
    <w:tblPr>
      <w:tblStyle w:val="TableAsPlaceholder"/>
      <w:tblpPr w:bottomFromText="284" w:vertAnchor="page" w:horzAnchor="margin" w:tblpXSpec="right" w:tblpYSpec="bottom"/>
      <w:tblW w:w="9411" w:type="dxa"/>
      <w:tblLayout w:type="fixed"/>
      <w:tblCellMar>
        <w:bottom w:w="284" w:type="dxa"/>
      </w:tblCellMar>
      <w:tblLook w:val="04A0" w:firstRow="1" w:lastRow="0" w:firstColumn="1" w:lastColumn="0" w:noHBand="0" w:noVBand="1"/>
    </w:tblPr>
    <w:tblGrid>
      <w:gridCol w:w="9071"/>
      <w:gridCol w:w="340"/>
    </w:tblGrid>
    <w:tr w:rsidR="00C6345C" w:rsidTr="00DD7238" w14:paraId="32283608" w14:textId="77777777">
      <w:trPr>
        <w:trHeight w:val="397"/>
      </w:trPr>
      <w:tc>
        <w:tcPr>
          <w:tcW w:w="9071" w:type="dxa"/>
        </w:tcPr>
        <w:p w:rsidR="00C6345C" w:rsidP="00810C40" w:rsidRDefault="00C6345C" w14:paraId="001EE19D" w14:textId="692ABA7D">
          <w:pPr>
            <w:pStyle w:val="FooterOdd"/>
            <w:rPr>
              <w:rStyle w:val="Bold"/>
            </w:rPr>
          </w:pPr>
          <w:r>
            <w:rPr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8" behindDoc="0" locked="0" layoutInCell="0" allowOverlap="1" wp14:anchorId="4A6B03C8" wp14:editId="067CF78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10229215</wp:posOffset>
                    </wp:positionV>
                    <wp:extent cx="7560945" cy="273050"/>
                    <wp:effectExtent l="0" t="0" r="0" b="12700"/>
                    <wp:wrapNone/>
                    <wp:docPr id="10" name="MSIPCM2fb443908ad6ea7dd0d12842" descr="{&quot;HashCode&quot;:-1264680268,&quot;Height&quot;:842.0,&quot;Width&quot;:595.0,&quot;Placement&quot;:&quot;Footer&quot;,&quot;Index&quot;:&quot;Primary&quot;,&quot;Section&quot;:3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945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4235DF" w:rsidR="00C6345C" w:rsidP="004235DF" w:rsidRDefault="00C6345C" w14:paraId="159901AC" w14:textId="7777777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235DF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 w14:anchorId="4A6B03C8">
                    <v:stroke joinstyle="miter"/>
                    <v:path gradientshapeok="t" o:connecttype="rect"/>
                  </v:shapetype>
                  <v:shape id="MSIPCM2fb443908ad6ea7dd0d12842" style="position:absolute;left:0;text-align:left;margin-left:0;margin-top:805.45pt;width:595.35pt;height:21.5pt;z-index:251658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Primary&quot;,&quot;Section&quot;:3,&quot;Top&quot;:0.0,&quot;Left&quot;:0.0}" o:spid="_x0000_s103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Dx2Hg9GAIAACsEAAAOAAAAAAAAAAAAAAAAAC4CAABkcnMvZTJvRG9jLnhtbFBLAQItABQA&#10;BgAIAAAAIQARcqd+3wAAAAsBAAAPAAAAAAAAAAAAAAAAAHIEAABkcnMvZG93bnJldi54bWxQSwUG&#10;AAAAAAQABADzAAAAfgUAAAAA&#10;">
                    <v:textbox inset=",0,,0">
                      <w:txbxContent>
                        <w:p w:rsidRPr="004235DF" w:rsidR="00C6345C" w:rsidP="004235DF" w:rsidRDefault="00C6345C" w14:paraId="159901AC" w14:textId="7777777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235D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Style w:val="Bold"/>
            </w:rPr>
            <w:fldChar w:fldCharType="begin"/>
          </w:r>
          <w:r>
            <w:rPr>
              <w:rStyle w:val="Bold"/>
            </w:rPr>
            <w:instrText xml:space="preserve"> DOCPROPERTY  xFooterTitle  \* MERGEFORMAT </w:instrText>
          </w:r>
          <w:r>
            <w:rPr>
              <w:rStyle w:val="Bold"/>
            </w:rPr>
            <w:fldChar w:fldCharType="separate"/>
          </w:r>
          <w:r w:rsidR="00CD6220">
            <w:rPr>
              <w:rStyle w:val="Bold"/>
            </w:rPr>
            <w:t>Sanctuaries and Sea Creature Worksheets</w:t>
          </w:r>
          <w:r>
            <w:rPr>
              <w:rStyle w:val="Bold"/>
            </w:rPr>
            <w:fldChar w:fldCharType="end"/>
          </w:r>
        </w:p>
        <w:p w:rsidRPr="00CB1FB7" w:rsidR="00C6345C" w:rsidP="00810C40" w:rsidRDefault="00C6345C" w14:paraId="3BC206A6" w14:textId="0AE48468">
          <w:pPr>
            <w:pStyle w:val="FooterOdd"/>
            <w:rPr>
              <w:b/>
            </w:rPr>
          </w:pPr>
          <w:r>
            <w:fldChar w:fldCharType="begin"/>
          </w:r>
          <w:r>
            <w:instrText xml:space="preserve"> DOCPROPERTY  xFooterSubtitle  \* MERGEFORMAT </w:instrText>
          </w:r>
          <w:r>
            <w:fldChar w:fldCharType="end"/>
          </w:r>
        </w:p>
      </w:tc>
      <w:tc>
        <w:tcPr>
          <w:tcW w:w="340" w:type="dxa"/>
        </w:tcPr>
        <w:p w:rsidRPr="00D55628" w:rsidR="00C6345C" w:rsidP="00D55628" w:rsidRDefault="00C6345C" w14:paraId="1D85D424" w14:textId="77777777">
          <w:pPr>
            <w:pStyle w:val="FooterOddPageNumber"/>
          </w:pPr>
          <w:r w:rsidRPr="00D55628">
            <w:fldChar w:fldCharType="begin"/>
          </w:r>
          <w:r w:rsidRPr="00D55628">
            <w:instrText xml:space="preserve"> PAGE   \* MERGEFORMAT </w:instrText>
          </w:r>
          <w:r w:rsidRPr="00D55628">
            <w:fldChar w:fldCharType="separate"/>
          </w:r>
          <w:r>
            <w:rPr>
              <w:noProof/>
            </w:rPr>
            <w:t>3</w:t>
          </w:r>
          <w:r w:rsidRPr="00D55628">
            <w:fldChar w:fldCharType="end"/>
          </w:r>
        </w:p>
      </w:tc>
    </w:tr>
  </w:tbl>
  <w:p w:rsidR="00C6345C" w:rsidRDefault="00C6345C" w14:paraId="4BAD9949" w14:textId="77777777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033006A1" wp14:editId="647AFE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13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C6345C" w:rsidP="00DF21D2" w:rsidRDefault="00C6345C" w14:paraId="57FD8D2B" w14:textId="4858350B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style="position:absolute;margin-left:0;margin-top:0;width:595.3pt;height:141.45pt;z-index:-251658233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" w14:anchorId="033006A1">
              <v:textbox>
                <w:txbxContent>
                  <w:p w:rsidRPr="0001226A" w:rsidR="00C6345C" w:rsidP="00DF21D2" w:rsidRDefault="00C6345C" w14:paraId="57FD8D2B" w14:textId="4858350B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C6345C" w:rsidRDefault="00C6345C" w14:paraId="5DDE7131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C6345C" w:rsidRDefault="0081124C" w14:paraId="1E4666A1" w14:textId="6545B01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75" behindDoc="0" locked="0" layoutInCell="0" allowOverlap="1" wp14:anchorId="3D81D8CC" wp14:editId="56EF779E">
              <wp:simplePos x="0" y="10229453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08" name="MSIPCM2fde4d87bee63833c854c919" descr="{&quot;HashCode&quot;:-1264680268,&quot;Height&quot;:842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81124C" w:rsidR="0081124C" w:rsidP="0081124C" w:rsidRDefault="0081124C" w14:paraId="37E8399E" w14:textId="100FC2B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81124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3D81D8CC">
              <v:stroke joinstyle="miter"/>
              <v:path gradientshapeok="t" o:connecttype="rect"/>
            </v:shapetype>
            <v:shape id="MSIPCM2fde4d87bee63833c854c919" style="position:absolute;margin-left:0;margin-top:805.45pt;width:595.35pt;height:21.5pt;z-index:2516582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2.0,&quot;Width&quot;:595.0,&quot;Placement&quot;:&quot;Footer&quot;,&quot;Index&quot;:&quot;FirstPage&quot;,&quot;Section&quot;:3,&quot;Top&quot;:0.0,&quot;Left&quot;:0.0}" o:spid="_x0000_s1041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">
              <v:textbox inset=",0,,0">
                <w:txbxContent>
                  <w:p w:rsidRPr="0081124C" w:rsidR="0081124C" w:rsidP="0081124C" w:rsidRDefault="0081124C" w14:paraId="37E8399E" w14:textId="100FC2B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81124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D55628" w:rsidR="00C6345C">
      <w:rPr>
        <w:noProof/>
      </w:rPr>
      <mc:AlternateContent>
        <mc:Choice Requires="wps">
          <w:drawing>
            <wp:anchor distT="0" distB="0" distL="114300" distR="114300" simplePos="0" relativeHeight="251658249" behindDoc="1" locked="1" layoutInCell="1" allowOverlap="1" wp14:anchorId="5D749900" wp14:editId="5D1E71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22" name="Text Box 225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1226A" w:rsidR="00C6345C" w:rsidP="00DF21D2" w:rsidRDefault="00C6345C" w14:paraId="48FC4E34" w14:textId="0C1295E9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</w:instrText>
                          </w:r>
                          <w:r w:rsidRPr="006072AD">
                            <w:instrText>DOCPROPERTY</w:instrText>
                          </w:r>
                          <w:r w:rsidRPr="0001226A">
                            <w:instrText xml:space="preserve">  xStatus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2" style="position:absolute;margin-left:0;margin-top:0;width:595.3pt;height:141.45pt;z-index:-25165823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alt="Title: Background Watermark Imag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" w14:anchorId="5D749900">
              <v:textbox>
                <w:txbxContent>
                  <w:p w:rsidRPr="0001226A" w:rsidR="00C6345C" w:rsidP="00DF21D2" w:rsidRDefault="00C6345C" w14:paraId="48FC4E34" w14:textId="0C1295E9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</w:instrText>
                    </w:r>
                    <w:r w:rsidRPr="006072AD">
                      <w:instrText>DOCPROPERTY</w:instrText>
                    </w:r>
                    <w:r w:rsidRPr="0001226A">
                      <w:instrText xml:space="preserve">  xStatus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C6345C" w:rsidRDefault="00C6345C" w14:paraId="0DDC00E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8F5280" w:rsidR="00103AF1" w:rsidP="008F5280" w:rsidRDefault="00103AF1" w14:paraId="75F8A8C9" w14:textId="77777777">
      <w:pPr>
        <w:pStyle w:val="FootnoteSeparator"/>
      </w:pPr>
    </w:p>
  </w:footnote>
  <w:footnote w:type="continuationSeparator" w:id="0">
    <w:p w:rsidR="00103AF1" w:rsidP="008F5280" w:rsidRDefault="00103AF1" w14:paraId="6A925EFD" w14:textId="77777777">
      <w:pPr>
        <w:pStyle w:val="FootnoteSeparator"/>
      </w:pPr>
    </w:p>
    <w:p w:rsidR="00103AF1" w:rsidRDefault="00103AF1" w14:paraId="0C530567" w14:textId="77777777"/>
  </w:footnote>
  <w:footnote w:type="continuationNotice" w:id="1">
    <w:p w:rsidR="00103AF1" w:rsidP="00D55628" w:rsidRDefault="00103AF1" w14:paraId="533F7647" w14:textId="77777777"/>
    <w:p w:rsidR="00103AF1" w:rsidRDefault="00103AF1" w14:paraId="44A9672C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6220" w:rsidRDefault="00CD6220" w14:paraId="0DFE92B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97294" w:rsidR="00D2776F" w:rsidP="00D2776F" w:rsidRDefault="00D2776F" w14:paraId="683DE9F8" w14:textId="36DE07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1" layoutInCell="1" allowOverlap="1" wp14:anchorId="2A45C51C" wp14:editId="51A779DE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 60" style="position:absolute;margin-left:-29.95pt;margin-top:0;width:21.25pt;height:96.4pt;z-index:2516853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spid="_x0000_s1026" fillcolor="white [3212]" stroked="f" strokeweight="2pt" w14:anchorId="5466D3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JgNMbeNAgAAhgUAAA4AAAAAAAAAAAAAAAAALgIAAGRycy9lMm9Eb2MueG1sUEsBAi0AFAAG&#10;AAgAAAAhALY4RWbbAAAABAEAAA8AAAAAAAAAAAAAAAAA5wQAAGRycy9kb3ducmV2LnhtbFBLBQYA&#10;AAAABAAEAPMAAADvBQAAAAA=&#10;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55" behindDoc="1" locked="0" layoutInCell="1" allowOverlap="1" wp14:anchorId="20FB2A6B" wp14:editId="5E970C82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89665120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487F1A9" wp14:editId="1FCA571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61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Right" style="position:absolute;margin-left:56.7pt;margin-top:22.7pt;width:68.05pt;height:70.8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a6a1b5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2j20QIAAN4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" w14:anchorId="208D19FB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3EEF0E96" wp14:editId="740F7604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62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Bottom" style="position:absolute;margin-left:56.7pt;margin-top:93.55pt;width:68.05pt;height:70.85pt;z-index:-2516372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66d1cb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EU3Q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AtFIRTdAgAA2AYAAA4AAAAAAAAAAAAAAAAALgIA&#10;AGRycy9lMm9Eb2MueG1sUEsBAi0AFAAGAAgAAAAhAAdTd3LcAAAACwEAAA8AAAAAAAAAAAAAAAAA&#10;NwUAAGRycy9kb3ducmV2LnhtbFBLBQYAAAAABAAEAPMAAABABgAAAAA=&#10;" w14:anchorId="7631B935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102F7C61" wp14:editId="08C351B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63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Left" style="position:absolute;margin-left:22.7pt;margin-top:22.7pt;width:68.05pt;height:70.8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797391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AXzLn00AIAAMsGAAAOAAAAAAAAAAAAAAAAAC4CAABkcnMvZTJvRG9jLnht&#10;bFBLAQItABQABgAIAAAAIQAoS8GO2wAAAAkBAAAPAAAAAAAAAAAAAAAAACoFAABkcnMvZG93bnJl&#10;di54bWxQSwUGAAAAAAQABADzAAAAMgYAAAAA&#10;" w14:anchorId="1E780FD1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482256A2" wp14:editId="6862626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64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" style="position:absolute;margin-left:22.7pt;margin-top:22.7pt;width:1148.05pt;height:70.8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14506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C9YHjz8AQAA3gMAAA4AAAAAAAAAAAAA&#10;AAAALgIAAGRycy9lMm9Eb2MueG1sUEsBAi0AFAAGAAgAAAAhAJuWvq7fAAAACgEAAA8AAAAAAAAA&#10;AAAAAAAAVgQAAGRycy9kb3ducmV2LnhtbFBLBQYAAAAABAAEAPMAAABiBQAAAAA=&#10;">
              <w10:wrap anchorx="page" anchory="page"/>
            </v:rect>
          </w:pict>
        </mc:Fallback>
      </mc:AlternateContent>
    </w:r>
  </w:p>
  <w:p w:rsidR="008D4D17" w:rsidP="009C64FA" w:rsidRDefault="008D4D17" w14:paraId="4E336C64" w14:textId="77777777">
    <w:pPr>
      <w:pStyle w:val="Header"/>
    </w:pPr>
  </w:p>
  <w:p w:rsidRPr="00393205" w:rsidR="008D4D17" w:rsidP="00393205" w:rsidRDefault="008D4D17" w14:paraId="25D227E6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6220" w:rsidRDefault="00CD6220" w14:paraId="57F5CD50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4D17" w:rsidRDefault="008D4D17" w14:paraId="2B325E5B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D4D17" w:rsidRDefault="008D4D17" w14:paraId="4904A634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345C" w:rsidRDefault="00C6345C" w14:paraId="4A3864EF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97294" w:rsidR="00D2776F" w:rsidP="00D2776F" w:rsidRDefault="00D2776F" w14:paraId="4E25E18E" w14:textId="7F7257B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9" behindDoc="0" locked="1" layoutInCell="1" allowOverlap="1" wp14:anchorId="01EE447F" wp14:editId="2CC65A6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79" name="Rectangl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 79" style="position:absolute;margin-left:-29.95pt;margin-top:0;width:21.25pt;height:96.4pt;z-index:2516925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spid="_x0000_s1026" fillcolor="white [3212]" stroked="f" strokeweight="2pt" w14:anchorId="7C4B2A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FkvbJSNAgAAhgUAAA4AAAAAAAAAAAAAAAAALgIAAGRycy9lMm9Eb2MueG1sUEsBAi0AFAAG&#10;AAgAAAAhALY4RWbbAAAABAEAAA8AAAAAAAAAAAAAAAAA5wQAAGRycy9kb3ducmV2LnhtbFBLBQYA&#10;AAAABAAEAPMAAADvBQAAAAA=&#10;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58" behindDoc="1" locked="0" layoutInCell="1" allowOverlap="1" wp14:anchorId="5087304F" wp14:editId="6D552016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84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3036CD28" wp14:editId="36A20D38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1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Bottom" style="position:absolute;margin-left:56.7pt;margin-top:93.55pt;width:68.05pt;height:70.85pt;z-index:-2516290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66d1cb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E63A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" w14:anchorId="6C02F76E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2" behindDoc="0" locked="1" layoutInCell="1" allowOverlap="1" wp14:anchorId="386C36F8" wp14:editId="74FC29E2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85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 85" style="position:absolute;margin-left:-29.95pt;margin-top:0;width:21.25pt;height:96.4pt;z-index:2517007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spid="_x0000_s1026" fillcolor="white [3212]" stroked="f" strokeweight="2pt" w14:anchorId="2E1F1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GSer8yNAgAAhgUAAA4AAAAAAAAAAAAAAAAALgIAAGRycy9lMm9Eb2MueG1sUEsBAi0AFAAG&#10;AAgAAAAhALY4RWbbAAAABAEAAA8AAAAAAAAAAAAAAAAA5wQAAGRycy9kb3ducmV2LnhtbFBLBQYA&#10;AAAABAAEAPMAAADvBQAAAAA=&#10;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61" behindDoc="1" locked="0" layoutInCell="1" allowOverlap="1" wp14:anchorId="63E43C85" wp14:editId="45F2A803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9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10C7C03F" wp14:editId="4D823A90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87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Bottom" style="position:absolute;margin-left:56.7pt;margin-top:93.55pt;width:68.05pt;height:70.85pt;z-index:-2516218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66d1cb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JPAX4XdAgAA2AYAAA4AAAAAAAAAAAAAAAAALgIA&#10;AGRycy9lMm9Eb2MueG1sUEsBAi0AFAAGAAgAAAAhAAdTd3LcAAAACwEAAA8AAAAAAAAAAAAAAAAA&#10;NwUAAGRycy9kb3ducmV2LnhtbFBLBQYAAAAABAAEAPMAAABABgAAAAA=&#10;" w14:anchorId="24CC1E55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</w:p>
  <w:p w:rsidRPr="00E97294" w:rsidR="00D2776F" w:rsidP="00D2776F" w:rsidRDefault="00D2776F" w14:paraId="003E61E3" w14:textId="1E4AD8CF">
    <w:pPr>
      <w:pStyle w:val="Header"/>
    </w:pPr>
  </w:p>
  <w:p w:rsidR="00D2776F" w:rsidP="009C64FA" w:rsidRDefault="00D2776F" w14:paraId="743E0353" w14:textId="77777777">
    <w:pPr>
      <w:pStyle w:val="Header"/>
    </w:pPr>
  </w:p>
  <w:p w:rsidRPr="00393205" w:rsidR="00D2776F" w:rsidP="00D2776F" w:rsidRDefault="00D2776F" w14:paraId="0A127A66" w14:textId="77777777">
    <w:pPr>
      <w:pStyle w:val="Header"/>
      <w:ind w:firstLine="56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6345C" w:rsidRDefault="00C6345C" w14:paraId="2CEECA16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E97294" w:rsidR="00D2776F" w:rsidP="00D2776F" w:rsidRDefault="00D2776F" w14:paraId="33D99C03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67" behindDoc="0" locked="1" layoutInCell="1" allowOverlap="1" wp14:anchorId="7AF97DA5" wp14:editId="5056295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91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 91" style="position:absolute;margin-left:-29.95pt;margin-top:0;width:21.25pt;height:96.4pt;z-index:251706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spid="_x0000_s1026" fillcolor="white [3212]" stroked="f" strokeweight="2pt" w14:anchorId="7286A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B0xg06NAgAAhgUAAA4AAAAAAAAAAAAAAAAALgIAAGRycy9lMm9Eb2MueG1sUEsBAi0AFAAG&#10;AAgAAAAhALY4RWbbAAAABAEAAA8AAAAAAAAAAAAAAAAA5wQAAGRycy9kb3ducmV2LnhtbFBLBQYA&#10;AAAABAAEAPMAAADvBQAAAAA=&#10;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66" behindDoc="1" locked="0" layoutInCell="1" allowOverlap="1" wp14:anchorId="147DA988" wp14:editId="33DD8A98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00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551AA7EF" wp14:editId="7AA956EF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2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Right" style="position:absolute;margin-left:56.7pt;margin-top:22.7pt;width:68.05pt;height:70.8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a6a1b5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" w14:anchorId="4B77099E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3" behindDoc="1" locked="0" layoutInCell="1" allowOverlap="1" wp14:anchorId="4D790A3B" wp14:editId="378A5991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93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Bottom" style="position:absolute;margin-left:56.7pt;margin-top:93.55pt;width:68.05pt;height:70.85pt;z-index:-25161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66d1cb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FHo2OHdAgAA2AYAAA4AAAAAAAAAAAAAAAAALgIA&#10;AGRycy9lMm9Eb2MueG1sUEsBAi0AFAAGAAgAAAAhAAdTd3LcAAAACwEAAA8AAAAAAAAAAAAAAAAA&#10;NwUAAGRycy9kb3ducmV2LnhtbFBLBQYAAAAABAAEAPMAAABABgAAAAA=&#10;" w14:anchorId="633857FA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519AEB3D" wp14:editId="3F3F5BA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Left" style="position:absolute;margin-left:22.7pt;margin-top:22.7pt;width:68.05pt;height:70.8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797391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" w14:anchorId="4E905785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1" layoutInCell="1" allowOverlap="1" wp14:anchorId="7CABDCFF" wp14:editId="684A1FD7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270000" cy="1224000"/>
              <wp:effectExtent l="0" t="0" r="0" b="0"/>
              <wp:wrapNone/>
              <wp:docPr id="95" name="Rectangle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" cy="1224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 95" style="position:absolute;margin-left:-29.95pt;margin-top:0;width:21.25pt;height:96.4pt;z-index:251713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o:spid="_x0000_s1026" fillcolor="white [3212]" stroked="f" strokeweight="2pt" w14:anchorId="360B2E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">
              <w10:wrap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72" behindDoc="1" locked="0" layoutInCell="1" allowOverlap="1" wp14:anchorId="7EB46906" wp14:editId="6A2DF6ED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101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TriangleBottomACIMono" hidden="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71" behindDoc="1" locked="0" layoutInCell="1" allowOverlap="1" wp14:anchorId="0066C3BC" wp14:editId="016FAA6A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Right" style="position:absolute;margin-left:56.7pt;margin-top:22.7pt;width:68.05pt;height:70.8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a6a1b5 [3209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" w14:anchorId="183FF461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8" behindDoc="1" locked="0" layoutInCell="1" allowOverlap="1" wp14:anchorId="33E950F1" wp14:editId="18D30AC0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97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Bottom" style="position:absolute;margin-left:56.7pt;margin-top:93.55pt;width:68.05pt;height:70.85pt;z-index:-2516085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spid="_x0000_s1026" fillcolor="#66d1cb [3206]" stroked="f" path="m,l669,1415,1339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" w14:anchorId="336DEB7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70" behindDoc="1" locked="0" layoutInCell="1" allowOverlap="1" wp14:anchorId="735034B3" wp14:editId="6702A5C5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9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id="TriangleLeft" style="position:absolute;margin-left:22.7pt;margin-top:22.7pt;width:68.05pt;height:70.85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797391 [3207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" w14:anchorId="2DA7016A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69" behindDoc="1" locked="0" layoutInCell="1" allowOverlap="1" wp14:anchorId="6B9E6263" wp14:editId="3631586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14580000" cy="900000"/>
              <wp:effectExtent l="0" t="0" r="0" b="0"/>
              <wp:wrapNone/>
              <wp:docPr id="9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8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id="Rectangle" style="position:absolute;margin-left:22.7pt;margin-top:22.7pt;width:1148.05pt;height:70.8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6E0980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">
              <w10:wrap anchorx="page" anchory="page"/>
            </v:rect>
          </w:pict>
        </mc:Fallback>
      </mc:AlternateContent>
    </w:r>
  </w:p>
  <w:p w:rsidRPr="00E97294" w:rsidR="00D2776F" w:rsidP="00D2776F" w:rsidRDefault="00D2776F" w14:paraId="3E42E346" w14:textId="77777777">
    <w:pPr>
      <w:pStyle w:val="Header"/>
    </w:pPr>
  </w:p>
  <w:p w:rsidR="00D2776F" w:rsidP="009C64FA" w:rsidRDefault="00D2776F" w14:paraId="2715D983" w14:textId="77777777">
    <w:pPr>
      <w:pStyle w:val="Header"/>
    </w:pPr>
  </w:p>
  <w:p w:rsidRPr="00393205" w:rsidR="00D2776F" w:rsidP="00393205" w:rsidRDefault="00D2776F" w14:paraId="0C462B5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F3B2C"/>
    <w:multiLevelType w:val="hybridMultilevel"/>
    <w:tmpl w:val="2E9C6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B37FE"/>
    <w:multiLevelType w:val="multilevel"/>
    <w:tmpl w:val="738079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hint="default" w:ascii="Calibri" w:hAnsi="Calibri" w:cs="Times New Roman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hint="default" w:ascii="Times New Roman" w:hAnsi="Times New Roman" w:cs="Times New Roman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hint="default" w:ascii="Symbol" w:hAnsi="Symbol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2" w15:restartNumberingAfterBreak="0">
    <w:nsid w:val="0C351215"/>
    <w:multiLevelType w:val="multilevel"/>
    <w:tmpl w:val="3FDEBA7A"/>
    <w:name w:val="DELWPHeadings"/>
    <w:lvl w:ilvl="0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73671E"/>
    <w:multiLevelType w:val="hybridMultilevel"/>
    <w:tmpl w:val="CB7E1D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34148A7"/>
    <w:multiLevelType w:val="hybridMultilevel"/>
    <w:tmpl w:val="8F94A9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80720"/>
    <w:multiLevelType w:val="hybridMultilevel"/>
    <w:tmpl w:val="BB30AE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hint="default" w:ascii="Calibri" w:hAnsi="Calibri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hint="default" w:ascii="Calibri" w:hAnsi="Calibri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hint="default" w:ascii="Symbol" w:hAnsi="Symbol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8" w15:restartNumberingAfterBreak="0">
    <w:nsid w:val="1DD07A33"/>
    <w:multiLevelType w:val="hybridMultilevel"/>
    <w:tmpl w:val="7B76033C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hint="default" w:ascii="Arial" w:hAnsi="Arial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0" w15:restartNumberingAfterBreak="0">
    <w:nsid w:val="1FCC07C3"/>
    <w:multiLevelType w:val="hybridMultilevel"/>
    <w:tmpl w:val="0252853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5F77B86"/>
    <w:multiLevelType w:val="hybridMultilevel"/>
    <w:tmpl w:val="4250520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FE6000"/>
    <w:multiLevelType w:val="hybridMultilevel"/>
    <w:tmpl w:val="C7FA40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hint="default" w:ascii="Calibri" w:hAnsi="Calibri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hint="default" w:ascii="Calibri" w:hAnsi="Calibri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hint="default" w:ascii="Calibri" w:hAnsi="Calibri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hint="default" w:ascii="Symbol" w:hAnsi="Symbol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hint="default" w:ascii="Webdings" w:hAnsi="Webdings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hint="default" w:ascii="Arial" w:hAnsi="Arial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B1B3941"/>
    <w:multiLevelType w:val="multilevel"/>
    <w:tmpl w:val="67BE4C02"/>
    <w:lvl w:ilvl="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389"/>
        </w:tabs>
        <w:ind w:left="138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</w:abstractNum>
  <w:abstractNum w:abstractNumId="17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DC86605"/>
    <w:multiLevelType w:val="hybridMultilevel"/>
    <w:tmpl w:val="25C09A9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hint="default" w:ascii="Arial" w:hAnsi="Arial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616325"/>
    <w:multiLevelType w:val="hybridMultilevel"/>
    <w:tmpl w:val="85FC8DE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45EC4"/>
    <w:multiLevelType w:val="multilevel"/>
    <w:tmpl w:val="8B2692B2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hint="default" w:ascii="Arial" w:hAnsi="Arial" w:cs="Arial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22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hint="default" w:ascii="Arial" w:hAnsi="Arial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3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hint="default" w:ascii="Symbol" w:hAnsi="Symbol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6" w15:restartNumberingAfterBreak="0">
    <w:nsid w:val="69B7632E"/>
    <w:multiLevelType w:val="hybridMultilevel"/>
    <w:tmpl w:val="4854395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E981199"/>
    <w:multiLevelType w:val="multilevel"/>
    <w:tmpl w:val="7E90BA4E"/>
    <w:lvl w:ilvl="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  <w:color w:val="00B2A9"/>
        <w:spacing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1389"/>
        </w:tabs>
        <w:ind w:left="138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340"/>
        </w:tabs>
        <w:ind w:left="-32427" w:firstLine="0"/>
      </w:pPr>
      <w:rPr>
        <w:rFonts w:hint="default"/>
      </w:rPr>
    </w:lvl>
  </w:abstractNum>
  <w:abstractNum w:abstractNumId="29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hint="default" w:ascii="Symbol" w:hAnsi="Symbol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hint="default" w:asciiTheme="minorHAnsi" w:hAnsiTheme="minorHAnsi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hint="default" w:ascii="Calibri" w:hAnsi="Calibri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hint="default" w:ascii="Symbol" w:hAnsi="Symbol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hint="default" w:ascii="Symbol" w:hAnsi="Symbol"/>
      </w:rPr>
    </w:lvl>
  </w:abstractNum>
  <w:abstractNum w:abstractNumId="30" w15:restartNumberingAfterBreak="0">
    <w:nsid w:val="70A6647C"/>
    <w:multiLevelType w:val="hybridMultilevel"/>
    <w:tmpl w:val="80804C3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4E110D"/>
    <w:multiLevelType w:val="hybridMultilevel"/>
    <w:tmpl w:val="FC329F78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3" w15:restartNumberingAfterBreak="0">
    <w:nsid w:val="7B8D18AB"/>
    <w:multiLevelType w:val="hybridMultilevel"/>
    <w:tmpl w:val="FDC867D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2573159">
    <w:abstractNumId w:val="17"/>
  </w:num>
  <w:num w:numId="2" w16cid:durableId="764769047">
    <w:abstractNumId w:val="27"/>
  </w:num>
  <w:num w:numId="3" w16cid:durableId="153884250">
    <w:abstractNumId w:val="24"/>
  </w:num>
  <w:num w:numId="4" w16cid:durableId="841051100">
    <w:abstractNumId w:val="32"/>
  </w:num>
  <w:num w:numId="5" w16cid:durableId="279652815">
    <w:abstractNumId w:val="11"/>
  </w:num>
  <w:num w:numId="6" w16cid:durableId="2093505896">
    <w:abstractNumId w:val="4"/>
  </w:num>
  <w:num w:numId="7" w16cid:durableId="728846489">
    <w:abstractNumId w:val="1"/>
  </w:num>
  <w:num w:numId="8" w16cid:durableId="2014409310">
    <w:abstractNumId w:val="29"/>
  </w:num>
  <w:num w:numId="9" w16cid:durableId="392507240">
    <w:abstractNumId w:val="7"/>
  </w:num>
  <w:num w:numId="10" w16cid:durableId="434324108">
    <w:abstractNumId w:val="14"/>
  </w:num>
  <w:num w:numId="11" w16cid:durableId="2005892042">
    <w:abstractNumId w:val="9"/>
  </w:num>
  <w:num w:numId="12" w16cid:durableId="1861122273">
    <w:abstractNumId w:val="19"/>
  </w:num>
  <w:num w:numId="13" w16cid:durableId="2440335">
    <w:abstractNumId w:val="21"/>
  </w:num>
  <w:num w:numId="14" w16cid:durableId="1535968150">
    <w:abstractNumId w:val="16"/>
  </w:num>
  <w:num w:numId="15" w16cid:durableId="1070078055">
    <w:abstractNumId w:val="28"/>
  </w:num>
  <w:num w:numId="16" w16cid:durableId="480850517">
    <w:abstractNumId w:val="8"/>
  </w:num>
  <w:num w:numId="17" w16cid:durableId="1674337481">
    <w:abstractNumId w:val="33"/>
  </w:num>
  <w:num w:numId="18" w16cid:durableId="1716275351">
    <w:abstractNumId w:val="26"/>
  </w:num>
  <w:num w:numId="19" w16cid:durableId="631443937">
    <w:abstractNumId w:val="20"/>
  </w:num>
  <w:num w:numId="20" w16cid:durableId="2010060235">
    <w:abstractNumId w:val="18"/>
  </w:num>
  <w:num w:numId="21" w16cid:durableId="1063136232">
    <w:abstractNumId w:val="30"/>
  </w:num>
  <w:num w:numId="22" w16cid:durableId="1794714084">
    <w:abstractNumId w:val="10"/>
  </w:num>
  <w:num w:numId="23" w16cid:durableId="1299918006">
    <w:abstractNumId w:val="12"/>
  </w:num>
  <w:num w:numId="24" w16cid:durableId="1235509178">
    <w:abstractNumId w:val="3"/>
  </w:num>
  <w:num w:numId="25" w16cid:durableId="246109734">
    <w:abstractNumId w:val="0"/>
  </w:num>
  <w:num w:numId="26" w16cid:durableId="1584757915">
    <w:abstractNumId w:val="5"/>
  </w:num>
  <w:num w:numId="27" w16cid:durableId="124202663">
    <w:abstractNumId w:val="31"/>
  </w:num>
  <w:num w:numId="28" w16cid:durableId="939600570">
    <w:abstractNumId w:val="6"/>
  </w:num>
  <w:num w:numId="29" w16cid:durableId="1676345689">
    <w:abstractNumId w:val="1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activeWritingStyle w:lang="en-US" w:vendorID="64" w:dllVersion="0" w:nlCheck="1" w:checkStyle="0" w:appName="MSWord"/>
  <w:proofState w:spelling="clean" w:grammar="dirty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 w:val="false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 style="mso-position-horizontal-relative:page;mso-position-vertical-relative:page" stroke="f">
      <v:stroke on="f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Audience" w:val="External"/>
    <w:docVar w:name="CoBrandNumber" w:val="0"/>
    <w:docVar w:name="ContentiousSubject" w:val="False"/>
    <w:docVar w:name="CoverCoBranded" w:val="False"/>
    <w:docVar w:name="CoverLayout" w:val="Single"/>
    <w:docVar w:name="CoverProjectBar" w:val="True"/>
    <w:docVar w:name="CoverWebAddress" w:val="True"/>
    <w:docVar w:name="FooterTextAuto" w:val="True"/>
    <w:docVar w:name="Heading1Numbered" w:val="False"/>
    <w:docVar w:name="Heading2Numbered" w:val="False"/>
    <w:docVar w:name="Heading3Numbered" w:val="False"/>
    <w:docVar w:name="Heading4Numbered" w:val="False"/>
    <w:docVar w:name="PageSetup" w:val="Single"/>
    <w:docVar w:name="Theme Color" w:val="CorporateServices"/>
    <w:docVar w:name="TOC" w:val="False"/>
    <w:docVar w:name="TOCNew" w:val="True"/>
    <w:docVar w:name="Version" w:val="3"/>
  </w:docVars>
  <w:rsids>
    <w:rsidRoot w:val="00C6345C"/>
    <w:rsid w:val="00000000"/>
    <w:rsid w:val="0000017F"/>
    <w:rsid w:val="00000279"/>
    <w:rsid w:val="000004BD"/>
    <w:rsid w:val="00000B7A"/>
    <w:rsid w:val="00000C89"/>
    <w:rsid w:val="00000FEB"/>
    <w:rsid w:val="000012BE"/>
    <w:rsid w:val="000015ED"/>
    <w:rsid w:val="00001878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710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C23"/>
    <w:rsid w:val="00014E03"/>
    <w:rsid w:val="00014E15"/>
    <w:rsid w:val="00015BB6"/>
    <w:rsid w:val="00016478"/>
    <w:rsid w:val="00016C60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3F44"/>
    <w:rsid w:val="0002404B"/>
    <w:rsid w:val="00024572"/>
    <w:rsid w:val="00024574"/>
    <w:rsid w:val="00024896"/>
    <w:rsid w:val="00024990"/>
    <w:rsid w:val="00024D99"/>
    <w:rsid w:val="000251A3"/>
    <w:rsid w:val="0002521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8F7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BE8"/>
    <w:rsid w:val="00032D71"/>
    <w:rsid w:val="00033137"/>
    <w:rsid w:val="00033178"/>
    <w:rsid w:val="00033331"/>
    <w:rsid w:val="00033A8A"/>
    <w:rsid w:val="0003418D"/>
    <w:rsid w:val="000341E6"/>
    <w:rsid w:val="0003451C"/>
    <w:rsid w:val="00034E46"/>
    <w:rsid w:val="00035139"/>
    <w:rsid w:val="00035163"/>
    <w:rsid w:val="00035168"/>
    <w:rsid w:val="000351EF"/>
    <w:rsid w:val="00035B4E"/>
    <w:rsid w:val="00035BAD"/>
    <w:rsid w:val="00035F72"/>
    <w:rsid w:val="00035FD9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1D0"/>
    <w:rsid w:val="0004263E"/>
    <w:rsid w:val="000430CC"/>
    <w:rsid w:val="000430E6"/>
    <w:rsid w:val="0004318C"/>
    <w:rsid w:val="00043650"/>
    <w:rsid w:val="00043971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C43"/>
    <w:rsid w:val="0005434E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66E5"/>
    <w:rsid w:val="000570E5"/>
    <w:rsid w:val="00057EB2"/>
    <w:rsid w:val="0006013C"/>
    <w:rsid w:val="00060538"/>
    <w:rsid w:val="00060722"/>
    <w:rsid w:val="00060EE0"/>
    <w:rsid w:val="00060FD9"/>
    <w:rsid w:val="00061573"/>
    <w:rsid w:val="000617D7"/>
    <w:rsid w:val="000620DA"/>
    <w:rsid w:val="000626EE"/>
    <w:rsid w:val="00062985"/>
    <w:rsid w:val="00063623"/>
    <w:rsid w:val="00063E71"/>
    <w:rsid w:val="000640A9"/>
    <w:rsid w:val="0006422E"/>
    <w:rsid w:val="00064489"/>
    <w:rsid w:val="00065584"/>
    <w:rsid w:val="000655FD"/>
    <w:rsid w:val="00065A52"/>
    <w:rsid w:val="00065E7A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74D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A1F"/>
    <w:rsid w:val="00074C2B"/>
    <w:rsid w:val="000752FC"/>
    <w:rsid w:val="000758E3"/>
    <w:rsid w:val="000767F1"/>
    <w:rsid w:val="00076B41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AC9"/>
    <w:rsid w:val="00091F49"/>
    <w:rsid w:val="0009214D"/>
    <w:rsid w:val="00093051"/>
    <w:rsid w:val="000935F8"/>
    <w:rsid w:val="000938C5"/>
    <w:rsid w:val="00093F02"/>
    <w:rsid w:val="0009409C"/>
    <w:rsid w:val="000948CF"/>
    <w:rsid w:val="00094A84"/>
    <w:rsid w:val="00094F27"/>
    <w:rsid w:val="0009521E"/>
    <w:rsid w:val="000957F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41A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6FC"/>
    <w:rsid w:val="000C27FF"/>
    <w:rsid w:val="000C2888"/>
    <w:rsid w:val="000C2CCC"/>
    <w:rsid w:val="000C2CD8"/>
    <w:rsid w:val="000C33EB"/>
    <w:rsid w:val="000C3B79"/>
    <w:rsid w:val="000C3C38"/>
    <w:rsid w:val="000C41E0"/>
    <w:rsid w:val="000C41F9"/>
    <w:rsid w:val="000C4231"/>
    <w:rsid w:val="000C436A"/>
    <w:rsid w:val="000C4E6D"/>
    <w:rsid w:val="000C55BE"/>
    <w:rsid w:val="000C57F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340"/>
    <w:rsid w:val="000D2526"/>
    <w:rsid w:val="000D2813"/>
    <w:rsid w:val="000D2EA1"/>
    <w:rsid w:val="000D3159"/>
    <w:rsid w:val="000D3282"/>
    <w:rsid w:val="000D3344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084"/>
    <w:rsid w:val="000E01C1"/>
    <w:rsid w:val="000E01D0"/>
    <w:rsid w:val="000E0F78"/>
    <w:rsid w:val="000E1779"/>
    <w:rsid w:val="000E1BEC"/>
    <w:rsid w:val="000E1F1D"/>
    <w:rsid w:val="000E1FC7"/>
    <w:rsid w:val="000E21E5"/>
    <w:rsid w:val="000E2207"/>
    <w:rsid w:val="000E24E1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B83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DCF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AF1"/>
    <w:rsid w:val="00103D73"/>
    <w:rsid w:val="00103F0F"/>
    <w:rsid w:val="00104371"/>
    <w:rsid w:val="00104574"/>
    <w:rsid w:val="00104B12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14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6300"/>
    <w:rsid w:val="001172B9"/>
    <w:rsid w:val="001177A2"/>
    <w:rsid w:val="00117819"/>
    <w:rsid w:val="001179D3"/>
    <w:rsid w:val="00117CFE"/>
    <w:rsid w:val="00117DD6"/>
    <w:rsid w:val="00117F77"/>
    <w:rsid w:val="00117FA6"/>
    <w:rsid w:val="001202B1"/>
    <w:rsid w:val="001203C0"/>
    <w:rsid w:val="001204D7"/>
    <w:rsid w:val="0012093F"/>
    <w:rsid w:val="001210F1"/>
    <w:rsid w:val="00121238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8C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6C4"/>
    <w:rsid w:val="00124797"/>
    <w:rsid w:val="00124C3D"/>
    <w:rsid w:val="00124D82"/>
    <w:rsid w:val="00124E65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D30"/>
    <w:rsid w:val="00127F2F"/>
    <w:rsid w:val="001300CB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4D2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19D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A81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5A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605"/>
    <w:rsid w:val="00183B52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062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6B14"/>
    <w:rsid w:val="00197033"/>
    <w:rsid w:val="0019725F"/>
    <w:rsid w:val="00197717"/>
    <w:rsid w:val="001977C0"/>
    <w:rsid w:val="00197F7F"/>
    <w:rsid w:val="001A016B"/>
    <w:rsid w:val="001A0827"/>
    <w:rsid w:val="001A0CBB"/>
    <w:rsid w:val="001A0EF8"/>
    <w:rsid w:val="001A13E9"/>
    <w:rsid w:val="001A150E"/>
    <w:rsid w:val="001A18D2"/>
    <w:rsid w:val="001A245B"/>
    <w:rsid w:val="001A25AC"/>
    <w:rsid w:val="001A37A6"/>
    <w:rsid w:val="001A3CD5"/>
    <w:rsid w:val="001A4197"/>
    <w:rsid w:val="001A45A0"/>
    <w:rsid w:val="001A4BB8"/>
    <w:rsid w:val="001A50A5"/>
    <w:rsid w:val="001A548E"/>
    <w:rsid w:val="001A5625"/>
    <w:rsid w:val="001A5E71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547"/>
    <w:rsid w:val="001B2BCC"/>
    <w:rsid w:val="001B36B4"/>
    <w:rsid w:val="001B38B7"/>
    <w:rsid w:val="001B39AE"/>
    <w:rsid w:val="001B3C1A"/>
    <w:rsid w:val="001B3F7F"/>
    <w:rsid w:val="001B411F"/>
    <w:rsid w:val="001B4653"/>
    <w:rsid w:val="001B4A22"/>
    <w:rsid w:val="001B4A40"/>
    <w:rsid w:val="001B58BC"/>
    <w:rsid w:val="001B5E7A"/>
    <w:rsid w:val="001B6912"/>
    <w:rsid w:val="001B758A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2AAB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1B1"/>
    <w:rsid w:val="001C7813"/>
    <w:rsid w:val="001D1792"/>
    <w:rsid w:val="001D2509"/>
    <w:rsid w:val="001D25DB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6D1D"/>
    <w:rsid w:val="001D70F5"/>
    <w:rsid w:val="001D729D"/>
    <w:rsid w:val="001D74DB"/>
    <w:rsid w:val="001E00AD"/>
    <w:rsid w:val="001E0190"/>
    <w:rsid w:val="001E0734"/>
    <w:rsid w:val="001E0ACF"/>
    <w:rsid w:val="001E0ADE"/>
    <w:rsid w:val="001E1098"/>
    <w:rsid w:val="001E1E96"/>
    <w:rsid w:val="001E24D4"/>
    <w:rsid w:val="001E25C4"/>
    <w:rsid w:val="001E2CED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905"/>
    <w:rsid w:val="001F0190"/>
    <w:rsid w:val="001F0858"/>
    <w:rsid w:val="001F0883"/>
    <w:rsid w:val="001F08A4"/>
    <w:rsid w:val="001F0A0A"/>
    <w:rsid w:val="001F0A1D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2F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162"/>
    <w:rsid w:val="00201324"/>
    <w:rsid w:val="00201841"/>
    <w:rsid w:val="0020194C"/>
    <w:rsid w:val="0020205B"/>
    <w:rsid w:val="0020278D"/>
    <w:rsid w:val="00202C45"/>
    <w:rsid w:val="00202E4A"/>
    <w:rsid w:val="00203011"/>
    <w:rsid w:val="002031FC"/>
    <w:rsid w:val="0020332E"/>
    <w:rsid w:val="00203733"/>
    <w:rsid w:val="0020390A"/>
    <w:rsid w:val="00203A4C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CB6"/>
    <w:rsid w:val="00212DA6"/>
    <w:rsid w:val="00213289"/>
    <w:rsid w:val="0021343A"/>
    <w:rsid w:val="002139D9"/>
    <w:rsid w:val="00213B45"/>
    <w:rsid w:val="002147CA"/>
    <w:rsid w:val="002150E0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04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21E"/>
    <w:rsid w:val="00227B32"/>
    <w:rsid w:val="0023007D"/>
    <w:rsid w:val="002302F5"/>
    <w:rsid w:val="00230478"/>
    <w:rsid w:val="0023084B"/>
    <w:rsid w:val="00231311"/>
    <w:rsid w:val="0023151E"/>
    <w:rsid w:val="00231979"/>
    <w:rsid w:val="0023219B"/>
    <w:rsid w:val="0023230E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4FE7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DF7"/>
    <w:rsid w:val="002544FC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579F0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88F"/>
    <w:rsid w:val="00262E05"/>
    <w:rsid w:val="00262E69"/>
    <w:rsid w:val="00263401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1E2"/>
    <w:rsid w:val="00267693"/>
    <w:rsid w:val="00267CB6"/>
    <w:rsid w:val="00267EF8"/>
    <w:rsid w:val="00270AC9"/>
    <w:rsid w:val="00271AFF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DE1"/>
    <w:rsid w:val="00273FD5"/>
    <w:rsid w:val="00273FDB"/>
    <w:rsid w:val="0027492F"/>
    <w:rsid w:val="00274F3B"/>
    <w:rsid w:val="002750E0"/>
    <w:rsid w:val="002753C1"/>
    <w:rsid w:val="00275624"/>
    <w:rsid w:val="0027562D"/>
    <w:rsid w:val="0027598E"/>
    <w:rsid w:val="00275AC3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368"/>
    <w:rsid w:val="0028044C"/>
    <w:rsid w:val="0028048B"/>
    <w:rsid w:val="0028091B"/>
    <w:rsid w:val="00280EEC"/>
    <w:rsid w:val="0028111A"/>
    <w:rsid w:val="002815BC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89"/>
    <w:rsid w:val="00286C19"/>
    <w:rsid w:val="00287075"/>
    <w:rsid w:val="00287146"/>
    <w:rsid w:val="00287609"/>
    <w:rsid w:val="002878A6"/>
    <w:rsid w:val="00287D08"/>
    <w:rsid w:val="00290136"/>
    <w:rsid w:val="002903D1"/>
    <w:rsid w:val="0029046B"/>
    <w:rsid w:val="002905D9"/>
    <w:rsid w:val="00290935"/>
    <w:rsid w:val="002913D6"/>
    <w:rsid w:val="002914D3"/>
    <w:rsid w:val="00291BB4"/>
    <w:rsid w:val="002925DE"/>
    <w:rsid w:val="00292C66"/>
    <w:rsid w:val="0029318B"/>
    <w:rsid w:val="00293241"/>
    <w:rsid w:val="00293463"/>
    <w:rsid w:val="00293680"/>
    <w:rsid w:val="00293EDC"/>
    <w:rsid w:val="002940DF"/>
    <w:rsid w:val="002942A8"/>
    <w:rsid w:val="0029457A"/>
    <w:rsid w:val="00294BC0"/>
    <w:rsid w:val="00294C41"/>
    <w:rsid w:val="0029505A"/>
    <w:rsid w:val="002958B8"/>
    <w:rsid w:val="00295F12"/>
    <w:rsid w:val="002963F3"/>
    <w:rsid w:val="00296613"/>
    <w:rsid w:val="002972FC"/>
    <w:rsid w:val="00297462"/>
    <w:rsid w:val="00297CA9"/>
    <w:rsid w:val="00297EC6"/>
    <w:rsid w:val="002A0AED"/>
    <w:rsid w:val="002A1017"/>
    <w:rsid w:val="002A13AD"/>
    <w:rsid w:val="002A2754"/>
    <w:rsid w:val="002A289B"/>
    <w:rsid w:val="002A307B"/>
    <w:rsid w:val="002A314B"/>
    <w:rsid w:val="002A36DE"/>
    <w:rsid w:val="002A38F1"/>
    <w:rsid w:val="002A3D58"/>
    <w:rsid w:val="002A3DA4"/>
    <w:rsid w:val="002A3FAF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5C2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529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FEF"/>
    <w:rsid w:val="002D04B2"/>
    <w:rsid w:val="002D06AC"/>
    <w:rsid w:val="002D0A8B"/>
    <w:rsid w:val="002D1038"/>
    <w:rsid w:val="002D10F3"/>
    <w:rsid w:val="002D1562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17F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ECC"/>
    <w:rsid w:val="002F25E9"/>
    <w:rsid w:val="002F3E23"/>
    <w:rsid w:val="002F4165"/>
    <w:rsid w:val="002F44C2"/>
    <w:rsid w:val="002F4916"/>
    <w:rsid w:val="002F4B98"/>
    <w:rsid w:val="002F4CE0"/>
    <w:rsid w:val="002F4FB6"/>
    <w:rsid w:val="002F5200"/>
    <w:rsid w:val="002F57C5"/>
    <w:rsid w:val="002F57C9"/>
    <w:rsid w:val="002F5CA3"/>
    <w:rsid w:val="002F5DE3"/>
    <w:rsid w:val="002F6632"/>
    <w:rsid w:val="002F6A05"/>
    <w:rsid w:val="002F6C77"/>
    <w:rsid w:val="002F6C8D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8C0"/>
    <w:rsid w:val="00307DE3"/>
    <w:rsid w:val="00307DED"/>
    <w:rsid w:val="00307EE7"/>
    <w:rsid w:val="00310A6E"/>
    <w:rsid w:val="00310BB6"/>
    <w:rsid w:val="00310F51"/>
    <w:rsid w:val="003114B3"/>
    <w:rsid w:val="00311AEC"/>
    <w:rsid w:val="00311F5B"/>
    <w:rsid w:val="00312073"/>
    <w:rsid w:val="00312320"/>
    <w:rsid w:val="00312916"/>
    <w:rsid w:val="00312A2E"/>
    <w:rsid w:val="00313432"/>
    <w:rsid w:val="00313587"/>
    <w:rsid w:val="00313AA4"/>
    <w:rsid w:val="003140E6"/>
    <w:rsid w:val="00314485"/>
    <w:rsid w:val="003145C4"/>
    <w:rsid w:val="00314EA8"/>
    <w:rsid w:val="00315133"/>
    <w:rsid w:val="00315229"/>
    <w:rsid w:val="0031528F"/>
    <w:rsid w:val="0031535C"/>
    <w:rsid w:val="0031546D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0E87"/>
    <w:rsid w:val="00321131"/>
    <w:rsid w:val="00321137"/>
    <w:rsid w:val="003217EF"/>
    <w:rsid w:val="00321955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B3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BC7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80"/>
    <w:rsid w:val="00337989"/>
    <w:rsid w:val="00340C4D"/>
    <w:rsid w:val="00341DE0"/>
    <w:rsid w:val="003420E0"/>
    <w:rsid w:val="00342173"/>
    <w:rsid w:val="00342444"/>
    <w:rsid w:val="003428F3"/>
    <w:rsid w:val="00342BAA"/>
    <w:rsid w:val="00342C49"/>
    <w:rsid w:val="00342D06"/>
    <w:rsid w:val="003433B9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08C"/>
    <w:rsid w:val="00353573"/>
    <w:rsid w:val="00353707"/>
    <w:rsid w:val="00354841"/>
    <w:rsid w:val="00354EFD"/>
    <w:rsid w:val="003555CC"/>
    <w:rsid w:val="00355B9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2D4"/>
    <w:rsid w:val="003628F9"/>
    <w:rsid w:val="00362D3F"/>
    <w:rsid w:val="00362E3A"/>
    <w:rsid w:val="003630B0"/>
    <w:rsid w:val="00363120"/>
    <w:rsid w:val="00363532"/>
    <w:rsid w:val="003636EA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8C3"/>
    <w:rsid w:val="00371C1B"/>
    <w:rsid w:val="00371D63"/>
    <w:rsid w:val="003728DE"/>
    <w:rsid w:val="00373317"/>
    <w:rsid w:val="0037344B"/>
    <w:rsid w:val="0037377A"/>
    <w:rsid w:val="003737B1"/>
    <w:rsid w:val="00373994"/>
    <w:rsid w:val="00373A4D"/>
    <w:rsid w:val="00373D12"/>
    <w:rsid w:val="00374140"/>
    <w:rsid w:val="00374298"/>
    <w:rsid w:val="00374D76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79C"/>
    <w:rsid w:val="00391E78"/>
    <w:rsid w:val="00391F27"/>
    <w:rsid w:val="003920B2"/>
    <w:rsid w:val="00392E40"/>
    <w:rsid w:val="0039303B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20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FA"/>
    <w:rsid w:val="003A6C67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047"/>
    <w:rsid w:val="003B32F7"/>
    <w:rsid w:val="003B3734"/>
    <w:rsid w:val="003B3E59"/>
    <w:rsid w:val="003B430A"/>
    <w:rsid w:val="003B43FB"/>
    <w:rsid w:val="003B4465"/>
    <w:rsid w:val="003B44A9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CE0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BCD"/>
    <w:rsid w:val="003C3C33"/>
    <w:rsid w:val="003C3EDA"/>
    <w:rsid w:val="003C3F27"/>
    <w:rsid w:val="003C4209"/>
    <w:rsid w:val="003C474B"/>
    <w:rsid w:val="003C5099"/>
    <w:rsid w:val="003C50AA"/>
    <w:rsid w:val="003C510E"/>
    <w:rsid w:val="003C5AF6"/>
    <w:rsid w:val="003C5C56"/>
    <w:rsid w:val="003C62D6"/>
    <w:rsid w:val="003C673F"/>
    <w:rsid w:val="003C6B7E"/>
    <w:rsid w:val="003C70FF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5F52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61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E7F3D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872"/>
    <w:rsid w:val="003F2934"/>
    <w:rsid w:val="003F2D3A"/>
    <w:rsid w:val="003F2ECC"/>
    <w:rsid w:val="003F2EDD"/>
    <w:rsid w:val="003F36B9"/>
    <w:rsid w:val="003F385A"/>
    <w:rsid w:val="003F3912"/>
    <w:rsid w:val="003F44F5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3AF"/>
    <w:rsid w:val="003F6842"/>
    <w:rsid w:val="003F6B4D"/>
    <w:rsid w:val="003F6E4F"/>
    <w:rsid w:val="003F7913"/>
    <w:rsid w:val="003F7B68"/>
    <w:rsid w:val="003F7E66"/>
    <w:rsid w:val="004002A8"/>
    <w:rsid w:val="00400760"/>
    <w:rsid w:val="004008E7"/>
    <w:rsid w:val="00400994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194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66A"/>
    <w:rsid w:val="00411F52"/>
    <w:rsid w:val="00412083"/>
    <w:rsid w:val="00412245"/>
    <w:rsid w:val="004122D4"/>
    <w:rsid w:val="0041287F"/>
    <w:rsid w:val="00412DE8"/>
    <w:rsid w:val="00413316"/>
    <w:rsid w:val="004133CE"/>
    <w:rsid w:val="004134DF"/>
    <w:rsid w:val="0041360B"/>
    <w:rsid w:val="00413DE4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17F"/>
    <w:rsid w:val="00420664"/>
    <w:rsid w:val="00420A87"/>
    <w:rsid w:val="00420B15"/>
    <w:rsid w:val="00420C24"/>
    <w:rsid w:val="00420DCE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5DF"/>
    <w:rsid w:val="00423925"/>
    <w:rsid w:val="00423F52"/>
    <w:rsid w:val="00423FEB"/>
    <w:rsid w:val="00424A25"/>
    <w:rsid w:val="00424C2C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2461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63"/>
    <w:rsid w:val="0044367E"/>
    <w:rsid w:val="0044510D"/>
    <w:rsid w:val="0044520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33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48CC"/>
    <w:rsid w:val="0045510B"/>
    <w:rsid w:val="00455385"/>
    <w:rsid w:val="004556CC"/>
    <w:rsid w:val="0045598B"/>
    <w:rsid w:val="00455A7E"/>
    <w:rsid w:val="00455BCE"/>
    <w:rsid w:val="004561E6"/>
    <w:rsid w:val="0045626E"/>
    <w:rsid w:val="0045701C"/>
    <w:rsid w:val="00457135"/>
    <w:rsid w:val="0045714E"/>
    <w:rsid w:val="0045724E"/>
    <w:rsid w:val="004575A6"/>
    <w:rsid w:val="004576B7"/>
    <w:rsid w:val="004578A8"/>
    <w:rsid w:val="00457E4C"/>
    <w:rsid w:val="004606CB"/>
    <w:rsid w:val="0046109E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0D63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924"/>
    <w:rsid w:val="004749BC"/>
    <w:rsid w:val="00474AB4"/>
    <w:rsid w:val="00474C65"/>
    <w:rsid w:val="0047533C"/>
    <w:rsid w:val="00475575"/>
    <w:rsid w:val="00475DC7"/>
    <w:rsid w:val="00475E92"/>
    <w:rsid w:val="00476187"/>
    <w:rsid w:val="00476590"/>
    <w:rsid w:val="00476D9E"/>
    <w:rsid w:val="00477146"/>
    <w:rsid w:val="004772B4"/>
    <w:rsid w:val="004778C7"/>
    <w:rsid w:val="00477A42"/>
    <w:rsid w:val="0048018C"/>
    <w:rsid w:val="0048066C"/>
    <w:rsid w:val="0048087A"/>
    <w:rsid w:val="00480A9E"/>
    <w:rsid w:val="00480DA7"/>
    <w:rsid w:val="0048154D"/>
    <w:rsid w:val="0048157D"/>
    <w:rsid w:val="0048179C"/>
    <w:rsid w:val="00481A57"/>
    <w:rsid w:val="004825B9"/>
    <w:rsid w:val="00482A70"/>
    <w:rsid w:val="00482D46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2EB"/>
    <w:rsid w:val="00487851"/>
    <w:rsid w:val="004879B6"/>
    <w:rsid w:val="00487EC0"/>
    <w:rsid w:val="00487EC7"/>
    <w:rsid w:val="00490F9B"/>
    <w:rsid w:val="00491465"/>
    <w:rsid w:val="0049165E"/>
    <w:rsid w:val="0049180E"/>
    <w:rsid w:val="00491A11"/>
    <w:rsid w:val="00491C2A"/>
    <w:rsid w:val="004922A5"/>
    <w:rsid w:val="004925E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4D43"/>
    <w:rsid w:val="004A5164"/>
    <w:rsid w:val="004A5391"/>
    <w:rsid w:val="004A5619"/>
    <w:rsid w:val="004A5897"/>
    <w:rsid w:val="004A593E"/>
    <w:rsid w:val="004A5A65"/>
    <w:rsid w:val="004A5B3B"/>
    <w:rsid w:val="004A5D61"/>
    <w:rsid w:val="004A64AB"/>
    <w:rsid w:val="004A650C"/>
    <w:rsid w:val="004A69C8"/>
    <w:rsid w:val="004A6C97"/>
    <w:rsid w:val="004A79D7"/>
    <w:rsid w:val="004A7AA8"/>
    <w:rsid w:val="004A7F29"/>
    <w:rsid w:val="004B0796"/>
    <w:rsid w:val="004B097B"/>
    <w:rsid w:val="004B09F7"/>
    <w:rsid w:val="004B0E07"/>
    <w:rsid w:val="004B0E1F"/>
    <w:rsid w:val="004B10EC"/>
    <w:rsid w:val="004B141F"/>
    <w:rsid w:val="004B1491"/>
    <w:rsid w:val="004B16BA"/>
    <w:rsid w:val="004B1E8C"/>
    <w:rsid w:val="004B286C"/>
    <w:rsid w:val="004B3987"/>
    <w:rsid w:val="004B3A9B"/>
    <w:rsid w:val="004B3C6B"/>
    <w:rsid w:val="004B441C"/>
    <w:rsid w:val="004B44C5"/>
    <w:rsid w:val="004B4B80"/>
    <w:rsid w:val="004B55DC"/>
    <w:rsid w:val="004B7FA5"/>
    <w:rsid w:val="004C0346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34B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7235"/>
    <w:rsid w:val="004C72EE"/>
    <w:rsid w:val="004C7366"/>
    <w:rsid w:val="004C77E1"/>
    <w:rsid w:val="004C79EE"/>
    <w:rsid w:val="004C7F52"/>
    <w:rsid w:val="004C7F8E"/>
    <w:rsid w:val="004D0374"/>
    <w:rsid w:val="004D03AF"/>
    <w:rsid w:val="004D078E"/>
    <w:rsid w:val="004D082D"/>
    <w:rsid w:val="004D09B3"/>
    <w:rsid w:val="004D0BB5"/>
    <w:rsid w:val="004D0ED6"/>
    <w:rsid w:val="004D1061"/>
    <w:rsid w:val="004D1E13"/>
    <w:rsid w:val="004D2591"/>
    <w:rsid w:val="004D2824"/>
    <w:rsid w:val="004D2B7A"/>
    <w:rsid w:val="004D2F0B"/>
    <w:rsid w:val="004D36AE"/>
    <w:rsid w:val="004D3EBB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C28"/>
    <w:rsid w:val="004D6FAF"/>
    <w:rsid w:val="004D70A6"/>
    <w:rsid w:val="004D796E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8D9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1E25"/>
    <w:rsid w:val="004F240B"/>
    <w:rsid w:val="004F35E0"/>
    <w:rsid w:val="004F35EE"/>
    <w:rsid w:val="004F3A12"/>
    <w:rsid w:val="004F3D42"/>
    <w:rsid w:val="004F40B3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1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4A6A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DA"/>
    <w:rsid w:val="005108EF"/>
    <w:rsid w:val="00510A01"/>
    <w:rsid w:val="00511120"/>
    <w:rsid w:val="00511156"/>
    <w:rsid w:val="0051118C"/>
    <w:rsid w:val="0051138B"/>
    <w:rsid w:val="00511A66"/>
    <w:rsid w:val="00511E9F"/>
    <w:rsid w:val="00512229"/>
    <w:rsid w:val="00512721"/>
    <w:rsid w:val="00512DFB"/>
    <w:rsid w:val="00512E08"/>
    <w:rsid w:val="005135E4"/>
    <w:rsid w:val="00513EDA"/>
    <w:rsid w:val="00513F6B"/>
    <w:rsid w:val="005142A8"/>
    <w:rsid w:val="00514425"/>
    <w:rsid w:val="00514858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0C35"/>
    <w:rsid w:val="00520FC1"/>
    <w:rsid w:val="00521232"/>
    <w:rsid w:val="00521244"/>
    <w:rsid w:val="005212C4"/>
    <w:rsid w:val="005212DC"/>
    <w:rsid w:val="0052196C"/>
    <w:rsid w:val="005219CA"/>
    <w:rsid w:val="00521BFD"/>
    <w:rsid w:val="00521DB5"/>
    <w:rsid w:val="00522198"/>
    <w:rsid w:val="0052239B"/>
    <w:rsid w:val="00522B13"/>
    <w:rsid w:val="00522B30"/>
    <w:rsid w:val="00522C03"/>
    <w:rsid w:val="005232B3"/>
    <w:rsid w:val="005233A5"/>
    <w:rsid w:val="00523C38"/>
    <w:rsid w:val="0052438E"/>
    <w:rsid w:val="00525B0A"/>
    <w:rsid w:val="0052624A"/>
    <w:rsid w:val="00526266"/>
    <w:rsid w:val="00526493"/>
    <w:rsid w:val="00526A07"/>
    <w:rsid w:val="00526A2E"/>
    <w:rsid w:val="00526EBE"/>
    <w:rsid w:val="00526F6C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196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14E2"/>
    <w:rsid w:val="0054160D"/>
    <w:rsid w:val="005416A2"/>
    <w:rsid w:val="00541EB7"/>
    <w:rsid w:val="00542945"/>
    <w:rsid w:val="00542AD5"/>
    <w:rsid w:val="00542B3F"/>
    <w:rsid w:val="00542DE5"/>
    <w:rsid w:val="00542EDE"/>
    <w:rsid w:val="0054341E"/>
    <w:rsid w:val="00543FC2"/>
    <w:rsid w:val="00543FD6"/>
    <w:rsid w:val="00544088"/>
    <w:rsid w:val="0054433B"/>
    <w:rsid w:val="00544AD7"/>
    <w:rsid w:val="005452DF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0DF"/>
    <w:rsid w:val="00552423"/>
    <w:rsid w:val="005530FE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6060F"/>
    <w:rsid w:val="005613E8"/>
    <w:rsid w:val="0056158C"/>
    <w:rsid w:val="00561622"/>
    <w:rsid w:val="00561816"/>
    <w:rsid w:val="005619B2"/>
    <w:rsid w:val="00561C27"/>
    <w:rsid w:val="0056225F"/>
    <w:rsid w:val="00562414"/>
    <w:rsid w:val="0056255F"/>
    <w:rsid w:val="0056269B"/>
    <w:rsid w:val="0056298E"/>
    <w:rsid w:val="00562C8B"/>
    <w:rsid w:val="00563627"/>
    <w:rsid w:val="0056396A"/>
    <w:rsid w:val="005641CA"/>
    <w:rsid w:val="00564478"/>
    <w:rsid w:val="005647F9"/>
    <w:rsid w:val="00564CE1"/>
    <w:rsid w:val="00564D88"/>
    <w:rsid w:val="00565127"/>
    <w:rsid w:val="00565F98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15BD"/>
    <w:rsid w:val="00572C10"/>
    <w:rsid w:val="00572FD2"/>
    <w:rsid w:val="005735B8"/>
    <w:rsid w:val="005735BB"/>
    <w:rsid w:val="00573ABC"/>
    <w:rsid w:val="00573EC6"/>
    <w:rsid w:val="005740BA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D17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1D"/>
    <w:rsid w:val="00581978"/>
    <w:rsid w:val="00581FFE"/>
    <w:rsid w:val="0058204D"/>
    <w:rsid w:val="0058252A"/>
    <w:rsid w:val="00582647"/>
    <w:rsid w:val="00582B72"/>
    <w:rsid w:val="00582C5B"/>
    <w:rsid w:val="00582EE0"/>
    <w:rsid w:val="00582FAD"/>
    <w:rsid w:val="00583129"/>
    <w:rsid w:val="005835F6"/>
    <w:rsid w:val="00583D40"/>
    <w:rsid w:val="00583E2B"/>
    <w:rsid w:val="00583E96"/>
    <w:rsid w:val="005840D6"/>
    <w:rsid w:val="0058469E"/>
    <w:rsid w:val="00584B8F"/>
    <w:rsid w:val="00584E40"/>
    <w:rsid w:val="0058551B"/>
    <w:rsid w:val="00585C73"/>
    <w:rsid w:val="005867AE"/>
    <w:rsid w:val="00587A9A"/>
    <w:rsid w:val="00587F6A"/>
    <w:rsid w:val="00587FAB"/>
    <w:rsid w:val="005900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04E8"/>
    <w:rsid w:val="005A1360"/>
    <w:rsid w:val="005A1526"/>
    <w:rsid w:val="005A15BB"/>
    <w:rsid w:val="005A15E6"/>
    <w:rsid w:val="005A1C96"/>
    <w:rsid w:val="005A2142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4E3F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5A5"/>
    <w:rsid w:val="005C0642"/>
    <w:rsid w:val="005C07A1"/>
    <w:rsid w:val="005C0FC8"/>
    <w:rsid w:val="005C104B"/>
    <w:rsid w:val="005C23E4"/>
    <w:rsid w:val="005C2463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E1C"/>
    <w:rsid w:val="005D1075"/>
    <w:rsid w:val="005D1248"/>
    <w:rsid w:val="005D1255"/>
    <w:rsid w:val="005D12C4"/>
    <w:rsid w:val="005D141F"/>
    <w:rsid w:val="005D1494"/>
    <w:rsid w:val="005D1C5E"/>
    <w:rsid w:val="005D1FD0"/>
    <w:rsid w:val="005D2102"/>
    <w:rsid w:val="005D2885"/>
    <w:rsid w:val="005D395A"/>
    <w:rsid w:val="005D3E83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4B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D33"/>
    <w:rsid w:val="005F5F36"/>
    <w:rsid w:val="005F618D"/>
    <w:rsid w:val="005F6F53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39C8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951"/>
    <w:rsid w:val="00606CC0"/>
    <w:rsid w:val="00606CDD"/>
    <w:rsid w:val="006071AD"/>
    <w:rsid w:val="006072AD"/>
    <w:rsid w:val="00607702"/>
    <w:rsid w:val="0060793A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3B4D"/>
    <w:rsid w:val="00614254"/>
    <w:rsid w:val="00614317"/>
    <w:rsid w:val="0061433C"/>
    <w:rsid w:val="006143BD"/>
    <w:rsid w:val="0061440E"/>
    <w:rsid w:val="0061445B"/>
    <w:rsid w:val="006146B5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17FA5"/>
    <w:rsid w:val="00620A75"/>
    <w:rsid w:val="00621089"/>
    <w:rsid w:val="00621407"/>
    <w:rsid w:val="00621757"/>
    <w:rsid w:val="00621D27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2728C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A54"/>
    <w:rsid w:val="00634E22"/>
    <w:rsid w:val="006357F6"/>
    <w:rsid w:val="00635893"/>
    <w:rsid w:val="00635A9E"/>
    <w:rsid w:val="00635C17"/>
    <w:rsid w:val="00635FEF"/>
    <w:rsid w:val="00636354"/>
    <w:rsid w:val="00636447"/>
    <w:rsid w:val="00636998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30E4"/>
    <w:rsid w:val="00643126"/>
    <w:rsid w:val="006434FB"/>
    <w:rsid w:val="00644027"/>
    <w:rsid w:val="0064428A"/>
    <w:rsid w:val="00644375"/>
    <w:rsid w:val="006444A0"/>
    <w:rsid w:val="006445F9"/>
    <w:rsid w:val="0064481A"/>
    <w:rsid w:val="00644A6E"/>
    <w:rsid w:val="00644C3A"/>
    <w:rsid w:val="00644D13"/>
    <w:rsid w:val="00645089"/>
    <w:rsid w:val="00645553"/>
    <w:rsid w:val="00645637"/>
    <w:rsid w:val="0064565A"/>
    <w:rsid w:val="0064591A"/>
    <w:rsid w:val="00645A8E"/>
    <w:rsid w:val="00645D07"/>
    <w:rsid w:val="00645E86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58"/>
    <w:rsid w:val="00653F71"/>
    <w:rsid w:val="006545A2"/>
    <w:rsid w:val="0065474D"/>
    <w:rsid w:val="00654C98"/>
    <w:rsid w:val="00654F06"/>
    <w:rsid w:val="00655501"/>
    <w:rsid w:val="006556BA"/>
    <w:rsid w:val="00655834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9E4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7D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196"/>
    <w:rsid w:val="00674720"/>
    <w:rsid w:val="00674C30"/>
    <w:rsid w:val="00675203"/>
    <w:rsid w:val="00675E8D"/>
    <w:rsid w:val="006760A1"/>
    <w:rsid w:val="00676B02"/>
    <w:rsid w:val="006770D4"/>
    <w:rsid w:val="006773B8"/>
    <w:rsid w:val="006773E8"/>
    <w:rsid w:val="00677547"/>
    <w:rsid w:val="00677CFC"/>
    <w:rsid w:val="00677D3D"/>
    <w:rsid w:val="00677DE9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2BC"/>
    <w:rsid w:val="0068345F"/>
    <w:rsid w:val="00683AD9"/>
    <w:rsid w:val="00683D2E"/>
    <w:rsid w:val="006844AB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D61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220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6D1D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236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4F24"/>
    <w:rsid w:val="006A5AFF"/>
    <w:rsid w:val="006A5ECE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0E7"/>
    <w:rsid w:val="006B3157"/>
    <w:rsid w:val="006B35BB"/>
    <w:rsid w:val="006B36E4"/>
    <w:rsid w:val="006B41FB"/>
    <w:rsid w:val="006B4566"/>
    <w:rsid w:val="006B460D"/>
    <w:rsid w:val="006B460E"/>
    <w:rsid w:val="006B46AE"/>
    <w:rsid w:val="006B47DA"/>
    <w:rsid w:val="006B550D"/>
    <w:rsid w:val="006B5CB2"/>
    <w:rsid w:val="006B62DD"/>
    <w:rsid w:val="006B62E9"/>
    <w:rsid w:val="006B65FF"/>
    <w:rsid w:val="006B6D7C"/>
    <w:rsid w:val="006B70FB"/>
    <w:rsid w:val="006B7163"/>
    <w:rsid w:val="006B7260"/>
    <w:rsid w:val="006B77B4"/>
    <w:rsid w:val="006C04FB"/>
    <w:rsid w:val="006C08AE"/>
    <w:rsid w:val="006C0998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741"/>
    <w:rsid w:val="006D0A00"/>
    <w:rsid w:val="006D0A6F"/>
    <w:rsid w:val="006D0E5A"/>
    <w:rsid w:val="006D0EC4"/>
    <w:rsid w:val="006D10E8"/>
    <w:rsid w:val="006D119C"/>
    <w:rsid w:val="006D1F88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D32"/>
    <w:rsid w:val="006F2F98"/>
    <w:rsid w:val="006F31D9"/>
    <w:rsid w:val="006F345F"/>
    <w:rsid w:val="006F34A5"/>
    <w:rsid w:val="006F34BB"/>
    <w:rsid w:val="006F3881"/>
    <w:rsid w:val="006F3B0E"/>
    <w:rsid w:val="006F3BAF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8D3"/>
    <w:rsid w:val="006F5EBE"/>
    <w:rsid w:val="006F64D1"/>
    <w:rsid w:val="006F650B"/>
    <w:rsid w:val="006F650C"/>
    <w:rsid w:val="006F65F8"/>
    <w:rsid w:val="006F6977"/>
    <w:rsid w:val="006F747F"/>
    <w:rsid w:val="006F7562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5C91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906"/>
    <w:rsid w:val="00713B45"/>
    <w:rsid w:val="00714FD3"/>
    <w:rsid w:val="0071518E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12FD"/>
    <w:rsid w:val="00731798"/>
    <w:rsid w:val="007322F9"/>
    <w:rsid w:val="00732B3E"/>
    <w:rsid w:val="00732B4D"/>
    <w:rsid w:val="0073302E"/>
    <w:rsid w:val="007334AC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54D4"/>
    <w:rsid w:val="00735711"/>
    <w:rsid w:val="007359DA"/>
    <w:rsid w:val="00735B6D"/>
    <w:rsid w:val="00735C7A"/>
    <w:rsid w:val="00735CBD"/>
    <w:rsid w:val="00736637"/>
    <w:rsid w:val="00737041"/>
    <w:rsid w:val="00737046"/>
    <w:rsid w:val="007370B4"/>
    <w:rsid w:val="0073737D"/>
    <w:rsid w:val="00737D06"/>
    <w:rsid w:val="007402C4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8EA"/>
    <w:rsid w:val="00742974"/>
    <w:rsid w:val="00742E83"/>
    <w:rsid w:val="00743779"/>
    <w:rsid w:val="00743C5A"/>
    <w:rsid w:val="00743E88"/>
    <w:rsid w:val="007444C1"/>
    <w:rsid w:val="0074479B"/>
    <w:rsid w:val="0074545B"/>
    <w:rsid w:val="00745643"/>
    <w:rsid w:val="007458C6"/>
    <w:rsid w:val="007459A9"/>
    <w:rsid w:val="00745DFB"/>
    <w:rsid w:val="00746166"/>
    <w:rsid w:val="00746362"/>
    <w:rsid w:val="00746592"/>
    <w:rsid w:val="007474E3"/>
    <w:rsid w:val="007477CB"/>
    <w:rsid w:val="0075075D"/>
    <w:rsid w:val="00750760"/>
    <w:rsid w:val="00750D2B"/>
    <w:rsid w:val="00750DDB"/>
    <w:rsid w:val="00750F60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E07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57"/>
    <w:rsid w:val="00756FFA"/>
    <w:rsid w:val="007579AE"/>
    <w:rsid w:val="007579E2"/>
    <w:rsid w:val="00760543"/>
    <w:rsid w:val="00760556"/>
    <w:rsid w:val="007608FB"/>
    <w:rsid w:val="00760950"/>
    <w:rsid w:val="0076096D"/>
    <w:rsid w:val="007611B8"/>
    <w:rsid w:val="00761233"/>
    <w:rsid w:val="0076126B"/>
    <w:rsid w:val="007616A6"/>
    <w:rsid w:val="00761940"/>
    <w:rsid w:val="00761AFD"/>
    <w:rsid w:val="00762267"/>
    <w:rsid w:val="0076264F"/>
    <w:rsid w:val="007626D9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230"/>
    <w:rsid w:val="00773376"/>
    <w:rsid w:val="0077367F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521"/>
    <w:rsid w:val="0078058F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A45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178"/>
    <w:rsid w:val="007875DF"/>
    <w:rsid w:val="00787867"/>
    <w:rsid w:val="007879D1"/>
    <w:rsid w:val="00787AC4"/>
    <w:rsid w:val="00787C50"/>
    <w:rsid w:val="0079025C"/>
    <w:rsid w:val="0079048F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488"/>
    <w:rsid w:val="007A1A56"/>
    <w:rsid w:val="007A22B8"/>
    <w:rsid w:val="007A2603"/>
    <w:rsid w:val="007A2C14"/>
    <w:rsid w:val="007A2C47"/>
    <w:rsid w:val="007A3485"/>
    <w:rsid w:val="007A38DD"/>
    <w:rsid w:val="007A3903"/>
    <w:rsid w:val="007A3B3F"/>
    <w:rsid w:val="007A402E"/>
    <w:rsid w:val="007A424F"/>
    <w:rsid w:val="007A47C6"/>
    <w:rsid w:val="007A4821"/>
    <w:rsid w:val="007A4B65"/>
    <w:rsid w:val="007A4BA3"/>
    <w:rsid w:val="007A4C6F"/>
    <w:rsid w:val="007A4DE7"/>
    <w:rsid w:val="007A4E1C"/>
    <w:rsid w:val="007A5758"/>
    <w:rsid w:val="007A5E1C"/>
    <w:rsid w:val="007A63BF"/>
    <w:rsid w:val="007A6488"/>
    <w:rsid w:val="007A71E7"/>
    <w:rsid w:val="007A766B"/>
    <w:rsid w:val="007A7A5E"/>
    <w:rsid w:val="007A7DED"/>
    <w:rsid w:val="007A7DF2"/>
    <w:rsid w:val="007B00D1"/>
    <w:rsid w:val="007B03D2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41D"/>
    <w:rsid w:val="007B5837"/>
    <w:rsid w:val="007B5BC4"/>
    <w:rsid w:val="007B608C"/>
    <w:rsid w:val="007B6535"/>
    <w:rsid w:val="007B6996"/>
    <w:rsid w:val="007B6D2E"/>
    <w:rsid w:val="007B6D7A"/>
    <w:rsid w:val="007B6D8F"/>
    <w:rsid w:val="007B6F79"/>
    <w:rsid w:val="007B74C4"/>
    <w:rsid w:val="007B7559"/>
    <w:rsid w:val="007B76C3"/>
    <w:rsid w:val="007B76F2"/>
    <w:rsid w:val="007B7A2B"/>
    <w:rsid w:val="007C1100"/>
    <w:rsid w:val="007C11ED"/>
    <w:rsid w:val="007C177D"/>
    <w:rsid w:val="007C1A65"/>
    <w:rsid w:val="007C2272"/>
    <w:rsid w:val="007C22CA"/>
    <w:rsid w:val="007C263F"/>
    <w:rsid w:val="007C2698"/>
    <w:rsid w:val="007C27BC"/>
    <w:rsid w:val="007C2839"/>
    <w:rsid w:val="007C2A32"/>
    <w:rsid w:val="007C2A69"/>
    <w:rsid w:val="007C2CCA"/>
    <w:rsid w:val="007C30CE"/>
    <w:rsid w:val="007C3122"/>
    <w:rsid w:val="007C33A4"/>
    <w:rsid w:val="007C348B"/>
    <w:rsid w:val="007C3580"/>
    <w:rsid w:val="007C364B"/>
    <w:rsid w:val="007C36CA"/>
    <w:rsid w:val="007C3BDD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AB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B"/>
    <w:rsid w:val="007D20E3"/>
    <w:rsid w:val="007D2187"/>
    <w:rsid w:val="007D229D"/>
    <w:rsid w:val="007D25BC"/>
    <w:rsid w:val="007D29CE"/>
    <w:rsid w:val="007D2F8D"/>
    <w:rsid w:val="007D3339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A97"/>
    <w:rsid w:val="007D5C33"/>
    <w:rsid w:val="007D605B"/>
    <w:rsid w:val="007D7DE0"/>
    <w:rsid w:val="007D7FEE"/>
    <w:rsid w:val="007E0104"/>
    <w:rsid w:val="007E08CF"/>
    <w:rsid w:val="007E0AF4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DAB"/>
    <w:rsid w:val="007E5F8D"/>
    <w:rsid w:val="007E679C"/>
    <w:rsid w:val="007E6818"/>
    <w:rsid w:val="007E6819"/>
    <w:rsid w:val="007E6F77"/>
    <w:rsid w:val="007E7B22"/>
    <w:rsid w:val="007E7BF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4C28"/>
    <w:rsid w:val="007F52F1"/>
    <w:rsid w:val="007F546B"/>
    <w:rsid w:val="007F5B9D"/>
    <w:rsid w:val="007F5E2A"/>
    <w:rsid w:val="007F66D7"/>
    <w:rsid w:val="007F68B8"/>
    <w:rsid w:val="007F6F7A"/>
    <w:rsid w:val="007F7420"/>
    <w:rsid w:val="007F75BE"/>
    <w:rsid w:val="007F7B44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2D08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5F"/>
    <w:rsid w:val="008102DA"/>
    <w:rsid w:val="00810394"/>
    <w:rsid w:val="0081053C"/>
    <w:rsid w:val="00810583"/>
    <w:rsid w:val="00810594"/>
    <w:rsid w:val="00810B9B"/>
    <w:rsid w:val="00810C40"/>
    <w:rsid w:val="00810C97"/>
    <w:rsid w:val="00810DB7"/>
    <w:rsid w:val="0081124C"/>
    <w:rsid w:val="0081130A"/>
    <w:rsid w:val="008113A3"/>
    <w:rsid w:val="008114B8"/>
    <w:rsid w:val="00811BE4"/>
    <w:rsid w:val="00811D7A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40"/>
    <w:rsid w:val="00824EDE"/>
    <w:rsid w:val="0082545D"/>
    <w:rsid w:val="00825489"/>
    <w:rsid w:val="00825C51"/>
    <w:rsid w:val="00825D71"/>
    <w:rsid w:val="00825DF1"/>
    <w:rsid w:val="0082647E"/>
    <w:rsid w:val="00826694"/>
    <w:rsid w:val="0082677C"/>
    <w:rsid w:val="00826FF7"/>
    <w:rsid w:val="008273E7"/>
    <w:rsid w:val="00827625"/>
    <w:rsid w:val="008276EA"/>
    <w:rsid w:val="00827871"/>
    <w:rsid w:val="00827CEB"/>
    <w:rsid w:val="00827DC6"/>
    <w:rsid w:val="00830017"/>
    <w:rsid w:val="008300F0"/>
    <w:rsid w:val="008303BE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0A9"/>
    <w:rsid w:val="008376D8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2F95"/>
    <w:rsid w:val="00843072"/>
    <w:rsid w:val="008432D3"/>
    <w:rsid w:val="008436A2"/>
    <w:rsid w:val="008445F6"/>
    <w:rsid w:val="00844875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2C8"/>
    <w:rsid w:val="00847833"/>
    <w:rsid w:val="00847A28"/>
    <w:rsid w:val="00850090"/>
    <w:rsid w:val="008500A9"/>
    <w:rsid w:val="00850766"/>
    <w:rsid w:val="008508C3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891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0C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11"/>
    <w:rsid w:val="00864DAF"/>
    <w:rsid w:val="00864E4E"/>
    <w:rsid w:val="00865097"/>
    <w:rsid w:val="008652B7"/>
    <w:rsid w:val="00865535"/>
    <w:rsid w:val="00865EE9"/>
    <w:rsid w:val="00866189"/>
    <w:rsid w:val="0086636C"/>
    <w:rsid w:val="00866511"/>
    <w:rsid w:val="008666A0"/>
    <w:rsid w:val="00866B22"/>
    <w:rsid w:val="00866C7C"/>
    <w:rsid w:val="00867115"/>
    <w:rsid w:val="008671AA"/>
    <w:rsid w:val="00867573"/>
    <w:rsid w:val="00867831"/>
    <w:rsid w:val="00867877"/>
    <w:rsid w:val="008678D0"/>
    <w:rsid w:val="00867908"/>
    <w:rsid w:val="00867C64"/>
    <w:rsid w:val="008704DF"/>
    <w:rsid w:val="0087060A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2AF"/>
    <w:rsid w:val="00874B42"/>
    <w:rsid w:val="00874D8C"/>
    <w:rsid w:val="008759AC"/>
    <w:rsid w:val="00875A2E"/>
    <w:rsid w:val="00875CD3"/>
    <w:rsid w:val="008762A2"/>
    <w:rsid w:val="00876BC7"/>
    <w:rsid w:val="00876EAC"/>
    <w:rsid w:val="00877975"/>
    <w:rsid w:val="00880672"/>
    <w:rsid w:val="00880758"/>
    <w:rsid w:val="008811B0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6E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F57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51"/>
    <w:rsid w:val="00897EE1"/>
    <w:rsid w:val="008A01EF"/>
    <w:rsid w:val="008A02A2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34A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031"/>
    <w:rsid w:val="008A759D"/>
    <w:rsid w:val="008A79F0"/>
    <w:rsid w:val="008A7C31"/>
    <w:rsid w:val="008B035B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650"/>
    <w:rsid w:val="008B4D0A"/>
    <w:rsid w:val="008B4D8B"/>
    <w:rsid w:val="008B4FF4"/>
    <w:rsid w:val="008B5950"/>
    <w:rsid w:val="008B5BFA"/>
    <w:rsid w:val="008B5E7F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AD4"/>
    <w:rsid w:val="008C7B4F"/>
    <w:rsid w:val="008C7EC0"/>
    <w:rsid w:val="008D0359"/>
    <w:rsid w:val="008D0497"/>
    <w:rsid w:val="008D0562"/>
    <w:rsid w:val="008D07B8"/>
    <w:rsid w:val="008D0A50"/>
    <w:rsid w:val="008D0C26"/>
    <w:rsid w:val="008D1098"/>
    <w:rsid w:val="008D165F"/>
    <w:rsid w:val="008D19A7"/>
    <w:rsid w:val="008D1C99"/>
    <w:rsid w:val="008D2349"/>
    <w:rsid w:val="008D26CC"/>
    <w:rsid w:val="008D30FD"/>
    <w:rsid w:val="008D3196"/>
    <w:rsid w:val="008D3324"/>
    <w:rsid w:val="008D3406"/>
    <w:rsid w:val="008D3726"/>
    <w:rsid w:val="008D3D69"/>
    <w:rsid w:val="008D4368"/>
    <w:rsid w:val="008D4A26"/>
    <w:rsid w:val="008D4D17"/>
    <w:rsid w:val="008D4DB0"/>
    <w:rsid w:val="008D53C7"/>
    <w:rsid w:val="008D53EE"/>
    <w:rsid w:val="008D5511"/>
    <w:rsid w:val="008D5930"/>
    <w:rsid w:val="008D5F36"/>
    <w:rsid w:val="008D6084"/>
    <w:rsid w:val="008D6611"/>
    <w:rsid w:val="008D6740"/>
    <w:rsid w:val="008D6C26"/>
    <w:rsid w:val="008D6D9B"/>
    <w:rsid w:val="008D6E00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5BD"/>
    <w:rsid w:val="008E1A1F"/>
    <w:rsid w:val="008E1A29"/>
    <w:rsid w:val="008E1A64"/>
    <w:rsid w:val="008E1E73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6A3D"/>
    <w:rsid w:val="008E6B33"/>
    <w:rsid w:val="008E6D8A"/>
    <w:rsid w:val="008E77A1"/>
    <w:rsid w:val="008E78E9"/>
    <w:rsid w:val="008E7C9D"/>
    <w:rsid w:val="008F0554"/>
    <w:rsid w:val="008F06A2"/>
    <w:rsid w:val="008F0A90"/>
    <w:rsid w:val="008F0B33"/>
    <w:rsid w:val="008F0CD7"/>
    <w:rsid w:val="008F0D5D"/>
    <w:rsid w:val="008F10CE"/>
    <w:rsid w:val="008F15EA"/>
    <w:rsid w:val="008F16D5"/>
    <w:rsid w:val="008F257C"/>
    <w:rsid w:val="008F27C7"/>
    <w:rsid w:val="008F286B"/>
    <w:rsid w:val="008F3AD8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B2F"/>
    <w:rsid w:val="00906C3D"/>
    <w:rsid w:val="00907749"/>
    <w:rsid w:val="00907A52"/>
    <w:rsid w:val="00910716"/>
    <w:rsid w:val="00910751"/>
    <w:rsid w:val="00910990"/>
    <w:rsid w:val="009116AD"/>
    <w:rsid w:val="009116DB"/>
    <w:rsid w:val="0091198C"/>
    <w:rsid w:val="00911A16"/>
    <w:rsid w:val="00911B2D"/>
    <w:rsid w:val="00911D99"/>
    <w:rsid w:val="00912881"/>
    <w:rsid w:val="00912AD2"/>
    <w:rsid w:val="00912B89"/>
    <w:rsid w:val="00912D89"/>
    <w:rsid w:val="009131EE"/>
    <w:rsid w:val="009133EF"/>
    <w:rsid w:val="00913A44"/>
    <w:rsid w:val="00913AD8"/>
    <w:rsid w:val="009152CB"/>
    <w:rsid w:val="0091580F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113"/>
    <w:rsid w:val="009202FF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2C1B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13"/>
    <w:rsid w:val="009304ED"/>
    <w:rsid w:val="0093064D"/>
    <w:rsid w:val="009307B8"/>
    <w:rsid w:val="00930CD3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04F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690E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25"/>
    <w:rsid w:val="009536CB"/>
    <w:rsid w:val="00953E1E"/>
    <w:rsid w:val="00953E72"/>
    <w:rsid w:val="00953F59"/>
    <w:rsid w:val="00954751"/>
    <w:rsid w:val="00954AD6"/>
    <w:rsid w:val="00954C2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754"/>
    <w:rsid w:val="00961A1A"/>
    <w:rsid w:val="00961A4C"/>
    <w:rsid w:val="00961F8C"/>
    <w:rsid w:val="009620B0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706"/>
    <w:rsid w:val="009658AB"/>
    <w:rsid w:val="00965BD5"/>
    <w:rsid w:val="00965C39"/>
    <w:rsid w:val="00965CE0"/>
    <w:rsid w:val="00965E31"/>
    <w:rsid w:val="009661BD"/>
    <w:rsid w:val="00966A50"/>
    <w:rsid w:val="00966CA6"/>
    <w:rsid w:val="00966ED7"/>
    <w:rsid w:val="00967ADB"/>
    <w:rsid w:val="00967CBE"/>
    <w:rsid w:val="0097010A"/>
    <w:rsid w:val="009706D4"/>
    <w:rsid w:val="00970B6A"/>
    <w:rsid w:val="00970CC4"/>
    <w:rsid w:val="00970D7B"/>
    <w:rsid w:val="0097275D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6B89"/>
    <w:rsid w:val="00977318"/>
    <w:rsid w:val="0097757C"/>
    <w:rsid w:val="00977FB6"/>
    <w:rsid w:val="0098053B"/>
    <w:rsid w:val="009807C6"/>
    <w:rsid w:val="00980ACA"/>
    <w:rsid w:val="00980F14"/>
    <w:rsid w:val="0098125C"/>
    <w:rsid w:val="0098146B"/>
    <w:rsid w:val="00981877"/>
    <w:rsid w:val="00982725"/>
    <w:rsid w:val="009828BD"/>
    <w:rsid w:val="009829FD"/>
    <w:rsid w:val="00982A6F"/>
    <w:rsid w:val="00982F90"/>
    <w:rsid w:val="00983984"/>
    <w:rsid w:val="00983BA8"/>
    <w:rsid w:val="00983C3B"/>
    <w:rsid w:val="00984DC5"/>
    <w:rsid w:val="00984DFF"/>
    <w:rsid w:val="0098555E"/>
    <w:rsid w:val="009856E1"/>
    <w:rsid w:val="009857FB"/>
    <w:rsid w:val="00986423"/>
    <w:rsid w:val="00986472"/>
    <w:rsid w:val="009866B2"/>
    <w:rsid w:val="00986D0E"/>
    <w:rsid w:val="00986E15"/>
    <w:rsid w:val="009871C5"/>
    <w:rsid w:val="00987366"/>
    <w:rsid w:val="0098742C"/>
    <w:rsid w:val="0098765F"/>
    <w:rsid w:val="00987688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33F"/>
    <w:rsid w:val="00996446"/>
    <w:rsid w:val="00996FB0"/>
    <w:rsid w:val="00997040"/>
    <w:rsid w:val="0099721E"/>
    <w:rsid w:val="00997271"/>
    <w:rsid w:val="00997461"/>
    <w:rsid w:val="00997A4A"/>
    <w:rsid w:val="009A0324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5178"/>
    <w:rsid w:val="009A5451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01"/>
    <w:rsid w:val="009B0714"/>
    <w:rsid w:val="009B0ED2"/>
    <w:rsid w:val="009B0F6A"/>
    <w:rsid w:val="009B129D"/>
    <w:rsid w:val="009B1335"/>
    <w:rsid w:val="009B14D7"/>
    <w:rsid w:val="009B1665"/>
    <w:rsid w:val="009B18A0"/>
    <w:rsid w:val="009B241F"/>
    <w:rsid w:val="009B248F"/>
    <w:rsid w:val="009B27B5"/>
    <w:rsid w:val="009B31D6"/>
    <w:rsid w:val="009B385E"/>
    <w:rsid w:val="009B3AE9"/>
    <w:rsid w:val="009B4456"/>
    <w:rsid w:val="009B4E07"/>
    <w:rsid w:val="009B528B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555"/>
    <w:rsid w:val="009C3562"/>
    <w:rsid w:val="009C379A"/>
    <w:rsid w:val="009C37C7"/>
    <w:rsid w:val="009C38A5"/>
    <w:rsid w:val="009C3936"/>
    <w:rsid w:val="009C473C"/>
    <w:rsid w:val="009C4D48"/>
    <w:rsid w:val="009C4F42"/>
    <w:rsid w:val="009C51DE"/>
    <w:rsid w:val="009C5224"/>
    <w:rsid w:val="009C5419"/>
    <w:rsid w:val="009C5BEB"/>
    <w:rsid w:val="009C5E27"/>
    <w:rsid w:val="009C5ED9"/>
    <w:rsid w:val="009C64FA"/>
    <w:rsid w:val="009C6C1D"/>
    <w:rsid w:val="009C6EDB"/>
    <w:rsid w:val="009C76E4"/>
    <w:rsid w:val="009C79A8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20"/>
    <w:rsid w:val="009D27D6"/>
    <w:rsid w:val="009D2A17"/>
    <w:rsid w:val="009D3554"/>
    <w:rsid w:val="009D3697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5E2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E04"/>
    <w:rsid w:val="009E2F3B"/>
    <w:rsid w:val="009E3169"/>
    <w:rsid w:val="009E3419"/>
    <w:rsid w:val="009E3528"/>
    <w:rsid w:val="009E3B07"/>
    <w:rsid w:val="009E3BBC"/>
    <w:rsid w:val="009E3C3B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150"/>
    <w:rsid w:val="009E765C"/>
    <w:rsid w:val="009E76AC"/>
    <w:rsid w:val="009E775C"/>
    <w:rsid w:val="009E77D2"/>
    <w:rsid w:val="009F08E5"/>
    <w:rsid w:val="009F0F39"/>
    <w:rsid w:val="009F1136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32A"/>
    <w:rsid w:val="009F4633"/>
    <w:rsid w:val="009F4EA8"/>
    <w:rsid w:val="009F55AF"/>
    <w:rsid w:val="009F5AD9"/>
    <w:rsid w:val="009F5CF0"/>
    <w:rsid w:val="009F5E97"/>
    <w:rsid w:val="009F61A9"/>
    <w:rsid w:val="009F68BB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793"/>
    <w:rsid w:val="00A028C3"/>
    <w:rsid w:val="00A0310E"/>
    <w:rsid w:val="00A0424C"/>
    <w:rsid w:val="00A049CA"/>
    <w:rsid w:val="00A04A55"/>
    <w:rsid w:val="00A05269"/>
    <w:rsid w:val="00A053CC"/>
    <w:rsid w:val="00A0540D"/>
    <w:rsid w:val="00A05F57"/>
    <w:rsid w:val="00A06A21"/>
    <w:rsid w:val="00A06AB1"/>
    <w:rsid w:val="00A06E37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56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11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C9C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32"/>
    <w:rsid w:val="00A51872"/>
    <w:rsid w:val="00A51A9F"/>
    <w:rsid w:val="00A52111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57FE3"/>
    <w:rsid w:val="00A60160"/>
    <w:rsid w:val="00A6046E"/>
    <w:rsid w:val="00A60ADB"/>
    <w:rsid w:val="00A60CB7"/>
    <w:rsid w:val="00A613D9"/>
    <w:rsid w:val="00A61413"/>
    <w:rsid w:val="00A61530"/>
    <w:rsid w:val="00A61580"/>
    <w:rsid w:val="00A61787"/>
    <w:rsid w:val="00A61B2C"/>
    <w:rsid w:val="00A61B81"/>
    <w:rsid w:val="00A61DDD"/>
    <w:rsid w:val="00A62811"/>
    <w:rsid w:val="00A62870"/>
    <w:rsid w:val="00A631C8"/>
    <w:rsid w:val="00A63E8C"/>
    <w:rsid w:val="00A63EEE"/>
    <w:rsid w:val="00A64417"/>
    <w:rsid w:val="00A64C9F"/>
    <w:rsid w:val="00A653F3"/>
    <w:rsid w:val="00A665C7"/>
    <w:rsid w:val="00A66C93"/>
    <w:rsid w:val="00A66EEC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1A7"/>
    <w:rsid w:val="00A77466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6C64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EC"/>
    <w:rsid w:val="00AA06C5"/>
    <w:rsid w:val="00AA094A"/>
    <w:rsid w:val="00AA0B93"/>
    <w:rsid w:val="00AA12CB"/>
    <w:rsid w:val="00AA1768"/>
    <w:rsid w:val="00AA17E6"/>
    <w:rsid w:val="00AA1AA6"/>
    <w:rsid w:val="00AA1AAC"/>
    <w:rsid w:val="00AA1C25"/>
    <w:rsid w:val="00AA1E7C"/>
    <w:rsid w:val="00AA1F09"/>
    <w:rsid w:val="00AA21C0"/>
    <w:rsid w:val="00AA23E2"/>
    <w:rsid w:val="00AA24BA"/>
    <w:rsid w:val="00AA2B8F"/>
    <w:rsid w:val="00AA2C74"/>
    <w:rsid w:val="00AA2D08"/>
    <w:rsid w:val="00AA31F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5FE"/>
    <w:rsid w:val="00AA7C65"/>
    <w:rsid w:val="00AA7D10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8D3"/>
    <w:rsid w:val="00AB4979"/>
    <w:rsid w:val="00AB4A5C"/>
    <w:rsid w:val="00AB4BFA"/>
    <w:rsid w:val="00AB52DB"/>
    <w:rsid w:val="00AB5365"/>
    <w:rsid w:val="00AB5AAB"/>
    <w:rsid w:val="00AB5BFC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9F7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4ECE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421"/>
    <w:rsid w:val="00AD04F5"/>
    <w:rsid w:val="00AD0593"/>
    <w:rsid w:val="00AD05B0"/>
    <w:rsid w:val="00AD0B66"/>
    <w:rsid w:val="00AD135F"/>
    <w:rsid w:val="00AD1831"/>
    <w:rsid w:val="00AD18EE"/>
    <w:rsid w:val="00AD2747"/>
    <w:rsid w:val="00AD2C5E"/>
    <w:rsid w:val="00AD3037"/>
    <w:rsid w:val="00AD3296"/>
    <w:rsid w:val="00AD33BC"/>
    <w:rsid w:val="00AD391C"/>
    <w:rsid w:val="00AD49FA"/>
    <w:rsid w:val="00AD4A41"/>
    <w:rsid w:val="00AD4C26"/>
    <w:rsid w:val="00AD52BD"/>
    <w:rsid w:val="00AD5DB5"/>
    <w:rsid w:val="00AD67D6"/>
    <w:rsid w:val="00AD6B3E"/>
    <w:rsid w:val="00AD70E2"/>
    <w:rsid w:val="00AD7588"/>
    <w:rsid w:val="00AD7813"/>
    <w:rsid w:val="00AD7C28"/>
    <w:rsid w:val="00AD7C88"/>
    <w:rsid w:val="00AE0962"/>
    <w:rsid w:val="00AE0A91"/>
    <w:rsid w:val="00AE0FCB"/>
    <w:rsid w:val="00AE1B7D"/>
    <w:rsid w:val="00AE1C38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3C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8BF"/>
    <w:rsid w:val="00AF1D5E"/>
    <w:rsid w:val="00AF203B"/>
    <w:rsid w:val="00AF2484"/>
    <w:rsid w:val="00AF2BC0"/>
    <w:rsid w:val="00AF3C95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2E1"/>
    <w:rsid w:val="00AF7582"/>
    <w:rsid w:val="00B00433"/>
    <w:rsid w:val="00B00AFA"/>
    <w:rsid w:val="00B017D8"/>
    <w:rsid w:val="00B01A56"/>
    <w:rsid w:val="00B01E99"/>
    <w:rsid w:val="00B02271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A2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4B4"/>
    <w:rsid w:val="00B245CF"/>
    <w:rsid w:val="00B24765"/>
    <w:rsid w:val="00B24FBC"/>
    <w:rsid w:val="00B250BF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17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36B"/>
    <w:rsid w:val="00B314D1"/>
    <w:rsid w:val="00B31748"/>
    <w:rsid w:val="00B31C36"/>
    <w:rsid w:val="00B31D68"/>
    <w:rsid w:val="00B31F3C"/>
    <w:rsid w:val="00B32C2F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620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8E8"/>
    <w:rsid w:val="00B429BA"/>
    <w:rsid w:val="00B42D85"/>
    <w:rsid w:val="00B42E79"/>
    <w:rsid w:val="00B433DE"/>
    <w:rsid w:val="00B4369C"/>
    <w:rsid w:val="00B437BB"/>
    <w:rsid w:val="00B44444"/>
    <w:rsid w:val="00B44A2B"/>
    <w:rsid w:val="00B4516E"/>
    <w:rsid w:val="00B45389"/>
    <w:rsid w:val="00B457E2"/>
    <w:rsid w:val="00B458C2"/>
    <w:rsid w:val="00B4690A"/>
    <w:rsid w:val="00B4712F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979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676"/>
    <w:rsid w:val="00B56CB8"/>
    <w:rsid w:val="00B56D3B"/>
    <w:rsid w:val="00B56E85"/>
    <w:rsid w:val="00B56FB8"/>
    <w:rsid w:val="00B572DC"/>
    <w:rsid w:val="00B5740B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F39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01"/>
    <w:rsid w:val="00B70436"/>
    <w:rsid w:val="00B70562"/>
    <w:rsid w:val="00B70D3B"/>
    <w:rsid w:val="00B71320"/>
    <w:rsid w:val="00B7189F"/>
    <w:rsid w:val="00B71A99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1BA"/>
    <w:rsid w:val="00B7562B"/>
    <w:rsid w:val="00B75A06"/>
    <w:rsid w:val="00B75B80"/>
    <w:rsid w:val="00B75C14"/>
    <w:rsid w:val="00B75D1F"/>
    <w:rsid w:val="00B76499"/>
    <w:rsid w:val="00B765CC"/>
    <w:rsid w:val="00B76A62"/>
    <w:rsid w:val="00B76FAE"/>
    <w:rsid w:val="00B7732A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8F"/>
    <w:rsid w:val="00B97BAB"/>
    <w:rsid w:val="00B97C5F"/>
    <w:rsid w:val="00BA0307"/>
    <w:rsid w:val="00BA049F"/>
    <w:rsid w:val="00BA0612"/>
    <w:rsid w:val="00BA0760"/>
    <w:rsid w:val="00BA0E6D"/>
    <w:rsid w:val="00BA1061"/>
    <w:rsid w:val="00BA12BF"/>
    <w:rsid w:val="00BA1490"/>
    <w:rsid w:val="00BA156B"/>
    <w:rsid w:val="00BA1605"/>
    <w:rsid w:val="00BA23A8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68"/>
    <w:rsid w:val="00BA51E6"/>
    <w:rsid w:val="00BA52E0"/>
    <w:rsid w:val="00BA54D2"/>
    <w:rsid w:val="00BA581B"/>
    <w:rsid w:val="00BA58A1"/>
    <w:rsid w:val="00BA5D66"/>
    <w:rsid w:val="00BA655E"/>
    <w:rsid w:val="00BA7507"/>
    <w:rsid w:val="00BA786E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823"/>
    <w:rsid w:val="00BB2992"/>
    <w:rsid w:val="00BB2B41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C04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39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ADF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E7E"/>
    <w:rsid w:val="00BD5F8E"/>
    <w:rsid w:val="00BD5FCA"/>
    <w:rsid w:val="00BD64F1"/>
    <w:rsid w:val="00BD653D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1A72"/>
    <w:rsid w:val="00BE2571"/>
    <w:rsid w:val="00BE2751"/>
    <w:rsid w:val="00BE2793"/>
    <w:rsid w:val="00BE27D3"/>
    <w:rsid w:val="00BE28E7"/>
    <w:rsid w:val="00BE2E5C"/>
    <w:rsid w:val="00BE3329"/>
    <w:rsid w:val="00BE36CC"/>
    <w:rsid w:val="00BE3813"/>
    <w:rsid w:val="00BE393E"/>
    <w:rsid w:val="00BE3C93"/>
    <w:rsid w:val="00BE3CD3"/>
    <w:rsid w:val="00BE40A6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37"/>
    <w:rsid w:val="00BF28C3"/>
    <w:rsid w:val="00BF2B62"/>
    <w:rsid w:val="00BF2BAA"/>
    <w:rsid w:val="00BF2CCE"/>
    <w:rsid w:val="00BF2E18"/>
    <w:rsid w:val="00BF2F5D"/>
    <w:rsid w:val="00BF30CC"/>
    <w:rsid w:val="00BF35B1"/>
    <w:rsid w:val="00BF3903"/>
    <w:rsid w:val="00BF3A0B"/>
    <w:rsid w:val="00BF3BC0"/>
    <w:rsid w:val="00BF3E1E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80"/>
    <w:rsid w:val="00C0287D"/>
    <w:rsid w:val="00C03D86"/>
    <w:rsid w:val="00C03DBB"/>
    <w:rsid w:val="00C03E57"/>
    <w:rsid w:val="00C04246"/>
    <w:rsid w:val="00C047B0"/>
    <w:rsid w:val="00C0483E"/>
    <w:rsid w:val="00C04C50"/>
    <w:rsid w:val="00C04DEA"/>
    <w:rsid w:val="00C04EEC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07F68"/>
    <w:rsid w:val="00C101EC"/>
    <w:rsid w:val="00C10568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2AA"/>
    <w:rsid w:val="00C162BC"/>
    <w:rsid w:val="00C16533"/>
    <w:rsid w:val="00C165B7"/>
    <w:rsid w:val="00C1677A"/>
    <w:rsid w:val="00C167F8"/>
    <w:rsid w:val="00C170C0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165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96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47BCF"/>
    <w:rsid w:val="00C50131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59C"/>
    <w:rsid w:val="00C557C0"/>
    <w:rsid w:val="00C56020"/>
    <w:rsid w:val="00C565FD"/>
    <w:rsid w:val="00C575DC"/>
    <w:rsid w:val="00C5769A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45C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5F25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389"/>
    <w:rsid w:val="00C72D39"/>
    <w:rsid w:val="00C72E75"/>
    <w:rsid w:val="00C734A5"/>
    <w:rsid w:val="00C7376F"/>
    <w:rsid w:val="00C73B96"/>
    <w:rsid w:val="00C73C80"/>
    <w:rsid w:val="00C73DC6"/>
    <w:rsid w:val="00C73FD8"/>
    <w:rsid w:val="00C74A5B"/>
    <w:rsid w:val="00C74D6F"/>
    <w:rsid w:val="00C74F1F"/>
    <w:rsid w:val="00C756C4"/>
    <w:rsid w:val="00C75A98"/>
    <w:rsid w:val="00C75B01"/>
    <w:rsid w:val="00C75BFB"/>
    <w:rsid w:val="00C75E0F"/>
    <w:rsid w:val="00C76228"/>
    <w:rsid w:val="00C762BE"/>
    <w:rsid w:val="00C763B6"/>
    <w:rsid w:val="00C7658F"/>
    <w:rsid w:val="00C765D7"/>
    <w:rsid w:val="00C766E2"/>
    <w:rsid w:val="00C77B9A"/>
    <w:rsid w:val="00C80C33"/>
    <w:rsid w:val="00C80F2F"/>
    <w:rsid w:val="00C8378D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5B8"/>
    <w:rsid w:val="00C93AA0"/>
    <w:rsid w:val="00C94090"/>
    <w:rsid w:val="00C94437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D9"/>
    <w:rsid w:val="00C96EE5"/>
    <w:rsid w:val="00C97601"/>
    <w:rsid w:val="00C97657"/>
    <w:rsid w:val="00C97C9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59B8"/>
    <w:rsid w:val="00CA6653"/>
    <w:rsid w:val="00CA6EE9"/>
    <w:rsid w:val="00CA77E7"/>
    <w:rsid w:val="00CA7FBB"/>
    <w:rsid w:val="00CB0480"/>
    <w:rsid w:val="00CB0597"/>
    <w:rsid w:val="00CB0687"/>
    <w:rsid w:val="00CB08DC"/>
    <w:rsid w:val="00CB1691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4C3"/>
    <w:rsid w:val="00CB77DC"/>
    <w:rsid w:val="00CB7E6A"/>
    <w:rsid w:val="00CB7ECA"/>
    <w:rsid w:val="00CB7F5E"/>
    <w:rsid w:val="00CC0119"/>
    <w:rsid w:val="00CC0231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38BA"/>
    <w:rsid w:val="00CC3CFB"/>
    <w:rsid w:val="00CC43B2"/>
    <w:rsid w:val="00CC4D9D"/>
    <w:rsid w:val="00CC4F39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7F9"/>
    <w:rsid w:val="00CD1A91"/>
    <w:rsid w:val="00CD1F29"/>
    <w:rsid w:val="00CD2779"/>
    <w:rsid w:val="00CD2E4B"/>
    <w:rsid w:val="00CD3AB1"/>
    <w:rsid w:val="00CD3CE5"/>
    <w:rsid w:val="00CD3CEB"/>
    <w:rsid w:val="00CD420A"/>
    <w:rsid w:val="00CD42BB"/>
    <w:rsid w:val="00CD42D7"/>
    <w:rsid w:val="00CD490E"/>
    <w:rsid w:val="00CD4964"/>
    <w:rsid w:val="00CD5284"/>
    <w:rsid w:val="00CD5946"/>
    <w:rsid w:val="00CD5BD2"/>
    <w:rsid w:val="00CD6220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8F8"/>
    <w:rsid w:val="00CE3C63"/>
    <w:rsid w:val="00CE4184"/>
    <w:rsid w:val="00CE44DC"/>
    <w:rsid w:val="00CE453E"/>
    <w:rsid w:val="00CE4A76"/>
    <w:rsid w:val="00CE4A97"/>
    <w:rsid w:val="00CE5F37"/>
    <w:rsid w:val="00CE5F7A"/>
    <w:rsid w:val="00CE61A8"/>
    <w:rsid w:val="00CE6318"/>
    <w:rsid w:val="00CE6E54"/>
    <w:rsid w:val="00CE6F2A"/>
    <w:rsid w:val="00CE713D"/>
    <w:rsid w:val="00CE7BD0"/>
    <w:rsid w:val="00CE7E48"/>
    <w:rsid w:val="00CE7EDB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6FE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DA0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2BC8"/>
    <w:rsid w:val="00D13044"/>
    <w:rsid w:val="00D13526"/>
    <w:rsid w:val="00D13655"/>
    <w:rsid w:val="00D13749"/>
    <w:rsid w:val="00D13C07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C4"/>
    <w:rsid w:val="00D16DEC"/>
    <w:rsid w:val="00D16E03"/>
    <w:rsid w:val="00D1715D"/>
    <w:rsid w:val="00D175A9"/>
    <w:rsid w:val="00D17673"/>
    <w:rsid w:val="00D17F9A"/>
    <w:rsid w:val="00D2011A"/>
    <w:rsid w:val="00D2073F"/>
    <w:rsid w:val="00D20BB8"/>
    <w:rsid w:val="00D214E7"/>
    <w:rsid w:val="00D21CA0"/>
    <w:rsid w:val="00D21CD3"/>
    <w:rsid w:val="00D21E8A"/>
    <w:rsid w:val="00D2267C"/>
    <w:rsid w:val="00D22895"/>
    <w:rsid w:val="00D23005"/>
    <w:rsid w:val="00D2333E"/>
    <w:rsid w:val="00D23D0E"/>
    <w:rsid w:val="00D24D9F"/>
    <w:rsid w:val="00D255E1"/>
    <w:rsid w:val="00D25604"/>
    <w:rsid w:val="00D25B8C"/>
    <w:rsid w:val="00D26691"/>
    <w:rsid w:val="00D26FC2"/>
    <w:rsid w:val="00D270B3"/>
    <w:rsid w:val="00D27135"/>
    <w:rsid w:val="00D2725B"/>
    <w:rsid w:val="00D2776F"/>
    <w:rsid w:val="00D30DFC"/>
    <w:rsid w:val="00D31168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70C"/>
    <w:rsid w:val="00D40820"/>
    <w:rsid w:val="00D40DB3"/>
    <w:rsid w:val="00D40DF5"/>
    <w:rsid w:val="00D41403"/>
    <w:rsid w:val="00D41678"/>
    <w:rsid w:val="00D41FB8"/>
    <w:rsid w:val="00D42003"/>
    <w:rsid w:val="00D42320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72AF"/>
    <w:rsid w:val="00D4761C"/>
    <w:rsid w:val="00D47C8E"/>
    <w:rsid w:val="00D47FF7"/>
    <w:rsid w:val="00D500BD"/>
    <w:rsid w:val="00D503C0"/>
    <w:rsid w:val="00D50917"/>
    <w:rsid w:val="00D51001"/>
    <w:rsid w:val="00D519BB"/>
    <w:rsid w:val="00D51DD0"/>
    <w:rsid w:val="00D5273C"/>
    <w:rsid w:val="00D532EB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6812"/>
    <w:rsid w:val="00D57193"/>
    <w:rsid w:val="00D573B4"/>
    <w:rsid w:val="00D5745E"/>
    <w:rsid w:val="00D57B31"/>
    <w:rsid w:val="00D60069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A5A"/>
    <w:rsid w:val="00D73B6C"/>
    <w:rsid w:val="00D73C62"/>
    <w:rsid w:val="00D73E90"/>
    <w:rsid w:val="00D747A7"/>
    <w:rsid w:val="00D7587C"/>
    <w:rsid w:val="00D7591E"/>
    <w:rsid w:val="00D75FF5"/>
    <w:rsid w:val="00D765B1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1FD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0D6"/>
    <w:rsid w:val="00D921BE"/>
    <w:rsid w:val="00D92719"/>
    <w:rsid w:val="00D92B1C"/>
    <w:rsid w:val="00D931C3"/>
    <w:rsid w:val="00D93CC6"/>
    <w:rsid w:val="00D93E1C"/>
    <w:rsid w:val="00D943AD"/>
    <w:rsid w:val="00D94F7E"/>
    <w:rsid w:val="00D9517F"/>
    <w:rsid w:val="00D95B90"/>
    <w:rsid w:val="00D972DF"/>
    <w:rsid w:val="00D9746A"/>
    <w:rsid w:val="00D97B01"/>
    <w:rsid w:val="00D97C41"/>
    <w:rsid w:val="00DA0378"/>
    <w:rsid w:val="00DA0680"/>
    <w:rsid w:val="00DA07B0"/>
    <w:rsid w:val="00DA09FE"/>
    <w:rsid w:val="00DA0D82"/>
    <w:rsid w:val="00DA0F6A"/>
    <w:rsid w:val="00DA1542"/>
    <w:rsid w:val="00DA172A"/>
    <w:rsid w:val="00DA1753"/>
    <w:rsid w:val="00DA1F6B"/>
    <w:rsid w:val="00DA1F8E"/>
    <w:rsid w:val="00DA2779"/>
    <w:rsid w:val="00DA2863"/>
    <w:rsid w:val="00DA2A2F"/>
    <w:rsid w:val="00DA2BA1"/>
    <w:rsid w:val="00DA2D38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4ED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5C10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2E8"/>
    <w:rsid w:val="00DC1A8B"/>
    <w:rsid w:val="00DC1D59"/>
    <w:rsid w:val="00DC206C"/>
    <w:rsid w:val="00DC228D"/>
    <w:rsid w:val="00DC2482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5A"/>
    <w:rsid w:val="00DC50C6"/>
    <w:rsid w:val="00DC5F11"/>
    <w:rsid w:val="00DC5FAE"/>
    <w:rsid w:val="00DC62BC"/>
    <w:rsid w:val="00DC6901"/>
    <w:rsid w:val="00DC6A43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6DD"/>
    <w:rsid w:val="00DD47D8"/>
    <w:rsid w:val="00DD482D"/>
    <w:rsid w:val="00DD4A1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4DB"/>
    <w:rsid w:val="00DE1BB0"/>
    <w:rsid w:val="00DE20CE"/>
    <w:rsid w:val="00DE27B9"/>
    <w:rsid w:val="00DE291C"/>
    <w:rsid w:val="00DE31B5"/>
    <w:rsid w:val="00DE3281"/>
    <w:rsid w:val="00DE32BD"/>
    <w:rsid w:val="00DE4C6A"/>
    <w:rsid w:val="00DE4F04"/>
    <w:rsid w:val="00DE522B"/>
    <w:rsid w:val="00DE5C5D"/>
    <w:rsid w:val="00DE710A"/>
    <w:rsid w:val="00DE7307"/>
    <w:rsid w:val="00DE79CA"/>
    <w:rsid w:val="00DE7F6D"/>
    <w:rsid w:val="00DF04F9"/>
    <w:rsid w:val="00DF0B12"/>
    <w:rsid w:val="00DF0C0A"/>
    <w:rsid w:val="00DF11CA"/>
    <w:rsid w:val="00DF1784"/>
    <w:rsid w:val="00DF1853"/>
    <w:rsid w:val="00DF19FE"/>
    <w:rsid w:val="00DF2132"/>
    <w:rsid w:val="00DF2161"/>
    <w:rsid w:val="00DF21D2"/>
    <w:rsid w:val="00DF2488"/>
    <w:rsid w:val="00DF254F"/>
    <w:rsid w:val="00DF25D6"/>
    <w:rsid w:val="00DF26F1"/>
    <w:rsid w:val="00DF27D5"/>
    <w:rsid w:val="00DF2866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4E6A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CB7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5A0"/>
    <w:rsid w:val="00E10607"/>
    <w:rsid w:val="00E10B17"/>
    <w:rsid w:val="00E10B2C"/>
    <w:rsid w:val="00E10F3E"/>
    <w:rsid w:val="00E1127C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852"/>
    <w:rsid w:val="00E15996"/>
    <w:rsid w:val="00E15A85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4C3"/>
    <w:rsid w:val="00E20680"/>
    <w:rsid w:val="00E20C81"/>
    <w:rsid w:val="00E21688"/>
    <w:rsid w:val="00E22111"/>
    <w:rsid w:val="00E222FC"/>
    <w:rsid w:val="00E223D9"/>
    <w:rsid w:val="00E22CB9"/>
    <w:rsid w:val="00E22F11"/>
    <w:rsid w:val="00E23746"/>
    <w:rsid w:val="00E23BEA"/>
    <w:rsid w:val="00E24147"/>
    <w:rsid w:val="00E247B4"/>
    <w:rsid w:val="00E2492F"/>
    <w:rsid w:val="00E24B98"/>
    <w:rsid w:val="00E24F33"/>
    <w:rsid w:val="00E251A2"/>
    <w:rsid w:val="00E25286"/>
    <w:rsid w:val="00E254E5"/>
    <w:rsid w:val="00E254F5"/>
    <w:rsid w:val="00E25896"/>
    <w:rsid w:val="00E25B3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2D6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2F6E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47EB9"/>
    <w:rsid w:val="00E50111"/>
    <w:rsid w:val="00E506E9"/>
    <w:rsid w:val="00E50CB1"/>
    <w:rsid w:val="00E513DD"/>
    <w:rsid w:val="00E5145C"/>
    <w:rsid w:val="00E514AA"/>
    <w:rsid w:val="00E5164B"/>
    <w:rsid w:val="00E516F2"/>
    <w:rsid w:val="00E51954"/>
    <w:rsid w:val="00E51A6C"/>
    <w:rsid w:val="00E52159"/>
    <w:rsid w:val="00E52360"/>
    <w:rsid w:val="00E52857"/>
    <w:rsid w:val="00E5396F"/>
    <w:rsid w:val="00E53C6F"/>
    <w:rsid w:val="00E542B6"/>
    <w:rsid w:val="00E546E4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A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443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1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55B"/>
    <w:rsid w:val="00E807E2"/>
    <w:rsid w:val="00E816AF"/>
    <w:rsid w:val="00E81C5F"/>
    <w:rsid w:val="00E81D89"/>
    <w:rsid w:val="00E81E6A"/>
    <w:rsid w:val="00E8224D"/>
    <w:rsid w:val="00E825EC"/>
    <w:rsid w:val="00E829ED"/>
    <w:rsid w:val="00E82B4E"/>
    <w:rsid w:val="00E83286"/>
    <w:rsid w:val="00E8372C"/>
    <w:rsid w:val="00E83A82"/>
    <w:rsid w:val="00E83CF0"/>
    <w:rsid w:val="00E83EBA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58A6"/>
    <w:rsid w:val="00E9636B"/>
    <w:rsid w:val="00E96576"/>
    <w:rsid w:val="00E96D09"/>
    <w:rsid w:val="00E96FED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31B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758"/>
    <w:rsid w:val="00ED3911"/>
    <w:rsid w:val="00ED3DA0"/>
    <w:rsid w:val="00ED3FC6"/>
    <w:rsid w:val="00ED42F0"/>
    <w:rsid w:val="00ED477D"/>
    <w:rsid w:val="00ED47B6"/>
    <w:rsid w:val="00ED4E4B"/>
    <w:rsid w:val="00ED5115"/>
    <w:rsid w:val="00ED5179"/>
    <w:rsid w:val="00ED5589"/>
    <w:rsid w:val="00ED57CE"/>
    <w:rsid w:val="00ED5887"/>
    <w:rsid w:val="00ED5C19"/>
    <w:rsid w:val="00ED5E4E"/>
    <w:rsid w:val="00ED5F50"/>
    <w:rsid w:val="00ED607E"/>
    <w:rsid w:val="00ED6202"/>
    <w:rsid w:val="00ED635F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D15"/>
    <w:rsid w:val="00EE32D8"/>
    <w:rsid w:val="00EE36B2"/>
    <w:rsid w:val="00EE3A69"/>
    <w:rsid w:val="00EE3D13"/>
    <w:rsid w:val="00EE3D35"/>
    <w:rsid w:val="00EE3EBB"/>
    <w:rsid w:val="00EE4997"/>
    <w:rsid w:val="00EE4AFC"/>
    <w:rsid w:val="00EE5D3F"/>
    <w:rsid w:val="00EE61AD"/>
    <w:rsid w:val="00EE6A67"/>
    <w:rsid w:val="00EE6E5F"/>
    <w:rsid w:val="00EE6EF4"/>
    <w:rsid w:val="00EE77E0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E05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6CC"/>
    <w:rsid w:val="00F018EC"/>
    <w:rsid w:val="00F01E57"/>
    <w:rsid w:val="00F01F96"/>
    <w:rsid w:val="00F028E1"/>
    <w:rsid w:val="00F02C1C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5AE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0C9A"/>
    <w:rsid w:val="00F11097"/>
    <w:rsid w:val="00F11189"/>
    <w:rsid w:val="00F11349"/>
    <w:rsid w:val="00F11738"/>
    <w:rsid w:val="00F11892"/>
    <w:rsid w:val="00F11CCD"/>
    <w:rsid w:val="00F12357"/>
    <w:rsid w:val="00F124C4"/>
    <w:rsid w:val="00F128E3"/>
    <w:rsid w:val="00F12D17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C7"/>
    <w:rsid w:val="00F159B8"/>
    <w:rsid w:val="00F16146"/>
    <w:rsid w:val="00F16698"/>
    <w:rsid w:val="00F169D7"/>
    <w:rsid w:val="00F1756F"/>
    <w:rsid w:val="00F20014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7B0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383"/>
    <w:rsid w:val="00F326FA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14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C6C"/>
    <w:rsid w:val="00F50F92"/>
    <w:rsid w:val="00F51056"/>
    <w:rsid w:val="00F51676"/>
    <w:rsid w:val="00F52634"/>
    <w:rsid w:val="00F52A74"/>
    <w:rsid w:val="00F52E42"/>
    <w:rsid w:val="00F531E0"/>
    <w:rsid w:val="00F534CD"/>
    <w:rsid w:val="00F534E4"/>
    <w:rsid w:val="00F536DF"/>
    <w:rsid w:val="00F53818"/>
    <w:rsid w:val="00F538E5"/>
    <w:rsid w:val="00F53D55"/>
    <w:rsid w:val="00F53F43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14"/>
    <w:rsid w:val="00F56DE0"/>
    <w:rsid w:val="00F56FD2"/>
    <w:rsid w:val="00F57133"/>
    <w:rsid w:val="00F5713F"/>
    <w:rsid w:val="00F5764A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8E"/>
    <w:rsid w:val="00F630AA"/>
    <w:rsid w:val="00F63E68"/>
    <w:rsid w:val="00F63EC8"/>
    <w:rsid w:val="00F6440A"/>
    <w:rsid w:val="00F64AC8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6E05"/>
    <w:rsid w:val="00F67155"/>
    <w:rsid w:val="00F672D7"/>
    <w:rsid w:val="00F674E3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56A"/>
    <w:rsid w:val="00F74B84"/>
    <w:rsid w:val="00F74CA7"/>
    <w:rsid w:val="00F74D16"/>
    <w:rsid w:val="00F74E3B"/>
    <w:rsid w:val="00F751BE"/>
    <w:rsid w:val="00F75210"/>
    <w:rsid w:val="00F75223"/>
    <w:rsid w:val="00F75E2C"/>
    <w:rsid w:val="00F760EE"/>
    <w:rsid w:val="00F76223"/>
    <w:rsid w:val="00F76B07"/>
    <w:rsid w:val="00F77161"/>
    <w:rsid w:val="00F77596"/>
    <w:rsid w:val="00F7763B"/>
    <w:rsid w:val="00F77896"/>
    <w:rsid w:val="00F77AE0"/>
    <w:rsid w:val="00F77BB3"/>
    <w:rsid w:val="00F77E65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6AB2"/>
    <w:rsid w:val="00F97540"/>
    <w:rsid w:val="00F9777B"/>
    <w:rsid w:val="00F979B0"/>
    <w:rsid w:val="00F97FB0"/>
    <w:rsid w:val="00FA0BCC"/>
    <w:rsid w:val="00FA1070"/>
    <w:rsid w:val="00FA107A"/>
    <w:rsid w:val="00FA164F"/>
    <w:rsid w:val="00FA165E"/>
    <w:rsid w:val="00FA1ACB"/>
    <w:rsid w:val="00FA1BB5"/>
    <w:rsid w:val="00FA1FDF"/>
    <w:rsid w:val="00FA21F4"/>
    <w:rsid w:val="00FA26F2"/>
    <w:rsid w:val="00FA2F3A"/>
    <w:rsid w:val="00FA304B"/>
    <w:rsid w:val="00FA3214"/>
    <w:rsid w:val="00FA397C"/>
    <w:rsid w:val="00FA3D5B"/>
    <w:rsid w:val="00FA4C7D"/>
    <w:rsid w:val="00FA4D73"/>
    <w:rsid w:val="00FA4E97"/>
    <w:rsid w:val="00FA4ED6"/>
    <w:rsid w:val="00FA4FD7"/>
    <w:rsid w:val="00FA5750"/>
    <w:rsid w:val="00FA5874"/>
    <w:rsid w:val="00FA6476"/>
    <w:rsid w:val="00FA6A95"/>
    <w:rsid w:val="00FA6E13"/>
    <w:rsid w:val="00FA70CC"/>
    <w:rsid w:val="00FA7277"/>
    <w:rsid w:val="00FA7316"/>
    <w:rsid w:val="00FA7339"/>
    <w:rsid w:val="00FA77D4"/>
    <w:rsid w:val="00FA798A"/>
    <w:rsid w:val="00FA7E20"/>
    <w:rsid w:val="00FB0FF2"/>
    <w:rsid w:val="00FB17AF"/>
    <w:rsid w:val="00FB18B5"/>
    <w:rsid w:val="00FB197F"/>
    <w:rsid w:val="00FB23DD"/>
    <w:rsid w:val="00FB2830"/>
    <w:rsid w:val="00FB312F"/>
    <w:rsid w:val="00FB35C3"/>
    <w:rsid w:val="00FB409D"/>
    <w:rsid w:val="00FB4272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52D"/>
    <w:rsid w:val="00FC3A0C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0A2"/>
    <w:rsid w:val="00FC6457"/>
    <w:rsid w:val="00FC66C1"/>
    <w:rsid w:val="00FC6703"/>
    <w:rsid w:val="00FC6BA8"/>
    <w:rsid w:val="00FC7248"/>
    <w:rsid w:val="00FC7915"/>
    <w:rsid w:val="00FD003B"/>
    <w:rsid w:val="00FD023E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281"/>
    <w:rsid w:val="00FD3406"/>
    <w:rsid w:val="00FD3499"/>
    <w:rsid w:val="00FD370A"/>
    <w:rsid w:val="00FD376D"/>
    <w:rsid w:val="00FD3BEE"/>
    <w:rsid w:val="00FD3D3D"/>
    <w:rsid w:val="00FD4795"/>
    <w:rsid w:val="00FD49B4"/>
    <w:rsid w:val="00FD4B3C"/>
    <w:rsid w:val="00FD4B84"/>
    <w:rsid w:val="00FD5F8B"/>
    <w:rsid w:val="00FD61E3"/>
    <w:rsid w:val="00FD6751"/>
    <w:rsid w:val="00FD6D64"/>
    <w:rsid w:val="00FD701C"/>
    <w:rsid w:val="00FD76D9"/>
    <w:rsid w:val="00FD78CB"/>
    <w:rsid w:val="00FD7DCF"/>
    <w:rsid w:val="00FD7F1A"/>
    <w:rsid w:val="00FE00DF"/>
    <w:rsid w:val="00FE01E9"/>
    <w:rsid w:val="00FE0888"/>
    <w:rsid w:val="00FE0AF7"/>
    <w:rsid w:val="00FE1448"/>
    <w:rsid w:val="00FE1B15"/>
    <w:rsid w:val="00FE203D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7C7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978"/>
    <w:rsid w:val="00FF4BA5"/>
    <w:rsid w:val="00FF4D59"/>
    <w:rsid w:val="00FF4F4F"/>
    <w:rsid w:val="00FF5169"/>
    <w:rsid w:val="00FF5328"/>
    <w:rsid w:val="00FF5399"/>
    <w:rsid w:val="00FF58A7"/>
    <w:rsid w:val="00FF6A50"/>
    <w:rsid w:val="00FF6D0F"/>
    <w:rsid w:val="00FF74EF"/>
    <w:rsid w:val="00FF75FD"/>
    <w:rsid w:val="00FF77F8"/>
    <w:rsid w:val="00FF786F"/>
    <w:rsid w:val="3379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stroke="f">
      <v:stroke on="f"/>
    </o:shapedefaults>
    <o:shapelayout v:ext="edit">
      <o:idmap v:ext="edit" data="2"/>
    </o:shapelayout>
  </w:shapeDefaults>
  <w:decimalSymbol w:val="."/>
  <w:listSeparator w:val=","/>
  <w14:docId w14:val="2DAE5CD3"/>
  <w15:docId w15:val="{9E24740B-1AF4-45B0-B6C2-0514AC5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="Times New Roman" w:cs="Arial" w:asciiTheme="minorHAnsi" w:hAnsiTheme="minorHAnsi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semiHidden="1" w:unhideWhenUsed="1"/>
    <w:lsdException w:name="toc 7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uiPriority="99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uiPriority="1" w:semiHidden="1" w:unhideWhenUsed="1" w:qFormat="1"/>
    <w:lsdException w:name="List Continue 2" w:uiPriority="1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06CDD"/>
  </w:style>
  <w:style w:type="paragraph" w:styleId="Heading1">
    <w:name w:val="heading 1"/>
    <w:basedOn w:val="Normal"/>
    <w:next w:val="BodyText"/>
    <w:link w:val="Heading1Char"/>
    <w:qFormat/>
    <w:rsid w:val="00542B3F"/>
    <w:pPr>
      <w:keepNext/>
      <w:keepLines/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40" w:after="100" w:line="280" w:lineRule="exact"/>
      <w:outlineLvl w:val="1"/>
    </w:pPr>
    <w:rPr>
      <w:b/>
      <w:bCs/>
      <w:iCs/>
      <w:color w:val="00B2A9" w:themeColor="text2"/>
      <w:kern w:val="20"/>
      <w:sz w:val="24"/>
      <w:szCs w:val="28"/>
    </w:rPr>
  </w:style>
  <w:style w:type="paragraph" w:styleId="Heading3">
    <w:name w:val="heading 3"/>
    <w:basedOn w:val="Normal"/>
    <w:next w:val="BodyText"/>
    <w:link w:val="Heading3Char"/>
    <w:qFormat/>
    <w:rsid w:val="00542B3F"/>
    <w:pPr>
      <w:keepNext/>
      <w:keepLines/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DA2779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hAnsiTheme="majorHAnsi" w:eastAsiaTheme="majorEastAsia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DA2779"/>
    <w:pPr>
      <w:keepNext/>
      <w:keepLines/>
      <w:spacing w:before="200" w:after="100"/>
      <w:outlineLvl w:val="4"/>
    </w:pPr>
    <w:rPr>
      <w:rFonts w:asciiTheme="majorHAnsi" w:hAnsiTheme="majorHAnsi" w:eastAsiaTheme="majorEastAsia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hAnsiTheme="majorHAnsi" w:eastAsiaTheme="majorEastAsia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hAnsiTheme="majorHAnsi" w:eastAsiaTheme="majorEastAsia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rsid w:val="00C6345C"/>
    <w:pPr>
      <w:keepNext/>
      <w:keepLines/>
      <w:pageBreakBefore/>
      <w:framePr w:w="11906" w:h="1701" w:hSpace="11339" w:wrap="around" w:hAnchor="page" w:v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hAnsiTheme="majorHAnsi" w:eastAsiaTheme="majorEastAsia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40" w:after="100" w:line="280" w:lineRule="exact"/>
      <w:outlineLvl w:val="8"/>
    </w:pPr>
    <w:rPr>
      <w:b/>
      <w:color w:val="00B2A9" w:themeColor="text2"/>
      <w:sz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561E6"/>
    <w:pPr>
      <w:spacing w:line="240" w:lineRule="auto"/>
    </w:pPr>
  </w:style>
  <w:style w:type="paragraph" w:styleId="Footer">
    <w:name w:val="footer"/>
    <w:basedOn w:val="Normal"/>
    <w:link w:val="FooterChar"/>
    <w:rsid w:val="00F83203"/>
    <w:pPr>
      <w:spacing w:line="200" w:lineRule="atLeast"/>
    </w:pPr>
    <w:rPr>
      <w:sz w:val="16"/>
    </w:rPr>
  </w:style>
  <w:style w:type="paragraph" w:styleId="xDisclaimertext3" w:customStyle="1">
    <w:name w:val="xDisclaimer text 3"/>
    <w:basedOn w:val="xDisclaimerText"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styleId="FooterOdd" w:customStyle="1">
    <w:name w:val="Footer Odd"/>
    <w:next w:val="Footer"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7D20E3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color="00B2A9" w:themeColor="text2" w:sz="8" w:space="0"/>
        <w:bottom w:val="single" w:color="00B2A9" w:themeColor="text2" w:sz="8" w:space="0"/>
        <w:insideH w:val="single" w:color="00B2A9" w:themeColor="text2" w:sz="8" w:space="0"/>
      </w:tblBorders>
      <w:tblCellMar>
        <w:left w:w="0" w:type="dxa"/>
        <w:right w:w="0" w:type="dxa"/>
      </w:tblCellMar>
    </w:tblPr>
    <w:tblStylePr w:type="firstRow">
      <w:pPr>
        <w:wordWrap/>
        <w:spacing w:before="60" w:beforeLines="0" w:beforeAutospacing="0" w:after="60" w:afterLines="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</w:tblStylePr>
  </w:style>
  <w:style w:type="paragraph" w:styleId="FooterEven" w:customStyle="1">
    <w:name w:val="Footer Even"/>
    <w:next w:val="Footer"/>
    <w:rsid w:val="00F83203"/>
    <w:pPr>
      <w:spacing w:line="200" w:lineRule="atLeast"/>
    </w:pPr>
    <w:rPr>
      <w:sz w:val="16"/>
    </w:rPr>
  </w:style>
  <w:style w:type="character" w:styleId="FooterChar" w:customStyle="1">
    <w:name w:val="Footer Char"/>
    <w:basedOn w:val="DefaultParagraphFont"/>
    <w:link w:val="Footer"/>
    <w:rsid w:val="00F83203"/>
    <w:rPr>
      <w:sz w:val="16"/>
    </w:rPr>
  </w:style>
  <w:style w:type="paragraph" w:styleId="FooterOddPageNumber" w:customStyle="1">
    <w:name w:val="Footer Odd Page Number"/>
    <w:basedOn w:val="FooterOdd"/>
    <w:rsid w:val="001748A0"/>
    <w:pPr>
      <w:ind w:right="28"/>
    </w:pPr>
    <w:rPr>
      <w:b/>
      <w:color w:val="00B2A9" w:themeColor="accent1"/>
    </w:rPr>
  </w:style>
  <w:style w:type="paragraph" w:styleId="FootnoteSeparator" w:customStyle="1">
    <w:name w:val="Footnote Separator"/>
    <w:basedOn w:val="Normal"/>
    <w:unhideWhenUsed/>
    <w:rsid w:val="0086233C"/>
    <w:pPr>
      <w:pBdr>
        <w:top w:val="dotted" w:color="363534" w:themeColor="text1" w:sz="8" w:space="0"/>
      </w:pBdr>
      <w:spacing w:before="120" w:line="120" w:lineRule="exact"/>
    </w:pPr>
    <w:rPr>
      <w:sz w:val="16"/>
      <w:szCs w:val="16"/>
    </w:rPr>
  </w:style>
  <w:style w:type="paragraph" w:styleId="Emailaddress" w:customStyle="1">
    <w:name w:val="Email address"/>
    <w:basedOn w:val="Normal"/>
    <w:semiHidden/>
    <w:rsid w:val="00606818"/>
    <w:rPr>
      <w:sz w:val="16"/>
      <w:szCs w:val="16"/>
    </w:rPr>
  </w:style>
  <w:style w:type="character" w:styleId="Italics" w:customStyle="1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sid w:val="004561E6"/>
    <w:rPr>
      <w:color w:val="auto"/>
    </w:rPr>
  </w:style>
  <w:style w:type="paragraph" w:styleId="TableTextBullet2" w:customStyle="1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styleId="TableTextBullet3" w:customStyle="1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styleId="xDoublePic" w:customStyle="1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86233C"/>
    <w:pPr>
      <w:spacing w:before="60" w:after="120"/>
    </w:pPr>
    <w:rPr>
      <w:rFonts w:cs="Times New Roman"/>
      <w:lang w:eastAsia="en-US"/>
    </w:rPr>
  </w:style>
  <w:style w:type="character" w:styleId="BodyTextChar" w:customStyle="1">
    <w:name w:val="Body Text Char"/>
    <w:basedOn w:val="DefaultParagraphFont"/>
    <w:link w:val="BodyText"/>
    <w:rsid w:val="0086233C"/>
    <w:rPr>
      <w:rFonts w:cs="Times New Roman"/>
      <w:lang w:eastAsia="en-US"/>
    </w:rPr>
  </w:style>
  <w:style w:type="paragraph" w:styleId="Footnotes" w:customStyle="1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styleId="TableHeadingLeft" w:customStyle="1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styleId="Superscript" w:customStyle="1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styleId="FootnoteTextChar" w:customStyle="1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4D4063"/>
    <w:pPr>
      <w:numPr>
        <w:numId w:val="7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7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1748A0"/>
    <w:pPr>
      <w:numPr>
        <w:ilvl w:val="1"/>
      </w:numPr>
      <w:spacing w:line="400" w:lineRule="exact"/>
      <w:jc w:val="right"/>
    </w:pPr>
    <w:rPr>
      <w:rFonts w:asciiTheme="majorHAnsi" w:hAnsiTheme="majorHAnsi" w:eastAsiaTheme="majorEastAsia" w:cstheme="majorBidi"/>
      <w:iCs/>
      <w:color w:val="FFFFFF" w:themeColor="background1"/>
      <w:sz w:val="32"/>
      <w:szCs w:val="24"/>
    </w:rPr>
  </w:style>
  <w:style w:type="character" w:styleId="SubtitleChar" w:customStyle="1">
    <w:name w:val="Subtitle Char"/>
    <w:basedOn w:val="DefaultParagraphFont"/>
    <w:link w:val="Subtitle"/>
    <w:uiPriority w:val="99"/>
    <w:rsid w:val="001748A0"/>
    <w:rPr>
      <w:rFonts w:asciiTheme="majorHAnsi" w:hAnsiTheme="majorHAnsi" w:eastAsiaTheme="majorEastAsia" w:cstheme="majorBidi"/>
      <w:iCs/>
      <w:color w:val="FFFFFF" w:themeColor="background1"/>
      <w:sz w:val="32"/>
      <w:szCs w:val="24"/>
    </w:rPr>
  </w:style>
  <w:style w:type="paragraph" w:styleId="TableTextLeft" w:customStyle="1">
    <w:name w:val="Table Text Left"/>
    <w:basedOn w:val="Normal"/>
    <w:link w:val="TableTextLeftChar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paragraph" w:styleId="TableTextBullet" w:customStyle="1">
    <w:name w:val="Table Text Bullet"/>
    <w:basedOn w:val="TableTextLeft"/>
    <w:qFormat/>
    <w:rsid w:val="004D4063"/>
    <w:pPr>
      <w:numPr>
        <w:numId w:val="9"/>
      </w:numPr>
    </w:pPr>
  </w:style>
  <w:style w:type="paragraph" w:styleId="TableTextNumbered" w:customStyle="1">
    <w:name w:val="Table Text Numbered"/>
    <w:basedOn w:val="TableTextLeft"/>
    <w:qFormat/>
    <w:rsid w:val="00041903"/>
    <w:pPr>
      <w:numPr>
        <w:numId w:val="2"/>
      </w:numPr>
    </w:pPr>
  </w:style>
  <w:style w:type="paragraph" w:styleId="TableTextNumbered2" w:customStyle="1">
    <w:name w:val="Table Text Numbered 2"/>
    <w:basedOn w:val="TableTextNumbered"/>
    <w:qFormat/>
    <w:rsid w:val="003043D2"/>
    <w:pPr>
      <w:numPr>
        <w:ilvl w:val="1"/>
      </w:numPr>
    </w:pPr>
  </w:style>
  <w:style w:type="paragraph" w:styleId="TableTextNumbered3" w:customStyle="1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styleId="TableTextLeftBold" w:customStyle="1">
    <w:name w:val="Table Text Left Bold"/>
    <w:basedOn w:val="TableTextLeft"/>
    <w:qFormat/>
    <w:rsid w:val="001F668A"/>
    <w:rPr>
      <w:b/>
    </w:rPr>
  </w:style>
  <w:style w:type="paragraph" w:styleId="BoldHeading" w:customStyle="1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styleId="xInlineShape" w:customStyle="1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styleId="Heading4Char" w:customStyle="1">
    <w:name w:val="Heading 4 Char"/>
    <w:basedOn w:val="DefaultParagraphFont"/>
    <w:link w:val="Heading4"/>
    <w:rsid w:val="00DA2779"/>
    <w:rPr>
      <w:rFonts w:asciiTheme="majorHAnsi" w:hAnsiTheme="majorHAnsi" w:eastAsiaTheme="majorEastAsia" w:cstheme="majorBidi"/>
      <w:b/>
      <w:bCs/>
      <w:i/>
      <w:iCs/>
      <w:color w:val="494847"/>
    </w:rPr>
  </w:style>
  <w:style w:type="paragraph" w:styleId="xDisclaimerHeading" w:customStyle="1">
    <w:name w:val="xDisclaimer Heading"/>
    <w:basedOn w:val="Normal"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2C2E8E"/>
    <w:pPr>
      <w:spacing w:after="360" w:line="600" w:lineRule="exact"/>
      <w:jc w:val="right"/>
    </w:pPr>
    <w:rPr>
      <w:rFonts w:asciiTheme="majorHAnsi" w:hAnsiTheme="majorHAnsi" w:eastAsiaTheme="majorEastAsia" w:cstheme="majorBidi"/>
      <w:b/>
      <w:color w:val="FFFFFF" w:themeColor="background1"/>
      <w:spacing w:val="-2"/>
      <w:sz w:val="54"/>
      <w:szCs w:val="52"/>
    </w:rPr>
  </w:style>
  <w:style w:type="character" w:styleId="TitleChar" w:customStyle="1">
    <w:name w:val="Title Char"/>
    <w:basedOn w:val="DefaultParagraphFont"/>
    <w:link w:val="Title"/>
    <w:uiPriority w:val="99"/>
    <w:rsid w:val="000758E3"/>
    <w:rPr>
      <w:rFonts w:asciiTheme="majorHAnsi" w:hAnsiTheme="majorHAnsi" w:eastAsiaTheme="majorEastAsia" w:cstheme="majorBidi"/>
      <w:b/>
      <w:color w:val="FFFFFF" w:themeColor="background1"/>
      <w:spacing w:val="-2"/>
      <w:sz w:val="54"/>
      <w:szCs w:val="52"/>
    </w:rPr>
  </w:style>
  <w:style w:type="table" w:styleId="TableAsPlaceholder" w:customStyle="1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rsid w:val="003636EA"/>
    <w:pPr>
      <w:tabs>
        <w:tab w:val="right" w:leader="dot" w:pos="9582"/>
      </w:tabs>
      <w:spacing w:before="240" w:after="60"/>
      <w:ind w:right="851"/>
    </w:pPr>
    <w:rPr>
      <w:b/>
      <w:noProof/>
      <w:color w:val="00B2A9" w:themeColor="text2"/>
      <w:sz w:val="24"/>
      <w:szCs w:val="24"/>
    </w:rPr>
  </w:style>
  <w:style w:type="paragraph" w:styleId="TOCHeading">
    <w:name w:val="TOC Heading"/>
    <w:basedOn w:val="Normal"/>
    <w:uiPriority w:val="39"/>
    <w:qFormat/>
    <w:rsid w:val="00C6345C"/>
    <w:pPr>
      <w:framePr w:w="11906" w:h="1701" w:hSpace="11339" w:wrap="around" w:hAnchor="page" w:v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rsid w:val="003636EA"/>
    <w:pPr>
      <w:tabs>
        <w:tab w:val="right" w:leader="dot" w:pos="9582"/>
      </w:tabs>
      <w:spacing w:before="60" w:after="60"/>
      <w:ind w:left="142"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rsid w:val="003636EA"/>
    <w:pPr>
      <w:tabs>
        <w:tab w:val="right" w:leader="dot" w:pos="9582"/>
      </w:tabs>
      <w:spacing w:before="60" w:after="60"/>
      <w:ind w:left="284"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styleId="TOFHeading" w:customStyle="1">
    <w:name w:val="TOF Heading"/>
    <w:basedOn w:val="Normal"/>
    <w:uiPriority w:val="99"/>
    <w:rsid w:val="003636EA"/>
    <w:pPr>
      <w:keepNext/>
      <w:tabs>
        <w:tab w:val="left" w:pos="2268"/>
      </w:tabs>
      <w:spacing w:before="240" w:after="60"/>
    </w:pPr>
    <w:rPr>
      <w:b/>
      <w:color w:val="00B2A9" w:themeColor="text2"/>
      <w:sz w:val="24"/>
      <w:szCs w:val="32"/>
    </w:rPr>
  </w:style>
  <w:style w:type="paragraph" w:styleId="BodyText12ptBefore" w:customStyle="1">
    <w:name w:val="Body Text 12pt Before"/>
    <w:basedOn w:val="BodyText"/>
    <w:next w:val="BodyText"/>
    <w:qFormat/>
    <w:rsid w:val="00097538"/>
    <w:pPr>
      <w:spacing w:before="240"/>
    </w:pPr>
  </w:style>
  <w:style w:type="character" w:styleId="Heading7Char" w:customStyle="1">
    <w:name w:val="Heading 7 Char"/>
    <w:basedOn w:val="DefaultParagraphFont"/>
    <w:link w:val="Heading7"/>
    <w:semiHidden/>
    <w:rsid w:val="007E536E"/>
    <w:rPr>
      <w:rFonts w:asciiTheme="majorHAnsi" w:hAnsiTheme="majorHAnsi" w:eastAsiaTheme="majorEastAsia" w:cstheme="majorBidi"/>
      <w:b/>
      <w:iCs/>
      <w:color w:val="FFFFFF"/>
      <w:sz w:val="22"/>
    </w:rPr>
  </w:style>
  <w:style w:type="character" w:styleId="Heading9Char" w:customStyle="1">
    <w:name w:val="Heading 9 Char"/>
    <w:aliases w:val="Appendix Heading 1 Char"/>
    <w:basedOn w:val="DefaultParagraphFont"/>
    <w:link w:val="Heading9"/>
    <w:uiPriority w:val="1"/>
    <w:rsid w:val="00E8055B"/>
    <w:rPr>
      <w:b/>
      <w:color w:val="00B2A9" w:themeColor="text2"/>
      <w:sz w:val="24"/>
    </w:rPr>
  </w:style>
  <w:style w:type="paragraph" w:styleId="AppendixHeading3" w:customStyle="1">
    <w:name w:val="Appendix Heading 3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200" w:after="100" w:line="240" w:lineRule="exact"/>
    </w:pPr>
    <w:rPr>
      <w:rFonts w:asciiTheme="majorHAnsi" w:hAnsiTheme="majorHAnsi"/>
      <w:b/>
      <w:i/>
      <w:color w:val="494847"/>
    </w:rPr>
  </w:style>
  <w:style w:type="paragraph" w:styleId="TableofContents2" w:customStyle="1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rsid w:val="001D25DB"/>
    <w:pPr>
      <w:tabs>
        <w:tab w:val="right" w:pos="9582"/>
      </w:tabs>
      <w:spacing w:before="240" w:after="60"/>
      <w:ind w:right="851"/>
    </w:pPr>
    <w:rPr>
      <w:b/>
      <w:color w:val="00B2A9" w:themeColor="text2"/>
      <w:sz w:val="24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rsid w:val="001D25DB"/>
    <w:pPr>
      <w:tabs>
        <w:tab w:val="right" w:leader="dot" w:pos="9582"/>
      </w:tabs>
      <w:spacing w:before="240" w:after="60"/>
      <w:ind w:right="851"/>
      <w:contextualSpacing/>
    </w:pPr>
    <w:rPr>
      <w:b/>
      <w:color w:val="00B2A9" w:themeColor="text2"/>
      <w:sz w:val="24"/>
    </w:rPr>
  </w:style>
  <w:style w:type="character" w:styleId="Bold" w:customStyle="1">
    <w:name w:val="Bold"/>
    <w:rsid w:val="00EE3D13"/>
    <w:rPr>
      <w:b/>
    </w:rPr>
  </w:style>
  <w:style w:type="paragraph" w:styleId="xContactDetails" w:customStyle="1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styleId="xEntityDetails" w:customStyle="1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styleId="xStatus" w:customStyle="1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styleId="AppendixHeading2" w:customStyle="1">
    <w:name w:val="Appendix Heading 2"/>
    <w:basedOn w:val="Normal"/>
    <w:next w:val="BodyText"/>
    <w:uiPriority w:val="2"/>
    <w:rsid w:val="00E8055B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200" w:after="100" w:line="240" w:lineRule="exact"/>
    </w:pPr>
    <w:rPr>
      <w:b/>
      <w:color w:val="494847"/>
    </w:rPr>
  </w:style>
  <w:style w:type="character" w:styleId="Heading8Char" w:customStyle="1">
    <w:name w:val="Heading 8 Char"/>
    <w:aliases w:val="Appendix Title Char"/>
    <w:basedOn w:val="DefaultParagraphFont"/>
    <w:link w:val="Heading8"/>
    <w:uiPriority w:val="1"/>
    <w:rsid w:val="000758E3"/>
    <w:rPr>
      <w:rFonts w:asciiTheme="majorHAnsi" w:hAnsiTheme="majorHAnsi" w:eastAsiaTheme="majorEastAsia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styleId="QuoteChar" w:customStyle="1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styleId="Heading6Char" w:customStyle="1">
    <w:name w:val="Heading 6 Char"/>
    <w:basedOn w:val="DefaultParagraphFont"/>
    <w:link w:val="Heading6"/>
    <w:semiHidden/>
    <w:rsid w:val="006D10E8"/>
    <w:rPr>
      <w:rFonts w:asciiTheme="majorHAnsi" w:hAnsiTheme="majorHAnsi" w:eastAsiaTheme="majorEastAsia" w:cstheme="majorBidi"/>
      <w:i/>
      <w:iCs/>
      <w:color w:val="00B2A9" w:themeColor="text2"/>
    </w:rPr>
  </w:style>
  <w:style w:type="character" w:styleId="Heading5Char" w:customStyle="1">
    <w:name w:val="Heading 5 Char"/>
    <w:basedOn w:val="DefaultParagraphFont"/>
    <w:link w:val="Heading5"/>
    <w:rsid w:val="00DA2779"/>
    <w:rPr>
      <w:rFonts w:asciiTheme="majorHAnsi" w:hAnsiTheme="majorHAnsi" w:eastAsiaTheme="majorEastAsia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color="00B2A9" w:themeColor="accent1" w:sz="2" w:space="10" w:frame="1"/>
        <w:left w:val="single" w:color="00B2A9" w:themeColor="accent1" w:sz="2" w:space="10" w:frame="1"/>
        <w:bottom w:val="single" w:color="00B2A9" w:themeColor="accent1" w:sz="2" w:space="10" w:frame="1"/>
        <w:right w:val="single" w:color="00B2A9" w:themeColor="accent1" w:sz="2" w:space="10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color="00B2A9" w:themeColor="accent1" w:sz="4" w:space="4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styleId="IntenseQuoteChar" w:customStyle="1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styleId="PullOutBoxBodyText" w:customStyle="1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styleId="PullOutBoxHeading" w:customStyle="1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styleId="PullOutBoxBullet" w:customStyle="1">
    <w:name w:val="Pull Out Box Bullet"/>
    <w:basedOn w:val="PullOutBoxBodyText"/>
    <w:qFormat/>
    <w:rsid w:val="004D4063"/>
    <w:pPr>
      <w:numPr>
        <w:numId w:val="10"/>
      </w:numPr>
    </w:pPr>
  </w:style>
  <w:style w:type="paragraph" w:styleId="PullOutBoxBullet2" w:customStyle="1">
    <w:name w:val="Pull Out Box Bullet 2"/>
    <w:basedOn w:val="PullOutBoxBodyText"/>
    <w:qFormat/>
    <w:rsid w:val="004D4063"/>
    <w:pPr>
      <w:numPr>
        <w:ilvl w:val="1"/>
        <w:numId w:val="10"/>
      </w:numPr>
    </w:pPr>
  </w:style>
  <w:style w:type="paragraph" w:styleId="PullOutBoxBullet3" w:customStyle="1">
    <w:name w:val="Pull Out Box Bullet 3"/>
    <w:basedOn w:val="PullOutBoxBodyText"/>
    <w:qFormat/>
    <w:rsid w:val="004D4063"/>
    <w:pPr>
      <w:numPr>
        <w:ilvl w:val="2"/>
        <w:numId w:val="10"/>
      </w:numPr>
    </w:pPr>
  </w:style>
  <w:style w:type="paragraph" w:styleId="xBackPageWebAddress" w:customStyle="1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styleId="xBackPage" w:customStyle="1">
    <w:name w:val="xBack Page"/>
    <w:basedOn w:val="Normal"/>
    <w:semiHidden/>
    <w:rsid w:val="00A14B4E"/>
    <w:rPr>
      <w:color w:val="FFFFFF"/>
    </w:rPr>
  </w:style>
  <w:style w:type="paragraph" w:styleId="Source" w:customStyle="1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styleId="xDisclaimerText" w:customStyle="1">
    <w:name w:val="xDisclaimer Text"/>
    <w:basedOn w:val="xContactDetails"/>
    <w:rsid w:val="009363B5"/>
    <w:pPr>
      <w:spacing w:before="0" w:after="0" w:line="175" w:lineRule="atLeast"/>
      <w:ind w:left="0" w:right="0"/>
      <w:contextualSpacing w:val="0"/>
    </w:pPr>
  </w:style>
  <w:style w:type="paragraph" w:styleId="IntroFeatureText" w:customStyle="1">
    <w:name w:val="Intro/Feature Text"/>
    <w:basedOn w:val="Normal"/>
    <w:next w:val="BodyText"/>
    <w:qFormat/>
    <w:rsid w:val="00F124C4"/>
    <w:pPr>
      <w:spacing w:before="60" w:after="180" w:line="360" w:lineRule="exact"/>
    </w:pPr>
    <w:rPr>
      <w:color w:val="00B2A9" w:themeColor="text2"/>
      <w:spacing w:val="-2"/>
      <w:sz w:val="32"/>
    </w:rPr>
  </w:style>
  <w:style w:type="character" w:styleId="BoldAndItalics" w:customStyle="1">
    <w:name w:val="Bold And Italics"/>
    <w:semiHidden/>
    <w:rsid w:val="00901CD1"/>
    <w:rPr>
      <w:b/>
      <w:i/>
    </w:rPr>
  </w:style>
  <w:style w:type="paragraph" w:styleId="TableTextRight" w:customStyle="1">
    <w:name w:val="Table Text Right"/>
    <w:basedOn w:val="TableTextLeft"/>
    <w:qFormat/>
    <w:rsid w:val="0096416C"/>
    <w:pPr>
      <w:jc w:val="right"/>
    </w:pPr>
  </w:style>
  <w:style w:type="paragraph" w:styleId="CaptionDescriptive" w:customStyle="1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styleId="PullOutBoxTable" w:customStyle="1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color="00B2A9" w:themeColor="text2" w:sz="4" w:space="0"/>
        <w:left w:val="single" w:color="00B2A9" w:themeColor="text2" w:sz="4" w:space="0"/>
        <w:bottom w:val="single" w:color="00B2A9" w:themeColor="text2" w:sz="4" w:space="0"/>
        <w:right w:val="single" w:color="00B2A9" w:themeColor="text2" w:sz="4" w:space="0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styleId="DateChar" w:customStyle="1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cs="Times New Roman" w:eastAsiaTheme="minorEastAsia"/>
      <w:szCs w:val="24"/>
    </w:rPr>
  </w:style>
  <w:style w:type="character" w:styleId="MySuperscript" w:customStyle="1">
    <w:name w:val="MySuperscript"/>
    <w:uiPriority w:val="1"/>
    <w:semiHidden/>
    <w:rsid w:val="007D5534"/>
    <w:rPr>
      <w:vertAlign w:val="superscript"/>
    </w:rPr>
  </w:style>
  <w:style w:type="character" w:styleId="MySubscript" w:customStyle="1">
    <w:name w:val="MySubscript"/>
    <w:uiPriority w:val="1"/>
    <w:semiHidden/>
    <w:rsid w:val="00EB3C9C"/>
    <w:rPr>
      <w:vertAlign w:val="subscript"/>
    </w:rPr>
  </w:style>
  <w:style w:type="character" w:styleId="MySuperscriptItalics" w:customStyle="1">
    <w:name w:val="MySuperscript&amp;Italics"/>
    <w:uiPriority w:val="1"/>
    <w:semiHidden/>
    <w:rsid w:val="00405BA7"/>
    <w:rPr>
      <w:i/>
      <w:vertAlign w:val="superscript"/>
    </w:rPr>
  </w:style>
  <w:style w:type="character" w:styleId="MySubscriptItalics" w:customStyle="1">
    <w:name w:val="MySubscript&amp;Italics"/>
    <w:uiPriority w:val="1"/>
    <w:semiHidden/>
    <w:rsid w:val="00405BA7"/>
    <w:rPr>
      <w:i/>
      <w:vertAlign w:val="subscript"/>
    </w:rPr>
  </w:style>
  <w:style w:type="paragraph" w:styleId="QuoteBullet" w:customStyle="1">
    <w:name w:val="Quote Bullet"/>
    <w:basedOn w:val="Quote"/>
    <w:qFormat/>
    <w:rsid w:val="004D4063"/>
    <w:pPr>
      <w:numPr>
        <w:numId w:val="8"/>
      </w:numPr>
    </w:pPr>
  </w:style>
  <w:style w:type="paragraph" w:styleId="QuoteBullet2" w:customStyle="1">
    <w:name w:val="Quote Bullet 2"/>
    <w:basedOn w:val="Quote"/>
    <w:qFormat/>
    <w:rsid w:val="004D4063"/>
    <w:pPr>
      <w:numPr>
        <w:ilvl w:val="1"/>
        <w:numId w:val="8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0758E3"/>
    <w:rPr>
      <w:b/>
      <w:bCs/>
    </w:rPr>
  </w:style>
  <w:style w:type="paragraph" w:styleId="PullOutBoxNumbered" w:customStyle="1">
    <w:name w:val="Pull Out Box Numbered"/>
    <w:basedOn w:val="PullOutBoxBodyText"/>
    <w:qFormat/>
    <w:rsid w:val="007879D1"/>
    <w:pPr>
      <w:numPr>
        <w:numId w:val="5"/>
      </w:numPr>
    </w:pPr>
  </w:style>
  <w:style w:type="paragraph" w:styleId="PullOutBoxNumbered2" w:customStyle="1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styleId="PullOutBoxNumbered3" w:customStyle="1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paragraph" w:styleId="xDisclaimerText2" w:customStyle="1">
    <w:name w:val="xDisclaimer Text 2"/>
    <w:basedOn w:val="xDisclaimerText"/>
    <w:rsid w:val="009363B5"/>
    <w:pPr>
      <w:spacing w:before="180" w:after="170"/>
    </w:pPr>
  </w:style>
  <w:style w:type="paragraph" w:styleId="Heading1TopofPage" w:customStyle="1">
    <w:name w:val="Heading 1 Top of Page"/>
    <w:basedOn w:val="Heading1"/>
    <w:next w:val="BodyText"/>
    <w:qFormat/>
    <w:rsid w:val="00C6345C"/>
    <w:pPr>
      <w:pageBreakBefore/>
      <w:framePr w:w="11906" w:h="1701" w:hSpace="11339" w:wrap="around" w:hAnchor="page" w:vAnchor="page" w:x="1" w:y="1"/>
      <w:spacing w:before="1300"/>
      <w:ind w:left="1134" w:right="1134"/>
    </w:pPr>
  </w:style>
  <w:style w:type="paragraph" w:styleId="SectionHeading" w:customStyle="1">
    <w:name w:val="Section Heading"/>
    <w:basedOn w:val="Normal"/>
    <w:next w:val="BodyText"/>
    <w:semiHidden/>
    <w:qFormat/>
    <w:rsid w:val="00C6345C"/>
    <w:pPr>
      <w:keepLines/>
      <w:pageBreakBefore/>
      <w:framePr w:w="11906" w:h="1701" w:hSpace="11339" w:wrap="around" w:hAnchor="page" w:vAnchor="page" w:xAlign="right" w:y="1"/>
      <w:spacing w:before="1300"/>
      <w:ind w:left="3969" w:right="1134"/>
      <w:jc w:val="right"/>
      <w:outlineLvl w:val="4"/>
    </w:pPr>
    <w:rPr>
      <w:b/>
      <w:color w:val="FFFFFF" w:themeColor="background1"/>
      <w:sz w:val="52"/>
      <w:szCs w:val="40"/>
    </w:rPr>
  </w:style>
  <w:style w:type="paragraph" w:styleId="HighlightBoxText" w:customStyle="1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paragraph" w:styleId="TitleBarText" w:customStyle="1">
    <w:name w:val="Title Bar Text"/>
    <w:basedOn w:val="Normal"/>
    <w:uiPriority w:val="99"/>
    <w:qFormat/>
    <w:rsid w:val="001C2AAB"/>
    <w:pPr>
      <w:spacing w:line="360" w:lineRule="exact"/>
      <w:jc w:val="right"/>
    </w:pPr>
    <w:rPr>
      <w:color w:val="FFFFFF"/>
      <w:spacing w:val="-2"/>
      <w:sz w:val="28"/>
      <w:szCs w:val="28"/>
    </w:rPr>
  </w:style>
  <w:style w:type="table" w:styleId="LogoPlaceholder" w:customStyle="1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styleId="TableHeadingRight" w:customStyle="1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styleId="xCoverStatus" w:customStyle="1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styleId="TableTextCentre" w:customStyle="1">
    <w:name w:val="Table Text Centre"/>
    <w:basedOn w:val="TableTextLeft"/>
    <w:qFormat/>
    <w:rsid w:val="00447351"/>
    <w:pPr>
      <w:jc w:val="center"/>
    </w:pPr>
  </w:style>
  <w:style w:type="paragraph" w:styleId="TableHeadingCentre" w:customStyle="1">
    <w:name w:val="Table Heading Centre"/>
    <w:basedOn w:val="TableHeadingLeft"/>
    <w:qFormat/>
    <w:rsid w:val="004F07F4"/>
    <w:pPr>
      <w:jc w:val="center"/>
    </w:pPr>
  </w:style>
  <w:style w:type="paragraph" w:styleId="Footnotes2" w:customStyle="1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styleId="HighlightTable" w:customStyle="1">
    <w:name w:val="Highlight Table"/>
    <w:basedOn w:val="TableNormal"/>
    <w:uiPriority w:val="99"/>
    <w:rsid w:val="00C6345C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styleId="BodyText100ThemeColour" w:customStyle="1">
    <w:name w:val="Body Text 100% Theme Colour"/>
    <w:basedOn w:val="BodyText"/>
    <w:qFormat/>
    <w:rsid w:val="00096B2D"/>
    <w:rPr>
      <w:color w:val="00B2A9" w:themeColor="text2"/>
    </w:rPr>
  </w:style>
  <w:style w:type="paragraph" w:styleId="CaptionImageorFigure" w:customStyle="1">
    <w:name w:val="Caption Image or Figure"/>
    <w:basedOn w:val="Caption"/>
    <w:qFormat/>
    <w:rsid w:val="00F041AE"/>
    <w:pPr>
      <w:spacing w:before="60" w:after="120"/>
    </w:pPr>
  </w:style>
  <w:style w:type="paragraph" w:styleId="PhotoCredit" w:customStyle="1">
    <w:name w:val="Photo Credit"/>
    <w:basedOn w:val="CaptionDescriptive"/>
    <w:next w:val="BodyText"/>
    <w:qFormat/>
    <w:rsid w:val="00BC0FB0"/>
    <w:rPr>
      <w:i w:val="0"/>
      <w:sz w:val="16"/>
    </w:rPr>
  </w:style>
  <w:style w:type="paragraph" w:styleId="ListAlpha" w:customStyle="1">
    <w:name w:val="List Alpha"/>
    <w:basedOn w:val="Normal"/>
    <w:qFormat/>
    <w:rsid w:val="00893106"/>
    <w:pPr>
      <w:numPr>
        <w:numId w:val="11"/>
      </w:numPr>
      <w:spacing w:before="120" w:after="120"/>
    </w:pPr>
  </w:style>
  <w:style w:type="paragraph" w:styleId="ListAlpha2" w:customStyle="1">
    <w:name w:val="List Alpha 2"/>
    <w:basedOn w:val="Normal"/>
    <w:qFormat/>
    <w:rsid w:val="00893106"/>
    <w:pPr>
      <w:numPr>
        <w:ilvl w:val="1"/>
        <w:numId w:val="11"/>
      </w:numPr>
      <w:spacing w:before="120" w:after="120"/>
    </w:pPr>
  </w:style>
  <w:style w:type="paragraph" w:styleId="ListAlpha3" w:customStyle="1">
    <w:name w:val="List Alpha 3"/>
    <w:basedOn w:val="Normal"/>
    <w:qFormat/>
    <w:rsid w:val="00893106"/>
    <w:pPr>
      <w:numPr>
        <w:ilvl w:val="2"/>
        <w:numId w:val="11"/>
      </w:numPr>
      <w:spacing w:before="120" w:after="120"/>
    </w:pPr>
  </w:style>
  <w:style w:type="paragraph" w:styleId="HighlightBoxHeading" w:customStyle="1">
    <w:name w:val="Highlight Box Heading"/>
    <w:basedOn w:val="HighlightBoxText"/>
    <w:qFormat/>
    <w:rsid w:val="0072771D"/>
    <w:rPr>
      <w:b/>
    </w:rPr>
  </w:style>
  <w:style w:type="paragraph" w:styleId="HighlightBoxBullet" w:customStyle="1">
    <w:name w:val="Highlight Box Bullet"/>
    <w:basedOn w:val="HighlightBoxText"/>
    <w:qFormat/>
    <w:rsid w:val="00781566"/>
    <w:pPr>
      <w:numPr>
        <w:numId w:val="13"/>
      </w:numPr>
      <w:tabs>
        <w:tab w:val="left" w:pos="454"/>
      </w:tabs>
    </w:pPr>
  </w:style>
  <w:style w:type="character" w:styleId="MyUnderline" w:customStyle="1">
    <w:name w:val="MyUnderline"/>
    <w:uiPriority w:val="1"/>
    <w:semiHidden/>
    <w:rsid w:val="00F62FAC"/>
    <w:rPr>
      <w:u w:val="single"/>
      <w:lang w:eastAsia="en-AU"/>
    </w:rPr>
  </w:style>
  <w:style w:type="character" w:styleId="MyBoldItalicsUnderline" w:customStyle="1">
    <w:name w:val="MyBoldItalicsUnderline"/>
    <w:uiPriority w:val="1"/>
    <w:semiHidden/>
    <w:rsid w:val="00F62FAC"/>
    <w:rPr>
      <w:b/>
      <w:i/>
      <w:u w:val="single"/>
    </w:rPr>
  </w:style>
  <w:style w:type="character" w:styleId="MyBoldUnderline" w:customStyle="1">
    <w:name w:val="MyBoldUnderline"/>
    <w:uiPriority w:val="1"/>
    <w:semiHidden/>
    <w:rsid w:val="00F62FAC"/>
    <w:rPr>
      <w:b/>
      <w:u w:val="single"/>
    </w:rPr>
  </w:style>
  <w:style w:type="character" w:styleId="MyItalicsUnderline" w:customStyle="1">
    <w:name w:val="MyItalicsUnderline"/>
    <w:uiPriority w:val="1"/>
    <w:semiHidden/>
    <w:rsid w:val="00F62FAC"/>
    <w:rPr>
      <w:i/>
      <w:u w:val="single"/>
    </w:rPr>
  </w:style>
  <w:style w:type="paragraph" w:styleId="SmallBodyText" w:customStyle="1">
    <w:name w:val="Small Body Text"/>
    <w:basedOn w:val="xDisclaimerText"/>
    <w:qFormat/>
    <w:rsid w:val="006D0741"/>
    <w:pPr>
      <w:spacing w:before="40" w:after="40" w:line="220" w:lineRule="atLeast"/>
    </w:pPr>
    <w:rPr>
      <w:sz w:val="18"/>
    </w:rPr>
  </w:style>
  <w:style w:type="paragraph" w:styleId="SmallBullet" w:customStyle="1">
    <w:name w:val="Small Bullet"/>
    <w:basedOn w:val="SmallBodyText"/>
    <w:qFormat/>
    <w:rsid w:val="00D14E24"/>
    <w:pPr>
      <w:numPr>
        <w:numId w:val="12"/>
      </w:numPr>
    </w:pPr>
  </w:style>
  <w:style w:type="paragraph" w:styleId="SmallHeading" w:customStyle="1">
    <w:name w:val="Small Heading"/>
    <w:basedOn w:val="xDisclaimerHeading"/>
    <w:next w:val="SmallBodyText"/>
    <w:qFormat/>
    <w:rsid w:val="006D0741"/>
    <w:pPr>
      <w:spacing w:after="40" w:line="220" w:lineRule="atLeast"/>
    </w:pPr>
    <w:rPr>
      <w:sz w:val="18"/>
    </w:rPr>
  </w:style>
  <w:style w:type="paragraph" w:styleId="xWeb" w:customStyle="1">
    <w:name w:val="xWeb"/>
    <w:basedOn w:val="Normal"/>
    <w:semiHidden/>
    <w:qFormat/>
    <w:rsid w:val="001B758A"/>
    <w:pPr>
      <w:spacing w:line="240" w:lineRule="auto"/>
    </w:pPr>
    <w:rPr>
      <w:b/>
      <w:color w:val="FFFFFF"/>
      <w:spacing w:val="-4"/>
      <w:sz w:val="25"/>
      <w:szCs w:val="42"/>
    </w:rPr>
  </w:style>
  <w:style w:type="table" w:styleId="DELWPTableNormal" w:customStyle="1">
    <w:name w:val="DELWP Table Normal"/>
    <w:basedOn w:val="TableNormal"/>
    <w:uiPriority w:val="99"/>
    <w:rsid w:val="00C2477D"/>
    <w:pPr>
      <w:spacing w:line="240" w:lineRule="auto"/>
    </w:pPr>
    <w:tblPr/>
  </w:style>
  <w:style w:type="paragraph" w:styleId="xAccessibilityText" w:customStyle="1">
    <w:name w:val="xAccessibility Text"/>
    <w:basedOn w:val="Normal"/>
    <w:semiHidden/>
    <w:qFormat/>
    <w:rsid w:val="0086451D"/>
    <w:pPr>
      <w:spacing w:line="300" w:lineRule="exact"/>
    </w:pPr>
    <w:rPr>
      <w:sz w:val="24"/>
    </w:rPr>
  </w:style>
  <w:style w:type="paragraph" w:styleId="xAccessibilityHeading" w:customStyle="1">
    <w:name w:val="xAccessibility Heading"/>
    <w:basedOn w:val="Normal"/>
    <w:semiHidden/>
    <w:qFormat/>
    <w:rsid w:val="0086451D"/>
    <w:pPr>
      <w:spacing w:before="170" w:after="20" w:line="300" w:lineRule="exact"/>
    </w:pPr>
    <w:rPr>
      <w:b/>
      <w:sz w:val="24"/>
    </w:rPr>
  </w:style>
  <w:style w:type="paragraph" w:styleId="FooterEvenPageNumber" w:customStyle="1">
    <w:name w:val="Footer Even Page Number"/>
    <w:basedOn w:val="FooterEven"/>
    <w:rsid w:val="001748A0"/>
    <w:pPr>
      <w:framePr w:wrap="around" w:hAnchor="margin" w:vAnchor="page" w:yAlign="bottom"/>
    </w:pPr>
    <w:rPr>
      <w:b/>
      <w:color w:val="00B2A9" w:themeColor="accent1"/>
    </w:rPr>
  </w:style>
  <w:style w:type="character" w:styleId="Heading2Char" w:customStyle="1">
    <w:name w:val="Heading 2 Char"/>
    <w:basedOn w:val="DefaultParagraphFont"/>
    <w:link w:val="Heading2"/>
    <w:rsid w:val="00D901FD"/>
    <w:rPr>
      <w:b/>
      <w:bCs/>
      <w:iCs/>
      <w:color w:val="00B2A9" w:themeColor="text2"/>
      <w:kern w:val="20"/>
      <w:sz w:val="24"/>
      <w:szCs w:val="28"/>
    </w:rPr>
  </w:style>
  <w:style w:type="character" w:styleId="Heading1Char" w:customStyle="1">
    <w:name w:val="Heading 1 Char"/>
    <w:basedOn w:val="DefaultParagraphFont"/>
    <w:link w:val="Heading1"/>
    <w:rsid w:val="00321955"/>
    <w:rPr>
      <w:b/>
      <w:bCs/>
      <w:color w:val="00B2A9" w:themeColor="text2"/>
      <w:kern w:val="32"/>
      <w:sz w:val="40"/>
      <w:szCs w:val="32"/>
    </w:rPr>
  </w:style>
  <w:style w:type="character" w:styleId="Heading3Char" w:customStyle="1">
    <w:name w:val="Heading 3 Char"/>
    <w:basedOn w:val="DefaultParagraphFont"/>
    <w:link w:val="Heading3"/>
    <w:rsid w:val="00321955"/>
    <w:rPr>
      <w:b/>
      <w:color w:val="494847"/>
    </w:rPr>
  </w:style>
  <w:style w:type="character" w:styleId="HiddenText" w:customStyle="1">
    <w:name w:val="Hidden Text"/>
    <w:basedOn w:val="DefaultParagraphFont"/>
    <w:uiPriority w:val="1"/>
    <w:qFormat/>
    <w:rsid w:val="00DC6A43"/>
    <w:rPr>
      <w:vanish/>
      <w:color w:val="FF0000"/>
      <w:sz w:val="20"/>
      <w:u w:val="dotted"/>
    </w:rPr>
  </w:style>
  <w:style w:type="paragraph" w:styleId="xWebCoverPage" w:customStyle="1">
    <w:name w:val="xWebCoverPage"/>
    <w:basedOn w:val="xWeb"/>
    <w:semiHidden/>
    <w:qFormat/>
    <w:rsid w:val="00606CDD"/>
    <w:rPr>
      <w:color w:val="00B2A9"/>
    </w:rPr>
  </w:style>
  <w:style w:type="character" w:styleId="TableTextLeftChar" w:customStyle="1">
    <w:name w:val="Table Text Left Char"/>
    <w:basedOn w:val="DefaultParagraphFont"/>
    <w:link w:val="TableTextLeft"/>
    <w:rsid w:val="00756F57"/>
    <w:rPr>
      <w:sz w:val="18"/>
    </w:rPr>
  </w:style>
  <w:style w:type="paragraph" w:styleId="xDisclaimertext4" w:customStyle="1">
    <w:name w:val="xDisclaimer text 4"/>
    <w:basedOn w:val="xDisclaimertext3"/>
    <w:qFormat/>
    <w:rsid w:val="00DF7CB7"/>
    <w:pPr>
      <w:framePr w:hSpace="181" w:wrap="around" w:hAnchor="margin" w:yAlign="bottom"/>
      <w:spacing w:line="210" w:lineRule="atLeast"/>
      <w:ind w:left="284" w:right="3686"/>
      <w:suppressOverlap/>
    </w:pPr>
    <w:rPr>
      <w:sz w:val="18"/>
    </w:rPr>
  </w:style>
  <w:style w:type="paragraph" w:styleId="xDisclaimertext6" w:customStyle="1">
    <w:name w:val="xDisclaimer text 6"/>
    <w:basedOn w:val="xDisclaimertext4"/>
    <w:qFormat/>
    <w:rsid w:val="00035BAD"/>
    <w:pPr>
      <w:framePr w:wrap="around"/>
      <w:spacing w:before="120" w:after="120"/>
    </w:pPr>
    <w:rPr>
      <w:b/>
      <w:color w:val="00B2A9" w:themeColor="accent1"/>
      <w:sz w:val="20"/>
    </w:rPr>
  </w:style>
  <w:style w:type="paragraph" w:styleId="xDisclaimertext5" w:customStyle="1">
    <w:name w:val="xDisclaimer text 5"/>
    <w:basedOn w:val="xDisclaimertext4"/>
    <w:qFormat/>
    <w:rsid w:val="008D53C7"/>
    <w:pPr>
      <w:framePr w:wrap="around"/>
      <w:spacing w:after="100"/>
      <w:ind w:right="3119"/>
    </w:pPr>
  </w:style>
  <w:style w:type="table" w:styleId="ColorfulGrid">
    <w:name w:val="Colorful Grid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7D6D5" w:themeFill="text1" w:themeFillTint="33"/>
    </w:tcPr>
    <w:tblStylePr w:type="firstRow">
      <w:rPr>
        <w:b/>
        <w:bCs/>
      </w:rPr>
      <w:tblPr/>
      <w:tcPr>
        <w:shd w:val="clear" w:color="auto" w:fill="AFAEAC" w:themeFill="tex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AFAEAC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82727" w:themeFill="text1" w:themeFillShade="BF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BCFFFB" w:themeFill="accent1" w:themeFillTint="33"/>
    </w:tcPr>
    <w:tblStylePr w:type="firstRow">
      <w:rPr>
        <w:b/>
        <w:bCs/>
      </w:rPr>
      <w:tblPr/>
      <w:tcPr>
        <w:shd w:val="clear" w:color="auto" w:fill="7AFFF8" w:themeFill="accent1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7AFFF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57E" w:themeFill="accent1" w:themeFillShade="BF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8BEEC" w:themeFill="accent2" w:themeFillTint="33"/>
    </w:tcPr>
    <w:tblStylePr w:type="firstRow">
      <w:rPr>
        <w:b/>
        <w:bCs/>
      </w:rPr>
      <w:tblPr/>
      <w:tcPr>
        <w:shd w:val="clear" w:color="auto" w:fill="917DD8" w:themeFill="accent2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917D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70F34" w:themeFill="accent2" w:themeFillShade="BF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0F5F4" w:themeFill="accent3" w:themeFillTint="33"/>
    </w:tcPr>
    <w:tblStylePr w:type="firstRow">
      <w:rPr>
        <w:b/>
        <w:bCs/>
      </w:rPr>
      <w:tblPr/>
      <w:tcPr>
        <w:shd w:val="clear" w:color="auto" w:fill="C1ECEA" w:themeFill="accent3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1ECE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B2AB" w:themeFill="accent3" w:themeFillShade="BF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4E3E9" w:themeFill="accent4" w:themeFillTint="33"/>
    </w:tcPr>
    <w:tblStylePr w:type="firstRow">
      <w:rPr>
        <w:b/>
        <w:bCs/>
      </w:rPr>
      <w:tblPr/>
      <w:tcPr>
        <w:shd w:val="clear" w:color="auto" w:fill="C9C7D3" w:themeFill="accent4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C9C7D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556C" w:themeFill="accent4" w:themeFillShade="BF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8F8" w:themeFill="accent5" w:themeFillTint="33"/>
    </w:tcPr>
    <w:tblStylePr w:type="firstRow">
      <w:rPr>
        <w:b/>
        <w:bCs/>
      </w:rPr>
      <w:tblPr/>
      <w:tcPr>
        <w:shd w:val="clear" w:color="auto" w:fill="D6F2F1" w:themeFill="accent5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6F2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0CAC4" w:themeFill="accent5" w:themeFillShade="BF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21343A"/>
    <w:pPr>
      <w:spacing w:line="240" w:lineRule="auto"/>
    </w:p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DECF0" w:themeFill="accent6" w:themeFillTint="33"/>
    </w:tcPr>
    <w:tblStylePr w:type="firstRow">
      <w:rPr>
        <w:b/>
        <w:bCs/>
      </w:rPr>
      <w:tblPr/>
      <w:tcPr>
        <w:shd w:val="clear" w:color="auto" w:fill="DBD9E1" w:themeFill="accent6" w:themeFillTint="66"/>
      </w:tcPr>
    </w:tblStylePr>
    <w:tblStylePr w:type="lastRow">
      <w:rPr>
        <w:b/>
        <w:bCs/>
        <w:color w:val="363534" w:themeColor="text1"/>
      </w:rPr>
      <w:tblPr/>
      <w:tcPr>
        <w:shd w:val="clear" w:color="auto" w:fill="DBD9E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8708F" w:themeFill="accent6" w:themeFillShade="BF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BEBEA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DEFF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4D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191038" w:themeFill="accent2" w:themeFillShade="CC"/>
      </w:tcPr>
    </w:tblStylePr>
    <w:tblStylePr w:type="lastRow">
      <w:rPr>
        <w:b/>
        <w:bCs/>
        <w:color w:val="191038" w:themeColor="accent2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EFFA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05B74" w:themeFill="accent4" w:themeFillShade="CC"/>
      </w:tcPr>
    </w:tblStylePr>
    <w:tblStylePr w:type="lastRow">
      <w:rPr>
        <w:b/>
        <w:bCs/>
        <w:color w:val="605B74" w:themeColor="accent4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1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9BFB7" w:themeFill="accent3" w:themeFillShade="CC"/>
      </w:tcPr>
    </w:tblStylePr>
    <w:tblStylePr w:type="lastRow">
      <w:rPr>
        <w:b/>
        <w:bCs/>
        <w:color w:val="39BFB7" w:themeColor="accent3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4FC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17A96" w:themeFill="accent6" w:themeFillShade="CC"/>
      </w:tcPr>
    </w:tblStylePr>
    <w:tblStylePr w:type="lastRow">
      <w:rPr>
        <w:b/>
        <w:bCs/>
        <w:color w:val="817A96" w:themeColor="accent6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21343A"/>
    <w:pPr>
      <w:spacing w:line="240" w:lineRule="auto"/>
    </w:pPr>
    <w:tblPr>
      <w:tblStyleRowBandSize w:val="1"/>
      <w:tblStyleColBandSize w:val="1"/>
    </w:tblPr>
    <w:tcPr>
      <w:shd w:val="clear" w:color="auto" w:fill="F6F5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FCEC9" w:themeFill="accent5" w:themeFillShade="CC"/>
      </w:tcPr>
    </w:tblStylePr>
    <w:tblStylePr w:type="lastRow">
      <w:rPr>
        <w:b/>
        <w:bCs/>
        <w:color w:val="5FCEC9" w:themeColor="accent5" w:themeShade="CC"/>
      </w:rPr>
      <w:tblPr/>
      <w:tcPr>
        <w:tcBorders>
          <w:top w:val="single" w:color="363534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363534" w:themeColor="text1" w:sz="4" w:space="0"/>
        <w:bottom w:val="single" w:color="363534" w:themeColor="text1" w:sz="4" w:space="0"/>
        <w:right w:val="single" w:color="363534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BEBEA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01F1F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01F1F" w:themeColor="text1" w:themeShade="99" w:sz="4" w:space="0"/>
          <w:insideV w:val="nil"/>
        </w:tcBorders>
        <w:shd w:val="clear" w:color="auto" w:fill="201F1F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9C9A98" w:themeFill="tex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00B2A9" w:themeColor="accent1" w:sz="4" w:space="0"/>
        <w:bottom w:val="single" w:color="00B2A9" w:themeColor="accent1" w:sz="4" w:space="0"/>
        <w:right w:val="single" w:color="00B2A9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FF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6A6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6A65" w:themeColor="accent1" w:themeShade="99" w:sz="4" w:space="0"/>
          <w:insideV w:val="nil"/>
        </w:tcBorders>
        <w:shd w:val="clear" w:color="auto" w:fill="006A6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65" w:themeFill="accent1" w:themeFillShade="99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59FFF6" w:themeFill="accent1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24" w:space="0"/>
        <w:left w:val="single" w:color="201547" w:themeColor="accent2" w:sz="4" w:space="0"/>
        <w:bottom w:val="single" w:color="201547" w:themeColor="accent2" w:sz="4" w:space="0"/>
        <w:right w:val="single" w:color="201547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D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0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0C2A" w:themeColor="accent2" w:themeShade="99" w:sz="4" w:space="0"/>
          <w:insideV w:val="nil"/>
        </w:tcBorders>
        <w:shd w:val="clear" w:color="auto" w:fill="130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0C2A" w:themeFill="accent2" w:themeFillShade="99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775ECF" w:themeFill="accent2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24" w:space="0"/>
        <w:left w:val="single" w:color="66D1CB" w:themeColor="accent3" w:sz="4" w:space="0"/>
        <w:bottom w:val="single" w:color="66D1CB" w:themeColor="accent3" w:sz="4" w:space="0"/>
        <w:right w:val="single" w:color="66D1CB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A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97391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B8F8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B8F89" w:themeColor="accent3" w:themeShade="99" w:sz="4" w:space="0"/>
          <w:insideV w:val="nil"/>
        </w:tcBorders>
        <w:shd w:val="clear" w:color="auto" w:fill="2B8F8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8F89" w:themeFill="accent3" w:themeFillShade="99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24" w:space="0"/>
        <w:left w:val="single" w:color="797391" w:themeColor="accent4" w:sz="4" w:space="0"/>
        <w:bottom w:val="single" w:color="797391" w:themeColor="accent4" w:sz="4" w:space="0"/>
        <w:right w:val="single" w:color="797391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1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6D1CB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8445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84457" w:themeColor="accent4" w:themeShade="99" w:sz="4" w:space="0"/>
          <w:insideV w:val="nil"/>
        </w:tcBorders>
        <w:shd w:val="clear" w:color="auto" w:fill="48445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457" w:themeFill="accent4" w:themeFillShade="99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BCB9C8" w:themeFill="accent4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24" w:space="0"/>
        <w:left w:val="single" w:color="99E0DD" w:themeColor="accent5" w:sz="4" w:space="0"/>
        <w:bottom w:val="single" w:color="99E0DD" w:themeColor="accent5" w:sz="4" w:space="0"/>
        <w:right w:val="single" w:color="99E0DD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C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A6A1B5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4AD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4ADA7" w:themeColor="accent5" w:themeShade="99" w:sz="4" w:space="0"/>
          <w:insideV w:val="nil"/>
        </w:tcBorders>
        <w:shd w:val="clear" w:color="auto" w:fill="34AD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DA7" w:themeFill="accent5" w:themeFillShade="99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CCEFEE" w:themeFill="accent5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24" w:space="0"/>
        <w:left w:val="single" w:color="A6A1B5" w:themeColor="accent6" w:sz="4" w:space="0"/>
        <w:bottom w:val="single" w:color="A6A1B5" w:themeColor="accent6" w:sz="4" w:space="0"/>
        <w:right w:val="single" w:color="A6A1B5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5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9E0DD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05A7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05A72" w:themeColor="accent6" w:themeShade="99" w:sz="4" w:space="0"/>
          <w:insideV w:val="nil"/>
        </w:tcBorders>
        <w:shd w:val="clear" w:color="auto" w:fill="605A7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5A72" w:themeFill="accent6" w:themeFillShade="99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2D0DA" w:themeFill="accent6" w:themeFillTint="7F"/>
      </w:tcPr>
    </w:tblStylePr>
    <w:tblStylePr w:type="neCell">
      <w:rPr>
        <w:color w:val="363534" w:themeColor="text1"/>
      </w:rPr>
    </w:tblStylePr>
    <w:tblStylePr w:type="nwCell">
      <w:rPr>
        <w:color w:val="363534" w:themeColor="text1"/>
      </w:rPr>
    </w:tblStylePr>
  </w:style>
  <w:style w:type="table" w:styleId="DarkList">
    <w:name w:val="Dark List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A1A1A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82727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272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585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857E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7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F0A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70F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0F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376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5B2AB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B2A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C394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A556C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56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B8F8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0CAC4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CAC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F4B5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8708F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08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FAEAC" w:themeColor="text1" w:themeTint="66" w:sz="4" w:space="0"/>
        <w:left w:val="single" w:color="AFAEAC" w:themeColor="text1" w:themeTint="66" w:sz="4" w:space="0"/>
        <w:bottom w:val="single" w:color="AFAEAC" w:themeColor="text1" w:themeTint="66" w:sz="4" w:space="0"/>
        <w:right w:val="single" w:color="AFAEAC" w:themeColor="text1" w:themeTint="66" w:sz="4" w:space="0"/>
        <w:insideH w:val="single" w:color="AFAEAC" w:themeColor="text1" w:themeTint="66" w:sz="4" w:space="0"/>
        <w:insideV w:val="single" w:color="AFAEAC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888583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AFFF8" w:themeColor="accent1" w:themeTint="66" w:sz="4" w:space="0"/>
        <w:left w:val="single" w:color="7AFFF8" w:themeColor="accent1" w:themeTint="66" w:sz="4" w:space="0"/>
        <w:bottom w:val="single" w:color="7AFFF8" w:themeColor="accent1" w:themeTint="66" w:sz="4" w:space="0"/>
        <w:right w:val="single" w:color="7AFFF8" w:themeColor="accent1" w:themeTint="66" w:sz="4" w:space="0"/>
        <w:insideH w:val="single" w:color="7AFFF8" w:themeColor="accent1" w:themeTint="66" w:sz="4" w:space="0"/>
        <w:insideV w:val="single" w:color="7AFFF8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37FFF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17DD8" w:themeColor="accent2" w:themeTint="66" w:sz="4" w:space="0"/>
        <w:left w:val="single" w:color="917DD8" w:themeColor="accent2" w:themeTint="66" w:sz="4" w:space="0"/>
        <w:bottom w:val="single" w:color="917DD8" w:themeColor="accent2" w:themeTint="66" w:sz="4" w:space="0"/>
        <w:right w:val="single" w:color="917DD8" w:themeColor="accent2" w:themeTint="66" w:sz="4" w:space="0"/>
        <w:insideH w:val="single" w:color="917DD8" w:themeColor="accent2" w:themeTint="66" w:sz="4" w:space="0"/>
        <w:insideV w:val="single" w:color="917DD8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5B3DC5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3" w:themeTint="66" w:sz="4" w:space="0"/>
        <w:left w:val="single" w:color="C1ECEA" w:themeColor="accent3" w:themeTint="66" w:sz="4" w:space="0"/>
        <w:bottom w:val="single" w:color="C1ECEA" w:themeColor="accent3" w:themeTint="66" w:sz="4" w:space="0"/>
        <w:right w:val="single" w:color="C1ECEA" w:themeColor="accent3" w:themeTint="66" w:sz="4" w:space="0"/>
        <w:insideH w:val="single" w:color="C1ECEA" w:themeColor="accent3" w:themeTint="66" w:sz="4" w:space="0"/>
        <w:insideV w:val="single" w:color="C1ECEA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3E3D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7D3" w:themeColor="accent4" w:themeTint="66" w:sz="4" w:space="0"/>
        <w:left w:val="single" w:color="C9C7D3" w:themeColor="accent4" w:themeTint="66" w:sz="4" w:space="0"/>
        <w:bottom w:val="single" w:color="C9C7D3" w:themeColor="accent4" w:themeTint="66" w:sz="4" w:space="0"/>
        <w:right w:val="single" w:color="C9C7D3" w:themeColor="accent4" w:themeTint="66" w:sz="4" w:space="0"/>
        <w:insideH w:val="single" w:color="C9C7D3" w:themeColor="accent4" w:themeTint="66" w:sz="4" w:space="0"/>
        <w:insideV w:val="single" w:color="C9C7D3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AEABBD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D6F2F1" w:themeColor="accent5" w:themeTint="66" w:sz="4" w:space="0"/>
        <w:left w:val="single" w:color="D6F2F1" w:themeColor="accent5" w:themeTint="66" w:sz="4" w:space="0"/>
        <w:bottom w:val="single" w:color="D6F2F1" w:themeColor="accent5" w:themeTint="66" w:sz="4" w:space="0"/>
        <w:right w:val="single" w:color="D6F2F1" w:themeColor="accent5" w:themeTint="66" w:sz="4" w:space="0"/>
        <w:insideH w:val="single" w:color="D6F2F1" w:themeColor="accent5" w:themeTint="66" w:sz="4" w:space="0"/>
        <w:insideV w:val="single" w:color="D6F2F1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C1ECEA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DBD9E1" w:themeColor="accent6" w:themeTint="66" w:sz="4" w:space="0"/>
        <w:left w:val="single" w:color="DBD9E1" w:themeColor="accent6" w:themeTint="66" w:sz="4" w:space="0"/>
        <w:bottom w:val="single" w:color="DBD9E1" w:themeColor="accent6" w:themeTint="66" w:sz="4" w:space="0"/>
        <w:right w:val="single" w:color="DBD9E1" w:themeColor="accent6" w:themeTint="66" w:sz="4" w:space="0"/>
        <w:insideH w:val="single" w:color="DBD9E1" w:themeColor="accent6" w:themeTint="66" w:sz="4" w:space="0"/>
        <w:insideV w:val="single" w:color="DBD9E1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C9C6D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2" w:space="0"/>
        <w:bottom w:val="single" w:color="888583" w:themeColor="text1" w:themeTint="99" w:sz="2" w:space="0"/>
        <w:insideH w:val="single" w:color="888583" w:themeColor="text1" w:themeTint="99" w:sz="2" w:space="0"/>
        <w:insideV w:val="single" w:color="888583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88583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2" w:space="0"/>
        <w:bottom w:val="single" w:color="37FFF4" w:themeColor="accent1" w:themeTint="99" w:sz="2" w:space="0"/>
        <w:insideH w:val="single" w:color="37FFF4" w:themeColor="accent1" w:themeTint="99" w:sz="2" w:space="0"/>
        <w:insideV w:val="single" w:color="37FFF4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37FFF4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2" w:space="0"/>
        <w:bottom w:val="single" w:color="5B3DC5" w:themeColor="accent2" w:themeTint="99" w:sz="2" w:space="0"/>
        <w:insideH w:val="single" w:color="5B3DC5" w:themeColor="accent2" w:themeTint="99" w:sz="2" w:space="0"/>
        <w:insideV w:val="single" w:color="5B3DC5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B3DC5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2" w:space="0"/>
        <w:bottom w:val="single" w:color="A3E3DF" w:themeColor="accent3" w:themeTint="99" w:sz="2" w:space="0"/>
        <w:insideH w:val="single" w:color="A3E3DF" w:themeColor="accent3" w:themeTint="99" w:sz="2" w:space="0"/>
        <w:insideV w:val="single" w:color="A3E3DF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3E3DF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2" w:space="0"/>
        <w:bottom w:val="single" w:color="AEABBD" w:themeColor="accent4" w:themeTint="99" w:sz="2" w:space="0"/>
        <w:insideH w:val="single" w:color="AEABBD" w:themeColor="accent4" w:themeTint="99" w:sz="2" w:space="0"/>
        <w:insideV w:val="single" w:color="AEABBD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EABBD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2" w:space="0"/>
        <w:bottom w:val="single" w:color="C1ECEA" w:themeColor="accent5" w:themeTint="99" w:sz="2" w:space="0"/>
        <w:insideH w:val="single" w:color="C1ECEA" w:themeColor="accent5" w:themeTint="99" w:sz="2" w:space="0"/>
        <w:insideV w:val="single" w:color="C1ECEA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1ECEA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2" w:space="0"/>
        <w:bottom w:val="single" w:color="C9C6D2" w:themeColor="accent6" w:themeTint="99" w:sz="2" w:space="0"/>
        <w:insideH w:val="single" w:color="C9C6D2" w:themeColor="accent6" w:themeTint="99" w:sz="2" w:space="0"/>
        <w:insideV w:val="single" w:color="C9C6D2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9C6D2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color="888583" w:themeColor="text1" w:themeTint="99" w:sz="4" w:space="0"/>
        </w:tcBorders>
      </w:tcPr>
    </w:tblStylePr>
    <w:tblStylePr w:type="nwCell">
      <w:tblPr/>
      <w:tcPr>
        <w:tcBorders>
          <w:bottom w:val="single" w:color="888583" w:themeColor="text1" w:themeTint="99" w:sz="4" w:space="0"/>
        </w:tcBorders>
      </w:tcPr>
    </w:tblStylePr>
    <w:tblStylePr w:type="seCell">
      <w:tblPr/>
      <w:tcPr>
        <w:tcBorders>
          <w:top w:val="single" w:color="888583" w:themeColor="text1" w:themeTint="99" w:sz="4" w:space="0"/>
        </w:tcBorders>
      </w:tcPr>
    </w:tblStylePr>
    <w:tblStylePr w:type="swCell">
      <w:tblPr/>
      <w:tcPr>
        <w:tcBorders>
          <w:top w:val="single" w:color="888583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color="37FFF4" w:themeColor="accent1" w:themeTint="99" w:sz="4" w:space="0"/>
        </w:tcBorders>
      </w:tcPr>
    </w:tblStylePr>
    <w:tblStylePr w:type="nwCell">
      <w:tblPr/>
      <w:tcPr>
        <w:tcBorders>
          <w:bottom w:val="single" w:color="37FFF4" w:themeColor="accent1" w:themeTint="99" w:sz="4" w:space="0"/>
        </w:tcBorders>
      </w:tcPr>
    </w:tblStylePr>
    <w:tblStylePr w:type="seCell">
      <w:tblPr/>
      <w:tcPr>
        <w:tcBorders>
          <w:top w:val="single" w:color="37FFF4" w:themeColor="accent1" w:themeTint="99" w:sz="4" w:space="0"/>
        </w:tcBorders>
      </w:tcPr>
    </w:tblStylePr>
    <w:tblStylePr w:type="swCell">
      <w:tblPr/>
      <w:tcPr>
        <w:tcBorders>
          <w:top w:val="single" w:color="37FFF4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color="5B3DC5" w:themeColor="accent2" w:themeTint="99" w:sz="4" w:space="0"/>
        </w:tcBorders>
      </w:tcPr>
    </w:tblStylePr>
    <w:tblStylePr w:type="nwCell">
      <w:tblPr/>
      <w:tcPr>
        <w:tcBorders>
          <w:bottom w:val="single" w:color="5B3DC5" w:themeColor="accent2" w:themeTint="99" w:sz="4" w:space="0"/>
        </w:tcBorders>
      </w:tcPr>
    </w:tblStylePr>
    <w:tblStylePr w:type="seCell">
      <w:tblPr/>
      <w:tcPr>
        <w:tcBorders>
          <w:top w:val="single" w:color="5B3DC5" w:themeColor="accent2" w:themeTint="99" w:sz="4" w:space="0"/>
        </w:tcBorders>
      </w:tcPr>
    </w:tblStylePr>
    <w:tblStylePr w:type="swCell">
      <w:tblPr/>
      <w:tcPr>
        <w:tcBorders>
          <w:top w:val="single" w:color="5B3DC5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color="A3E3DF" w:themeColor="accent3" w:themeTint="99" w:sz="4" w:space="0"/>
        </w:tcBorders>
      </w:tcPr>
    </w:tblStylePr>
    <w:tblStylePr w:type="nwCell">
      <w:tblPr/>
      <w:tcPr>
        <w:tcBorders>
          <w:bottom w:val="single" w:color="A3E3DF" w:themeColor="accent3" w:themeTint="99" w:sz="4" w:space="0"/>
        </w:tcBorders>
      </w:tcPr>
    </w:tblStylePr>
    <w:tblStylePr w:type="seCell">
      <w:tblPr/>
      <w:tcPr>
        <w:tcBorders>
          <w:top w:val="single" w:color="A3E3DF" w:themeColor="accent3" w:themeTint="99" w:sz="4" w:space="0"/>
        </w:tcBorders>
      </w:tcPr>
    </w:tblStylePr>
    <w:tblStylePr w:type="swCell">
      <w:tblPr/>
      <w:tcPr>
        <w:tcBorders>
          <w:top w:val="single" w:color="A3E3DF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color="AEABBD" w:themeColor="accent4" w:themeTint="99" w:sz="4" w:space="0"/>
        </w:tcBorders>
      </w:tcPr>
    </w:tblStylePr>
    <w:tblStylePr w:type="nwCell">
      <w:tblPr/>
      <w:tcPr>
        <w:tcBorders>
          <w:bottom w:val="single" w:color="AEABBD" w:themeColor="accent4" w:themeTint="99" w:sz="4" w:space="0"/>
        </w:tcBorders>
      </w:tcPr>
    </w:tblStylePr>
    <w:tblStylePr w:type="seCell">
      <w:tblPr/>
      <w:tcPr>
        <w:tcBorders>
          <w:top w:val="single" w:color="AEABBD" w:themeColor="accent4" w:themeTint="99" w:sz="4" w:space="0"/>
        </w:tcBorders>
      </w:tcPr>
    </w:tblStylePr>
    <w:tblStylePr w:type="swCell">
      <w:tblPr/>
      <w:tcPr>
        <w:tcBorders>
          <w:top w:val="single" w:color="AEABBD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color="C1ECEA" w:themeColor="accent5" w:themeTint="99" w:sz="4" w:space="0"/>
        </w:tcBorders>
      </w:tcPr>
    </w:tblStylePr>
    <w:tblStylePr w:type="nwCell">
      <w:tblPr/>
      <w:tcPr>
        <w:tcBorders>
          <w:bottom w:val="single" w:color="C1ECEA" w:themeColor="accent5" w:themeTint="99" w:sz="4" w:space="0"/>
        </w:tcBorders>
      </w:tcPr>
    </w:tblStylePr>
    <w:tblStylePr w:type="seCell">
      <w:tblPr/>
      <w:tcPr>
        <w:tcBorders>
          <w:top w:val="single" w:color="C1ECEA" w:themeColor="accent5" w:themeTint="99" w:sz="4" w:space="0"/>
        </w:tcBorders>
      </w:tcPr>
    </w:tblStylePr>
    <w:tblStylePr w:type="swCell">
      <w:tblPr/>
      <w:tcPr>
        <w:tcBorders>
          <w:top w:val="single" w:color="C1ECEA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color="C9C6D2" w:themeColor="accent6" w:themeTint="99" w:sz="4" w:space="0"/>
        </w:tcBorders>
      </w:tcPr>
    </w:tblStylePr>
    <w:tblStylePr w:type="nwCell">
      <w:tblPr/>
      <w:tcPr>
        <w:tcBorders>
          <w:bottom w:val="single" w:color="C9C6D2" w:themeColor="accent6" w:themeTint="99" w:sz="4" w:space="0"/>
        </w:tcBorders>
      </w:tcPr>
    </w:tblStylePr>
    <w:tblStylePr w:type="seCell">
      <w:tblPr/>
      <w:tcPr>
        <w:tcBorders>
          <w:top w:val="single" w:color="C9C6D2" w:themeColor="accent6" w:themeTint="99" w:sz="4" w:space="0"/>
        </w:tcBorders>
      </w:tcPr>
    </w:tblStylePr>
    <w:tblStylePr w:type="swCell">
      <w:tblPr/>
      <w:tcPr>
        <w:tcBorders>
          <w:top w:val="single" w:color="C9C6D2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63534" w:themeColor="text1" w:sz="4" w:space="0"/>
          <w:left w:val="single" w:color="363534" w:themeColor="text1" w:sz="4" w:space="0"/>
          <w:bottom w:val="single" w:color="363534" w:themeColor="text1" w:sz="4" w:space="0"/>
          <w:right w:val="single" w:color="363534" w:themeColor="text1" w:sz="4" w:space="0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B2A9" w:themeColor="accent1" w:sz="4" w:space="0"/>
          <w:left w:val="single" w:color="00B2A9" w:themeColor="accent1" w:sz="4" w:space="0"/>
          <w:bottom w:val="single" w:color="00B2A9" w:themeColor="accent1" w:sz="4" w:space="0"/>
          <w:right w:val="single" w:color="00B2A9" w:themeColor="accent1" w:sz="4" w:space="0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01547" w:themeColor="accent2" w:sz="4" w:space="0"/>
          <w:left w:val="single" w:color="201547" w:themeColor="accent2" w:sz="4" w:space="0"/>
          <w:bottom w:val="single" w:color="201547" w:themeColor="accent2" w:sz="4" w:space="0"/>
          <w:right w:val="single" w:color="201547" w:themeColor="accent2" w:sz="4" w:space="0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D1CB" w:themeColor="accent3" w:sz="4" w:space="0"/>
          <w:left w:val="single" w:color="66D1CB" w:themeColor="accent3" w:sz="4" w:space="0"/>
          <w:bottom w:val="single" w:color="66D1CB" w:themeColor="accent3" w:sz="4" w:space="0"/>
          <w:right w:val="single" w:color="66D1CB" w:themeColor="accent3" w:sz="4" w:space="0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97391" w:themeColor="accent4" w:sz="4" w:space="0"/>
          <w:left w:val="single" w:color="797391" w:themeColor="accent4" w:sz="4" w:space="0"/>
          <w:bottom w:val="single" w:color="797391" w:themeColor="accent4" w:sz="4" w:space="0"/>
          <w:right w:val="single" w:color="797391" w:themeColor="accent4" w:sz="4" w:space="0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9E0DD" w:themeColor="accent5" w:sz="4" w:space="0"/>
          <w:left w:val="single" w:color="99E0DD" w:themeColor="accent5" w:sz="4" w:space="0"/>
          <w:bottom w:val="single" w:color="99E0DD" w:themeColor="accent5" w:sz="4" w:space="0"/>
          <w:right w:val="single" w:color="99E0DD" w:themeColor="accent5" w:sz="4" w:space="0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6A1B5" w:themeColor="accent6" w:sz="4" w:space="0"/>
          <w:left w:val="single" w:color="A6A1B5" w:themeColor="accent6" w:sz="4" w:space="0"/>
          <w:bottom w:val="single" w:color="A6A1B5" w:themeColor="accent6" w:sz="4" w:space="0"/>
          <w:right w:val="single" w:color="A6A1B5" w:themeColor="accent6" w:sz="4" w:space="0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7D6D5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6353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36353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363534" w:themeFill="text1"/>
      </w:tcPr>
    </w:tblStylePr>
    <w:tblStylePr w:type="band1Vert">
      <w:tblPr/>
      <w:tcPr>
        <w:shd w:val="clear" w:color="auto" w:fill="AFAEAC" w:themeFill="text1" w:themeFillTint="66"/>
      </w:tcPr>
    </w:tblStylePr>
    <w:tblStylePr w:type="band1Horz">
      <w:tblPr/>
      <w:tcPr>
        <w:shd w:val="clear" w:color="auto" w:fill="AFAEAC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BCFFF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2A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B2A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B2A9" w:themeFill="accent1"/>
      </w:tcPr>
    </w:tblStylePr>
    <w:tblStylePr w:type="band1Vert">
      <w:tblPr/>
      <w:tcPr>
        <w:shd w:val="clear" w:color="auto" w:fill="7AFFF8" w:themeFill="accent1" w:themeFillTint="66"/>
      </w:tcPr>
    </w:tblStylePr>
    <w:tblStylePr w:type="band1Horz">
      <w:tblPr/>
      <w:tcPr>
        <w:shd w:val="clear" w:color="auto" w:fill="7AFFF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8BE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015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015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01547" w:themeFill="accent2"/>
      </w:tcPr>
    </w:tblStylePr>
    <w:tblStylePr w:type="band1Vert">
      <w:tblPr/>
      <w:tcPr>
        <w:shd w:val="clear" w:color="auto" w:fill="917DD8" w:themeFill="accent2" w:themeFillTint="66"/>
      </w:tcPr>
    </w:tblStylePr>
    <w:tblStylePr w:type="band1Horz">
      <w:tblPr/>
      <w:tcPr>
        <w:shd w:val="clear" w:color="auto" w:fill="917D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0F5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D1C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6D1C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6D1CB" w:themeFill="accent3"/>
      </w:tcPr>
    </w:tblStylePr>
    <w:tblStylePr w:type="band1Vert">
      <w:tblPr/>
      <w:tcPr>
        <w:shd w:val="clear" w:color="auto" w:fill="C1ECEA" w:themeFill="accent3" w:themeFillTint="66"/>
      </w:tcPr>
    </w:tblStylePr>
    <w:tblStylePr w:type="band1Horz">
      <w:tblPr/>
      <w:tcPr>
        <w:shd w:val="clear" w:color="auto" w:fill="C1ECE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4E3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9739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9739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97391" w:themeFill="accent4"/>
      </w:tcPr>
    </w:tblStylePr>
    <w:tblStylePr w:type="band1Vert">
      <w:tblPr/>
      <w:tcPr>
        <w:shd w:val="clear" w:color="auto" w:fill="C9C7D3" w:themeFill="accent4" w:themeFillTint="66"/>
      </w:tcPr>
    </w:tblStylePr>
    <w:tblStylePr w:type="band1Horz">
      <w:tblPr/>
      <w:tcPr>
        <w:shd w:val="clear" w:color="auto" w:fill="C9C7D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8F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9E0D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9E0D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9E0DD" w:themeFill="accent5"/>
      </w:tcPr>
    </w:tblStylePr>
    <w:tblStylePr w:type="band1Vert">
      <w:tblPr/>
      <w:tcPr>
        <w:shd w:val="clear" w:color="auto" w:fill="D6F2F1" w:themeFill="accent5" w:themeFillTint="66"/>
      </w:tcPr>
    </w:tblStylePr>
    <w:tblStylePr w:type="band1Horz">
      <w:tblPr/>
      <w:tcPr>
        <w:shd w:val="clear" w:color="auto" w:fill="D6F2F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CF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6A1B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6A1B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6A1B5" w:themeFill="accent6"/>
      </w:tcPr>
    </w:tblStylePr>
    <w:tblStylePr w:type="band1Vert">
      <w:tblPr/>
      <w:tcPr>
        <w:shd w:val="clear" w:color="auto" w:fill="DBD9E1" w:themeFill="accent6" w:themeFillTint="66"/>
      </w:tcPr>
    </w:tblStylePr>
    <w:tblStylePr w:type="band1Horz">
      <w:tblPr/>
      <w:tcPr>
        <w:shd w:val="clear" w:color="auto" w:fill="DBD9E1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888583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37FFF4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5B3DC5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3E3DF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AEABBD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C1ECEA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C9C6D2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  <w:insideV w:val="single" w:color="888583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bottom w:val="single" w:color="888583" w:themeColor="text1" w:themeTint="99" w:sz="4" w:space="0"/>
        </w:tcBorders>
      </w:tcPr>
    </w:tblStylePr>
    <w:tblStylePr w:type="nwCell">
      <w:tblPr/>
      <w:tcPr>
        <w:tcBorders>
          <w:bottom w:val="single" w:color="888583" w:themeColor="text1" w:themeTint="99" w:sz="4" w:space="0"/>
        </w:tcBorders>
      </w:tcPr>
    </w:tblStylePr>
    <w:tblStylePr w:type="seCell">
      <w:tblPr/>
      <w:tcPr>
        <w:tcBorders>
          <w:top w:val="single" w:color="888583" w:themeColor="text1" w:themeTint="99" w:sz="4" w:space="0"/>
        </w:tcBorders>
      </w:tcPr>
    </w:tblStylePr>
    <w:tblStylePr w:type="swCell">
      <w:tblPr/>
      <w:tcPr>
        <w:tcBorders>
          <w:top w:val="single" w:color="888583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  <w:insideV w:val="single" w:color="37FFF4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bottom w:val="single" w:color="37FFF4" w:themeColor="accent1" w:themeTint="99" w:sz="4" w:space="0"/>
        </w:tcBorders>
      </w:tcPr>
    </w:tblStylePr>
    <w:tblStylePr w:type="nwCell">
      <w:tblPr/>
      <w:tcPr>
        <w:tcBorders>
          <w:bottom w:val="single" w:color="37FFF4" w:themeColor="accent1" w:themeTint="99" w:sz="4" w:space="0"/>
        </w:tcBorders>
      </w:tcPr>
    </w:tblStylePr>
    <w:tblStylePr w:type="seCell">
      <w:tblPr/>
      <w:tcPr>
        <w:tcBorders>
          <w:top w:val="single" w:color="37FFF4" w:themeColor="accent1" w:themeTint="99" w:sz="4" w:space="0"/>
        </w:tcBorders>
      </w:tcPr>
    </w:tblStylePr>
    <w:tblStylePr w:type="swCell">
      <w:tblPr/>
      <w:tcPr>
        <w:tcBorders>
          <w:top w:val="single" w:color="37FFF4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  <w:insideV w:val="single" w:color="5B3DC5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bottom w:val="single" w:color="5B3DC5" w:themeColor="accent2" w:themeTint="99" w:sz="4" w:space="0"/>
        </w:tcBorders>
      </w:tcPr>
    </w:tblStylePr>
    <w:tblStylePr w:type="nwCell">
      <w:tblPr/>
      <w:tcPr>
        <w:tcBorders>
          <w:bottom w:val="single" w:color="5B3DC5" w:themeColor="accent2" w:themeTint="99" w:sz="4" w:space="0"/>
        </w:tcBorders>
      </w:tcPr>
    </w:tblStylePr>
    <w:tblStylePr w:type="seCell">
      <w:tblPr/>
      <w:tcPr>
        <w:tcBorders>
          <w:top w:val="single" w:color="5B3DC5" w:themeColor="accent2" w:themeTint="99" w:sz="4" w:space="0"/>
        </w:tcBorders>
      </w:tcPr>
    </w:tblStylePr>
    <w:tblStylePr w:type="swCell">
      <w:tblPr/>
      <w:tcPr>
        <w:tcBorders>
          <w:top w:val="single" w:color="5B3DC5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  <w:insideV w:val="single" w:color="A3E3DF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bottom w:val="single" w:color="A3E3DF" w:themeColor="accent3" w:themeTint="99" w:sz="4" w:space="0"/>
        </w:tcBorders>
      </w:tcPr>
    </w:tblStylePr>
    <w:tblStylePr w:type="nwCell">
      <w:tblPr/>
      <w:tcPr>
        <w:tcBorders>
          <w:bottom w:val="single" w:color="A3E3DF" w:themeColor="accent3" w:themeTint="99" w:sz="4" w:space="0"/>
        </w:tcBorders>
      </w:tcPr>
    </w:tblStylePr>
    <w:tblStylePr w:type="seCell">
      <w:tblPr/>
      <w:tcPr>
        <w:tcBorders>
          <w:top w:val="single" w:color="A3E3DF" w:themeColor="accent3" w:themeTint="99" w:sz="4" w:space="0"/>
        </w:tcBorders>
      </w:tcPr>
    </w:tblStylePr>
    <w:tblStylePr w:type="swCell">
      <w:tblPr/>
      <w:tcPr>
        <w:tcBorders>
          <w:top w:val="single" w:color="A3E3DF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  <w:insideV w:val="single" w:color="AEABBD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bottom w:val="single" w:color="AEABBD" w:themeColor="accent4" w:themeTint="99" w:sz="4" w:space="0"/>
        </w:tcBorders>
      </w:tcPr>
    </w:tblStylePr>
    <w:tblStylePr w:type="nwCell">
      <w:tblPr/>
      <w:tcPr>
        <w:tcBorders>
          <w:bottom w:val="single" w:color="AEABBD" w:themeColor="accent4" w:themeTint="99" w:sz="4" w:space="0"/>
        </w:tcBorders>
      </w:tcPr>
    </w:tblStylePr>
    <w:tblStylePr w:type="seCell">
      <w:tblPr/>
      <w:tcPr>
        <w:tcBorders>
          <w:top w:val="single" w:color="AEABBD" w:themeColor="accent4" w:themeTint="99" w:sz="4" w:space="0"/>
        </w:tcBorders>
      </w:tcPr>
    </w:tblStylePr>
    <w:tblStylePr w:type="swCell">
      <w:tblPr/>
      <w:tcPr>
        <w:tcBorders>
          <w:top w:val="single" w:color="AEABBD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  <w:insideV w:val="single" w:color="C1ECEA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bottom w:val="single" w:color="C1ECEA" w:themeColor="accent5" w:themeTint="99" w:sz="4" w:space="0"/>
        </w:tcBorders>
      </w:tcPr>
    </w:tblStylePr>
    <w:tblStylePr w:type="nwCell">
      <w:tblPr/>
      <w:tcPr>
        <w:tcBorders>
          <w:bottom w:val="single" w:color="C1ECEA" w:themeColor="accent5" w:themeTint="99" w:sz="4" w:space="0"/>
        </w:tcBorders>
      </w:tcPr>
    </w:tblStylePr>
    <w:tblStylePr w:type="seCell">
      <w:tblPr/>
      <w:tcPr>
        <w:tcBorders>
          <w:top w:val="single" w:color="C1ECEA" w:themeColor="accent5" w:themeTint="99" w:sz="4" w:space="0"/>
        </w:tcBorders>
      </w:tcPr>
    </w:tblStylePr>
    <w:tblStylePr w:type="swCell">
      <w:tblPr/>
      <w:tcPr>
        <w:tcBorders>
          <w:top w:val="single" w:color="C1ECEA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  <w:insideV w:val="single" w:color="C9C6D2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bottom w:val="single" w:color="C9C6D2" w:themeColor="accent6" w:themeTint="99" w:sz="4" w:space="0"/>
        </w:tcBorders>
      </w:tcPr>
    </w:tblStylePr>
    <w:tblStylePr w:type="nwCell">
      <w:tblPr/>
      <w:tcPr>
        <w:tcBorders>
          <w:bottom w:val="single" w:color="C9C6D2" w:themeColor="accent6" w:themeTint="99" w:sz="4" w:space="0"/>
        </w:tcBorders>
      </w:tcPr>
    </w:tblStylePr>
    <w:tblStylePr w:type="seCell">
      <w:tblPr/>
      <w:tcPr>
        <w:tcBorders>
          <w:top w:val="single" w:color="C9C6D2" w:themeColor="accent6" w:themeTint="99" w:sz="4" w:space="0"/>
        </w:tcBorders>
      </w:tcPr>
    </w:tblStylePr>
    <w:tblStylePr w:type="swCell">
      <w:tblPr/>
      <w:tcPr>
        <w:tcBorders>
          <w:top w:val="single" w:color="C9C6D2" w:themeColor="accent6" w:themeTint="99" w:sz="4" w:space="0"/>
        </w:tcBorders>
      </w:tcPr>
    </w:tblStylePr>
  </w:style>
  <w:style w:type="table" w:styleId="LightGrid">
    <w:name w:val="Light Grid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  <w:insideH w:val="single" w:color="363534" w:themeColor="text1" w:sz="8" w:space="0"/>
        <w:insideV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18" w:space="0"/>
          <w:right w:val="single" w:color="363534" w:themeColor="text1" w:sz="8" w:space="0"/>
          <w:insideH w:val="nil"/>
          <w:insideV w:val="single" w:color="363534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363534" w:themeColor="text1" w:sz="6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H w:val="nil"/>
          <w:insideV w:val="single" w:color="363534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band1Vert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V w:val="single" w:color="363534" w:themeColor="text1" w:sz="8" w:space="0"/>
        </w:tcBorders>
        <w:shd w:val="clear" w:color="auto" w:fill="CECCCC" w:themeFill="text1" w:themeFillTint="3F"/>
      </w:tcPr>
    </w:tblStylePr>
    <w:tblStylePr w:type="band2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  <w:insideV w:val="single" w:color="363534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  <w:insideH w:val="single" w:color="00B2A9" w:themeColor="accent1" w:sz="8" w:space="0"/>
        <w:insideV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18" w:space="0"/>
          <w:right w:val="single" w:color="00B2A9" w:themeColor="accent1" w:sz="8" w:space="0"/>
          <w:insideH w:val="nil"/>
          <w:insideV w:val="single" w:color="00B2A9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B2A9" w:themeColor="accent1" w:sz="6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H w:val="nil"/>
          <w:insideV w:val="single" w:color="00B2A9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band1Vert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V w:val="single" w:color="00B2A9" w:themeColor="accent1" w:sz="8" w:space="0"/>
        </w:tcBorders>
        <w:shd w:val="clear" w:color="auto" w:fill="ACFFFA" w:themeFill="accent1" w:themeFillTint="3F"/>
      </w:tcPr>
    </w:tblStylePr>
    <w:tblStylePr w:type="band2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  <w:insideV w:val="single" w:color="00B2A9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  <w:insideH w:val="single" w:color="201547" w:themeColor="accent2" w:sz="8" w:space="0"/>
        <w:insideV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18" w:space="0"/>
          <w:right w:val="single" w:color="201547" w:themeColor="accent2" w:sz="8" w:space="0"/>
          <w:insideH w:val="nil"/>
          <w:insideV w:val="single" w:color="201547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01547" w:themeColor="accent2" w:sz="6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H w:val="nil"/>
          <w:insideV w:val="single" w:color="201547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band1Vert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V w:val="single" w:color="201547" w:themeColor="accent2" w:sz="8" w:space="0"/>
        </w:tcBorders>
        <w:shd w:val="clear" w:color="auto" w:fill="BBAFE7" w:themeFill="accent2" w:themeFillTint="3F"/>
      </w:tcPr>
    </w:tblStylePr>
    <w:tblStylePr w:type="band2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  <w:insideV w:val="single" w:color="201547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  <w:insideH w:val="single" w:color="66D1CB" w:themeColor="accent3" w:sz="8" w:space="0"/>
        <w:insideV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18" w:space="0"/>
          <w:right w:val="single" w:color="66D1CB" w:themeColor="accent3" w:sz="8" w:space="0"/>
          <w:insideH w:val="nil"/>
          <w:insideV w:val="single" w:color="66D1CB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6D1CB" w:themeColor="accent3" w:sz="6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H w:val="nil"/>
          <w:insideV w:val="single" w:color="66D1CB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band1Vert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V w:val="single" w:color="66D1CB" w:themeColor="accent3" w:sz="8" w:space="0"/>
        </w:tcBorders>
        <w:shd w:val="clear" w:color="auto" w:fill="D9F3F2" w:themeFill="accent3" w:themeFillTint="3F"/>
      </w:tcPr>
    </w:tblStylePr>
    <w:tblStylePr w:type="band2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  <w:insideV w:val="single" w:color="66D1CB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  <w:insideH w:val="single" w:color="797391" w:themeColor="accent4" w:sz="8" w:space="0"/>
        <w:insideV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18" w:space="0"/>
          <w:right w:val="single" w:color="797391" w:themeColor="accent4" w:sz="8" w:space="0"/>
          <w:insideH w:val="nil"/>
          <w:insideV w:val="single" w:color="797391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97391" w:themeColor="accent4" w:sz="6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H w:val="nil"/>
          <w:insideV w:val="single" w:color="797391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band1Vert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V w:val="single" w:color="797391" w:themeColor="accent4" w:sz="8" w:space="0"/>
        </w:tcBorders>
        <w:shd w:val="clear" w:color="auto" w:fill="DDDCE3" w:themeFill="accent4" w:themeFillTint="3F"/>
      </w:tcPr>
    </w:tblStylePr>
    <w:tblStylePr w:type="band2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  <w:insideV w:val="single" w:color="797391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  <w:insideH w:val="single" w:color="99E0DD" w:themeColor="accent5" w:sz="8" w:space="0"/>
        <w:insideV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18" w:space="0"/>
          <w:right w:val="single" w:color="99E0DD" w:themeColor="accent5" w:sz="8" w:space="0"/>
          <w:insideH w:val="nil"/>
          <w:insideV w:val="single" w:color="99E0DD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9E0DD" w:themeColor="accent5" w:sz="6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H w:val="nil"/>
          <w:insideV w:val="single" w:color="99E0DD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band1Vert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V w:val="single" w:color="99E0DD" w:themeColor="accent5" w:sz="8" w:space="0"/>
        </w:tcBorders>
        <w:shd w:val="clear" w:color="auto" w:fill="E5F7F6" w:themeFill="accent5" w:themeFillTint="3F"/>
      </w:tcPr>
    </w:tblStylePr>
    <w:tblStylePr w:type="band2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  <w:insideV w:val="single" w:color="99E0DD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  <w:insideH w:val="single" w:color="A6A1B5" w:themeColor="accent6" w:sz="8" w:space="0"/>
        <w:insideV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18" w:space="0"/>
          <w:right w:val="single" w:color="A6A1B5" w:themeColor="accent6" w:sz="8" w:space="0"/>
          <w:insideH w:val="nil"/>
          <w:insideV w:val="single" w:color="A6A1B5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6A1B5" w:themeColor="accent6" w:sz="6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H w:val="nil"/>
          <w:insideV w:val="single" w:color="A6A1B5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band1Vert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V w:val="single" w:color="A6A1B5" w:themeColor="accent6" w:sz="8" w:space="0"/>
        </w:tcBorders>
        <w:shd w:val="clear" w:color="auto" w:fill="E8E7EC" w:themeFill="accent6" w:themeFillTint="3F"/>
      </w:tcPr>
    </w:tblStylePr>
    <w:tblStylePr w:type="band2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  <w:insideV w:val="single" w:color="A6A1B5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63534" w:themeColor="text1" w:sz="6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  <w:tblStylePr w:type="band1Horz">
      <w:tblPr/>
      <w:tcPr>
        <w:tcBorders>
          <w:top w:val="single" w:color="363534" w:themeColor="text1" w:sz="8" w:space="0"/>
          <w:left w:val="single" w:color="363534" w:themeColor="text1" w:sz="8" w:space="0"/>
          <w:bottom w:val="single" w:color="363534" w:themeColor="text1" w:sz="8" w:space="0"/>
          <w:right w:val="single" w:color="363534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B2A9" w:themeColor="accent1" w:sz="6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  <w:tblStylePr w:type="band1Horz">
      <w:tblPr/>
      <w:tcPr>
        <w:tcBorders>
          <w:top w:val="single" w:color="00B2A9" w:themeColor="accent1" w:sz="8" w:space="0"/>
          <w:left w:val="single" w:color="00B2A9" w:themeColor="accent1" w:sz="8" w:space="0"/>
          <w:bottom w:val="single" w:color="00B2A9" w:themeColor="accent1" w:sz="8" w:space="0"/>
          <w:right w:val="single" w:color="00B2A9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01547" w:themeColor="accent2" w:sz="6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  <w:tblStylePr w:type="band1Horz">
      <w:tblPr/>
      <w:tcPr>
        <w:tcBorders>
          <w:top w:val="single" w:color="201547" w:themeColor="accent2" w:sz="8" w:space="0"/>
          <w:left w:val="single" w:color="201547" w:themeColor="accent2" w:sz="8" w:space="0"/>
          <w:bottom w:val="single" w:color="201547" w:themeColor="accent2" w:sz="8" w:space="0"/>
          <w:right w:val="single" w:color="201547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6D1CB" w:themeColor="accent3" w:sz="6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  <w:tblStylePr w:type="band1Horz">
      <w:tblPr/>
      <w:tcPr>
        <w:tcBorders>
          <w:top w:val="single" w:color="66D1CB" w:themeColor="accent3" w:sz="8" w:space="0"/>
          <w:left w:val="single" w:color="66D1CB" w:themeColor="accent3" w:sz="8" w:space="0"/>
          <w:bottom w:val="single" w:color="66D1CB" w:themeColor="accent3" w:sz="8" w:space="0"/>
          <w:right w:val="single" w:color="66D1CB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391" w:themeColor="accent4" w:sz="6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  <w:tblStylePr w:type="band1Horz">
      <w:tblPr/>
      <w:tcPr>
        <w:tcBorders>
          <w:top w:val="single" w:color="797391" w:themeColor="accent4" w:sz="8" w:space="0"/>
          <w:left w:val="single" w:color="797391" w:themeColor="accent4" w:sz="8" w:space="0"/>
          <w:bottom w:val="single" w:color="797391" w:themeColor="accent4" w:sz="8" w:space="0"/>
          <w:right w:val="single" w:color="797391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9E0DD" w:themeColor="accent5" w:sz="6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  <w:tblStylePr w:type="band1Horz">
      <w:tblPr/>
      <w:tcPr>
        <w:tcBorders>
          <w:top w:val="single" w:color="99E0DD" w:themeColor="accent5" w:sz="8" w:space="0"/>
          <w:left w:val="single" w:color="99E0DD" w:themeColor="accent5" w:sz="8" w:space="0"/>
          <w:bottom w:val="single" w:color="99E0DD" w:themeColor="accent5" w:sz="8" w:space="0"/>
          <w:right w:val="single" w:color="99E0DD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6A1B5" w:themeColor="accent6" w:sz="6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  <w:tblStylePr w:type="band1Horz">
      <w:tblPr/>
      <w:tcPr>
        <w:tcBorders>
          <w:top w:val="single" w:color="A6A1B5" w:themeColor="accent6" w:sz="8" w:space="0"/>
          <w:left w:val="single" w:color="A6A1B5" w:themeColor="accent6" w:sz="8" w:space="0"/>
          <w:bottom w:val="single" w:color="A6A1B5" w:themeColor="accent6" w:sz="8" w:space="0"/>
          <w:right w:val="single" w:color="A6A1B5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rsid w:val="0021343A"/>
    <w:pPr>
      <w:spacing w:line="240" w:lineRule="auto"/>
    </w:pPr>
    <w:rPr>
      <w:color w:val="282727" w:themeColor="text1" w:themeShade="BF"/>
    </w:rPr>
    <w:tblPr>
      <w:tblStyleRowBandSize w:val="1"/>
      <w:tblStyleColBandSize w:val="1"/>
      <w:tblBorders>
        <w:top w:val="single" w:color="363534" w:themeColor="text1" w:sz="8" w:space="0"/>
        <w:bottom w:val="single" w:color="363534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363534" w:themeColor="text1" w:sz="8" w:space="0"/>
          <w:left w:val="nil"/>
          <w:bottom w:val="single" w:color="363534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363534" w:themeColor="text1" w:sz="8" w:space="0"/>
          <w:left w:val="nil"/>
          <w:bottom w:val="single" w:color="363534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00B2A9" w:themeColor="accent1" w:sz="8" w:space="0"/>
        <w:bottom w:val="single" w:color="00B2A9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B2A9" w:themeColor="accent1" w:sz="8" w:space="0"/>
          <w:left w:val="nil"/>
          <w:bottom w:val="single" w:color="00B2A9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B2A9" w:themeColor="accent1" w:sz="8" w:space="0"/>
          <w:left w:val="nil"/>
          <w:bottom w:val="single" w:color="00B2A9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201547" w:themeColor="accent2" w:sz="8" w:space="0"/>
        <w:bottom w:val="single" w:color="201547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01547" w:themeColor="accent2" w:sz="8" w:space="0"/>
          <w:left w:val="nil"/>
          <w:bottom w:val="single" w:color="201547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01547" w:themeColor="accent2" w:sz="8" w:space="0"/>
          <w:left w:val="nil"/>
          <w:bottom w:val="single" w:color="201547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66D1CB" w:themeColor="accent3" w:sz="8" w:space="0"/>
        <w:bottom w:val="single" w:color="66D1CB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6D1CB" w:themeColor="accent3" w:sz="8" w:space="0"/>
          <w:left w:val="nil"/>
          <w:bottom w:val="single" w:color="66D1CB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6D1CB" w:themeColor="accent3" w:sz="8" w:space="0"/>
          <w:left w:val="nil"/>
          <w:bottom w:val="single" w:color="66D1CB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797391" w:themeColor="accent4" w:sz="8" w:space="0"/>
        <w:bottom w:val="single" w:color="797391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97391" w:themeColor="accent4" w:sz="8" w:space="0"/>
          <w:left w:val="nil"/>
          <w:bottom w:val="single" w:color="797391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97391" w:themeColor="accent4" w:sz="8" w:space="0"/>
          <w:left w:val="nil"/>
          <w:bottom w:val="single" w:color="797391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99E0DD" w:themeColor="accent5" w:sz="8" w:space="0"/>
        <w:bottom w:val="single" w:color="99E0DD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9E0DD" w:themeColor="accent5" w:sz="8" w:space="0"/>
          <w:left w:val="nil"/>
          <w:bottom w:val="single" w:color="99E0DD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9E0DD" w:themeColor="accent5" w:sz="8" w:space="0"/>
          <w:left w:val="nil"/>
          <w:bottom w:val="single" w:color="99E0DD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A6A1B5" w:themeColor="accent6" w:sz="8" w:space="0"/>
        <w:bottom w:val="single" w:color="A6A1B5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6A1B5" w:themeColor="accent6" w:sz="8" w:space="0"/>
          <w:left w:val="nil"/>
          <w:bottom w:val="single" w:color="A6A1B5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6A1B5" w:themeColor="accent6" w:sz="8" w:space="0"/>
          <w:left w:val="nil"/>
          <w:bottom w:val="single" w:color="A6A1B5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888583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37FFF4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B3DC5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3E3DF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EABBD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1ECEA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9C6D2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bottom w:val="single" w:color="888583" w:themeColor="text1" w:themeTint="99" w:sz="4" w:space="0"/>
        <w:insideH w:val="single" w:color="888583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bottom w:val="single" w:color="37FFF4" w:themeColor="accent1" w:themeTint="99" w:sz="4" w:space="0"/>
        <w:insideH w:val="single" w:color="37FFF4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bottom w:val="single" w:color="5B3DC5" w:themeColor="accent2" w:themeTint="99" w:sz="4" w:space="0"/>
        <w:insideH w:val="single" w:color="5B3DC5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bottom w:val="single" w:color="A3E3DF" w:themeColor="accent3" w:themeTint="99" w:sz="4" w:space="0"/>
        <w:insideH w:val="single" w:color="A3E3DF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bottom w:val="single" w:color="AEABBD" w:themeColor="accent4" w:themeTint="99" w:sz="4" w:space="0"/>
        <w:insideH w:val="single" w:color="AEABBD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bottom w:val="single" w:color="C1ECEA" w:themeColor="accent5" w:themeTint="99" w:sz="4" w:space="0"/>
        <w:insideH w:val="single" w:color="C1ECEA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bottom w:val="single" w:color="C9C6D2" w:themeColor="accent6" w:themeTint="99" w:sz="4" w:space="0"/>
        <w:insideH w:val="single" w:color="C9C6D2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4" w:space="0"/>
        <w:left w:val="single" w:color="363534" w:themeColor="text1" w:sz="4" w:space="0"/>
        <w:bottom w:val="single" w:color="363534" w:themeColor="text1" w:sz="4" w:space="0"/>
        <w:right w:val="single" w:color="363534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363534" w:themeColor="text1" w:sz="4" w:space="0"/>
          <w:right w:val="single" w:color="363534" w:themeColor="text1" w:sz="4" w:space="0"/>
        </w:tcBorders>
      </w:tcPr>
    </w:tblStylePr>
    <w:tblStylePr w:type="band1Horz">
      <w:tblPr/>
      <w:tcPr>
        <w:tcBorders>
          <w:top w:val="single" w:color="363534" w:themeColor="text1" w:sz="4" w:space="0"/>
          <w:bottom w:val="single" w:color="363534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363534" w:themeColor="text1" w:sz="4" w:space="0"/>
          <w:left w:val="nil"/>
        </w:tcBorders>
      </w:tcPr>
    </w:tblStylePr>
    <w:tblStylePr w:type="swCell">
      <w:tblPr/>
      <w:tcPr>
        <w:tcBorders>
          <w:top w:val="double" w:color="363534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4" w:space="0"/>
        <w:left w:val="single" w:color="00B2A9" w:themeColor="accent1" w:sz="4" w:space="0"/>
        <w:bottom w:val="single" w:color="00B2A9" w:themeColor="accent1" w:sz="4" w:space="0"/>
        <w:right w:val="single" w:color="00B2A9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B2A9" w:themeColor="accent1" w:sz="4" w:space="0"/>
          <w:right w:val="single" w:color="00B2A9" w:themeColor="accent1" w:sz="4" w:space="0"/>
        </w:tcBorders>
      </w:tcPr>
    </w:tblStylePr>
    <w:tblStylePr w:type="band1Horz">
      <w:tblPr/>
      <w:tcPr>
        <w:tcBorders>
          <w:top w:val="single" w:color="00B2A9" w:themeColor="accent1" w:sz="4" w:space="0"/>
          <w:bottom w:val="single" w:color="00B2A9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B2A9" w:themeColor="accent1" w:sz="4" w:space="0"/>
          <w:left w:val="nil"/>
        </w:tcBorders>
      </w:tcPr>
    </w:tblStylePr>
    <w:tblStylePr w:type="swCell">
      <w:tblPr/>
      <w:tcPr>
        <w:tcBorders>
          <w:top w:val="double" w:color="00B2A9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4" w:space="0"/>
        <w:left w:val="single" w:color="201547" w:themeColor="accent2" w:sz="4" w:space="0"/>
        <w:bottom w:val="single" w:color="201547" w:themeColor="accent2" w:sz="4" w:space="0"/>
        <w:right w:val="single" w:color="201547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01547" w:themeColor="accent2" w:sz="4" w:space="0"/>
          <w:right w:val="single" w:color="201547" w:themeColor="accent2" w:sz="4" w:space="0"/>
        </w:tcBorders>
      </w:tcPr>
    </w:tblStylePr>
    <w:tblStylePr w:type="band1Horz">
      <w:tblPr/>
      <w:tcPr>
        <w:tcBorders>
          <w:top w:val="single" w:color="201547" w:themeColor="accent2" w:sz="4" w:space="0"/>
          <w:bottom w:val="single" w:color="201547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01547" w:themeColor="accent2" w:sz="4" w:space="0"/>
          <w:left w:val="nil"/>
        </w:tcBorders>
      </w:tcPr>
    </w:tblStylePr>
    <w:tblStylePr w:type="swCell">
      <w:tblPr/>
      <w:tcPr>
        <w:tcBorders>
          <w:top w:val="double" w:color="201547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4" w:space="0"/>
        <w:left w:val="single" w:color="66D1CB" w:themeColor="accent3" w:sz="4" w:space="0"/>
        <w:bottom w:val="single" w:color="66D1CB" w:themeColor="accent3" w:sz="4" w:space="0"/>
        <w:right w:val="single" w:color="66D1CB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6D1CB" w:themeColor="accent3" w:sz="4" w:space="0"/>
          <w:right w:val="single" w:color="66D1CB" w:themeColor="accent3" w:sz="4" w:space="0"/>
        </w:tcBorders>
      </w:tcPr>
    </w:tblStylePr>
    <w:tblStylePr w:type="band1Horz">
      <w:tblPr/>
      <w:tcPr>
        <w:tcBorders>
          <w:top w:val="single" w:color="66D1CB" w:themeColor="accent3" w:sz="4" w:space="0"/>
          <w:bottom w:val="single" w:color="66D1CB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6D1CB" w:themeColor="accent3" w:sz="4" w:space="0"/>
          <w:left w:val="nil"/>
        </w:tcBorders>
      </w:tcPr>
    </w:tblStylePr>
    <w:tblStylePr w:type="swCell">
      <w:tblPr/>
      <w:tcPr>
        <w:tcBorders>
          <w:top w:val="double" w:color="66D1CB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4" w:space="0"/>
        <w:left w:val="single" w:color="797391" w:themeColor="accent4" w:sz="4" w:space="0"/>
        <w:bottom w:val="single" w:color="797391" w:themeColor="accent4" w:sz="4" w:space="0"/>
        <w:right w:val="single" w:color="797391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97391" w:themeColor="accent4" w:sz="4" w:space="0"/>
          <w:right w:val="single" w:color="797391" w:themeColor="accent4" w:sz="4" w:space="0"/>
        </w:tcBorders>
      </w:tcPr>
    </w:tblStylePr>
    <w:tblStylePr w:type="band1Horz">
      <w:tblPr/>
      <w:tcPr>
        <w:tcBorders>
          <w:top w:val="single" w:color="797391" w:themeColor="accent4" w:sz="4" w:space="0"/>
          <w:bottom w:val="single" w:color="797391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97391" w:themeColor="accent4" w:sz="4" w:space="0"/>
          <w:left w:val="nil"/>
        </w:tcBorders>
      </w:tcPr>
    </w:tblStylePr>
    <w:tblStylePr w:type="swCell">
      <w:tblPr/>
      <w:tcPr>
        <w:tcBorders>
          <w:top w:val="double" w:color="797391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4" w:space="0"/>
        <w:left w:val="single" w:color="99E0DD" w:themeColor="accent5" w:sz="4" w:space="0"/>
        <w:bottom w:val="single" w:color="99E0DD" w:themeColor="accent5" w:sz="4" w:space="0"/>
        <w:right w:val="single" w:color="99E0DD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9E0DD" w:themeColor="accent5" w:sz="4" w:space="0"/>
          <w:right w:val="single" w:color="99E0DD" w:themeColor="accent5" w:sz="4" w:space="0"/>
        </w:tcBorders>
      </w:tcPr>
    </w:tblStylePr>
    <w:tblStylePr w:type="band1Horz">
      <w:tblPr/>
      <w:tcPr>
        <w:tcBorders>
          <w:top w:val="single" w:color="99E0DD" w:themeColor="accent5" w:sz="4" w:space="0"/>
          <w:bottom w:val="single" w:color="99E0DD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9E0DD" w:themeColor="accent5" w:sz="4" w:space="0"/>
          <w:left w:val="nil"/>
        </w:tcBorders>
      </w:tcPr>
    </w:tblStylePr>
    <w:tblStylePr w:type="swCell">
      <w:tblPr/>
      <w:tcPr>
        <w:tcBorders>
          <w:top w:val="double" w:color="99E0DD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4" w:space="0"/>
        <w:left w:val="single" w:color="A6A1B5" w:themeColor="accent6" w:sz="4" w:space="0"/>
        <w:bottom w:val="single" w:color="A6A1B5" w:themeColor="accent6" w:sz="4" w:space="0"/>
        <w:right w:val="single" w:color="A6A1B5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A6A1B5" w:themeColor="accent6" w:sz="4" w:space="0"/>
          <w:right w:val="single" w:color="A6A1B5" w:themeColor="accent6" w:sz="4" w:space="0"/>
        </w:tcBorders>
      </w:tcPr>
    </w:tblStylePr>
    <w:tblStylePr w:type="band1Horz">
      <w:tblPr/>
      <w:tcPr>
        <w:tcBorders>
          <w:top w:val="single" w:color="A6A1B5" w:themeColor="accent6" w:sz="4" w:space="0"/>
          <w:bottom w:val="single" w:color="A6A1B5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A6A1B5" w:themeColor="accent6" w:sz="4" w:space="0"/>
          <w:left w:val="nil"/>
        </w:tcBorders>
      </w:tcPr>
    </w:tblStylePr>
    <w:tblStylePr w:type="swCell">
      <w:tblPr/>
      <w:tcPr>
        <w:tcBorders>
          <w:top w:val="double" w:color="A6A1B5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88583" w:themeColor="text1" w:themeTint="99" w:sz="4" w:space="0"/>
        <w:left w:val="single" w:color="888583" w:themeColor="text1" w:themeTint="99" w:sz="4" w:space="0"/>
        <w:bottom w:val="single" w:color="888583" w:themeColor="text1" w:themeTint="99" w:sz="4" w:space="0"/>
        <w:right w:val="single" w:color="888583" w:themeColor="text1" w:themeTint="99" w:sz="4" w:space="0"/>
        <w:insideH w:val="single" w:color="888583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63534" w:themeColor="text1" w:sz="4" w:space="0"/>
          <w:left w:val="single" w:color="363534" w:themeColor="text1" w:sz="4" w:space="0"/>
          <w:bottom w:val="single" w:color="363534" w:themeColor="text1" w:sz="4" w:space="0"/>
          <w:right w:val="single" w:color="363534" w:themeColor="text1" w:sz="4" w:space="0"/>
          <w:insideH w:val="nil"/>
        </w:tcBorders>
        <w:shd w:val="clear" w:color="auto" w:fill="363534" w:themeFill="text1"/>
      </w:tcPr>
    </w:tblStylePr>
    <w:tblStylePr w:type="lastRow">
      <w:rPr>
        <w:b/>
        <w:bCs/>
      </w:rPr>
      <w:tblPr/>
      <w:tcPr>
        <w:tcBorders>
          <w:top w:val="double" w:color="888583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7FFF4" w:themeColor="accent1" w:themeTint="99" w:sz="4" w:space="0"/>
        <w:left w:val="single" w:color="37FFF4" w:themeColor="accent1" w:themeTint="99" w:sz="4" w:space="0"/>
        <w:bottom w:val="single" w:color="37FFF4" w:themeColor="accent1" w:themeTint="99" w:sz="4" w:space="0"/>
        <w:right w:val="single" w:color="37FFF4" w:themeColor="accent1" w:themeTint="99" w:sz="4" w:space="0"/>
        <w:insideH w:val="single" w:color="37FFF4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B2A9" w:themeColor="accent1" w:sz="4" w:space="0"/>
          <w:left w:val="single" w:color="00B2A9" w:themeColor="accent1" w:sz="4" w:space="0"/>
          <w:bottom w:val="single" w:color="00B2A9" w:themeColor="accent1" w:sz="4" w:space="0"/>
          <w:right w:val="single" w:color="00B2A9" w:themeColor="accent1" w:sz="4" w:space="0"/>
          <w:insideH w:val="nil"/>
        </w:tcBorders>
        <w:shd w:val="clear" w:color="auto" w:fill="00B2A9" w:themeFill="accent1"/>
      </w:tcPr>
    </w:tblStylePr>
    <w:tblStylePr w:type="lastRow">
      <w:rPr>
        <w:b/>
        <w:bCs/>
      </w:rPr>
      <w:tblPr/>
      <w:tcPr>
        <w:tcBorders>
          <w:top w:val="double" w:color="37FFF4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5B3DC5" w:themeColor="accent2" w:themeTint="99" w:sz="4" w:space="0"/>
        <w:left w:val="single" w:color="5B3DC5" w:themeColor="accent2" w:themeTint="99" w:sz="4" w:space="0"/>
        <w:bottom w:val="single" w:color="5B3DC5" w:themeColor="accent2" w:themeTint="99" w:sz="4" w:space="0"/>
        <w:right w:val="single" w:color="5B3DC5" w:themeColor="accent2" w:themeTint="99" w:sz="4" w:space="0"/>
        <w:insideH w:val="single" w:color="5B3DC5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01547" w:themeColor="accent2" w:sz="4" w:space="0"/>
          <w:left w:val="single" w:color="201547" w:themeColor="accent2" w:sz="4" w:space="0"/>
          <w:bottom w:val="single" w:color="201547" w:themeColor="accent2" w:sz="4" w:space="0"/>
          <w:right w:val="single" w:color="201547" w:themeColor="accent2" w:sz="4" w:space="0"/>
          <w:insideH w:val="nil"/>
        </w:tcBorders>
        <w:shd w:val="clear" w:color="auto" w:fill="201547" w:themeFill="accent2"/>
      </w:tcPr>
    </w:tblStylePr>
    <w:tblStylePr w:type="lastRow">
      <w:rPr>
        <w:b/>
        <w:bCs/>
      </w:rPr>
      <w:tblPr/>
      <w:tcPr>
        <w:tcBorders>
          <w:top w:val="double" w:color="5B3DC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3E3DF" w:themeColor="accent3" w:themeTint="99" w:sz="4" w:space="0"/>
        <w:left w:val="single" w:color="A3E3DF" w:themeColor="accent3" w:themeTint="99" w:sz="4" w:space="0"/>
        <w:bottom w:val="single" w:color="A3E3DF" w:themeColor="accent3" w:themeTint="99" w:sz="4" w:space="0"/>
        <w:right w:val="single" w:color="A3E3DF" w:themeColor="accent3" w:themeTint="99" w:sz="4" w:space="0"/>
        <w:insideH w:val="single" w:color="A3E3DF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6D1CB" w:themeColor="accent3" w:sz="4" w:space="0"/>
          <w:left w:val="single" w:color="66D1CB" w:themeColor="accent3" w:sz="4" w:space="0"/>
          <w:bottom w:val="single" w:color="66D1CB" w:themeColor="accent3" w:sz="4" w:space="0"/>
          <w:right w:val="single" w:color="66D1CB" w:themeColor="accent3" w:sz="4" w:space="0"/>
          <w:insideH w:val="nil"/>
        </w:tcBorders>
        <w:shd w:val="clear" w:color="auto" w:fill="66D1CB" w:themeFill="accent3"/>
      </w:tcPr>
    </w:tblStylePr>
    <w:tblStylePr w:type="lastRow">
      <w:rPr>
        <w:b/>
        <w:bCs/>
      </w:rPr>
      <w:tblPr/>
      <w:tcPr>
        <w:tcBorders>
          <w:top w:val="double" w:color="A3E3DF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EABBD" w:themeColor="accent4" w:themeTint="99" w:sz="4" w:space="0"/>
        <w:left w:val="single" w:color="AEABBD" w:themeColor="accent4" w:themeTint="99" w:sz="4" w:space="0"/>
        <w:bottom w:val="single" w:color="AEABBD" w:themeColor="accent4" w:themeTint="99" w:sz="4" w:space="0"/>
        <w:right w:val="single" w:color="AEABBD" w:themeColor="accent4" w:themeTint="99" w:sz="4" w:space="0"/>
        <w:insideH w:val="single" w:color="AEABBD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97391" w:themeColor="accent4" w:sz="4" w:space="0"/>
          <w:left w:val="single" w:color="797391" w:themeColor="accent4" w:sz="4" w:space="0"/>
          <w:bottom w:val="single" w:color="797391" w:themeColor="accent4" w:sz="4" w:space="0"/>
          <w:right w:val="single" w:color="797391" w:themeColor="accent4" w:sz="4" w:space="0"/>
          <w:insideH w:val="nil"/>
        </w:tcBorders>
        <w:shd w:val="clear" w:color="auto" w:fill="797391" w:themeFill="accent4"/>
      </w:tcPr>
    </w:tblStylePr>
    <w:tblStylePr w:type="lastRow">
      <w:rPr>
        <w:b/>
        <w:bCs/>
      </w:rPr>
      <w:tblPr/>
      <w:tcPr>
        <w:tcBorders>
          <w:top w:val="double" w:color="AEABBD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1ECEA" w:themeColor="accent5" w:themeTint="99" w:sz="4" w:space="0"/>
        <w:left w:val="single" w:color="C1ECEA" w:themeColor="accent5" w:themeTint="99" w:sz="4" w:space="0"/>
        <w:bottom w:val="single" w:color="C1ECEA" w:themeColor="accent5" w:themeTint="99" w:sz="4" w:space="0"/>
        <w:right w:val="single" w:color="C1ECEA" w:themeColor="accent5" w:themeTint="99" w:sz="4" w:space="0"/>
        <w:insideH w:val="single" w:color="C1ECEA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9E0DD" w:themeColor="accent5" w:sz="4" w:space="0"/>
          <w:left w:val="single" w:color="99E0DD" w:themeColor="accent5" w:sz="4" w:space="0"/>
          <w:bottom w:val="single" w:color="99E0DD" w:themeColor="accent5" w:sz="4" w:space="0"/>
          <w:right w:val="single" w:color="99E0DD" w:themeColor="accent5" w:sz="4" w:space="0"/>
          <w:insideH w:val="nil"/>
        </w:tcBorders>
        <w:shd w:val="clear" w:color="auto" w:fill="99E0DD" w:themeFill="accent5"/>
      </w:tcPr>
    </w:tblStylePr>
    <w:tblStylePr w:type="lastRow">
      <w:rPr>
        <w:b/>
        <w:bCs/>
      </w:rPr>
      <w:tblPr/>
      <w:tcPr>
        <w:tcBorders>
          <w:top w:val="double" w:color="C1ECEA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C9C6D2" w:themeColor="accent6" w:themeTint="99" w:sz="4" w:space="0"/>
        <w:left w:val="single" w:color="C9C6D2" w:themeColor="accent6" w:themeTint="99" w:sz="4" w:space="0"/>
        <w:bottom w:val="single" w:color="C9C6D2" w:themeColor="accent6" w:themeTint="99" w:sz="4" w:space="0"/>
        <w:right w:val="single" w:color="C9C6D2" w:themeColor="accent6" w:themeTint="99" w:sz="4" w:space="0"/>
        <w:insideH w:val="single" w:color="C9C6D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A6A1B5" w:themeColor="accent6" w:sz="4" w:space="0"/>
          <w:left w:val="single" w:color="A6A1B5" w:themeColor="accent6" w:sz="4" w:space="0"/>
          <w:bottom w:val="single" w:color="A6A1B5" w:themeColor="accent6" w:sz="4" w:space="0"/>
          <w:right w:val="single" w:color="A6A1B5" w:themeColor="accent6" w:sz="4" w:space="0"/>
          <w:insideH w:val="nil"/>
        </w:tcBorders>
        <w:shd w:val="clear" w:color="auto" w:fill="A6A1B5" w:themeFill="accent6"/>
      </w:tcPr>
    </w:tblStylePr>
    <w:tblStylePr w:type="lastRow">
      <w:rPr>
        <w:b/>
        <w:bCs/>
      </w:rPr>
      <w:tblPr/>
      <w:tcPr>
        <w:tcBorders>
          <w:top w:val="double" w:color="C9C6D2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363534" w:themeColor="text1" w:sz="24" w:space="0"/>
        <w:left w:val="single" w:color="363534" w:themeColor="text1" w:sz="24" w:space="0"/>
        <w:bottom w:val="single" w:color="363534" w:themeColor="text1" w:sz="24" w:space="0"/>
        <w:right w:val="single" w:color="363534" w:themeColor="text1" w:sz="24" w:space="0"/>
      </w:tblBorders>
    </w:tblPr>
    <w:tcPr>
      <w:shd w:val="clear" w:color="auto" w:fill="363534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B2A9" w:themeColor="accent1" w:sz="24" w:space="0"/>
        <w:left w:val="single" w:color="00B2A9" w:themeColor="accent1" w:sz="24" w:space="0"/>
        <w:bottom w:val="single" w:color="00B2A9" w:themeColor="accent1" w:sz="24" w:space="0"/>
        <w:right w:val="single" w:color="00B2A9" w:themeColor="accent1" w:sz="24" w:space="0"/>
      </w:tblBorders>
    </w:tblPr>
    <w:tcPr>
      <w:shd w:val="clear" w:color="auto" w:fill="00B2A9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01547" w:themeColor="accent2" w:sz="24" w:space="0"/>
        <w:left w:val="single" w:color="201547" w:themeColor="accent2" w:sz="24" w:space="0"/>
        <w:bottom w:val="single" w:color="201547" w:themeColor="accent2" w:sz="24" w:space="0"/>
        <w:right w:val="single" w:color="201547" w:themeColor="accent2" w:sz="24" w:space="0"/>
      </w:tblBorders>
    </w:tblPr>
    <w:tcPr>
      <w:shd w:val="clear" w:color="auto" w:fill="201547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6D1CB" w:themeColor="accent3" w:sz="24" w:space="0"/>
        <w:left w:val="single" w:color="66D1CB" w:themeColor="accent3" w:sz="24" w:space="0"/>
        <w:bottom w:val="single" w:color="66D1CB" w:themeColor="accent3" w:sz="24" w:space="0"/>
        <w:right w:val="single" w:color="66D1CB" w:themeColor="accent3" w:sz="24" w:space="0"/>
      </w:tblBorders>
    </w:tblPr>
    <w:tcPr>
      <w:shd w:val="clear" w:color="auto" w:fill="66D1CB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97391" w:themeColor="accent4" w:sz="24" w:space="0"/>
        <w:left w:val="single" w:color="797391" w:themeColor="accent4" w:sz="24" w:space="0"/>
        <w:bottom w:val="single" w:color="797391" w:themeColor="accent4" w:sz="24" w:space="0"/>
        <w:right w:val="single" w:color="797391" w:themeColor="accent4" w:sz="24" w:space="0"/>
      </w:tblBorders>
    </w:tblPr>
    <w:tcPr>
      <w:shd w:val="clear" w:color="auto" w:fill="797391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9E0DD" w:themeColor="accent5" w:sz="24" w:space="0"/>
        <w:left w:val="single" w:color="99E0DD" w:themeColor="accent5" w:sz="24" w:space="0"/>
        <w:bottom w:val="single" w:color="99E0DD" w:themeColor="accent5" w:sz="24" w:space="0"/>
        <w:right w:val="single" w:color="99E0DD" w:themeColor="accent5" w:sz="24" w:space="0"/>
      </w:tblBorders>
    </w:tblPr>
    <w:tcPr>
      <w:shd w:val="clear" w:color="auto" w:fill="99E0DD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21343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A6A1B5" w:themeColor="accent6" w:sz="24" w:space="0"/>
        <w:left w:val="single" w:color="A6A1B5" w:themeColor="accent6" w:sz="24" w:space="0"/>
        <w:bottom w:val="single" w:color="A6A1B5" w:themeColor="accent6" w:sz="24" w:space="0"/>
        <w:right w:val="single" w:color="A6A1B5" w:themeColor="accent6" w:sz="24" w:space="0"/>
      </w:tblBorders>
    </w:tblPr>
    <w:tcPr>
      <w:shd w:val="clear" w:color="auto" w:fill="A6A1B5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4" w:space="0"/>
        <w:bottom w:val="single" w:color="363534" w:themeColor="text1" w:sz="4" w:space="0"/>
      </w:tblBorders>
    </w:tblPr>
    <w:tblStylePr w:type="firstRow">
      <w:rPr>
        <w:b/>
        <w:bCs/>
      </w:rPr>
      <w:tblPr/>
      <w:tcPr>
        <w:tcBorders>
          <w:bottom w:val="single" w:color="363534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363534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  <w:tblBorders>
        <w:top w:val="single" w:color="00B2A9" w:themeColor="accent1" w:sz="4" w:space="0"/>
        <w:bottom w:val="single" w:color="00B2A9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00B2A9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B2A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  <w:tblBorders>
        <w:top w:val="single" w:color="201547" w:themeColor="accent2" w:sz="4" w:space="0"/>
        <w:bottom w:val="single" w:color="201547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201547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201547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  <w:tblBorders>
        <w:top w:val="single" w:color="66D1CB" w:themeColor="accent3" w:sz="4" w:space="0"/>
        <w:bottom w:val="single" w:color="66D1CB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6D1CB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6D1CB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  <w:tblBorders>
        <w:top w:val="single" w:color="797391" w:themeColor="accent4" w:sz="4" w:space="0"/>
        <w:bottom w:val="single" w:color="797391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97391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97391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  <w:tblBorders>
        <w:top w:val="single" w:color="99E0DD" w:themeColor="accent5" w:sz="4" w:space="0"/>
        <w:bottom w:val="single" w:color="99E0DD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99E0DD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99E0DD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  <w:tblBorders>
        <w:top w:val="single" w:color="A6A1B5" w:themeColor="accent6" w:sz="4" w:space="0"/>
        <w:bottom w:val="single" w:color="A6A1B5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A6A1B5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A6A1B5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363534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363534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363534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363534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7D6D5" w:themeFill="text1" w:themeFillTint="33"/>
      </w:tcPr>
    </w:tblStylePr>
    <w:tblStylePr w:type="band1Horz">
      <w:tblPr/>
      <w:tcPr>
        <w:shd w:val="clear" w:color="auto" w:fill="D7D6D5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21343A"/>
    <w:pPr>
      <w:spacing w:line="240" w:lineRule="auto"/>
    </w:pPr>
    <w:rPr>
      <w:color w:val="00857E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B2A9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B2A9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B2A9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B2A9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BCFFFB" w:themeFill="accent1" w:themeFillTint="33"/>
      </w:tcPr>
    </w:tblStylePr>
    <w:tblStylePr w:type="band1Horz">
      <w:tblPr/>
      <w:tcPr>
        <w:shd w:val="clear" w:color="auto" w:fill="BCFF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21343A"/>
    <w:pPr>
      <w:spacing w:line="240" w:lineRule="auto"/>
    </w:pPr>
    <w:rPr>
      <w:color w:val="170F34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01547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01547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01547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01547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8BEEC" w:themeFill="accent2" w:themeFillTint="33"/>
      </w:tcPr>
    </w:tblStylePr>
    <w:tblStylePr w:type="band1Horz">
      <w:tblPr/>
      <w:tcPr>
        <w:shd w:val="clear" w:color="auto" w:fill="C8BE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21343A"/>
    <w:pPr>
      <w:spacing w:line="240" w:lineRule="auto"/>
    </w:pPr>
    <w:rPr>
      <w:color w:val="35B2AB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6D1CB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6D1CB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6D1CB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6D1CB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0F5F4" w:themeFill="accent3" w:themeFillTint="33"/>
      </w:tcPr>
    </w:tblStylePr>
    <w:tblStylePr w:type="band1Horz">
      <w:tblPr/>
      <w:tcPr>
        <w:shd w:val="clear" w:color="auto" w:fill="E0F5F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21343A"/>
    <w:pPr>
      <w:spacing w:line="240" w:lineRule="auto"/>
    </w:pPr>
    <w:rPr>
      <w:color w:val="5A556C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97391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97391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97391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97391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4E3E9" w:themeFill="accent4" w:themeFillTint="33"/>
      </w:tcPr>
    </w:tblStylePr>
    <w:tblStylePr w:type="band1Horz">
      <w:tblPr/>
      <w:tcPr>
        <w:shd w:val="clear" w:color="auto" w:fill="E4E3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21343A"/>
    <w:pPr>
      <w:spacing w:line="240" w:lineRule="auto"/>
    </w:pPr>
    <w:rPr>
      <w:color w:val="50CAC4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9E0DD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9E0DD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9E0DD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9E0DD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F8F8" w:themeFill="accent5" w:themeFillTint="33"/>
      </w:tcPr>
    </w:tblStylePr>
    <w:tblStylePr w:type="band1Horz">
      <w:tblPr/>
      <w:tcPr>
        <w:shd w:val="clear" w:color="auto" w:fill="EAF8F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21343A"/>
    <w:pPr>
      <w:spacing w:line="240" w:lineRule="auto"/>
    </w:pPr>
    <w:rPr>
      <w:color w:val="78708F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A6A1B5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A6A1B5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A6A1B5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A6A1B5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DECF0" w:themeFill="accent6" w:themeFillTint="33"/>
      </w:tcPr>
    </w:tblStylePr>
    <w:tblStylePr w:type="band1Horz">
      <w:tblPr/>
      <w:tcPr>
        <w:shd w:val="clear" w:color="auto" w:fill="EDECF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96765" w:themeColor="text1" w:themeTint="BF" w:sz="8" w:space="0"/>
        <w:left w:val="single" w:color="696765" w:themeColor="text1" w:themeTint="BF" w:sz="8" w:space="0"/>
        <w:bottom w:val="single" w:color="696765" w:themeColor="text1" w:themeTint="BF" w:sz="8" w:space="0"/>
        <w:right w:val="single" w:color="696765" w:themeColor="text1" w:themeTint="BF" w:sz="8" w:space="0"/>
        <w:insideH w:val="single" w:color="696765" w:themeColor="text1" w:themeTint="BF" w:sz="8" w:space="0"/>
        <w:insideV w:val="single" w:color="696765" w:themeColor="text1" w:themeTint="BF" w:sz="8" w:space="0"/>
      </w:tblBorders>
    </w:tblPr>
    <w:tcPr>
      <w:shd w:val="clear" w:color="auto" w:fill="CECCC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696765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shd w:val="clear" w:color="auto" w:fill="9C9A98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6FFF2" w:themeColor="accent1" w:themeTint="BF" w:sz="8" w:space="0"/>
        <w:left w:val="single" w:color="06FFF2" w:themeColor="accent1" w:themeTint="BF" w:sz="8" w:space="0"/>
        <w:bottom w:val="single" w:color="06FFF2" w:themeColor="accent1" w:themeTint="BF" w:sz="8" w:space="0"/>
        <w:right w:val="single" w:color="06FFF2" w:themeColor="accent1" w:themeTint="BF" w:sz="8" w:space="0"/>
        <w:insideH w:val="single" w:color="06FFF2" w:themeColor="accent1" w:themeTint="BF" w:sz="8" w:space="0"/>
        <w:insideV w:val="single" w:color="06FFF2" w:themeColor="accent1" w:themeTint="BF" w:sz="8" w:space="0"/>
      </w:tblBorders>
    </w:tblPr>
    <w:tcPr>
      <w:shd w:val="clear" w:color="auto" w:fill="ACFF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06FFF2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shd w:val="clear" w:color="auto" w:fill="59FFF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442D97" w:themeColor="accent2" w:themeTint="BF" w:sz="8" w:space="0"/>
        <w:left w:val="single" w:color="442D97" w:themeColor="accent2" w:themeTint="BF" w:sz="8" w:space="0"/>
        <w:bottom w:val="single" w:color="442D97" w:themeColor="accent2" w:themeTint="BF" w:sz="8" w:space="0"/>
        <w:right w:val="single" w:color="442D97" w:themeColor="accent2" w:themeTint="BF" w:sz="8" w:space="0"/>
        <w:insideH w:val="single" w:color="442D97" w:themeColor="accent2" w:themeTint="BF" w:sz="8" w:space="0"/>
        <w:insideV w:val="single" w:color="442D97" w:themeColor="accent2" w:themeTint="BF" w:sz="8" w:space="0"/>
      </w:tblBorders>
    </w:tblPr>
    <w:tcPr>
      <w:shd w:val="clear" w:color="auto" w:fill="BBA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42D97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shd w:val="clear" w:color="auto" w:fill="775EC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CDCD7" w:themeColor="accent3" w:themeTint="BF" w:sz="8" w:space="0"/>
        <w:left w:val="single" w:color="8CDCD7" w:themeColor="accent3" w:themeTint="BF" w:sz="8" w:space="0"/>
        <w:bottom w:val="single" w:color="8CDCD7" w:themeColor="accent3" w:themeTint="BF" w:sz="8" w:space="0"/>
        <w:right w:val="single" w:color="8CDCD7" w:themeColor="accent3" w:themeTint="BF" w:sz="8" w:space="0"/>
        <w:insideH w:val="single" w:color="8CDCD7" w:themeColor="accent3" w:themeTint="BF" w:sz="8" w:space="0"/>
        <w:insideV w:val="single" w:color="8CDCD7" w:themeColor="accent3" w:themeTint="BF" w:sz="8" w:space="0"/>
      </w:tblBorders>
    </w:tblPr>
    <w:tcPr>
      <w:shd w:val="clear" w:color="auto" w:fill="D9F3F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CDCD7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shd w:val="clear" w:color="auto" w:fill="B2E8E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A96AC" w:themeColor="accent4" w:themeTint="BF" w:sz="8" w:space="0"/>
        <w:left w:val="single" w:color="9A96AC" w:themeColor="accent4" w:themeTint="BF" w:sz="8" w:space="0"/>
        <w:bottom w:val="single" w:color="9A96AC" w:themeColor="accent4" w:themeTint="BF" w:sz="8" w:space="0"/>
        <w:right w:val="single" w:color="9A96AC" w:themeColor="accent4" w:themeTint="BF" w:sz="8" w:space="0"/>
        <w:insideH w:val="single" w:color="9A96AC" w:themeColor="accent4" w:themeTint="BF" w:sz="8" w:space="0"/>
        <w:insideV w:val="single" w:color="9A96AC" w:themeColor="accent4" w:themeTint="BF" w:sz="8" w:space="0"/>
      </w:tblBorders>
    </w:tblPr>
    <w:tcPr>
      <w:shd w:val="clear" w:color="auto" w:fill="DDDC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A96AC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shd w:val="clear" w:color="auto" w:fill="BCB9C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2E7E5" w:themeColor="accent5" w:themeTint="BF" w:sz="8" w:space="0"/>
        <w:left w:val="single" w:color="B2E7E5" w:themeColor="accent5" w:themeTint="BF" w:sz="8" w:space="0"/>
        <w:bottom w:val="single" w:color="B2E7E5" w:themeColor="accent5" w:themeTint="BF" w:sz="8" w:space="0"/>
        <w:right w:val="single" w:color="B2E7E5" w:themeColor="accent5" w:themeTint="BF" w:sz="8" w:space="0"/>
        <w:insideH w:val="single" w:color="B2E7E5" w:themeColor="accent5" w:themeTint="BF" w:sz="8" w:space="0"/>
        <w:insideV w:val="single" w:color="B2E7E5" w:themeColor="accent5" w:themeTint="BF" w:sz="8" w:space="0"/>
      </w:tblBorders>
    </w:tblPr>
    <w:tcPr>
      <w:shd w:val="clear" w:color="auto" w:fill="E5F7F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2E7E5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shd w:val="clear" w:color="auto" w:fill="CCEF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CB8C7" w:themeColor="accent6" w:themeTint="BF" w:sz="8" w:space="0"/>
        <w:left w:val="single" w:color="BCB8C7" w:themeColor="accent6" w:themeTint="BF" w:sz="8" w:space="0"/>
        <w:bottom w:val="single" w:color="BCB8C7" w:themeColor="accent6" w:themeTint="BF" w:sz="8" w:space="0"/>
        <w:right w:val="single" w:color="BCB8C7" w:themeColor="accent6" w:themeTint="BF" w:sz="8" w:space="0"/>
        <w:insideH w:val="single" w:color="BCB8C7" w:themeColor="accent6" w:themeTint="BF" w:sz="8" w:space="0"/>
        <w:insideV w:val="single" w:color="BCB8C7" w:themeColor="accent6" w:themeTint="BF" w:sz="8" w:space="0"/>
      </w:tblBorders>
    </w:tblPr>
    <w:tcPr>
      <w:shd w:val="clear" w:color="auto" w:fill="E8E7E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CB8C7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shd w:val="clear" w:color="auto" w:fill="D2D0DA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  <w:insideH w:val="single" w:color="363534" w:themeColor="text1" w:sz="8" w:space="0"/>
        <w:insideV w:val="single" w:color="363534" w:themeColor="text1" w:sz="8" w:space="0"/>
      </w:tblBorders>
    </w:tblPr>
    <w:tcPr>
      <w:shd w:val="clear" w:color="auto" w:fill="CECCCC" w:themeFill="text1" w:themeFillTint="3F"/>
    </w:tcPr>
    <w:tblStylePr w:type="firstRow">
      <w:rPr>
        <w:b/>
        <w:bCs/>
        <w:color w:val="363534" w:themeColor="text1"/>
      </w:rPr>
      <w:tblPr/>
      <w:tcPr>
        <w:shd w:val="clear" w:color="auto" w:fill="EBEBEA" w:themeFill="tex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6D5" w:themeFill="text1" w:themeFillTint="33"/>
      </w:tcPr>
    </w:tblStylePr>
    <w:tblStylePr w:type="band1Vert">
      <w:tblPr/>
      <w:tcPr>
        <w:shd w:val="clear" w:color="auto" w:fill="9C9A98" w:themeFill="text1" w:themeFillTint="7F"/>
      </w:tcPr>
    </w:tblStylePr>
    <w:tblStylePr w:type="band1Horz">
      <w:tblPr/>
      <w:tcPr>
        <w:tcBorders>
          <w:insideH w:val="single" w:color="363534" w:themeColor="text1" w:sz="6" w:space="0"/>
          <w:insideV w:val="single" w:color="363534" w:themeColor="text1" w:sz="6" w:space="0"/>
        </w:tcBorders>
        <w:shd w:val="clear" w:color="auto" w:fill="9C9A9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  <w:insideH w:val="single" w:color="00B2A9" w:themeColor="accent1" w:sz="8" w:space="0"/>
        <w:insideV w:val="single" w:color="00B2A9" w:themeColor="accent1" w:sz="8" w:space="0"/>
      </w:tblBorders>
    </w:tblPr>
    <w:tcPr>
      <w:shd w:val="clear" w:color="auto" w:fill="ACFFFA" w:themeFill="accent1" w:themeFillTint="3F"/>
    </w:tcPr>
    <w:tblStylePr w:type="firstRow">
      <w:rPr>
        <w:b/>
        <w:bCs/>
        <w:color w:val="363534" w:themeColor="text1"/>
      </w:rPr>
      <w:tblPr/>
      <w:tcPr>
        <w:shd w:val="clear" w:color="auto" w:fill="DEFFFD" w:themeFill="accent1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B" w:themeFill="accent1" w:themeFillTint="33"/>
      </w:tcPr>
    </w:tblStylePr>
    <w:tblStylePr w:type="band1Vert">
      <w:tblPr/>
      <w:tcPr>
        <w:shd w:val="clear" w:color="auto" w:fill="59FFF6" w:themeFill="accent1" w:themeFillTint="7F"/>
      </w:tcPr>
    </w:tblStylePr>
    <w:tblStylePr w:type="band1Horz">
      <w:tblPr/>
      <w:tcPr>
        <w:tcBorders>
          <w:insideH w:val="single" w:color="00B2A9" w:themeColor="accent1" w:sz="6" w:space="0"/>
          <w:insideV w:val="single" w:color="00B2A9" w:themeColor="accent1" w:sz="6" w:space="0"/>
        </w:tcBorders>
        <w:shd w:val="clear" w:color="auto" w:fill="59FFF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  <w:insideH w:val="single" w:color="201547" w:themeColor="accent2" w:sz="8" w:space="0"/>
        <w:insideV w:val="single" w:color="201547" w:themeColor="accent2" w:sz="8" w:space="0"/>
      </w:tblBorders>
    </w:tblPr>
    <w:tcPr>
      <w:shd w:val="clear" w:color="auto" w:fill="BBAFE7" w:themeFill="accent2" w:themeFillTint="3F"/>
    </w:tcPr>
    <w:tblStylePr w:type="firstRow">
      <w:rPr>
        <w:b/>
        <w:bCs/>
        <w:color w:val="363534" w:themeColor="text1"/>
      </w:rPr>
      <w:tblPr/>
      <w:tcPr>
        <w:shd w:val="clear" w:color="auto" w:fill="E4DFF5" w:themeFill="accent2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BEEC" w:themeFill="accent2" w:themeFillTint="33"/>
      </w:tcPr>
    </w:tblStylePr>
    <w:tblStylePr w:type="band1Vert">
      <w:tblPr/>
      <w:tcPr>
        <w:shd w:val="clear" w:color="auto" w:fill="775ECF" w:themeFill="accent2" w:themeFillTint="7F"/>
      </w:tcPr>
    </w:tblStylePr>
    <w:tblStylePr w:type="band1Horz">
      <w:tblPr/>
      <w:tcPr>
        <w:tcBorders>
          <w:insideH w:val="single" w:color="201547" w:themeColor="accent2" w:sz="6" w:space="0"/>
          <w:insideV w:val="single" w:color="201547" w:themeColor="accent2" w:sz="6" w:space="0"/>
        </w:tcBorders>
        <w:shd w:val="clear" w:color="auto" w:fill="775E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  <w:insideH w:val="single" w:color="66D1CB" w:themeColor="accent3" w:sz="8" w:space="0"/>
        <w:insideV w:val="single" w:color="66D1CB" w:themeColor="accent3" w:sz="8" w:space="0"/>
      </w:tblBorders>
    </w:tblPr>
    <w:tcPr>
      <w:shd w:val="clear" w:color="auto" w:fill="D9F3F2" w:themeFill="accent3" w:themeFillTint="3F"/>
    </w:tcPr>
    <w:tblStylePr w:type="firstRow">
      <w:rPr>
        <w:b/>
        <w:bCs/>
        <w:color w:val="363534" w:themeColor="text1"/>
      </w:rPr>
      <w:tblPr/>
      <w:tcPr>
        <w:shd w:val="clear" w:color="auto" w:fill="EFFAF9" w:themeFill="accent3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F5F4" w:themeFill="accent3" w:themeFillTint="33"/>
      </w:tcPr>
    </w:tblStylePr>
    <w:tblStylePr w:type="band1Vert">
      <w:tblPr/>
      <w:tcPr>
        <w:shd w:val="clear" w:color="auto" w:fill="B2E8E5" w:themeFill="accent3" w:themeFillTint="7F"/>
      </w:tcPr>
    </w:tblStylePr>
    <w:tblStylePr w:type="band1Horz">
      <w:tblPr/>
      <w:tcPr>
        <w:tcBorders>
          <w:insideH w:val="single" w:color="66D1CB" w:themeColor="accent3" w:sz="6" w:space="0"/>
          <w:insideV w:val="single" w:color="66D1CB" w:themeColor="accent3" w:sz="6" w:space="0"/>
        </w:tcBorders>
        <w:shd w:val="clear" w:color="auto" w:fill="B2E8E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  <w:insideH w:val="single" w:color="797391" w:themeColor="accent4" w:sz="8" w:space="0"/>
        <w:insideV w:val="single" w:color="797391" w:themeColor="accent4" w:sz="8" w:space="0"/>
      </w:tblBorders>
    </w:tblPr>
    <w:tcPr>
      <w:shd w:val="clear" w:color="auto" w:fill="DDDCE3" w:themeFill="accent4" w:themeFillTint="3F"/>
    </w:tcPr>
    <w:tblStylePr w:type="firstRow">
      <w:rPr>
        <w:b/>
        <w:bCs/>
        <w:color w:val="363534" w:themeColor="text1"/>
      </w:rPr>
      <w:tblPr/>
      <w:tcPr>
        <w:shd w:val="clear" w:color="auto" w:fill="F1F1F4" w:themeFill="accent4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3E9" w:themeFill="accent4" w:themeFillTint="33"/>
      </w:tcPr>
    </w:tblStylePr>
    <w:tblStylePr w:type="band1Vert">
      <w:tblPr/>
      <w:tcPr>
        <w:shd w:val="clear" w:color="auto" w:fill="BCB9C8" w:themeFill="accent4" w:themeFillTint="7F"/>
      </w:tcPr>
    </w:tblStylePr>
    <w:tblStylePr w:type="band1Horz">
      <w:tblPr/>
      <w:tcPr>
        <w:tcBorders>
          <w:insideH w:val="single" w:color="797391" w:themeColor="accent4" w:sz="6" w:space="0"/>
          <w:insideV w:val="single" w:color="797391" w:themeColor="accent4" w:sz="6" w:space="0"/>
        </w:tcBorders>
        <w:shd w:val="clear" w:color="auto" w:fill="BCB9C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  <w:insideH w:val="single" w:color="99E0DD" w:themeColor="accent5" w:sz="8" w:space="0"/>
        <w:insideV w:val="single" w:color="99E0DD" w:themeColor="accent5" w:sz="8" w:space="0"/>
      </w:tblBorders>
    </w:tblPr>
    <w:tcPr>
      <w:shd w:val="clear" w:color="auto" w:fill="E5F7F6" w:themeFill="accent5" w:themeFillTint="3F"/>
    </w:tcPr>
    <w:tblStylePr w:type="firstRow">
      <w:rPr>
        <w:b/>
        <w:bCs/>
        <w:color w:val="363534" w:themeColor="text1"/>
      </w:rPr>
      <w:tblPr/>
      <w:tcPr>
        <w:shd w:val="clear" w:color="auto" w:fill="F4FCFB" w:themeFill="accent5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8F8" w:themeFill="accent5" w:themeFillTint="33"/>
      </w:tcPr>
    </w:tblStylePr>
    <w:tblStylePr w:type="band1Vert">
      <w:tblPr/>
      <w:tcPr>
        <w:shd w:val="clear" w:color="auto" w:fill="CCEFEE" w:themeFill="accent5" w:themeFillTint="7F"/>
      </w:tcPr>
    </w:tblStylePr>
    <w:tblStylePr w:type="band1Horz">
      <w:tblPr/>
      <w:tcPr>
        <w:tcBorders>
          <w:insideH w:val="single" w:color="99E0DD" w:themeColor="accent5" w:sz="6" w:space="0"/>
          <w:insideV w:val="single" w:color="99E0DD" w:themeColor="accent5" w:sz="6" w:space="0"/>
        </w:tcBorders>
        <w:shd w:val="clear" w:color="auto" w:fill="CCEF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  <w:insideH w:val="single" w:color="A6A1B5" w:themeColor="accent6" w:sz="8" w:space="0"/>
        <w:insideV w:val="single" w:color="A6A1B5" w:themeColor="accent6" w:sz="8" w:space="0"/>
      </w:tblBorders>
    </w:tblPr>
    <w:tcPr>
      <w:shd w:val="clear" w:color="auto" w:fill="E8E7EC" w:themeFill="accent6" w:themeFillTint="3F"/>
    </w:tcPr>
    <w:tblStylePr w:type="firstRow">
      <w:rPr>
        <w:b/>
        <w:bCs/>
        <w:color w:val="363534" w:themeColor="text1"/>
      </w:rPr>
      <w:tblPr/>
      <w:tcPr>
        <w:shd w:val="clear" w:color="auto" w:fill="F6F5F7" w:themeFill="accent6" w:themeFillTint="19"/>
      </w:tcPr>
    </w:tblStylePr>
    <w:tblStylePr w:type="lastRow">
      <w:rPr>
        <w:b/>
        <w:bCs/>
        <w:color w:val="363534" w:themeColor="text1"/>
      </w:rPr>
      <w:tblPr/>
      <w:tcPr>
        <w:tcBorders>
          <w:top w:val="single" w:color="363534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6353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CF0" w:themeFill="accent6" w:themeFillTint="33"/>
      </w:tcPr>
    </w:tblStylePr>
    <w:tblStylePr w:type="band1Vert">
      <w:tblPr/>
      <w:tcPr>
        <w:shd w:val="clear" w:color="auto" w:fill="D2D0DA" w:themeFill="accent6" w:themeFillTint="7F"/>
      </w:tcPr>
    </w:tblStylePr>
    <w:tblStylePr w:type="band1Horz">
      <w:tblPr/>
      <w:tcPr>
        <w:tcBorders>
          <w:insideH w:val="single" w:color="A6A1B5" w:themeColor="accent6" w:sz="6" w:space="0"/>
          <w:insideV w:val="single" w:color="A6A1B5" w:themeColor="accent6" w:sz="6" w:space="0"/>
        </w:tcBorders>
        <w:shd w:val="clear" w:color="auto" w:fill="D2D0D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ECCC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6353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36353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9C9A98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9C9A98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ACFFF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2A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B2A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59FFF6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59FFF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BA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015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015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75EC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75EC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9F3F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D1C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6D1C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2E8E5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2E8E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DDC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9739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9739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CB9C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CB9C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F7F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9E0D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9E0D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CEFEE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CEF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7E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6A1B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A6A1B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0DA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2D0DA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363534" w:themeColor="text1" w:sz="8" w:space="0"/>
        <w:bottom w:val="single" w:color="363534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363534" w:themeColor="text1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363534" w:themeColor="text1" w:sz="8" w:space="0"/>
          <w:bottom w:val="single" w:color="363534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363534" w:themeColor="text1" w:sz="8" w:space="0"/>
          <w:bottom w:val="single" w:color="363534" w:themeColor="text1" w:sz="8" w:space="0"/>
        </w:tcBorders>
      </w:tc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shd w:val="clear" w:color="auto" w:fill="CECCC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0B2A9" w:themeColor="accent1" w:sz="8" w:space="0"/>
        <w:bottom w:val="single" w:color="00B2A9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B2A9" w:themeColor="accent1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00B2A9" w:themeColor="accent1" w:sz="8" w:space="0"/>
          <w:bottom w:val="single" w:color="00B2A9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B2A9" w:themeColor="accent1" w:sz="8" w:space="0"/>
          <w:bottom w:val="single" w:color="00B2A9" w:themeColor="accent1" w:sz="8" w:space="0"/>
        </w:tcBorders>
      </w:tc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shd w:val="clear" w:color="auto" w:fill="ACFFF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201547" w:themeColor="accent2" w:sz="8" w:space="0"/>
        <w:bottom w:val="single" w:color="201547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01547" w:themeColor="accent2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201547" w:themeColor="accent2" w:sz="8" w:space="0"/>
          <w:bottom w:val="single" w:color="201547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01547" w:themeColor="accent2" w:sz="8" w:space="0"/>
          <w:bottom w:val="single" w:color="201547" w:themeColor="accent2" w:sz="8" w:space="0"/>
        </w:tcBorders>
      </w:tc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shd w:val="clear" w:color="auto" w:fill="BBAF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6D1CB" w:themeColor="accent3" w:sz="8" w:space="0"/>
        <w:bottom w:val="single" w:color="66D1CB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6D1CB" w:themeColor="accent3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66D1CB" w:themeColor="accent3" w:sz="8" w:space="0"/>
          <w:bottom w:val="single" w:color="66D1CB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6D1CB" w:themeColor="accent3" w:sz="8" w:space="0"/>
          <w:bottom w:val="single" w:color="66D1CB" w:themeColor="accent3" w:sz="8" w:space="0"/>
        </w:tcBorders>
      </w:tc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shd w:val="clear" w:color="auto" w:fill="D9F3F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797391" w:themeColor="accent4" w:sz="8" w:space="0"/>
        <w:bottom w:val="single" w:color="797391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97391" w:themeColor="accent4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797391" w:themeColor="accent4" w:sz="8" w:space="0"/>
          <w:bottom w:val="single" w:color="797391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97391" w:themeColor="accent4" w:sz="8" w:space="0"/>
          <w:bottom w:val="single" w:color="797391" w:themeColor="accent4" w:sz="8" w:space="0"/>
        </w:tcBorders>
      </w:tc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shd w:val="clear" w:color="auto" w:fill="DDDCE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9E0DD" w:themeColor="accent5" w:sz="8" w:space="0"/>
        <w:bottom w:val="single" w:color="99E0DD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9E0DD" w:themeColor="accent5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99E0DD" w:themeColor="accent5" w:sz="8" w:space="0"/>
          <w:bottom w:val="single" w:color="99E0DD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9E0DD" w:themeColor="accent5" w:sz="8" w:space="0"/>
          <w:bottom w:val="single" w:color="99E0DD" w:themeColor="accent5" w:sz="8" w:space="0"/>
        </w:tcBorders>
      </w:tc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shd w:val="clear" w:color="auto" w:fill="E5F7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6A1B5" w:themeColor="accent6" w:sz="8" w:space="0"/>
        <w:bottom w:val="single" w:color="A6A1B5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6A1B5" w:themeColor="accent6" w:sz="8" w:space="0"/>
        </w:tcBorders>
      </w:tcPr>
    </w:tblStylePr>
    <w:tblStylePr w:type="lastRow">
      <w:rPr>
        <w:b/>
        <w:bCs/>
        <w:color w:val="00B2A9" w:themeColor="text2"/>
      </w:rPr>
      <w:tblPr/>
      <w:tcPr>
        <w:tcBorders>
          <w:top w:val="single" w:color="A6A1B5" w:themeColor="accent6" w:sz="8" w:space="0"/>
          <w:bottom w:val="single" w:color="A6A1B5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A6A1B5" w:themeColor="accent6" w:sz="8" w:space="0"/>
          <w:bottom w:val="single" w:color="A6A1B5" w:themeColor="accent6" w:sz="8" w:space="0"/>
        </w:tcBorders>
      </w:tc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shd w:val="clear" w:color="auto" w:fill="E8E7E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363534" w:themeColor="text1" w:sz="8" w:space="0"/>
        <w:left w:val="single" w:color="363534" w:themeColor="text1" w:sz="8" w:space="0"/>
        <w:bottom w:val="single" w:color="363534" w:themeColor="text1" w:sz="8" w:space="0"/>
        <w:right w:val="single" w:color="363534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363534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363534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363534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363534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CC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CC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00B2A9" w:themeColor="accent1" w:sz="8" w:space="0"/>
        <w:left w:val="single" w:color="00B2A9" w:themeColor="accent1" w:sz="8" w:space="0"/>
        <w:bottom w:val="single" w:color="00B2A9" w:themeColor="accent1" w:sz="8" w:space="0"/>
        <w:right w:val="single" w:color="00B2A9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B2A9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B2A9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B2A9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B2A9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201547" w:themeColor="accent2" w:sz="8" w:space="0"/>
        <w:left w:val="single" w:color="201547" w:themeColor="accent2" w:sz="8" w:space="0"/>
        <w:bottom w:val="single" w:color="201547" w:themeColor="accent2" w:sz="8" w:space="0"/>
        <w:right w:val="single" w:color="201547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01547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201547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01547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01547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A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A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66D1CB" w:themeColor="accent3" w:sz="8" w:space="0"/>
        <w:left w:val="single" w:color="66D1CB" w:themeColor="accent3" w:sz="8" w:space="0"/>
        <w:bottom w:val="single" w:color="66D1CB" w:themeColor="accent3" w:sz="8" w:space="0"/>
        <w:right w:val="single" w:color="66D1CB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6D1CB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66D1CB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6D1CB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6D1CB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F3F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F3F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797391" w:themeColor="accent4" w:sz="8" w:space="0"/>
        <w:left w:val="single" w:color="797391" w:themeColor="accent4" w:sz="8" w:space="0"/>
        <w:bottom w:val="single" w:color="797391" w:themeColor="accent4" w:sz="8" w:space="0"/>
        <w:right w:val="single" w:color="797391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97391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797391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97391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97391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C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C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99E0DD" w:themeColor="accent5" w:sz="8" w:space="0"/>
        <w:left w:val="single" w:color="99E0DD" w:themeColor="accent5" w:sz="8" w:space="0"/>
        <w:bottom w:val="single" w:color="99E0DD" w:themeColor="accent5" w:sz="8" w:space="0"/>
        <w:right w:val="single" w:color="99E0DD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9E0DD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9E0DD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9E0DD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9E0DD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7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7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21343A"/>
    <w:pPr>
      <w:spacing w:line="240" w:lineRule="auto"/>
    </w:pPr>
    <w:rPr>
      <w:rFonts w:asciiTheme="majorHAnsi" w:hAnsiTheme="majorHAnsi" w:eastAsiaTheme="majorEastAsia" w:cstheme="majorBidi"/>
    </w:rPr>
    <w:tblPr>
      <w:tblStyleRowBandSize w:val="1"/>
      <w:tblStyleColBandSize w:val="1"/>
      <w:tblBorders>
        <w:top w:val="single" w:color="A6A1B5" w:themeColor="accent6" w:sz="8" w:space="0"/>
        <w:left w:val="single" w:color="A6A1B5" w:themeColor="accent6" w:sz="8" w:space="0"/>
        <w:bottom w:val="single" w:color="A6A1B5" w:themeColor="accent6" w:sz="8" w:space="0"/>
        <w:right w:val="single" w:color="A6A1B5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6A1B5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A6A1B5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6A1B5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6A1B5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7E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7E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696765" w:themeColor="text1" w:themeTint="BF" w:sz="8" w:space="0"/>
        <w:left w:val="single" w:color="696765" w:themeColor="text1" w:themeTint="BF" w:sz="8" w:space="0"/>
        <w:bottom w:val="single" w:color="696765" w:themeColor="text1" w:themeTint="BF" w:sz="8" w:space="0"/>
        <w:right w:val="single" w:color="696765" w:themeColor="text1" w:themeTint="BF" w:sz="8" w:space="0"/>
        <w:insideH w:val="single" w:color="696765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696765" w:themeColor="text1" w:themeTint="BF" w:sz="8" w:space="0"/>
          <w:left w:val="single" w:color="696765" w:themeColor="text1" w:themeTint="BF" w:sz="8" w:space="0"/>
          <w:bottom w:val="single" w:color="696765" w:themeColor="text1" w:themeTint="BF" w:sz="8" w:space="0"/>
          <w:right w:val="single" w:color="696765" w:themeColor="text1" w:themeTint="BF" w:sz="8" w:space="0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96765" w:themeColor="text1" w:themeTint="BF" w:sz="6" w:space="0"/>
          <w:left w:val="single" w:color="696765" w:themeColor="text1" w:themeTint="BF" w:sz="8" w:space="0"/>
          <w:bottom w:val="single" w:color="696765" w:themeColor="text1" w:themeTint="BF" w:sz="8" w:space="0"/>
          <w:right w:val="single" w:color="696765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CC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CC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06FFF2" w:themeColor="accent1" w:themeTint="BF" w:sz="8" w:space="0"/>
        <w:left w:val="single" w:color="06FFF2" w:themeColor="accent1" w:themeTint="BF" w:sz="8" w:space="0"/>
        <w:bottom w:val="single" w:color="06FFF2" w:themeColor="accent1" w:themeTint="BF" w:sz="8" w:space="0"/>
        <w:right w:val="single" w:color="06FFF2" w:themeColor="accent1" w:themeTint="BF" w:sz="8" w:space="0"/>
        <w:insideH w:val="single" w:color="06FFF2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06FFF2" w:themeColor="accent1" w:themeTint="BF" w:sz="8" w:space="0"/>
          <w:left w:val="single" w:color="06FFF2" w:themeColor="accent1" w:themeTint="BF" w:sz="8" w:space="0"/>
          <w:bottom w:val="single" w:color="06FFF2" w:themeColor="accent1" w:themeTint="BF" w:sz="8" w:space="0"/>
          <w:right w:val="single" w:color="06FFF2" w:themeColor="accent1" w:themeTint="BF" w:sz="8" w:space="0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6FFF2" w:themeColor="accent1" w:themeTint="BF" w:sz="6" w:space="0"/>
          <w:left w:val="single" w:color="06FFF2" w:themeColor="accent1" w:themeTint="BF" w:sz="8" w:space="0"/>
          <w:bottom w:val="single" w:color="06FFF2" w:themeColor="accent1" w:themeTint="BF" w:sz="8" w:space="0"/>
          <w:right w:val="single" w:color="06FFF2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442D97" w:themeColor="accent2" w:themeTint="BF" w:sz="8" w:space="0"/>
        <w:left w:val="single" w:color="442D97" w:themeColor="accent2" w:themeTint="BF" w:sz="8" w:space="0"/>
        <w:bottom w:val="single" w:color="442D97" w:themeColor="accent2" w:themeTint="BF" w:sz="8" w:space="0"/>
        <w:right w:val="single" w:color="442D97" w:themeColor="accent2" w:themeTint="BF" w:sz="8" w:space="0"/>
        <w:insideH w:val="single" w:color="442D97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42D97" w:themeColor="accent2" w:themeTint="BF" w:sz="8" w:space="0"/>
          <w:left w:val="single" w:color="442D97" w:themeColor="accent2" w:themeTint="BF" w:sz="8" w:space="0"/>
          <w:bottom w:val="single" w:color="442D97" w:themeColor="accent2" w:themeTint="BF" w:sz="8" w:space="0"/>
          <w:right w:val="single" w:color="442D97" w:themeColor="accent2" w:themeTint="BF" w:sz="8" w:space="0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42D97" w:themeColor="accent2" w:themeTint="BF" w:sz="6" w:space="0"/>
          <w:left w:val="single" w:color="442D97" w:themeColor="accent2" w:themeTint="BF" w:sz="8" w:space="0"/>
          <w:bottom w:val="single" w:color="442D97" w:themeColor="accent2" w:themeTint="BF" w:sz="8" w:space="0"/>
          <w:right w:val="single" w:color="442D97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A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A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8CDCD7" w:themeColor="accent3" w:themeTint="BF" w:sz="8" w:space="0"/>
        <w:left w:val="single" w:color="8CDCD7" w:themeColor="accent3" w:themeTint="BF" w:sz="8" w:space="0"/>
        <w:bottom w:val="single" w:color="8CDCD7" w:themeColor="accent3" w:themeTint="BF" w:sz="8" w:space="0"/>
        <w:right w:val="single" w:color="8CDCD7" w:themeColor="accent3" w:themeTint="BF" w:sz="8" w:space="0"/>
        <w:insideH w:val="single" w:color="8CDCD7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CDCD7" w:themeColor="accent3" w:themeTint="BF" w:sz="8" w:space="0"/>
          <w:left w:val="single" w:color="8CDCD7" w:themeColor="accent3" w:themeTint="BF" w:sz="8" w:space="0"/>
          <w:bottom w:val="single" w:color="8CDCD7" w:themeColor="accent3" w:themeTint="BF" w:sz="8" w:space="0"/>
          <w:right w:val="single" w:color="8CDCD7" w:themeColor="accent3" w:themeTint="BF" w:sz="8" w:space="0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CDCD7" w:themeColor="accent3" w:themeTint="BF" w:sz="6" w:space="0"/>
          <w:left w:val="single" w:color="8CDCD7" w:themeColor="accent3" w:themeTint="BF" w:sz="8" w:space="0"/>
          <w:bottom w:val="single" w:color="8CDCD7" w:themeColor="accent3" w:themeTint="BF" w:sz="8" w:space="0"/>
          <w:right w:val="single" w:color="8CDCD7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3F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F3F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A96AC" w:themeColor="accent4" w:themeTint="BF" w:sz="8" w:space="0"/>
        <w:left w:val="single" w:color="9A96AC" w:themeColor="accent4" w:themeTint="BF" w:sz="8" w:space="0"/>
        <w:bottom w:val="single" w:color="9A96AC" w:themeColor="accent4" w:themeTint="BF" w:sz="8" w:space="0"/>
        <w:right w:val="single" w:color="9A96AC" w:themeColor="accent4" w:themeTint="BF" w:sz="8" w:space="0"/>
        <w:insideH w:val="single" w:color="9A96AC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A96AC" w:themeColor="accent4" w:themeTint="BF" w:sz="8" w:space="0"/>
          <w:left w:val="single" w:color="9A96AC" w:themeColor="accent4" w:themeTint="BF" w:sz="8" w:space="0"/>
          <w:bottom w:val="single" w:color="9A96AC" w:themeColor="accent4" w:themeTint="BF" w:sz="8" w:space="0"/>
          <w:right w:val="single" w:color="9A96AC" w:themeColor="accent4" w:themeTint="BF" w:sz="8" w:space="0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A96AC" w:themeColor="accent4" w:themeTint="BF" w:sz="6" w:space="0"/>
          <w:left w:val="single" w:color="9A96AC" w:themeColor="accent4" w:themeTint="BF" w:sz="8" w:space="0"/>
          <w:bottom w:val="single" w:color="9A96AC" w:themeColor="accent4" w:themeTint="BF" w:sz="8" w:space="0"/>
          <w:right w:val="single" w:color="9A96AC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C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C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2E7E5" w:themeColor="accent5" w:themeTint="BF" w:sz="8" w:space="0"/>
        <w:left w:val="single" w:color="B2E7E5" w:themeColor="accent5" w:themeTint="BF" w:sz="8" w:space="0"/>
        <w:bottom w:val="single" w:color="B2E7E5" w:themeColor="accent5" w:themeTint="BF" w:sz="8" w:space="0"/>
        <w:right w:val="single" w:color="B2E7E5" w:themeColor="accent5" w:themeTint="BF" w:sz="8" w:space="0"/>
        <w:insideH w:val="single" w:color="B2E7E5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2E7E5" w:themeColor="accent5" w:themeTint="BF" w:sz="8" w:space="0"/>
          <w:left w:val="single" w:color="B2E7E5" w:themeColor="accent5" w:themeTint="BF" w:sz="8" w:space="0"/>
          <w:bottom w:val="single" w:color="B2E7E5" w:themeColor="accent5" w:themeTint="BF" w:sz="8" w:space="0"/>
          <w:right w:val="single" w:color="B2E7E5" w:themeColor="accent5" w:themeTint="BF" w:sz="8" w:space="0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2E7E5" w:themeColor="accent5" w:themeTint="BF" w:sz="6" w:space="0"/>
          <w:left w:val="single" w:color="B2E7E5" w:themeColor="accent5" w:themeTint="BF" w:sz="8" w:space="0"/>
          <w:bottom w:val="single" w:color="B2E7E5" w:themeColor="accent5" w:themeTint="BF" w:sz="8" w:space="0"/>
          <w:right w:val="single" w:color="B2E7E5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7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7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CB8C7" w:themeColor="accent6" w:themeTint="BF" w:sz="8" w:space="0"/>
        <w:left w:val="single" w:color="BCB8C7" w:themeColor="accent6" w:themeTint="BF" w:sz="8" w:space="0"/>
        <w:bottom w:val="single" w:color="BCB8C7" w:themeColor="accent6" w:themeTint="BF" w:sz="8" w:space="0"/>
        <w:right w:val="single" w:color="BCB8C7" w:themeColor="accent6" w:themeTint="BF" w:sz="8" w:space="0"/>
        <w:insideH w:val="single" w:color="BCB8C7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B8C7" w:themeColor="accent6" w:themeTint="BF" w:sz="8" w:space="0"/>
          <w:left w:val="single" w:color="BCB8C7" w:themeColor="accent6" w:themeTint="BF" w:sz="8" w:space="0"/>
          <w:bottom w:val="single" w:color="BCB8C7" w:themeColor="accent6" w:themeTint="BF" w:sz="8" w:space="0"/>
          <w:right w:val="single" w:color="BCB8C7" w:themeColor="accent6" w:themeTint="BF" w:sz="8" w:space="0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B8C7" w:themeColor="accent6" w:themeTint="BF" w:sz="6" w:space="0"/>
          <w:left w:val="single" w:color="BCB8C7" w:themeColor="accent6" w:themeTint="BF" w:sz="8" w:space="0"/>
          <w:bottom w:val="single" w:color="BCB8C7" w:themeColor="accent6" w:themeTint="BF" w:sz="8" w:space="0"/>
          <w:right w:val="single" w:color="BCB8C7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7E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36353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6353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B2A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2A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015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015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6D1C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D1C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973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3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9E0D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E0D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6A1B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A1B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21343A"/>
    <w:pPr>
      <w:spacing w:line="240" w:lineRule="auto"/>
    </w:pPr>
    <w:tblPr>
      <w:tblStyleRowBandSize w:val="1"/>
      <w:tblStyleColBandSize w:val="1"/>
      <w:tblBorders>
        <w:top w:val="single" w:color="9B9997" w:themeColor="text1" w:themeTint="80" w:sz="4" w:space="0"/>
        <w:bottom w:val="single" w:color="9B9997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9B9997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9B9997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9B9997" w:themeColor="text1" w:themeTint="80" w:sz="4" w:space="0"/>
          <w:right w:val="single" w:color="9B9997" w:themeColor="text1" w:themeTint="80" w:sz="4" w:space="0"/>
        </w:tcBorders>
      </w:tcPr>
    </w:tblStylePr>
    <w:tblStylePr w:type="band2Vert">
      <w:tblPr/>
      <w:tcPr>
        <w:tcBorders>
          <w:left w:val="single" w:color="9B9997" w:themeColor="text1" w:themeTint="80" w:sz="4" w:space="0"/>
          <w:right w:val="single" w:color="9B9997" w:themeColor="text1" w:themeTint="80" w:sz="4" w:space="0"/>
        </w:tcBorders>
      </w:tcPr>
    </w:tblStylePr>
    <w:tblStylePr w:type="band1Horz">
      <w:tblPr/>
      <w:tcPr>
        <w:tcBorders>
          <w:top w:val="single" w:color="9B9997" w:themeColor="text1" w:themeTint="80" w:sz="4" w:space="0"/>
          <w:bottom w:val="single" w:color="9B9997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9B9997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9B9997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21343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B9997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B9997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B9997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B9997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21343A"/>
    <w:pPr>
      <w:spacing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75F033071467457EA6C0D9A00DB4D927" w:customStyle="1">
    <w:name w:val="75F033071467457EA6C0D9A00DB4D927"/>
    <w:rsid w:val="007A4821"/>
    <w:pPr>
      <w:spacing w:after="360" w:line="600" w:lineRule="exact"/>
      <w:jc w:val="right"/>
    </w:pPr>
    <w:rPr>
      <w:rFonts w:asciiTheme="majorHAnsi" w:hAnsiTheme="majorHAnsi" w:eastAsiaTheme="majorEastAsia" w:cstheme="majorBidi"/>
      <w:b/>
      <w:color w:val="FFFFFF"/>
      <w:spacing w:val="-2"/>
      <w:sz w:val="54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582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image" Target="media/image140.png" Id="rId26" /><Relationship Type="http://schemas.openxmlformats.org/officeDocument/2006/relationships/footer" Target="footer4.xml" Id="rId39" /><Relationship Type="http://schemas.openxmlformats.org/officeDocument/2006/relationships/image" Target="media/image7.jpg" Id="rId21" /><Relationship Type="http://schemas.openxmlformats.org/officeDocument/2006/relationships/footer" Target="footer1.xml" Id="rId34" /><Relationship Type="http://schemas.openxmlformats.org/officeDocument/2006/relationships/header" Target="header6.xml" Id="rId42" /><Relationship Type="http://schemas.openxmlformats.org/officeDocument/2006/relationships/footer" Target="footer8.xml" Id="rId47" /><Relationship Type="http://schemas.openxmlformats.org/officeDocument/2006/relationships/image" Target="media/image19.png" Id="rId50" /><Relationship Type="http://schemas.openxmlformats.org/officeDocument/2006/relationships/image" Target="media/image24.png" Id="rId55" /><Relationship Type="http://schemas.openxmlformats.org/officeDocument/2006/relationships/numbering" Target="numbering.xml" Id="rId7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13.jpg" Id="rId29" /><Relationship Type="http://schemas.openxmlformats.org/officeDocument/2006/relationships/footnotes" Target="footnotes.xml" Id="rId11" /><Relationship Type="http://schemas.openxmlformats.org/officeDocument/2006/relationships/image" Target="media/image12.jpeg" Id="rId24" /><Relationship Type="http://schemas.openxmlformats.org/officeDocument/2006/relationships/header" Target="header1.xml" Id="rId32" /><Relationship Type="http://schemas.openxmlformats.org/officeDocument/2006/relationships/footer" Target="footer3.xml" Id="rId37" /><Relationship Type="http://schemas.openxmlformats.org/officeDocument/2006/relationships/header" Target="header5.xml" Id="rId40" /><Relationship Type="http://schemas.openxmlformats.org/officeDocument/2006/relationships/footer" Target="footer7.xml" Id="rId45" /><Relationship Type="http://schemas.openxmlformats.org/officeDocument/2006/relationships/image" Target="media/image22.png" Id="rId53" /><Relationship Type="http://schemas.openxmlformats.org/officeDocument/2006/relationships/theme" Target="theme/theme1.xml" Id="rId58" /><Relationship Type="http://schemas.openxmlformats.org/officeDocument/2006/relationships/customXml" Target="../customXml/item5.xml" Id="rId5" /><Relationship Type="http://schemas.openxmlformats.org/officeDocument/2006/relationships/image" Target="media/image6.jpg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image" Target="media/image2.png" Id="rId14" /><Relationship Type="http://schemas.openxmlformats.org/officeDocument/2006/relationships/image" Target="media/image10.jpeg" Id="rId22" /><Relationship Type="http://schemas.openxmlformats.org/officeDocument/2006/relationships/image" Target="media/image11.jpeg" Id="rId27" /><Relationship Type="http://schemas.openxmlformats.org/officeDocument/2006/relationships/image" Target="media/image120.jpg" Id="rId30" /><Relationship Type="http://schemas.openxmlformats.org/officeDocument/2006/relationships/footer" Target="footer2.xml" Id="rId35" /><Relationship Type="http://schemas.openxmlformats.org/officeDocument/2006/relationships/header" Target="header7.xml" Id="rId43" /><Relationship Type="http://schemas.openxmlformats.org/officeDocument/2006/relationships/header" Target="header9.xml" Id="rId48" /><Relationship Type="http://schemas.openxmlformats.org/officeDocument/2006/relationships/fontTable" Target="fontTable.xml" Id="rId56" /><Relationship Type="http://schemas.openxmlformats.org/officeDocument/2006/relationships/styles" Target="styles.xml" Id="rId8" /><Relationship Type="http://schemas.openxmlformats.org/officeDocument/2006/relationships/image" Target="media/image20.png" Id="rId51" /><Relationship Type="http://schemas.openxmlformats.org/officeDocument/2006/relationships/customXml" Target="../customXml/item3.xml" Id="rId3" /><Relationship Type="http://schemas.openxmlformats.org/officeDocument/2006/relationships/endnotes" Target="endnotes.xml" Id="rId12" /><Relationship Type="http://schemas.openxmlformats.org/officeDocument/2006/relationships/image" Target="media/image5.png" Id="rId17" /><Relationship Type="http://schemas.openxmlformats.org/officeDocument/2006/relationships/image" Target="media/image9.png" Id="rId25" /><Relationship Type="http://schemas.openxmlformats.org/officeDocument/2006/relationships/header" Target="header2.xml" Id="rId33" /><Relationship Type="http://schemas.openxmlformats.org/officeDocument/2006/relationships/header" Target="header4.xml" Id="rId38" /><Relationship Type="http://schemas.openxmlformats.org/officeDocument/2006/relationships/header" Target="header8.xml" Id="rId46" /><Relationship Type="http://schemas.openxmlformats.org/officeDocument/2006/relationships/image" Target="media/image8.jpeg" Id="rId20" /><Relationship Type="http://schemas.openxmlformats.org/officeDocument/2006/relationships/footer" Target="footer5.xml" Id="rId41" /><Relationship Type="http://schemas.openxmlformats.org/officeDocument/2006/relationships/image" Target="media/image23.png" Id="rId54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image" Target="media/image3.png" Id="rId15" /><Relationship Type="http://schemas.openxmlformats.org/officeDocument/2006/relationships/image" Target="media/image8.jpg" Id="rId23" /><Relationship Type="http://schemas.openxmlformats.org/officeDocument/2006/relationships/image" Target="media/image12.jpg" Id="rId28" /><Relationship Type="http://schemas.openxmlformats.org/officeDocument/2006/relationships/header" Target="header3.xml" Id="rId36" /><Relationship Type="http://schemas.openxmlformats.org/officeDocument/2006/relationships/hyperlink" Target="https://vnpa.org.au/wp-content/uploads/2017/02/Pr-M-Fact-sheet-Marine-national-parks.pdf" TargetMode="External" Id="rId49" /><Relationship Type="http://schemas.openxmlformats.org/officeDocument/2006/relationships/glossaryDocument" Target="glossary/document.xml" Id="rId57" /><Relationship Type="http://schemas.openxmlformats.org/officeDocument/2006/relationships/webSettings" Target="webSettings.xml" Id="rId10" /><Relationship Type="http://schemas.openxmlformats.org/officeDocument/2006/relationships/image" Target="media/image130.jpg" Id="rId31" /><Relationship Type="http://schemas.openxmlformats.org/officeDocument/2006/relationships/footer" Target="footer6.xml" Id="rId44" /><Relationship Type="http://schemas.openxmlformats.org/officeDocument/2006/relationships/image" Target="media/image21.png" Id="rId52" 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g"/><Relationship Id="rId2" Type="http://schemas.openxmlformats.org/officeDocument/2006/relationships/image" Target="media/image16.jpg"/><Relationship Id="rId1" Type="http://schemas.openxmlformats.org/officeDocument/2006/relationships/image" Target="media/image15.emf"/><Relationship Id="rId4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FDA0E0A1B54FCDB5F0EB952D043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83F9A-0441-4466-A7CD-1C3C44E51AAF}"/>
      </w:docPartPr>
      <w:docPartBody>
        <w:p w:rsidR="002B4191" w:rsidRDefault="00AA75FE">
          <w:pPr>
            <w:pStyle w:val="F1FDA0E0A1B54FCDB5F0EB952D043F06"/>
          </w:pPr>
          <w:r w:rsidRPr="00F6699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91"/>
    <w:rsid w:val="00095A07"/>
    <w:rsid w:val="00121238"/>
    <w:rsid w:val="002B4191"/>
    <w:rsid w:val="00431774"/>
    <w:rsid w:val="00432461"/>
    <w:rsid w:val="00524D13"/>
    <w:rsid w:val="005D6DBB"/>
    <w:rsid w:val="0083209E"/>
    <w:rsid w:val="00A86C64"/>
    <w:rsid w:val="00AA75FE"/>
    <w:rsid w:val="00B53B89"/>
    <w:rsid w:val="00BD3EF1"/>
    <w:rsid w:val="00C961D8"/>
    <w:rsid w:val="00C96CEB"/>
    <w:rsid w:val="00D4070C"/>
    <w:rsid w:val="00D47488"/>
    <w:rsid w:val="00E10DE5"/>
    <w:rsid w:val="00F20014"/>
    <w:rsid w:val="00F3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customStyle="1" w:styleId="F1FDA0E0A1B54FCDB5F0EB952D043F06">
    <w:name w:val="F1FDA0E0A1B54FCDB5F0EB952D043F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201547"/>
      </a:accent2>
      <a:accent3>
        <a:srgbClr val="66D1CB"/>
      </a:accent3>
      <a:accent4>
        <a:srgbClr val="797391"/>
      </a:accent4>
      <a:accent5>
        <a:srgbClr val="99E0DD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d47c19-1c4a-4d7d-b342-c10cef269344">
      <Value>2</Value>
      <Value>15</Value>
      <Value>1</Value>
    </TaxCatchAll>
    <ProjName xmlns="9fd47c19-1c4a-4d7d-b342-c10cef269344">Schools Kit</ProjName>
    <b9b43b809ea4445880dbf70bb9849525 xmlns="9fd47c19-1c4a-4d7d-b342-c10cef269344">
      <Terms xmlns="http://schemas.microsoft.com/office/infopath/2007/PartnerControls"/>
    </b9b43b809ea4445880dbf70bb9849525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g91c59fb10974fa1a03160ad8386f0f4 xmlns="9fd47c19-1c4a-4d7d-b342-c10cef269344">
      <Terms xmlns="http://schemas.microsoft.com/office/infopath/2007/PartnerControls"/>
    </g91c59fb10974fa1a03160ad8386f0f4>
    <Project_Phase xmlns="9fd47c19-1c4a-4d7d-b342-c10cef269344" xsi:nil="true"/>
    <Financial_x0020_Year xmlns="a5f32de4-e402-4188-b034-e71ca7d22e54" xsi:nil="true"/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Finance and Budget</TermName>
          <TermId xmlns="http://schemas.microsoft.com/office/infopath/2007/PartnerControls">7960b430-8ebc-43cf-898a-2b6b60256064</TermId>
        </TermInfo>
      </Terms>
    </f2ccc2d036544b63b99cbcec8aa9ae6a>
    <lfd3071406224809a17b67e55409993d xmlns="9fd47c19-1c4a-4d7d-b342-c10cef269344">
      <Terms xmlns="http://schemas.microsoft.com/office/infopath/2007/PartnerControls"/>
    </lfd3071406224809a17b67e55409993d>
    <_dlc_DocId xmlns="a5f32de4-e402-4188-b034-e71ca7d22e54">DOCID706-1714886731-1376</_dlc_DocId>
    <_dlc_DocIdUrl xmlns="a5f32de4-e402-4188-b034-e71ca7d22e54">
      <Url>https://delwpvicgovau.sharepoint.com/sites/ecm_706/_layouts/15/DocIdRedir.aspx?ID=DOCID706-1714886731-1376</Url>
      <Description>DOCID706-1714886731-1376</Description>
    </_dlc_DocIdUrl>
    <lcf76f155ced4ddcb4097134ff3c332f xmlns="021c6226-75de-4512-b189-de07ae8cb040">
      <Terms xmlns="http://schemas.microsoft.com/office/infopath/2007/PartnerControls"/>
    </lcf76f155ced4ddcb4097134ff3c332f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haredContentType xmlns="Microsoft.SharePoint.Taxonomy.ContentTypeSync" SourceId="797aeec6-0273-40f2-ab3e-beee73212332" ContentTypeId="0x0101009298E819CE1EBB4F8D2096B3E0F0C291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B8A02A3FF7663041AB165320EFFD47AF" ma:contentTypeVersion="157" ma:contentTypeDescription="All project related information. The library can be used to manage multiple projects." ma:contentTypeScope="" ma:versionID="f74bac23f600d71230feaa925d75b288">
  <xsd:schema xmlns:xsd="http://www.w3.org/2001/XMLSchema" xmlns:xs="http://www.w3.org/2001/XMLSchema" xmlns:p="http://schemas.microsoft.com/office/2006/metadata/properties" xmlns:ns2="9fd47c19-1c4a-4d7d-b342-c10cef269344" xmlns:ns3="a5f32de4-e402-4188-b034-e71ca7d22e54" xmlns:ns4="021c6226-75de-4512-b189-de07ae8cb040" xmlns:ns5="238e7bcd-03a0-4af2-8140-a640ebf65c41" xmlns:ns6="add75793-3539-4089-8056-52012629aff0" targetNamespace="http://schemas.microsoft.com/office/2006/metadata/properties" ma:root="true" ma:fieldsID="4950b785442360ac02f2a66c2d85ce45" ns2:_="" ns3:_="" ns4:_="" ns5:_="" ns6:_="">
    <xsd:import namespace="9fd47c19-1c4a-4d7d-b342-c10cef269344"/>
    <xsd:import namespace="a5f32de4-e402-4188-b034-e71ca7d22e54"/>
    <xsd:import namespace="021c6226-75de-4512-b189-de07ae8cb040"/>
    <xsd:import namespace="238e7bcd-03a0-4af2-8140-a640ebf65c41"/>
    <xsd:import namespace="add75793-3539-4089-8056-52012629aff0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Project_Phase" minOccurs="0"/>
                <xsd:element ref="ns2:f2ccc2d036544b63b99cbcec8aa9ae6a" minOccurs="0"/>
                <xsd:element ref="ns2:g91c59fb10974fa1a03160ad8386f0f4" minOccurs="0"/>
                <xsd:element ref="ns3:Financial_x0020_Year" minOccurs="0"/>
                <xsd:element ref="ns2:lfd3071406224809a17b67e55409993d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6:MediaServiceMetadata" minOccurs="0"/>
                <xsd:element ref="ns6:MediaServiceFastMetadata" minOccurs="0"/>
                <xsd:element ref="ns4:MediaServiceDateTaken" minOccurs="0"/>
                <xsd:element ref="ns2:ProjName"/>
                <xsd:element ref="ns4:MediaLengthInSeconds" minOccurs="0"/>
                <xsd:element ref="ns4:MediaServiceObjectDetectorVersions" minOccurs="0"/>
                <xsd:element ref="ns4:MediaServiceSearchProperties" minOccurs="0"/>
                <xsd:element ref="ns4:lcf76f155ced4ddcb4097134ff3c332f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1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9d179a8f-83e0-4c7d-8fe4-89f3f57ddfed}" ma:internalName="TaxCatchAll" ma:showField="CatchAllData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d179a8f-83e0-4c7d-8fe4-89f3f57ddfed}" ma:internalName="TaxCatchAllLabel" ma:readOnly="true" ma:showField="CatchAllDataLabel" ma:web="fdfd1d82-4430-489f-bb19-17335c97f2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Phase" ma:index="19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f2ccc2d036544b63b99cbcec8aa9ae6a" ma:index="20" ma:taxonomy="true" ma:internalName="f2ccc2d036544b63b99cbcec8aa9ae6a" ma:taxonomyFieldName="Records_x0020_Class_x0020_Project" ma:displayName="Classification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  <xsd:element name="g91c59fb10974fa1a03160ad8386f0f4" ma:index="21" nillable="true" ma:taxonomy="true" ma:internalName="g91c59fb10974fa1a03160ad8386f0f4" ma:taxonomyFieldName="Record_x0020_Purpose" ma:displayName="Record Purpose" ma:readOnly="false" ma:default="" ma:fieldId="{091c59fb-1097-4fa1-a031-60ad8386f0f4}" ma:sspId="797aeec6-0273-40f2-ab3e-beee73212332" ma:termSetId="bcf5a239-fe11-49e0-8a78-d51fb720f0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d3071406224809a17b67e55409993d" ma:index="25" nillable="true" ma:taxonomy="true" ma:internalName="lfd3071406224809a17b67e55409993d" ma:taxonomyFieldName="Region" ma:displayName="Region" ma:default="" ma:fieldId="{5fd30714-0622-4809-a17b-67e55409993d}" ma:sspId="797aeec6-0273-40f2-ab3e-beee73212332" ma:termSetId="7b4507a3-ea6b-4ab4-906b-a491e1f086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Name" ma:index="38" ma:displayName="Project Name" ma:description="ECM V2 Project Name" ma:format="Dropdown" ma:internalName="ProjName">
      <xsd:simpleType>
        <xsd:restriction base="dms:Choice">
          <xsd:enumeration value="25 Years of Coastcare"/>
          <xsd:enumeration value="CALD Student Project"/>
          <xsd:enumeration value="Coastcare Forum"/>
          <xsd:enumeration value="Nominations"/>
          <xsd:enumeration value="Portal"/>
          <xsd:enumeration value="Schools Kit"/>
          <xsd:enumeration value="Sharing The Love"/>
          <xsd:enumeration value="Victorian Marine &amp; Coastal Forum"/>
          <xsd:enumeration value="VolPoll"/>
          <xsd:enumeration value="Winter By The Sea"/>
          <xsd:enumeration value="Working for Victoria"/>
          <xsd:enumeration value="Sharing the Lov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inancial_x0020_Year" ma:index="23" nillable="true" ma:displayName="Financial Year" ma:format="Dropdown" ma:internalName="Financial_x0020_Year">
      <xsd:simpleType>
        <xsd:restriction base="dms:Choice">
          <xsd:enumeration value="2027-28"/>
          <xsd:enumeration value="2026-27"/>
          <xsd:enumeration value="2025-26"/>
          <xsd:enumeration value="2024-25"/>
          <xsd:enumeration value="2023-24"/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c6226-75de-4512-b189-de07ae8cb040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43" nillable="true" ma:taxonomy="true" ma:internalName="lcf76f155ced4ddcb4097134ff3c332f" ma:taxonomyFieldName="MediaServiceImageTags" ma:displayName="Image Tags" ma:readOnly="false" ma:fieldId="{5cf76f15-5ced-4ddc-b409-7134ff3c332f}" ma:taxonomyMulti="true" ma:sspId="797aeec6-0273-40f2-ab3e-beee73212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4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e7bcd-03a0-4af2-8140-a640ebf65c41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75793-3539-4089-8056-52012629a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211186-B024-41A2-ACDE-93C3B21B7570}">
  <ds:schemaRefs>
    <ds:schemaRef ds:uri="http://schemas.microsoft.com/office/2006/metadata/properties"/>
    <ds:schemaRef ds:uri="http://schemas.microsoft.com/office/infopath/2007/PartnerControls"/>
    <ds:schemaRef ds:uri="9fd47c19-1c4a-4d7d-b342-c10cef269344"/>
    <ds:schemaRef ds:uri="a5f32de4-e402-4188-b034-e71ca7d22e54"/>
    <ds:schemaRef ds:uri="021c6226-75de-4512-b189-de07ae8cb040"/>
  </ds:schemaRefs>
</ds:datastoreItem>
</file>

<file path=customXml/itemProps2.xml><?xml version="1.0" encoding="utf-8"?>
<ds:datastoreItem xmlns:ds="http://schemas.openxmlformats.org/officeDocument/2006/customXml" ds:itemID="{91205E82-2352-4318-8876-CDBB09B5DF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0446F59-ABD6-49FF-A3C0-EEF70B17E0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E32D14-1C66-47AA-B6CD-1576EDF7E3E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E7029EEE-F35B-4A7E-AB53-8715567B15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021c6226-75de-4512-b189-de07ae8cb040"/>
    <ds:schemaRef ds:uri="238e7bcd-03a0-4af2-8140-a640ebf65c41"/>
    <ds:schemaRef ds:uri="add75793-3539-4089-8056-52012629af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6198E3E-4DAC-490E-8ABE-B242A62B183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Sanctuaries and Sea Creature Worksheets</dc:title>
  <dc:subject/>
  <dc:creator>Madison Cassie (DELWP)</dc:creator>
  <cp:keywords/>
  <dc:description/>
  <cp:lastModifiedBy>Shaya Kaartinen-Price (DEECA)</cp:lastModifiedBy>
  <cp:revision>11</cp:revision>
  <cp:lastPrinted>2023-05-05T19:38:00Z</cp:lastPrinted>
  <dcterms:created xsi:type="dcterms:W3CDTF">2025-12-04T23:13:00Z</dcterms:created>
  <dcterms:modified xsi:type="dcterms:W3CDTF">2026-06-16T01:44:48Z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Sanctuaries and Sea Creature Worksheets</vt:lpwstr>
  </property>
  <property fmtid="{D5CDD505-2E9C-101B-9397-08002B2CF9AE}" pid="3" name="xSubtitle">
    <vt:lpwstr/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Sanctuaries and Sea Creature Worksheets</vt:lpwstr>
  </property>
  <property fmtid="{D5CDD505-2E9C-101B-9397-08002B2CF9AE}" pid="16" name="xFooterSubtitle">
    <vt:lpwstr/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0x0101009298E819CE1EBB4F8D2096B3E0F0C2911D00B8A02A3FF7663041AB165320EFFD47AF</vt:lpwstr>
  </property>
  <property fmtid="{D5CDD505-2E9C-101B-9397-08002B2CF9AE}" pid="19" name="Records Class Project">
    <vt:lpwstr>15;#Finance and Budget|7960b430-8ebc-43cf-898a-2b6b60256064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1;#Unclassified|7fa379f4-4aba-4692-ab80-7d39d3a23cf4</vt:lpwstr>
  </property>
  <property fmtid="{D5CDD505-2E9C-101B-9397-08002B2CF9AE}" pid="22" name="_dlc_DocIdItemGuid">
    <vt:lpwstr>0b899697-01bf-4fe7-b37c-3fac0d0680a6</vt:lpwstr>
  </property>
  <property fmtid="{D5CDD505-2E9C-101B-9397-08002B2CF9AE}" pid="23" name="Region">
    <vt:lpwstr/>
  </property>
  <property fmtid="{D5CDD505-2E9C-101B-9397-08002B2CF9AE}" pid="24" name="Department Document Type">
    <vt:lpwstr/>
  </property>
  <property fmtid="{D5CDD505-2E9C-101B-9397-08002B2CF9AE}" pid="25" name="Record Purpose">
    <vt:lpwstr/>
  </property>
  <property fmtid="{D5CDD505-2E9C-101B-9397-08002B2CF9AE}" pid="26" name="MSIP_Label_4257e2ab-f512-40e2-9c9a-c64247360765_Enabled">
    <vt:lpwstr>true</vt:lpwstr>
  </property>
  <property fmtid="{D5CDD505-2E9C-101B-9397-08002B2CF9AE}" pid="27" name="MSIP_Label_4257e2ab-f512-40e2-9c9a-c64247360765_SetDate">
    <vt:lpwstr>2023-05-05T02:37:53Z</vt:lpwstr>
  </property>
  <property fmtid="{D5CDD505-2E9C-101B-9397-08002B2CF9AE}" pid="28" name="MSIP_Label_4257e2ab-f512-40e2-9c9a-c64247360765_Method">
    <vt:lpwstr>Privileged</vt:lpwstr>
  </property>
  <property fmtid="{D5CDD505-2E9C-101B-9397-08002B2CF9AE}" pid="29" name="MSIP_Label_4257e2ab-f512-40e2-9c9a-c64247360765_Name">
    <vt:lpwstr>OFFICIAL</vt:lpwstr>
  </property>
  <property fmtid="{D5CDD505-2E9C-101B-9397-08002B2CF9AE}" pid="30" name="MSIP_Label_4257e2ab-f512-40e2-9c9a-c64247360765_SiteId">
    <vt:lpwstr>e8bdd6f7-fc18-4e48-a554-7f547927223b</vt:lpwstr>
  </property>
  <property fmtid="{D5CDD505-2E9C-101B-9397-08002B2CF9AE}" pid="31" name="MSIP_Label_4257e2ab-f512-40e2-9c9a-c64247360765_ActionId">
    <vt:lpwstr>4ad207bf-ed2f-4235-9780-304647276d1f</vt:lpwstr>
  </property>
  <property fmtid="{D5CDD505-2E9C-101B-9397-08002B2CF9AE}" pid="32" name="MSIP_Label_4257e2ab-f512-40e2-9c9a-c64247360765_ContentBits">
    <vt:lpwstr>2</vt:lpwstr>
  </property>
  <property fmtid="{D5CDD505-2E9C-101B-9397-08002B2CF9AE}" pid="33" name="Security_x0020_Classification">
    <vt:lpwstr>1;#Unclassified|7fa379f4-4aba-4692-ab80-7d39d3a23cf4</vt:lpwstr>
  </property>
  <property fmtid="{D5CDD505-2E9C-101B-9397-08002B2CF9AE}" pid="34" name="Record_x0020_Purpose">
    <vt:lpwstr/>
  </property>
  <property fmtid="{D5CDD505-2E9C-101B-9397-08002B2CF9AE}" pid="35" name="Department_x0020_Document_x0020_Type">
    <vt:lpwstr/>
  </property>
  <property fmtid="{D5CDD505-2E9C-101B-9397-08002B2CF9AE}" pid="36" name="Dissemination_x0020_Limiting_x0020_Marker">
    <vt:lpwstr>2;#FOUO|955eb6fc-b35a-4808-8aa5-31e514fa3f26</vt:lpwstr>
  </property>
  <property fmtid="{D5CDD505-2E9C-101B-9397-08002B2CF9AE}" pid="37" name="Records_x0020_Class_x0020_Project">
    <vt:lpwstr>15;#Finance and Budget|7960b430-8ebc-43cf-898a-2b6b60256064</vt:lpwstr>
  </property>
  <property fmtid="{D5CDD505-2E9C-101B-9397-08002B2CF9AE}" pid="38" name="MediaServiceImageTags">
    <vt:lpwstr/>
  </property>
  <property fmtid="{D5CDD505-2E9C-101B-9397-08002B2CF9AE}" pid="39" name="_docset_NoMedatataSyncRequired">
    <vt:lpwstr>False</vt:lpwstr>
  </property>
  <property fmtid="{D5CDD505-2E9C-101B-9397-08002B2CF9AE}" pid="40" name="GrammarlyDocumentId">
    <vt:lpwstr>7706027a-6d7b-48e4-8c85-149ef5e941d9</vt:lpwstr>
  </property>
</Properties>
</file>