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543481EE" w14:textId="77777777" w:rsidTr="003F46E9">
        <w:trPr>
          <w:trHeight w:hRule="exact" w:val="1418"/>
        </w:trPr>
        <w:tc>
          <w:tcPr>
            <w:tcW w:w="7761" w:type="dxa"/>
            <w:vAlign w:val="center"/>
          </w:tcPr>
          <w:p w14:paraId="3682D50F" w14:textId="65D5E4D2" w:rsidR="009B1003" w:rsidRPr="009B1003" w:rsidRDefault="00942109" w:rsidP="009B1003">
            <w:pPr>
              <w:pStyle w:val="Title"/>
            </w:pPr>
            <w:r>
              <w:t>DE</w:t>
            </w:r>
            <w:r w:rsidR="00A71C7D">
              <w:t>ECA</w:t>
            </w:r>
            <w:r w:rsidR="0041453D">
              <w:t xml:space="preserve"> </w:t>
            </w:r>
            <w:r>
              <w:t>Biodiversity</w:t>
            </w:r>
            <w:r w:rsidR="0041453D">
              <w:t xml:space="preserve"> </w:t>
            </w:r>
            <w:r w:rsidR="008C7DD2">
              <w:t>Environment</w:t>
            </w:r>
            <w:r w:rsidR="0041453D">
              <w:t xml:space="preserve"> </w:t>
            </w:r>
            <w:r w:rsidR="008C7DD2">
              <w:t>and</w:t>
            </w:r>
            <w:r w:rsidR="0041453D">
              <w:t xml:space="preserve"> </w:t>
            </w:r>
            <w:r w:rsidR="008C7DD2">
              <w:t>Community</w:t>
            </w:r>
            <w:r w:rsidR="0041453D">
              <w:t xml:space="preserve"> </w:t>
            </w:r>
            <w:r>
              <w:t>Grants</w:t>
            </w:r>
          </w:p>
        </w:tc>
      </w:tr>
      <w:tr w:rsidR="00ED3F1F" w:rsidRPr="00ED3F1F" w14:paraId="509563D3" w14:textId="77777777" w:rsidTr="003F46E9">
        <w:trPr>
          <w:trHeight w:val="1247"/>
        </w:trPr>
        <w:tc>
          <w:tcPr>
            <w:tcW w:w="7761" w:type="dxa"/>
            <w:vAlign w:val="center"/>
          </w:tcPr>
          <w:p w14:paraId="677970FA" w14:textId="5F09A4D1" w:rsidR="006B4DC0" w:rsidRPr="00ED3F1F" w:rsidRDefault="006B4DC0" w:rsidP="009B1003">
            <w:pPr>
              <w:pStyle w:val="Subtitle"/>
              <w:rPr>
                <w:color w:val="201547"/>
              </w:rPr>
            </w:pPr>
            <w:r w:rsidRPr="00ED3F1F">
              <w:rPr>
                <w:color w:val="201547"/>
              </w:rPr>
              <w:t>Fact</w:t>
            </w:r>
            <w:r w:rsidR="0041453D" w:rsidRPr="00ED3F1F">
              <w:rPr>
                <w:color w:val="201547"/>
              </w:rPr>
              <w:t xml:space="preserve"> </w:t>
            </w:r>
            <w:r w:rsidRPr="00ED3F1F">
              <w:rPr>
                <w:color w:val="201547"/>
              </w:rPr>
              <w:t>Sheet</w:t>
            </w:r>
            <w:r w:rsidR="0041453D" w:rsidRPr="00ED3F1F">
              <w:rPr>
                <w:color w:val="201547"/>
              </w:rPr>
              <w:t xml:space="preserve"> </w:t>
            </w:r>
            <w:r w:rsidR="00581040">
              <w:rPr>
                <w:color w:val="201547"/>
              </w:rPr>
              <w:t>3</w:t>
            </w:r>
            <w:r w:rsidR="0041453D" w:rsidRPr="00ED3F1F">
              <w:rPr>
                <w:color w:val="201547"/>
              </w:rPr>
              <w:t xml:space="preserve"> </w:t>
            </w:r>
            <w:r w:rsidRPr="00ED3F1F">
              <w:rPr>
                <w:color w:val="201547"/>
              </w:rPr>
              <w:t>of</w:t>
            </w:r>
            <w:r w:rsidR="0041453D" w:rsidRPr="00ED3F1F">
              <w:rPr>
                <w:color w:val="201547"/>
              </w:rPr>
              <w:t xml:space="preserve"> </w:t>
            </w:r>
            <w:r w:rsidR="00581040">
              <w:rPr>
                <w:color w:val="201547"/>
              </w:rPr>
              <w:t>4</w:t>
            </w:r>
            <w:r w:rsidR="0041453D" w:rsidRPr="00ED3F1F">
              <w:rPr>
                <w:color w:val="201547"/>
              </w:rPr>
              <w:t xml:space="preserve"> </w:t>
            </w:r>
          </w:p>
          <w:p w14:paraId="7D696D5C" w14:textId="3DD0183E" w:rsidR="009B1003" w:rsidRPr="00ED3F1F" w:rsidRDefault="00373B0B" w:rsidP="009B1003">
            <w:pPr>
              <w:pStyle w:val="Subtitle"/>
              <w:rPr>
                <w:color w:val="201547"/>
              </w:rPr>
            </w:pPr>
            <w:r w:rsidRPr="00ED3F1F">
              <w:rPr>
                <w:color w:val="201547"/>
              </w:rPr>
              <w:t>Budget</w:t>
            </w:r>
            <w:r w:rsidR="0041453D" w:rsidRPr="00ED3F1F">
              <w:rPr>
                <w:color w:val="201547"/>
              </w:rPr>
              <w:t xml:space="preserve"> </w:t>
            </w:r>
            <w:r w:rsidR="00E447DD" w:rsidRPr="00ED3F1F">
              <w:rPr>
                <w:color w:val="201547"/>
              </w:rPr>
              <w:t>and</w:t>
            </w:r>
            <w:r w:rsidR="0041453D" w:rsidRPr="00ED3F1F">
              <w:rPr>
                <w:color w:val="201547"/>
              </w:rPr>
              <w:t xml:space="preserve"> </w:t>
            </w:r>
            <w:r w:rsidR="008E53EA">
              <w:rPr>
                <w:color w:val="201547"/>
              </w:rPr>
              <w:t>r</w:t>
            </w:r>
            <w:r w:rsidR="00E447DD" w:rsidRPr="00ED3F1F">
              <w:rPr>
                <w:color w:val="201547"/>
              </w:rPr>
              <w:t>isk</w:t>
            </w:r>
            <w:r w:rsidR="0041453D" w:rsidRPr="00ED3F1F">
              <w:rPr>
                <w:color w:val="201547"/>
              </w:rPr>
              <w:t xml:space="preserve"> </w:t>
            </w:r>
            <w:r w:rsidR="002D5419" w:rsidRPr="00ED3F1F">
              <w:rPr>
                <w:color w:val="201547"/>
              </w:rPr>
              <w:t>template instructions</w:t>
            </w:r>
            <w:r w:rsidR="0041453D" w:rsidRPr="00ED3F1F">
              <w:rPr>
                <w:color w:val="201547"/>
              </w:rPr>
              <w:t xml:space="preserve"> </w:t>
            </w:r>
          </w:p>
        </w:tc>
      </w:tr>
    </w:tbl>
    <w:p w14:paraId="0E2363CE" w14:textId="051FBB7D" w:rsidR="00806AB6" w:rsidRDefault="00806AB6" w:rsidP="00307C36"/>
    <w:p w14:paraId="7EB89A9E" w14:textId="77777777" w:rsidR="00806AB6" w:rsidRDefault="00806AB6" w:rsidP="00806AB6">
      <w:pPr>
        <w:pStyle w:val="BodyText"/>
        <w:sectPr w:rsidR="00806AB6" w:rsidSect="0033793B">
          <w:headerReference w:type="even" r:id="rId14"/>
          <w:headerReference w:type="default" r:id="rId15"/>
          <w:footerReference w:type="even" r:id="rId16"/>
          <w:footerReference w:type="default" r:id="rId17"/>
          <w:headerReference w:type="first" r:id="rId18"/>
          <w:footerReference w:type="first" r:id="rId19"/>
          <w:pgSz w:w="11907" w:h="16840" w:code="9"/>
          <w:pgMar w:top="2211" w:right="737" w:bottom="1758" w:left="851" w:header="284" w:footer="284" w:gutter="0"/>
          <w:cols w:space="284"/>
          <w:titlePg/>
          <w:docGrid w:linePitch="360"/>
        </w:sectPr>
      </w:pPr>
    </w:p>
    <w:p w14:paraId="0B1095DD" w14:textId="602B46B9" w:rsidR="00254A01" w:rsidRPr="00ED3F1F" w:rsidRDefault="00A47A49" w:rsidP="00254A01">
      <w:pPr>
        <w:pStyle w:val="IntroFeatureText"/>
        <w:rPr>
          <w:color w:val="201547"/>
        </w:rPr>
      </w:pPr>
      <w:bookmarkStart w:id="0" w:name="Here"/>
      <w:bookmarkEnd w:id="0"/>
      <w:r w:rsidRPr="00ED3F1F">
        <w:rPr>
          <w:color w:val="201547"/>
        </w:rPr>
        <w:t>This</w:t>
      </w:r>
      <w:r w:rsidR="0041453D" w:rsidRPr="00ED3F1F">
        <w:rPr>
          <w:color w:val="201547"/>
        </w:rPr>
        <w:t xml:space="preserve"> </w:t>
      </w:r>
      <w:r w:rsidR="007327A7" w:rsidRPr="00ED3F1F">
        <w:rPr>
          <w:color w:val="201547"/>
        </w:rPr>
        <w:t xml:space="preserve">fact sheet will guide you through </w:t>
      </w:r>
      <w:r w:rsidR="007327A7" w:rsidRPr="00071F3F">
        <w:rPr>
          <w:color w:val="201547"/>
        </w:rPr>
        <w:t xml:space="preserve">how to complete the budget and risk template for </w:t>
      </w:r>
      <w:r w:rsidR="00DE08E2" w:rsidRPr="00071F3F">
        <w:rPr>
          <w:color w:val="201547"/>
        </w:rPr>
        <w:t>Port Phillip Bay Fund</w:t>
      </w:r>
      <w:r w:rsidR="007327A7" w:rsidRPr="00071F3F">
        <w:rPr>
          <w:color w:val="201547"/>
        </w:rPr>
        <w:t xml:space="preserve"> </w:t>
      </w:r>
      <w:r w:rsidR="00E234A0" w:rsidRPr="00071F3F">
        <w:rPr>
          <w:color w:val="201547"/>
        </w:rPr>
        <w:t>application</w:t>
      </w:r>
      <w:r w:rsidR="00373B0B" w:rsidRPr="00ED3F1F">
        <w:rPr>
          <w:color w:val="201547"/>
        </w:rPr>
        <w:t>.</w:t>
      </w:r>
    </w:p>
    <w:p w14:paraId="40C6405C" w14:textId="7F7CBEB0" w:rsidR="00303B8B" w:rsidRPr="00303B8B" w:rsidRDefault="00303B8B" w:rsidP="00303B8B">
      <w:pPr>
        <w:pStyle w:val="paragraph"/>
        <w:spacing w:before="0" w:beforeAutospacing="0" w:after="0" w:afterAutospacing="0"/>
        <w:textAlignment w:val="baseline"/>
        <w:rPr>
          <w:rFonts w:asciiTheme="minorHAnsi" w:hAnsiTheme="minorHAnsi" w:cstheme="minorHAnsi"/>
          <w:color w:val="363534"/>
          <w:sz w:val="22"/>
          <w:szCs w:val="22"/>
        </w:rPr>
      </w:pPr>
      <w:r w:rsidRPr="00303B8B">
        <w:rPr>
          <w:rStyle w:val="normaltextrun"/>
          <w:rFonts w:asciiTheme="minorHAnsi" w:hAnsiTheme="minorHAnsi" w:cstheme="minorHAnsi"/>
          <w:color w:val="363534"/>
          <w:sz w:val="22"/>
          <w:szCs w:val="22"/>
        </w:rPr>
        <w:t>As</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part</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of</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your</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application,</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we</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require</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you</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to</w:t>
      </w:r>
      <w:r w:rsidR="0041453D">
        <w:rPr>
          <w:rStyle w:val="normaltextrun"/>
          <w:rFonts w:asciiTheme="minorHAnsi" w:hAnsiTheme="minorHAnsi" w:cstheme="minorHAnsi"/>
          <w:color w:val="363534"/>
          <w:sz w:val="22"/>
          <w:szCs w:val="22"/>
        </w:rPr>
        <w:t xml:space="preserve"> complete </w:t>
      </w:r>
      <w:r w:rsidR="002D5419">
        <w:rPr>
          <w:rStyle w:val="normaltextrun"/>
          <w:rFonts w:asciiTheme="minorHAnsi" w:hAnsiTheme="minorHAnsi" w:cstheme="minorHAnsi"/>
          <w:color w:val="363534"/>
          <w:sz w:val="22"/>
          <w:szCs w:val="22"/>
        </w:rPr>
        <w:t xml:space="preserve">the </w:t>
      </w:r>
      <w:r w:rsidR="00027C63">
        <w:rPr>
          <w:rStyle w:val="normaltextrun"/>
          <w:rFonts w:asciiTheme="minorHAnsi" w:hAnsiTheme="minorHAnsi" w:cstheme="minorHAnsi"/>
          <w:color w:val="363534"/>
          <w:sz w:val="22"/>
          <w:szCs w:val="22"/>
        </w:rPr>
        <w:t xml:space="preserve">budget and risk template </w:t>
      </w:r>
      <w:r w:rsidR="003746F8">
        <w:rPr>
          <w:rStyle w:val="normaltextrun"/>
          <w:rFonts w:asciiTheme="minorHAnsi" w:hAnsiTheme="minorHAnsi" w:cstheme="minorHAnsi"/>
          <w:color w:val="363534"/>
          <w:sz w:val="22"/>
          <w:szCs w:val="22"/>
        </w:rPr>
        <w:t xml:space="preserve">for </w:t>
      </w:r>
      <w:r w:rsidRPr="00303B8B">
        <w:rPr>
          <w:rStyle w:val="normaltextrun"/>
          <w:rFonts w:asciiTheme="minorHAnsi" w:hAnsiTheme="minorHAnsi" w:cstheme="minorHAnsi"/>
          <w:color w:val="363534"/>
          <w:sz w:val="22"/>
          <w:szCs w:val="22"/>
        </w:rPr>
        <w:t>your</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proposed</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project</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and</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include</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this</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as</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an</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attachment</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to</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your</w:t>
      </w:r>
      <w:r w:rsidR="0041453D">
        <w:rPr>
          <w:rStyle w:val="normaltextrun"/>
          <w:rFonts w:asciiTheme="minorHAnsi" w:hAnsiTheme="minorHAnsi" w:cstheme="minorHAnsi"/>
          <w:color w:val="363534"/>
          <w:sz w:val="22"/>
          <w:szCs w:val="22"/>
        </w:rPr>
        <w:t xml:space="preserve"> </w:t>
      </w:r>
      <w:r w:rsidRPr="00303B8B">
        <w:rPr>
          <w:rStyle w:val="normaltextrun"/>
          <w:rFonts w:asciiTheme="minorHAnsi" w:hAnsiTheme="minorHAnsi" w:cstheme="minorHAnsi"/>
          <w:color w:val="363534"/>
          <w:sz w:val="22"/>
          <w:szCs w:val="22"/>
        </w:rPr>
        <w:t>application.</w:t>
      </w:r>
      <w:r w:rsidR="0041453D">
        <w:rPr>
          <w:rStyle w:val="normaltextrun"/>
          <w:rFonts w:asciiTheme="minorHAnsi" w:hAnsiTheme="minorHAnsi" w:cstheme="minorHAnsi"/>
          <w:color w:val="363534"/>
          <w:sz w:val="22"/>
          <w:szCs w:val="22"/>
        </w:rPr>
        <w:t xml:space="preserve"> </w:t>
      </w:r>
      <w:r w:rsidR="0041453D">
        <w:rPr>
          <w:rStyle w:val="eop"/>
          <w:rFonts w:asciiTheme="minorHAnsi" w:hAnsiTheme="minorHAnsi" w:cstheme="minorHAnsi"/>
          <w:color w:val="363534"/>
          <w:sz w:val="22"/>
          <w:szCs w:val="22"/>
        </w:rPr>
        <w:t xml:space="preserve"> </w:t>
      </w:r>
    </w:p>
    <w:p w14:paraId="37169CD0" w14:textId="77777777" w:rsidR="003746F8" w:rsidRDefault="003746F8" w:rsidP="003746F8">
      <w:pPr>
        <w:pStyle w:val="paragraph"/>
        <w:spacing w:before="0" w:beforeAutospacing="0" w:after="0" w:afterAutospacing="0"/>
        <w:textAlignment w:val="baseline"/>
        <w:rPr>
          <w:rStyle w:val="normaltextrun"/>
          <w:rFonts w:asciiTheme="minorHAnsi" w:hAnsiTheme="minorHAnsi" w:cstheme="minorHAnsi"/>
          <w:b/>
          <w:bCs/>
          <w:color w:val="00B2A9"/>
          <w:sz w:val="22"/>
          <w:szCs w:val="22"/>
        </w:rPr>
      </w:pPr>
    </w:p>
    <w:p w14:paraId="109FEE94" w14:textId="0EC27CA5" w:rsidR="00303B8B" w:rsidRPr="00ED3F1F" w:rsidRDefault="00303B8B" w:rsidP="003746F8">
      <w:pPr>
        <w:pStyle w:val="paragraph"/>
        <w:spacing w:before="0" w:beforeAutospacing="0" w:after="0" w:afterAutospacing="0"/>
        <w:textAlignment w:val="baseline"/>
        <w:rPr>
          <w:rFonts w:asciiTheme="minorHAnsi" w:hAnsiTheme="minorHAnsi" w:cstheme="minorHAnsi"/>
          <w:b/>
          <w:bCs/>
          <w:color w:val="201547"/>
          <w:sz w:val="22"/>
          <w:szCs w:val="22"/>
        </w:rPr>
      </w:pPr>
      <w:r w:rsidRPr="00ED3F1F">
        <w:rPr>
          <w:rStyle w:val="normaltextrun"/>
          <w:rFonts w:asciiTheme="minorHAnsi" w:hAnsiTheme="minorHAnsi" w:cstheme="minorHAnsi"/>
          <w:b/>
          <w:bCs/>
          <w:color w:val="201547"/>
          <w:sz w:val="22"/>
          <w:szCs w:val="22"/>
        </w:rPr>
        <w:t>These</w:t>
      </w:r>
      <w:r w:rsidR="0041453D" w:rsidRPr="00ED3F1F">
        <w:rPr>
          <w:rStyle w:val="normaltextrun"/>
          <w:rFonts w:asciiTheme="minorHAnsi" w:hAnsiTheme="minorHAnsi" w:cstheme="minorHAnsi"/>
          <w:b/>
          <w:bCs/>
          <w:color w:val="201547"/>
          <w:sz w:val="22"/>
          <w:szCs w:val="22"/>
        </w:rPr>
        <w:t xml:space="preserve"> </w:t>
      </w:r>
      <w:r w:rsidRPr="00ED3F1F">
        <w:rPr>
          <w:rStyle w:val="normaltextrun"/>
          <w:rFonts w:asciiTheme="minorHAnsi" w:hAnsiTheme="minorHAnsi" w:cstheme="minorHAnsi"/>
          <w:b/>
          <w:bCs/>
          <w:color w:val="201547"/>
          <w:sz w:val="22"/>
          <w:szCs w:val="22"/>
        </w:rPr>
        <w:t>instructions</w:t>
      </w:r>
      <w:r w:rsidR="0041453D" w:rsidRPr="00ED3F1F">
        <w:rPr>
          <w:rStyle w:val="normaltextrun"/>
          <w:rFonts w:asciiTheme="minorHAnsi" w:hAnsiTheme="minorHAnsi" w:cstheme="minorHAnsi"/>
          <w:b/>
          <w:bCs/>
          <w:color w:val="201547"/>
          <w:sz w:val="22"/>
          <w:szCs w:val="22"/>
        </w:rPr>
        <w:t xml:space="preserve"> </w:t>
      </w:r>
      <w:r w:rsidRPr="00ED3F1F">
        <w:rPr>
          <w:rStyle w:val="normaltextrun"/>
          <w:rFonts w:asciiTheme="minorHAnsi" w:hAnsiTheme="minorHAnsi" w:cstheme="minorHAnsi"/>
          <w:b/>
          <w:bCs/>
          <w:color w:val="201547"/>
          <w:sz w:val="22"/>
          <w:szCs w:val="22"/>
        </w:rPr>
        <w:t>will</w:t>
      </w:r>
      <w:r w:rsidR="0041453D" w:rsidRPr="00ED3F1F">
        <w:rPr>
          <w:rStyle w:val="normaltextrun"/>
          <w:rFonts w:asciiTheme="minorHAnsi" w:hAnsiTheme="minorHAnsi" w:cstheme="minorHAnsi"/>
          <w:b/>
          <w:bCs/>
          <w:color w:val="201547"/>
          <w:sz w:val="22"/>
          <w:szCs w:val="22"/>
        </w:rPr>
        <w:t xml:space="preserve"> </w:t>
      </w:r>
      <w:r w:rsidRPr="00ED3F1F">
        <w:rPr>
          <w:rStyle w:val="normaltextrun"/>
          <w:rFonts w:asciiTheme="minorHAnsi" w:hAnsiTheme="minorHAnsi" w:cstheme="minorHAnsi"/>
          <w:b/>
          <w:bCs/>
          <w:color w:val="201547"/>
          <w:sz w:val="22"/>
          <w:szCs w:val="22"/>
        </w:rPr>
        <w:t>show</w:t>
      </w:r>
      <w:r w:rsidR="0041453D" w:rsidRPr="00ED3F1F">
        <w:rPr>
          <w:rStyle w:val="normaltextrun"/>
          <w:rFonts w:asciiTheme="minorHAnsi" w:hAnsiTheme="minorHAnsi" w:cstheme="minorHAnsi"/>
          <w:b/>
          <w:bCs/>
          <w:color w:val="201547"/>
          <w:sz w:val="22"/>
          <w:szCs w:val="22"/>
        </w:rPr>
        <w:t xml:space="preserve"> </w:t>
      </w:r>
      <w:r w:rsidRPr="00ED3F1F">
        <w:rPr>
          <w:rStyle w:val="normaltextrun"/>
          <w:rFonts w:asciiTheme="minorHAnsi" w:hAnsiTheme="minorHAnsi" w:cstheme="minorHAnsi"/>
          <w:b/>
          <w:bCs/>
          <w:color w:val="201547"/>
          <w:sz w:val="22"/>
          <w:szCs w:val="22"/>
        </w:rPr>
        <w:t>you</w:t>
      </w:r>
      <w:r w:rsidR="0041453D" w:rsidRPr="00ED3F1F">
        <w:rPr>
          <w:rStyle w:val="normaltextrun"/>
          <w:rFonts w:asciiTheme="minorHAnsi" w:hAnsiTheme="minorHAnsi" w:cstheme="minorHAnsi"/>
          <w:b/>
          <w:bCs/>
          <w:color w:val="201547"/>
          <w:sz w:val="22"/>
          <w:szCs w:val="22"/>
        </w:rPr>
        <w:t xml:space="preserve"> </w:t>
      </w:r>
      <w:r w:rsidRPr="00ED3F1F">
        <w:rPr>
          <w:rStyle w:val="normaltextrun"/>
          <w:rFonts w:asciiTheme="minorHAnsi" w:hAnsiTheme="minorHAnsi" w:cstheme="minorHAnsi"/>
          <w:b/>
          <w:bCs/>
          <w:color w:val="201547"/>
          <w:sz w:val="22"/>
          <w:szCs w:val="22"/>
        </w:rPr>
        <w:t>how</w:t>
      </w:r>
      <w:r w:rsidR="0041453D" w:rsidRPr="00ED3F1F">
        <w:rPr>
          <w:rStyle w:val="normaltextrun"/>
          <w:rFonts w:asciiTheme="minorHAnsi" w:hAnsiTheme="minorHAnsi" w:cstheme="minorHAnsi"/>
          <w:b/>
          <w:bCs/>
          <w:color w:val="201547"/>
          <w:sz w:val="22"/>
          <w:szCs w:val="22"/>
        </w:rPr>
        <w:t xml:space="preserve"> </w:t>
      </w:r>
      <w:r w:rsidRPr="00ED3F1F">
        <w:rPr>
          <w:rStyle w:val="normaltextrun"/>
          <w:rFonts w:asciiTheme="minorHAnsi" w:hAnsiTheme="minorHAnsi" w:cstheme="minorHAnsi"/>
          <w:b/>
          <w:bCs/>
          <w:color w:val="201547"/>
          <w:sz w:val="22"/>
          <w:szCs w:val="22"/>
        </w:rPr>
        <w:t>to</w:t>
      </w:r>
      <w:r w:rsidR="00147695" w:rsidRPr="00ED3F1F">
        <w:rPr>
          <w:rStyle w:val="normaltextrun"/>
          <w:rFonts w:asciiTheme="minorHAnsi" w:hAnsiTheme="minorHAnsi" w:cstheme="minorHAnsi"/>
          <w:b/>
          <w:bCs/>
          <w:color w:val="201547"/>
          <w:sz w:val="22"/>
          <w:szCs w:val="22"/>
        </w:rPr>
        <w:t xml:space="preserve"> complete the following sections</w:t>
      </w:r>
      <w:r w:rsidRPr="00ED3F1F">
        <w:rPr>
          <w:rStyle w:val="normaltextrun"/>
          <w:rFonts w:asciiTheme="minorHAnsi" w:hAnsiTheme="minorHAnsi" w:cstheme="minorHAnsi"/>
          <w:b/>
          <w:bCs/>
          <w:color w:val="201547"/>
          <w:sz w:val="22"/>
          <w:szCs w:val="22"/>
        </w:rPr>
        <w:t>:</w:t>
      </w:r>
      <w:r w:rsidR="0041453D" w:rsidRPr="00ED3F1F">
        <w:rPr>
          <w:rStyle w:val="eop"/>
          <w:rFonts w:asciiTheme="minorHAnsi" w:hAnsiTheme="minorHAnsi" w:cstheme="minorHAnsi"/>
          <w:b/>
          <w:bCs/>
          <w:color w:val="201547"/>
          <w:sz w:val="22"/>
          <w:szCs w:val="22"/>
        </w:rPr>
        <w:t xml:space="preserve"> </w:t>
      </w:r>
    </w:p>
    <w:p w14:paraId="62905F7B" w14:textId="702CD3C3" w:rsidR="00303B8B" w:rsidRPr="00124A45" w:rsidRDefault="005850DE" w:rsidP="00204F78">
      <w:pPr>
        <w:pStyle w:val="ListParagraph"/>
        <w:numPr>
          <w:ilvl w:val="0"/>
          <w:numId w:val="16"/>
        </w:numPr>
        <w:tabs>
          <w:tab w:val="clear" w:pos="720"/>
        </w:tabs>
        <w:spacing w:before="120" w:after="120" w:line="240" w:lineRule="auto"/>
        <w:ind w:left="714" w:hanging="357"/>
        <w:contextualSpacing w:val="0"/>
        <w:rPr>
          <w:rFonts w:ascii="Arial" w:hAnsi="Arial"/>
        </w:rPr>
      </w:pPr>
      <w:r w:rsidRPr="00124A45">
        <w:rPr>
          <w:rFonts w:ascii="Arial" w:hAnsi="Arial"/>
        </w:rPr>
        <w:t>Worksheet Tab 1 – Budget Summary</w:t>
      </w:r>
      <w:r w:rsidR="0041453D" w:rsidRPr="00124A45">
        <w:rPr>
          <w:rFonts w:ascii="Arial" w:hAnsi="Arial"/>
        </w:rPr>
        <w:t xml:space="preserve"> </w:t>
      </w:r>
      <w:r w:rsidR="00303B8B" w:rsidRPr="00124A45">
        <w:rPr>
          <w:rFonts w:ascii="Arial" w:hAnsi="Arial"/>
        </w:rPr>
        <w:t>(</w:t>
      </w:r>
      <w:r w:rsidR="00C97457" w:rsidRPr="00124A45">
        <w:rPr>
          <w:rFonts w:ascii="Arial" w:hAnsi="Arial"/>
        </w:rPr>
        <w:t xml:space="preserve">see </w:t>
      </w:r>
      <w:r w:rsidR="00303B8B" w:rsidRPr="00124A45">
        <w:rPr>
          <w:rFonts w:ascii="Arial" w:hAnsi="Arial"/>
        </w:rPr>
        <w:t>page</w:t>
      </w:r>
      <w:r w:rsidR="0041453D" w:rsidRPr="00124A45">
        <w:rPr>
          <w:rFonts w:ascii="Arial" w:hAnsi="Arial"/>
        </w:rPr>
        <w:t xml:space="preserve"> </w:t>
      </w:r>
      <w:r w:rsidR="00147695" w:rsidRPr="00124A45">
        <w:rPr>
          <w:rFonts w:ascii="Arial" w:hAnsi="Arial"/>
        </w:rPr>
        <w:t>1</w:t>
      </w:r>
      <w:r w:rsidR="00303B8B" w:rsidRPr="00124A45">
        <w:rPr>
          <w:rFonts w:ascii="Arial" w:hAnsi="Arial"/>
        </w:rPr>
        <w:t>)</w:t>
      </w:r>
      <w:r w:rsidR="0041453D" w:rsidRPr="00124A45">
        <w:rPr>
          <w:rFonts w:ascii="Arial" w:hAnsi="Arial"/>
        </w:rPr>
        <w:t xml:space="preserve"> </w:t>
      </w:r>
    </w:p>
    <w:p w14:paraId="57ABE8F8" w14:textId="73BF6F52" w:rsidR="00303B8B" w:rsidRDefault="005850DE" w:rsidP="00204F78">
      <w:pPr>
        <w:pStyle w:val="ListParagraph"/>
        <w:numPr>
          <w:ilvl w:val="0"/>
          <w:numId w:val="16"/>
        </w:numPr>
        <w:tabs>
          <w:tab w:val="clear" w:pos="720"/>
        </w:tabs>
        <w:spacing w:before="120" w:after="120" w:line="240" w:lineRule="auto"/>
        <w:ind w:left="714" w:hanging="357"/>
        <w:contextualSpacing w:val="0"/>
        <w:rPr>
          <w:rFonts w:ascii="Arial" w:hAnsi="Arial"/>
        </w:rPr>
      </w:pPr>
      <w:r w:rsidRPr="00124A45">
        <w:rPr>
          <w:rFonts w:ascii="Arial" w:hAnsi="Arial"/>
        </w:rPr>
        <w:t>Worksheet Tab 2 – Project Budget</w:t>
      </w:r>
      <w:r w:rsidR="0041453D" w:rsidRPr="00124A45">
        <w:rPr>
          <w:rFonts w:ascii="Arial" w:hAnsi="Arial"/>
        </w:rPr>
        <w:t xml:space="preserve"> </w:t>
      </w:r>
      <w:r w:rsidR="00D310A1">
        <w:rPr>
          <w:rFonts w:ascii="Arial" w:hAnsi="Arial"/>
        </w:rPr>
        <w:t>(</w:t>
      </w:r>
      <w:r w:rsidR="006F0E61">
        <w:rPr>
          <w:rFonts w:ascii="Arial" w:hAnsi="Arial"/>
        </w:rPr>
        <w:t>S</w:t>
      </w:r>
      <w:r w:rsidR="00D310A1">
        <w:rPr>
          <w:rFonts w:ascii="Arial" w:hAnsi="Arial"/>
        </w:rPr>
        <w:t xml:space="preserve">tream 1) </w:t>
      </w:r>
      <w:r w:rsidR="00303B8B" w:rsidRPr="00124A45">
        <w:rPr>
          <w:rFonts w:ascii="Arial" w:hAnsi="Arial"/>
        </w:rPr>
        <w:t>(</w:t>
      </w:r>
      <w:r w:rsidR="00C97457" w:rsidRPr="00124A45">
        <w:rPr>
          <w:rFonts w:ascii="Arial" w:hAnsi="Arial"/>
        </w:rPr>
        <w:t xml:space="preserve">see </w:t>
      </w:r>
      <w:r w:rsidR="00303B8B" w:rsidRPr="00124A45">
        <w:rPr>
          <w:rFonts w:ascii="Arial" w:hAnsi="Arial"/>
        </w:rPr>
        <w:t>page</w:t>
      </w:r>
      <w:r w:rsidR="0041453D" w:rsidRPr="00124A45">
        <w:rPr>
          <w:rFonts w:ascii="Arial" w:hAnsi="Arial"/>
        </w:rPr>
        <w:t xml:space="preserve"> </w:t>
      </w:r>
      <w:r w:rsidR="00FD0B3B" w:rsidRPr="00124A45">
        <w:rPr>
          <w:rFonts w:ascii="Arial" w:hAnsi="Arial"/>
        </w:rPr>
        <w:t>2</w:t>
      </w:r>
      <w:r w:rsidR="00303B8B" w:rsidRPr="00124A45">
        <w:rPr>
          <w:rFonts w:ascii="Arial" w:hAnsi="Arial"/>
        </w:rPr>
        <w:t>)</w:t>
      </w:r>
      <w:r w:rsidR="0041453D" w:rsidRPr="00124A45">
        <w:rPr>
          <w:rFonts w:ascii="Arial" w:hAnsi="Arial"/>
        </w:rPr>
        <w:t xml:space="preserve"> </w:t>
      </w:r>
    </w:p>
    <w:p w14:paraId="0653A541" w14:textId="7719D8DF" w:rsidR="00D310A1" w:rsidRPr="00D310A1" w:rsidRDefault="00D310A1" w:rsidP="00D310A1">
      <w:pPr>
        <w:pStyle w:val="ListParagraph"/>
        <w:numPr>
          <w:ilvl w:val="0"/>
          <w:numId w:val="16"/>
        </w:numPr>
        <w:rPr>
          <w:rFonts w:ascii="Arial" w:hAnsi="Arial"/>
        </w:rPr>
      </w:pPr>
      <w:r w:rsidRPr="00D310A1">
        <w:rPr>
          <w:rFonts w:ascii="Arial" w:hAnsi="Arial"/>
        </w:rPr>
        <w:t>Worksheet Tab 2 – Project Budget</w:t>
      </w:r>
      <w:r>
        <w:rPr>
          <w:rFonts w:ascii="Arial" w:hAnsi="Arial"/>
        </w:rPr>
        <w:t xml:space="preserve"> (</w:t>
      </w:r>
      <w:r w:rsidR="006F0E61">
        <w:rPr>
          <w:rFonts w:ascii="Arial" w:hAnsi="Arial"/>
        </w:rPr>
        <w:t>S</w:t>
      </w:r>
      <w:r>
        <w:rPr>
          <w:rFonts w:ascii="Arial" w:hAnsi="Arial"/>
        </w:rPr>
        <w:t>tream 2)</w:t>
      </w:r>
      <w:r w:rsidRPr="00D310A1">
        <w:rPr>
          <w:rFonts w:ascii="Arial" w:hAnsi="Arial"/>
        </w:rPr>
        <w:t xml:space="preserve"> (see page 2) </w:t>
      </w:r>
    </w:p>
    <w:p w14:paraId="79155286" w14:textId="4D9F833E" w:rsidR="00303B8B" w:rsidRPr="00124A45" w:rsidRDefault="00F3681A" w:rsidP="00204F78">
      <w:pPr>
        <w:pStyle w:val="ListParagraph"/>
        <w:numPr>
          <w:ilvl w:val="0"/>
          <w:numId w:val="16"/>
        </w:numPr>
        <w:tabs>
          <w:tab w:val="clear" w:pos="720"/>
        </w:tabs>
        <w:spacing w:before="120" w:after="120" w:line="240" w:lineRule="auto"/>
        <w:ind w:left="714" w:hanging="357"/>
        <w:contextualSpacing w:val="0"/>
        <w:rPr>
          <w:rFonts w:ascii="Arial" w:hAnsi="Arial"/>
        </w:rPr>
      </w:pPr>
      <w:r w:rsidRPr="00124A45">
        <w:rPr>
          <w:rFonts w:ascii="Arial" w:hAnsi="Arial"/>
        </w:rPr>
        <w:t>Worksheet Tab 3 – In Kind Support</w:t>
      </w:r>
      <w:r w:rsidR="005850DE" w:rsidRPr="00124A45">
        <w:rPr>
          <w:rFonts w:ascii="Arial" w:hAnsi="Arial"/>
        </w:rPr>
        <w:t xml:space="preserve"> </w:t>
      </w:r>
      <w:r w:rsidR="00303B8B" w:rsidRPr="00124A45">
        <w:rPr>
          <w:rFonts w:ascii="Arial" w:hAnsi="Arial"/>
        </w:rPr>
        <w:t>(</w:t>
      </w:r>
      <w:r w:rsidR="00C97457" w:rsidRPr="00124A45">
        <w:rPr>
          <w:rFonts w:ascii="Arial" w:hAnsi="Arial"/>
        </w:rPr>
        <w:t xml:space="preserve">see </w:t>
      </w:r>
      <w:r w:rsidR="00303B8B" w:rsidRPr="00124A45">
        <w:rPr>
          <w:rFonts w:ascii="Arial" w:hAnsi="Arial"/>
        </w:rPr>
        <w:t>page</w:t>
      </w:r>
      <w:r w:rsidR="0041453D" w:rsidRPr="00124A45">
        <w:rPr>
          <w:rFonts w:ascii="Arial" w:hAnsi="Arial"/>
        </w:rPr>
        <w:t xml:space="preserve"> </w:t>
      </w:r>
      <w:r w:rsidR="00FD0B3B" w:rsidRPr="00124A45">
        <w:rPr>
          <w:rFonts w:ascii="Arial" w:hAnsi="Arial"/>
        </w:rPr>
        <w:t>3</w:t>
      </w:r>
      <w:r w:rsidR="00303B8B" w:rsidRPr="00124A45">
        <w:rPr>
          <w:rFonts w:ascii="Arial" w:hAnsi="Arial"/>
        </w:rPr>
        <w:t>)</w:t>
      </w:r>
      <w:r w:rsidR="0041453D" w:rsidRPr="00124A45">
        <w:rPr>
          <w:rFonts w:ascii="Arial" w:hAnsi="Arial"/>
        </w:rPr>
        <w:t xml:space="preserve"> </w:t>
      </w:r>
    </w:p>
    <w:p w14:paraId="420BD61E" w14:textId="5A2C7CE4" w:rsidR="00303B8B" w:rsidRPr="00124A45" w:rsidRDefault="00F3681A" w:rsidP="00204F78">
      <w:pPr>
        <w:pStyle w:val="ListParagraph"/>
        <w:numPr>
          <w:ilvl w:val="0"/>
          <w:numId w:val="16"/>
        </w:numPr>
        <w:tabs>
          <w:tab w:val="clear" w:pos="720"/>
        </w:tabs>
        <w:spacing w:before="120" w:after="120" w:line="240" w:lineRule="auto"/>
        <w:ind w:left="714" w:hanging="357"/>
        <w:contextualSpacing w:val="0"/>
        <w:rPr>
          <w:rFonts w:ascii="Arial" w:hAnsi="Arial"/>
        </w:rPr>
      </w:pPr>
      <w:r w:rsidRPr="00124A45">
        <w:rPr>
          <w:rFonts w:ascii="Arial" w:hAnsi="Arial"/>
        </w:rPr>
        <w:t>Worksheet Tab 4 – R</w:t>
      </w:r>
      <w:r w:rsidR="00710768" w:rsidRPr="00124A45">
        <w:rPr>
          <w:rFonts w:ascii="Arial" w:hAnsi="Arial"/>
        </w:rPr>
        <w:t>isk</w:t>
      </w:r>
      <w:r w:rsidR="0041453D" w:rsidRPr="00124A45">
        <w:rPr>
          <w:rFonts w:ascii="Arial" w:hAnsi="Arial"/>
        </w:rPr>
        <w:t xml:space="preserve"> </w:t>
      </w:r>
      <w:r w:rsidR="00303B8B" w:rsidRPr="00124A45">
        <w:rPr>
          <w:rFonts w:ascii="Arial" w:hAnsi="Arial"/>
        </w:rPr>
        <w:t>(</w:t>
      </w:r>
      <w:r w:rsidR="00C97457" w:rsidRPr="00124A45">
        <w:rPr>
          <w:rFonts w:ascii="Arial" w:hAnsi="Arial"/>
        </w:rPr>
        <w:t xml:space="preserve">see </w:t>
      </w:r>
      <w:r w:rsidR="00303B8B" w:rsidRPr="00124A45">
        <w:rPr>
          <w:rFonts w:ascii="Arial" w:hAnsi="Arial"/>
        </w:rPr>
        <w:t>page</w:t>
      </w:r>
      <w:r w:rsidR="0041453D" w:rsidRPr="00124A45">
        <w:rPr>
          <w:rFonts w:ascii="Arial" w:hAnsi="Arial"/>
        </w:rPr>
        <w:t xml:space="preserve"> </w:t>
      </w:r>
      <w:r w:rsidR="00FF57AF" w:rsidRPr="00124A45">
        <w:rPr>
          <w:rFonts w:ascii="Arial" w:hAnsi="Arial"/>
        </w:rPr>
        <w:t>4</w:t>
      </w:r>
      <w:r w:rsidR="00303B8B" w:rsidRPr="00124A45">
        <w:rPr>
          <w:rFonts w:ascii="Arial" w:hAnsi="Arial"/>
        </w:rPr>
        <w:t>)</w:t>
      </w:r>
      <w:r w:rsidR="0041453D" w:rsidRPr="00124A45">
        <w:rPr>
          <w:rFonts w:ascii="Arial" w:hAnsi="Arial"/>
        </w:rPr>
        <w:t xml:space="preserve"> </w:t>
      </w:r>
    </w:p>
    <w:p w14:paraId="25ECFFF3" w14:textId="38E1B5DA" w:rsidR="00F3681A" w:rsidRPr="00303B8B" w:rsidRDefault="00F3681A" w:rsidP="00F3681A">
      <w:pPr>
        <w:pStyle w:val="paragraph"/>
        <w:spacing w:before="120" w:beforeAutospacing="0" w:after="120" w:afterAutospacing="0"/>
        <w:textAlignment w:val="baseline"/>
        <w:rPr>
          <w:rFonts w:asciiTheme="minorHAnsi" w:hAnsiTheme="minorHAnsi" w:cstheme="minorHAnsi"/>
          <w:color w:val="363534"/>
          <w:sz w:val="22"/>
          <w:szCs w:val="22"/>
        </w:rPr>
      </w:pPr>
    </w:p>
    <w:p w14:paraId="13821A0E" w14:textId="674D3C07" w:rsidR="00552938" w:rsidRPr="00ED3F1F" w:rsidRDefault="003746F8" w:rsidP="00E234A0">
      <w:pPr>
        <w:pStyle w:val="Heading2"/>
        <w:rPr>
          <w:color w:val="201547"/>
        </w:rPr>
      </w:pPr>
      <w:r w:rsidRPr="00ED3F1F">
        <w:rPr>
          <w:color w:val="201547"/>
        </w:rPr>
        <w:t xml:space="preserve">A. </w:t>
      </w:r>
      <w:r w:rsidR="002D2DD7" w:rsidRPr="00ED3F1F">
        <w:rPr>
          <w:color w:val="201547"/>
        </w:rPr>
        <w:t>Worksheet</w:t>
      </w:r>
      <w:r w:rsidR="0041453D" w:rsidRPr="00ED3F1F">
        <w:rPr>
          <w:color w:val="201547"/>
        </w:rPr>
        <w:t xml:space="preserve"> </w:t>
      </w:r>
      <w:r w:rsidR="00DF1C8E" w:rsidRPr="00ED3F1F">
        <w:rPr>
          <w:color w:val="201547"/>
        </w:rPr>
        <w:t>T</w:t>
      </w:r>
      <w:r w:rsidR="00E234A0" w:rsidRPr="00ED3F1F">
        <w:rPr>
          <w:color w:val="201547"/>
        </w:rPr>
        <w:t>ab</w:t>
      </w:r>
      <w:r w:rsidR="0041453D" w:rsidRPr="00ED3F1F">
        <w:rPr>
          <w:color w:val="201547"/>
        </w:rPr>
        <w:t xml:space="preserve"> </w:t>
      </w:r>
      <w:r w:rsidR="00E234A0" w:rsidRPr="00ED3F1F">
        <w:rPr>
          <w:color w:val="201547"/>
        </w:rPr>
        <w:t>1</w:t>
      </w:r>
      <w:r w:rsidR="0041453D" w:rsidRPr="00ED3F1F">
        <w:rPr>
          <w:color w:val="201547"/>
        </w:rPr>
        <w:t xml:space="preserve"> </w:t>
      </w:r>
      <w:r w:rsidR="00DF1C8E" w:rsidRPr="00ED3F1F">
        <w:rPr>
          <w:color w:val="201547"/>
        </w:rPr>
        <w:t>–</w:t>
      </w:r>
      <w:r w:rsidR="0041453D" w:rsidRPr="00ED3F1F">
        <w:rPr>
          <w:color w:val="201547"/>
        </w:rPr>
        <w:t xml:space="preserve"> </w:t>
      </w:r>
      <w:r w:rsidR="00DF1C8E" w:rsidRPr="00ED3F1F">
        <w:rPr>
          <w:color w:val="201547"/>
        </w:rPr>
        <w:t>Budget</w:t>
      </w:r>
      <w:r w:rsidR="0041453D" w:rsidRPr="00ED3F1F">
        <w:rPr>
          <w:color w:val="201547"/>
        </w:rPr>
        <w:t xml:space="preserve"> </w:t>
      </w:r>
      <w:r w:rsidR="00DF1C8E" w:rsidRPr="00ED3F1F">
        <w:rPr>
          <w:color w:val="201547"/>
        </w:rPr>
        <w:t>Summary</w:t>
      </w:r>
    </w:p>
    <w:p w14:paraId="6CBCE383" w14:textId="65C10F69" w:rsidR="00552938" w:rsidRDefault="002D2DD7" w:rsidP="00894AC5">
      <w:pPr>
        <w:pStyle w:val="ListNumber"/>
      </w:pPr>
      <w:r>
        <w:t>Make</w:t>
      </w:r>
      <w:r w:rsidR="0041453D">
        <w:t xml:space="preserve"> </w:t>
      </w:r>
      <w:r>
        <w:t>sure</w:t>
      </w:r>
      <w:r w:rsidR="0041453D">
        <w:t xml:space="preserve"> </w:t>
      </w:r>
      <w:r>
        <w:t>you</w:t>
      </w:r>
      <w:r w:rsidR="0041453D">
        <w:t xml:space="preserve"> </w:t>
      </w:r>
      <w:r w:rsidR="00552938">
        <w:t>select</w:t>
      </w:r>
      <w:r w:rsidR="0041453D">
        <w:t xml:space="preserve"> </w:t>
      </w:r>
      <w:r w:rsidR="00552938">
        <w:t>the</w:t>
      </w:r>
      <w:r w:rsidR="0041453D">
        <w:t xml:space="preserve"> </w:t>
      </w:r>
      <w:r w:rsidR="00552938">
        <w:t>appropriate</w:t>
      </w:r>
      <w:r w:rsidR="0041453D">
        <w:t xml:space="preserve"> </w:t>
      </w:r>
      <w:r w:rsidR="00552938">
        <w:t>budget</w:t>
      </w:r>
      <w:r w:rsidR="0041453D">
        <w:t xml:space="preserve"> </w:t>
      </w:r>
      <w:r w:rsidR="00552938">
        <w:t>template</w:t>
      </w:r>
      <w:r w:rsidR="0041453D">
        <w:t xml:space="preserve"> </w:t>
      </w:r>
      <w:r w:rsidR="00552938">
        <w:t>in</w:t>
      </w:r>
      <w:r w:rsidR="0041453D">
        <w:t xml:space="preserve"> </w:t>
      </w:r>
      <w:r w:rsidR="00552938">
        <w:t>the</w:t>
      </w:r>
      <w:r w:rsidR="0041453D">
        <w:t xml:space="preserve"> </w:t>
      </w:r>
      <w:r w:rsidR="00552938">
        <w:t>application</w:t>
      </w:r>
      <w:r w:rsidR="0041453D">
        <w:t xml:space="preserve"> </w:t>
      </w:r>
      <w:r w:rsidR="00552938">
        <w:t>form</w:t>
      </w:r>
      <w:r w:rsidR="0041453D">
        <w:t xml:space="preserve"> </w:t>
      </w:r>
      <w:r w:rsidR="00552938">
        <w:t>and</w:t>
      </w:r>
      <w:r w:rsidR="0041453D">
        <w:t xml:space="preserve"> </w:t>
      </w:r>
      <w:r w:rsidR="00552938">
        <w:t>do</w:t>
      </w:r>
      <w:r w:rsidR="0041453D">
        <w:t xml:space="preserve"> </w:t>
      </w:r>
      <w:r w:rsidR="00552938">
        <w:t>not</w:t>
      </w:r>
      <w:r w:rsidR="0041453D">
        <w:t xml:space="preserve"> </w:t>
      </w:r>
      <w:r w:rsidR="00552938">
        <w:t>modify</w:t>
      </w:r>
      <w:r w:rsidR="0041453D">
        <w:t xml:space="preserve"> </w:t>
      </w:r>
      <w:r w:rsidR="00552938">
        <w:t>the</w:t>
      </w:r>
      <w:r w:rsidR="0041453D">
        <w:t xml:space="preserve"> </w:t>
      </w:r>
      <w:r w:rsidR="00552938">
        <w:t>template.</w:t>
      </w:r>
      <w:r w:rsidR="0041453D">
        <w:t xml:space="preserve"> </w:t>
      </w:r>
      <w:r w:rsidR="00894AC5">
        <w:t>There</w:t>
      </w:r>
      <w:r w:rsidR="0041453D">
        <w:t xml:space="preserve"> </w:t>
      </w:r>
      <w:r w:rsidR="00894AC5">
        <w:t>is</w:t>
      </w:r>
      <w:r w:rsidR="0041453D">
        <w:t xml:space="preserve"> </w:t>
      </w:r>
      <w:r w:rsidR="00BC5B6C">
        <w:t>Stream 1 budget</w:t>
      </w:r>
      <w:r w:rsidR="0041453D">
        <w:t xml:space="preserve"> </w:t>
      </w:r>
      <w:r w:rsidR="00696B5E">
        <w:t>spreadsheet</w:t>
      </w:r>
      <w:r w:rsidR="0041453D">
        <w:t xml:space="preserve"> </w:t>
      </w:r>
      <w:r w:rsidR="00BC5B6C">
        <w:t>of</w:t>
      </w:r>
      <w:r w:rsidR="0041453D">
        <w:t xml:space="preserve"> </w:t>
      </w:r>
      <w:r w:rsidR="00894AC5">
        <w:t>funding</w:t>
      </w:r>
      <w:r w:rsidR="0041453D">
        <w:t xml:space="preserve"> </w:t>
      </w:r>
      <w:r w:rsidR="00894AC5">
        <w:t>up</w:t>
      </w:r>
      <w:r w:rsidR="0041453D">
        <w:t xml:space="preserve"> </w:t>
      </w:r>
      <w:r w:rsidR="00894AC5">
        <w:t>to</w:t>
      </w:r>
      <w:r w:rsidR="0041453D">
        <w:t xml:space="preserve"> </w:t>
      </w:r>
      <w:r w:rsidR="00894AC5">
        <w:t>$</w:t>
      </w:r>
      <w:r w:rsidR="00F21674">
        <w:t>25,000</w:t>
      </w:r>
      <w:r w:rsidR="0041453D">
        <w:t xml:space="preserve"> </w:t>
      </w:r>
      <w:r w:rsidR="00F21674">
        <w:t>and</w:t>
      </w:r>
      <w:r w:rsidR="0041453D">
        <w:t xml:space="preserve"> </w:t>
      </w:r>
      <w:r w:rsidR="00A91E19">
        <w:t>Stream 2</w:t>
      </w:r>
      <w:r w:rsidR="0041453D">
        <w:t xml:space="preserve"> </w:t>
      </w:r>
      <w:r w:rsidR="00696B5E">
        <w:t>spreadsheet</w:t>
      </w:r>
      <w:r w:rsidR="0041453D">
        <w:t xml:space="preserve"> </w:t>
      </w:r>
      <w:r w:rsidR="00A91E19">
        <w:t>of</w:t>
      </w:r>
      <w:r w:rsidR="0041453D">
        <w:t xml:space="preserve"> </w:t>
      </w:r>
      <w:r w:rsidR="00F21674">
        <w:t>funding</w:t>
      </w:r>
      <w:r w:rsidR="0041453D">
        <w:t xml:space="preserve"> </w:t>
      </w:r>
      <w:r w:rsidR="00F21674">
        <w:t>up</w:t>
      </w:r>
      <w:r w:rsidR="0041453D">
        <w:t xml:space="preserve"> </w:t>
      </w:r>
      <w:r w:rsidR="00F21674">
        <w:t>to</w:t>
      </w:r>
      <w:r w:rsidR="0041453D">
        <w:t xml:space="preserve"> </w:t>
      </w:r>
      <w:r w:rsidR="00F21674">
        <w:t>$</w:t>
      </w:r>
      <w:r w:rsidR="002F2BCC">
        <w:t>3</w:t>
      </w:r>
      <w:r w:rsidR="00F21674">
        <w:t>00,000.</w:t>
      </w:r>
    </w:p>
    <w:p w14:paraId="2571058A" w14:textId="40E8C7BC" w:rsidR="00552938" w:rsidRDefault="005A25C1" w:rsidP="00E56DDF">
      <w:pPr>
        <w:pStyle w:val="ListNumber"/>
      </w:pPr>
      <w:r>
        <w:t>Open</w:t>
      </w:r>
      <w:r w:rsidR="0041453D">
        <w:t xml:space="preserve"> </w:t>
      </w:r>
      <w:r>
        <w:t>up</w:t>
      </w:r>
      <w:r w:rsidR="0041453D">
        <w:t xml:space="preserve"> </w:t>
      </w:r>
      <w:r>
        <w:t>the</w:t>
      </w:r>
      <w:r w:rsidR="0041453D">
        <w:t xml:space="preserve"> </w:t>
      </w:r>
      <w:r>
        <w:t>spreadsheet</w:t>
      </w:r>
      <w:r w:rsidR="0041453D">
        <w:t xml:space="preserve"> </w:t>
      </w:r>
      <w:r>
        <w:t>to</w:t>
      </w:r>
      <w:r w:rsidR="0041453D">
        <w:t xml:space="preserve"> </w:t>
      </w:r>
      <w:r>
        <w:t>the</w:t>
      </w:r>
      <w:r w:rsidR="0041453D">
        <w:t xml:space="preserve"> </w:t>
      </w:r>
      <w:r>
        <w:t>first</w:t>
      </w:r>
      <w:r w:rsidR="0041453D">
        <w:t xml:space="preserve"> </w:t>
      </w:r>
      <w:bookmarkStart w:id="1" w:name="_Hlk91055912"/>
      <w:r w:rsidRPr="00E56DDF">
        <w:rPr>
          <w:b/>
          <w:bCs/>
        </w:rPr>
        <w:t>Worksheet</w:t>
      </w:r>
      <w:r w:rsidR="0041453D">
        <w:rPr>
          <w:b/>
          <w:bCs/>
        </w:rPr>
        <w:t xml:space="preserve"> </w:t>
      </w:r>
      <w:r w:rsidRPr="00E56DDF">
        <w:rPr>
          <w:b/>
          <w:bCs/>
        </w:rPr>
        <w:t>Tab</w:t>
      </w:r>
      <w:r w:rsidR="0041453D">
        <w:rPr>
          <w:b/>
          <w:bCs/>
        </w:rPr>
        <w:t xml:space="preserve"> </w:t>
      </w:r>
      <w:r w:rsidRPr="00E56DDF">
        <w:rPr>
          <w:b/>
          <w:bCs/>
        </w:rPr>
        <w:t>1</w:t>
      </w:r>
      <w:r w:rsidR="0041453D">
        <w:rPr>
          <w:b/>
          <w:bCs/>
        </w:rPr>
        <w:t xml:space="preserve"> </w:t>
      </w:r>
      <w:r w:rsidRPr="00E56DDF">
        <w:rPr>
          <w:b/>
          <w:bCs/>
        </w:rPr>
        <w:t>–</w:t>
      </w:r>
      <w:r w:rsidR="0041453D">
        <w:rPr>
          <w:b/>
          <w:bCs/>
        </w:rPr>
        <w:t xml:space="preserve"> </w:t>
      </w:r>
      <w:r w:rsidRPr="00E56DDF">
        <w:rPr>
          <w:b/>
          <w:bCs/>
        </w:rPr>
        <w:t>Budget</w:t>
      </w:r>
      <w:r w:rsidR="0041453D">
        <w:rPr>
          <w:b/>
          <w:bCs/>
        </w:rPr>
        <w:t xml:space="preserve"> </w:t>
      </w:r>
      <w:r w:rsidRPr="00E56DDF">
        <w:rPr>
          <w:b/>
          <w:bCs/>
        </w:rPr>
        <w:t>Summary</w:t>
      </w:r>
      <w:bookmarkEnd w:id="1"/>
      <w:r>
        <w:t>.</w:t>
      </w:r>
    </w:p>
    <w:p w14:paraId="4DD2E1B4" w14:textId="3D4353FC" w:rsidR="00446EB1" w:rsidRDefault="00795076" w:rsidP="00446EB1">
      <w:pPr>
        <w:pStyle w:val="ListNumber"/>
        <w:numPr>
          <w:ilvl w:val="0"/>
          <w:numId w:val="0"/>
        </w:numPr>
        <w:ind w:left="340"/>
      </w:pPr>
      <w:r>
        <w:rPr>
          <w:b/>
          <w:bCs/>
          <w:noProof/>
        </w:rPr>
        <mc:AlternateContent>
          <mc:Choice Requires="wpg">
            <w:drawing>
              <wp:anchor distT="0" distB="0" distL="114300" distR="114300" simplePos="0" relativeHeight="251663385" behindDoc="0" locked="0" layoutInCell="1" allowOverlap="1" wp14:anchorId="767773EB" wp14:editId="130558E8">
                <wp:simplePos x="0" y="0"/>
                <wp:positionH relativeFrom="column">
                  <wp:posOffset>2540</wp:posOffset>
                </wp:positionH>
                <wp:positionV relativeFrom="paragraph">
                  <wp:posOffset>64770</wp:posOffset>
                </wp:positionV>
                <wp:extent cx="6571012" cy="3744595"/>
                <wp:effectExtent l="0" t="0" r="20320" b="27305"/>
                <wp:wrapNone/>
                <wp:docPr id="123" name="Group 123"/>
                <wp:cNvGraphicFramePr/>
                <a:graphic xmlns:a="http://schemas.openxmlformats.org/drawingml/2006/main">
                  <a:graphicData uri="http://schemas.microsoft.com/office/word/2010/wordprocessingGroup">
                    <wpg:wgp>
                      <wpg:cNvGrpSpPr/>
                      <wpg:grpSpPr>
                        <a:xfrm>
                          <a:off x="0" y="0"/>
                          <a:ext cx="6571012" cy="3744595"/>
                          <a:chOff x="7322" y="-4254"/>
                          <a:chExt cx="6572135" cy="3745804"/>
                        </a:xfrm>
                      </wpg:grpSpPr>
                      <wps:wsp>
                        <wps:cNvPr id="124" name="Text Box 2"/>
                        <wps:cNvSpPr txBox="1">
                          <a:spLocks noChangeArrowheads="1"/>
                        </wps:cNvSpPr>
                        <wps:spPr bwMode="auto">
                          <a:xfrm>
                            <a:off x="1513538" y="-4254"/>
                            <a:ext cx="2962057" cy="252283"/>
                          </a:xfrm>
                          <a:prstGeom prst="rect">
                            <a:avLst/>
                          </a:prstGeom>
                          <a:solidFill>
                            <a:srgbClr val="FFFFFF"/>
                          </a:solidFill>
                          <a:ln w="9525">
                            <a:solidFill>
                              <a:srgbClr val="000000"/>
                            </a:solidFill>
                            <a:miter lim="800000"/>
                            <a:headEnd/>
                            <a:tailEnd/>
                          </a:ln>
                        </wps:spPr>
                        <wps:txbx>
                          <w:txbxContent>
                            <w:p w14:paraId="5EE301D4" w14:textId="77777777" w:rsidR="000D422B" w:rsidRPr="00080E41" w:rsidRDefault="000D422B" w:rsidP="000D422B">
                              <w:pPr>
                                <w:rPr>
                                  <w:sz w:val="16"/>
                                  <w:szCs w:val="16"/>
                                </w:rPr>
                              </w:pPr>
                              <w:r w:rsidRPr="00080E41">
                                <w:rPr>
                                  <w:sz w:val="16"/>
                                  <w:szCs w:val="16"/>
                                </w:rPr>
                                <w:t>Enter the amount that you are requesting from this program</w:t>
                              </w:r>
                            </w:p>
                          </w:txbxContent>
                        </wps:txbx>
                        <wps:bodyPr rot="0" vert="horz" wrap="square" lIns="91440" tIns="45720" rIns="91440" bIns="45720" anchor="t" anchorCtr="0">
                          <a:noAutofit/>
                        </wps:bodyPr>
                      </wps:wsp>
                      <wps:wsp>
                        <wps:cNvPr id="125" name="Straight Arrow Connector 125"/>
                        <wps:cNvCnPr>
                          <a:stCxn id="124" idx="2"/>
                        </wps:cNvCnPr>
                        <wps:spPr>
                          <a:xfrm flipH="1">
                            <a:off x="2198447" y="248029"/>
                            <a:ext cx="795950" cy="309873"/>
                          </a:xfrm>
                          <a:prstGeom prst="straightConnector1">
                            <a:avLst/>
                          </a:prstGeom>
                          <a:noFill/>
                          <a:ln w="9525" cap="flat" cmpd="sng" algn="ctr">
                            <a:solidFill>
                              <a:srgbClr val="FF0000"/>
                            </a:solidFill>
                            <a:prstDash val="solid"/>
                            <a:headEnd type="none"/>
                            <a:tailEnd type="triangle"/>
                          </a:ln>
                          <a:effectLst/>
                        </wps:spPr>
                        <wps:bodyPr/>
                      </wps:wsp>
                      <wps:wsp>
                        <wps:cNvPr id="126" name="Oval 126"/>
                        <wps:cNvSpPr/>
                        <wps:spPr>
                          <a:xfrm>
                            <a:off x="4475309" y="738936"/>
                            <a:ext cx="438482" cy="1095729"/>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Text Box 2"/>
                        <wps:cNvSpPr txBox="1">
                          <a:spLocks noChangeArrowheads="1"/>
                        </wps:cNvSpPr>
                        <wps:spPr bwMode="auto">
                          <a:xfrm>
                            <a:off x="5065962" y="860239"/>
                            <a:ext cx="1510574" cy="921745"/>
                          </a:xfrm>
                          <a:prstGeom prst="rect">
                            <a:avLst/>
                          </a:prstGeom>
                          <a:solidFill>
                            <a:srgbClr val="FFFFFF"/>
                          </a:solidFill>
                          <a:ln w="9525">
                            <a:solidFill>
                              <a:srgbClr val="000000"/>
                            </a:solidFill>
                            <a:miter lim="800000"/>
                            <a:headEnd/>
                            <a:tailEnd/>
                          </a:ln>
                        </wps:spPr>
                        <wps:txbx>
                          <w:txbxContent>
                            <w:p w14:paraId="45CA0AC4" w14:textId="77777777" w:rsidR="000D422B" w:rsidRPr="00080E41" w:rsidRDefault="000D422B" w:rsidP="000D422B">
                              <w:pPr>
                                <w:rPr>
                                  <w:sz w:val="16"/>
                                  <w:szCs w:val="16"/>
                                </w:rPr>
                              </w:pPr>
                              <w:r>
                                <w:rPr>
                                  <w:sz w:val="16"/>
                                  <w:szCs w:val="16"/>
                                </w:rPr>
                                <w:t xml:space="preserve">These columns are auto populated. You need to go to </w:t>
                              </w:r>
                              <w:r w:rsidRPr="009B46D7">
                                <w:rPr>
                                  <w:b/>
                                  <w:bCs/>
                                  <w:sz w:val="16"/>
                                  <w:szCs w:val="16"/>
                                </w:rPr>
                                <w:t>Tab 2</w:t>
                              </w:r>
                              <w:r>
                                <w:rPr>
                                  <w:b/>
                                  <w:bCs/>
                                  <w:sz w:val="16"/>
                                  <w:szCs w:val="16"/>
                                </w:rPr>
                                <w:t xml:space="preserve"> </w:t>
                              </w:r>
                              <w:r w:rsidRPr="009B46D7">
                                <w:rPr>
                                  <w:b/>
                                  <w:bCs/>
                                  <w:sz w:val="16"/>
                                  <w:szCs w:val="16"/>
                                </w:rPr>
                                <w:t>-</w:t>
                              </w:r>
                              <w:r>
                                <w:rPr>
                                  <w:b/>
                                  <w:bCs/>
                                  <w:sz w:val="16"/>
                                  <w:szCs w:val="16"/>
                                </w:rPr>
                                <w:t xml:space="preserve"> </w:t>
                              </w:r>
                              <w:r w:rsidRPr="009B46D7">
                                <w:rPr>
                                  <w:b/>
                                  <w:bCs/>
                                  <w:sz w:val="16"/>
                                  <w:szCs w:val="16"/>
                                </w:rPr>
                                <w:t>Project Budget</w:t>
                              </w:r>
                              <w:r>
                                <w:rPr>
                                  <w:sz w:val="16"/>
                                  <w:szCs w:val="16"/>
                                </w:rPr>
                                <w:t xml:space="preserve"> and select your project expenditure in the dropdown.</w:t>
                              </w:r>
                            </w:p>
                          </w:txbxContent>
                        </wps:txbx>
                        <wps:bodyPr rot="0" vert="horz" wrap="square" lIns="91440" tIns="45720" rIns="91440" bIns="45720" anchor="t" anchorCtr="0">
                          <a:noAutofit/>
                        </wps:bodyPr>
                      </wps:wsp>
                      <wps:wsp>
                        <wps:cNvPr id="128" name="Straight Arrow Connector 128"/>
                        <wps:cNvCnPr>
                          <a:endCxn id="130" idx="1"/>
                        </wps:cNvCnPr>
                        <wps:spPr>
                          <a:xfrm>
                            <a:off x="4751583" y="2110979"/>
                            <a:ext cx="317184" cy="203699"/>
                          </a:xfrm>
                          <a:prstGeom prst="straightConnector1">
                            <a:avLst/>
                          </a:prstGeom>
                          <a:noFill/>
                          <a:ln w="9525" cap="flat" cmpd="sng" algn="ctr">
                            <a:solidFill>
                              <a:srgbClr val="FF0000"/>
                            </a:solidFill>
                            <a:prstDash val="solid"/>
                            <a:tailEnd type="triangle"/>
                          </a:ln>
                          <a:effectLst/>
                        </wps:spPr>
                        <wps:bodyPr/>
                      </wps:wsp>
                      <wps:wsp>
                        <wps:cNvPr id="130" name="Text Box 2"/>
                        <wps:cNvSpPr txBox="1">
                          <a:spLocks noChangeArrowheads="1"/>
                        </wps:cNvSpPr>
                        <wps:spPr bwMode="auto">
                          <a:xfrm>
                            <a:off x="5068792" y="1920417"/>
                            <a:ext cx="1510665" cy="788520"/>
                          </a:xfrm>
                          <a:prstGeom prst="rect">
                            <a:avLst/>
                          </a:prstGeom>
                          <a:solidFill>
                            <a:srgbClr val="FFFFFF"/>
                          </a:solidFill>
                          <a:ln w="9525">
                            <a:solidFill>
                              <a:srgbClr val="000000"/>
                            </a:solidFill>
                            <a:miter lim="800000"/>
                            <a:headEnd/>
                            <a:tailEnd/>
                          </a:ln>
                        </wps:spPr>
                        <wps:txbx>
                          <w:txbxContent>
                            <w:p w14:paraId="730BD87E" w14:textId="2B660ABA" w:rsidR="000D422B" w:rsidRPr="00080E41" w:rsidRDefault="000D422B" w:rsidP="000D422B">
                              <w:pPr>
                                <w:rPr>
                                  <w:sz w:val="16"/>
                                  <w:szCs w:val="16"/>
                                </w:rPr>
                              </w:pPr>
                              <w:r>
                                <w:rPr>
                                  <w:sz w:val="16"/>
                                  <w:szCs w:val="16"/>
                                </w:rPr>
                                <w:t xml:space="preserve">This amount should be zero when you </w:t>
                              </w:r>
                              <w:r w:rsidR="00071CA3">
                                <w:rPr>
                                  <w:sz w:val="16"/>
                                  <w:szCs w:val="16"/>
                                </w:rPr>
                                <w:t>finish</w:t>
                              </w:r>
                              <w:r>
                                <w:rPr>
                                  <w:sz w:val="16"/>
                                  <w:szCs w:val="16"/>
                                </w:rPr>
                                <w:t xml:space="preserve"> populating </w:t>
                              </w:r>
                              <w:r w:rsidRPr="009B46D7">
                                <w:rPr>
                                  <w:b/>
                                  <w:bCs/>
                                  <w:sz w:val="16"/>
                                  <w:szCs w:val="16"/>
                                </w:rPr>
                                <w:t>Tab 2</w:t>
                              </w:r>
                              <w:r>
                                <w:rPr>
                                  <w:b/>
                                  <w:bCs/>
                                  <w:sz w:val="16"/>
                                  <w:szCs w:val="16"/>
                                </w:rPr>
                                <w:t xml:space="preserve"> </w:t>
                              </w:r>
                              <w:r w:rsidRPr="009B46D7">
                                <w:rPr>
                                  <w:b/>
                                  <w:bCs/>
                                  <w:sz w:val="16"/>
                                  <w:szCs w:val="16"/>
                                </w:rPr>
                                <w:t>-</w:t>
                              </w:r>
                              <w:r>
                                <w:rPr>
                                  <w:b/>
                                  <w:bCs/>
                                  <w:sz w:val="16"/>
                                  <w:szCs w:val="16"/>
                                </w:rPr>
                                <w:t xml:space="preserve"> </w:t>
                              </w:r>
                              <w:r w:rsidRPr="009B46D7">
                                <w:rPr>
                                  <w:b/>
                                  <w:bCs/>
                                  <w:sz w:val="16"/>
                                  <w:szCs w:val="16"/>
                                </w:rPr>
                                <w:t>Project Budget</w:t>
                              </w:r>
                              <w:r>
                                <w:rPr>
                                  <w:sz w:val="16"/>
                                  <w:szCs w:val="16"/>
                                </w:rPr>
                                <w:t xml:space="preserve">. </w:t>
                              </w:r>
                            </w:p>
                          </w:txbxContent>
                        </wps:txbx>
                        <wps:bodyPr rot="0" vert="horz" wrap="square" lIns="91440" tIns="45720" rIns="91440" bIns="45720" anchor="t" anchorCtr="0">
                          <a:noAutofit/>
                        </wps:bodyPr>
                      </wps:wsp>
                      <wps:wsp>
                        <wps:cNvPr id="131" name="Straight Arrow Connector 131"/>
                        <wps:cNvCnPr>
                          <a:stCxn id="127" idx="1"/>
                          <a:endCxn id="126" idx="6"/>
                        </wps:cNvCnPr>
                        <wps:spPr>
                          <a:xfrm flipH="1" flipV="1">
                            <a:off x="4913791" y="1286801"/>
                            <a:ext cx="152171" cy="34311"/>
                          </a:xfrm>
                          <a:prstGeom prst="straightConnector1">
                            <a:avLst/>
                          </a:prstGeom>
                          <a:noFill/>
                          <a:ln w="9525" cap="flat" cmpd="sng" algn="ctr">
                            <a:solidFill>
                              <a:srgbClr val="FF0000"/>
                            </a:solidFill>
                            <a:prstDash val="solid"/>
                            <a:headEnd type="triangle"/>
                            <a:tailEnd type="none"/>
                          </a:ln>
                          <a:effectLst/>
                        </wps:spPr>
                        <wps:bodyPr/>
                      </wps:wsp>
                      <wps:wsp>
                        <wps:cNvPr id="132" name="Text Box 2"/>
                        <wps:cNvSpPr txBox="1">
                          <a:spLocks noChangeArrowheads="1"/>
                        </wps:cNvSpPr>
                        <wps:spPr bwMode="auto">
                          <a:xfrm>
                            <a:off x="7322" y="3464102"/>
                            <a:ext cx="3487616" cy="277448"/>
                          </a:xfrm>
                          <a:prstGeom prst="rect">
                            <a:avLst/>
                          </a:prstGeom>
                          <a:solidFill>
                            <a:srgbClr val="FFFFFF"/>
                          </a:solidFill>
                          <a:ln w="9525">
                            <a:solidFill>
                              <a:srgbClr val="000000"/>
                            </a:solidFill>
                            <a:miter lim="800000"/>
                            <a:headEnd/>
                            <a:tailEnd/>
                          </a:ln>
                        </wps:spPr>
                        <wps:txbx>
                          <w:txbxContent>
                            <w:p w14:paraId="287D4B11" w14:textId="77777777" w:rsidR="000D422B" w:rsidRPr="002D285F" w:rsidRDefault="000D422B" w:rsidP="000D422B">
                              <w:pPr>
                                <w:rPr>
                                  <w:b/>
                                  <w:bCs/>
                                  <w:sz w:val="16"/>
                                  <w:szCs w:val="16"/>
                                </w:rPr>
                              </w:pPr>
                              <w:r>
                                <w:rPr>
                                  <w:sz w:val="16"/>
                                  <w:szCs w:val="16"/>
                                </w:rPr>
                                <w:t xml:space="preserve">These columns are auto populated from </w:t>
                              </w:r>
                              <w:r w:rsidRPr="002D285F">
                                <w:rPr>
                                  <w:b/>
                                  <w:bCs/>
                                  <w:sz w:val="16"/>
                                  <w:szCs w:val="16"/>
                                </w:rPr>
                                <w:t xml:space="preserve">Tab 3 – In Kind Support. </w:t>
                              </w:r>
                            </w:p>
                          </w:txbxContent>
                        </wps:txbx>
                        <wps:bodyPr rot="0" vert="horz" wrap="square" lIns="91440" tIns="45720" rIns="91440" bIns="45720" anchor="t" anchorCtr="0">
                          <a:noAutofit/>
                        </wps:bodyPr>
                      </wps:wsp>
                      <wps:wsp>
                        <wps:cNvPr id="133" name="Oval 133"/>
                        <wps:cNvSpPr/>
                        <wps:spPr>
                          <a:xfrm>
                            <a:off x="93062" y="2325742"/>
                            <a:ext cx="2186609" cy="930303"/>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Straight Arrow Connector 134"/>
                        <wps:cNvCnPr>
                          <a:endCxn id="132" idx="0"/>
                        </wps:cNvCnPr>
                        <wps:spPr>
                          <a:xfrm>
                            <a:off x="1521615" y="3255710"/>
                            <a:ext cx="229515" cy="208045"/>
                          </a:xfrm>
                          <a:prstGeom prst="straightConnector1">
                            <a:avLst/>
                          </a:prstGeom>
                          <a:noFill/>
                          <a:ln w="9525" cap="flat" cmpd="sng" algn="ctr">
                            <a:solidFill>
                              <a:srgbClr val="FF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67773EB" id="Group 123" o:spid="_x0000_s1026" style="position:absolute;left:0;text-align:left;margin-left:.2pt;margin-top:5.1pt;width:517.4pt;height:294.85pt;z-index:251663385;mso-width-relative:margin;mso-height-relative:margin" coordorigin="73,-42" coordsize="65721,37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">
                <v:shapetype id="_x0000_t202" coordsize="21600,21600" o:spt="202" path="m,l,21600r21600,l21600,xe">
                  <v:stroke joinstyle="miter"/>
                  <v:path gradientshapeok="t" o:connecttype="rect"/>
                </v:shapetype>
                <v:shape id="_x0000_s1027" type="#_x0000_t202" style="position:absolute;left:15135;top:-42;width:29620;height: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">
                  <v:textbox>
                    <w:txbxContent>
                      <w:p w14:paraId="5EE301D4" w14:textId="77777777" w:rsidR="000D422B" w:rsidRPr="00080E41" w:rsidRDefault="000D422B" w:rsidP="000D422B">
                        <w:pPr>
                          <w:rPr>
                            <w:sz w:val="16"/>
                            <w:szCs w:val="16"/>
                          </w:rPr>
                        </w:pPr>
                        <w:r w:rsidRPr="00080E41">
                          <w:rPr>
                            <w:sz w:val="16"/>
                            <w:szCs w:val="16"/>
                          </w:rPr>
                          <w:t>Enter the amount that you are requesting from this program</w:t>
                        </w:r>
                      </w:p>
                    </w:txbxContent>
                  </v:textbox>
                </v:shape>
                <v:shapetype id="_x0000_t32" coordsize="21600,21600" o:spt="32" o:oned="t" path="m,l21600,21600e" filled="f">
                  <v:path arrowok="t" fillok="f" o:connecttype="none"/>
                  <o:lock v:ext="edit" shapetype="t"/>
                </v:shapetype>
                <v:shape id="Straight Arrow Connector 125" o:spid="_x0000_s1028" type="#_x0000_t32" style="position:absolute;left:21984;top:2480;width:7959;height:30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" strokecolor="red">
                  <v:stroke endarrow="block"/>
                </v:shape>
                <v:oval id="Oval 126" o:spid="_x0000_s1029" style="position:absolute;left:44753;top:7389;width:4384;height:10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" filled="f" strokecolor="red" strokeweight="2pt"/>
                <v:shape id="_x0000_s1030" type="#_x0000_t202" style="position:absolute;left:50659;top:8602;width:15106;height:9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">
                  <v:textbox>
                    <w:txbxContent>
                      <w:p w14:paraId="45CA0AC4" w14:textId="77777777" w:rsidR="000D422B" w:rsidRPr="00080E41" w:rsidRDefault="000D422B" w:rsidP="000D422B">
                        <w:pPr>
                          <w:rPr>
                            <w:sz w:val="16"/>
                            <w:szCs w:val="16"/>
                          </w:rPr>
                        </w:pPr>
                        <w:r>
                          <w:rPr>
                            <w:sz w:val="16"/>
                            <w:szCs w:val="16"/>
                          </w:rPr>
                          <w:t xml:space="preserve">These columns are auto populated. You need to go to </w:t>
                        </w:r>
                        <w:r w:rsidRPr="009B46D7">
                          <w:rPr>
                            <w:b/>
                            <w:bCs/>
                            <w:sz w:val="16"/>
                            <w:szCs w:val="16"/>
                          </w:rPr>
                          <w:t>Tab 2</w:t>
                        </w:r>
                        <w:r>
                          <w:rPr>
                            <w:b/>
                            <w:bCs/>
                            <w:sz w:val="16"/>
                            <w:szCs w:val="16"/>
                          </w:rPr>
                          <w:t xml:space="preserve"> </w:t>
                        </w:r>
                        <w:r w:rsidRPr="009B46D7">
                          <w:rPr>
                            <w:b/>
                            <w:bCs/>
                            <w:sz w:val="16"/>
                            <w:szCs w:val="16"/>
                          </w:rPr>
                          <w:t>-</w:t>
                        </w:r>
                        <w:r>
                          <w:rPr>
                            <w:b/>
                            <w:bCs/>
                            <w:sz w:val="16"/>
                            <w:szCs w:val="16"/>
                          </w:rPr>
                          <w:t xml:space="preserve"> </w:t>
                        </w:r>
                        <w:r w:rsidRPr="009B46D7">
                          <w:rPr>
                            <w:b/>
                            <w:bCs/>
                            <w:sz w:val="16"/>
                            <w:szCs w:val="16"/>
                          </w:rPr>
                          <w:t>Project Budget</w:t>
                        </w:r>
                        <w:r>
                          <w:rPr>
                            <w:sz w:val="16"/>
                            <w:szCs w:val="16"/>
                          </w:rPr>
                          <w:t xml:space="preserve"> and select your project expenditure in the dropdown.</w:t>
                        </w:r>
                      </w:p>
                    </w:txbxContent>
                  </v:textbox>
                </v:shape>
                <v:shape id="Straight Arrow Connector 128" o:spid="_x0000_s1031" type="#_x0000_t32" style="position:absolute;left:47515;top:21109;width:3172;height:20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" strokecolor="red">
                  <v:stroke endarrow="block"/>
                </v:shape>
                <v:shape id="_x0000_s1032" type="#_x0000_t202" style="position:absolute;left:50687;top:19204;width:15107;height:7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">
                  <v:textbox>
                    <w:txbxContent>
                      <w:p w14:paraId="730BD87E" w14:textId="2B660ABA" w:rsidR="000D422B" w:rsidRPr="00080E41" w:rsidRDefault="000D422B" w:rsidP="000D422B">
                        <w:pPr>
                          <w:rPr>
                            <w:sz w:val="16"/>
                            <w:szCs w:val="16"/>
                          </w:rPr>
                        </w:pPr>
                        <w:r>
                          <w:rPr>
                            <w:sz w:val="16"/>
                            <w:szCs w:val="16"/>
                          </w:rPr>
                          <w:t xml:space="preserve">This amount should be zero when you </w:t>
                        </w:r>
                        <w:r w:rsidR="00071CA3">
                          <w:rPr>
                            <w:sz w:val="16"/>
                            <w:szCs w:val="16"/>
                          </w:rPr>
                          <w:t>finish</w:t>
                        </w:r>
                        <w:r>
                          <w:rPr>
                            <w:sz w:val="16"/>
                            <w:szCs w:val="16"/>
                          </w:rPr>
                          <w:t xml:space="preserve"> populating </w:t>
                        </w:r>
                        <w:r w:rsidRPr="009B46D7">
                          <w:rPr>
                            <w:b/>
                            <w:bCs/>
                            <w:sz w:val="16"/>
                            <w:szCs w:val="16"/>
                          </w:rPr>
                          <w:t>Tab 2</w:t>
                        </w:r>
                        <w:r>
                          <w:rPr>
                            <w:b/>
                            <w:bCs/>
                            <w:sz w:val="16"/>
                            <w:szCs w:val="16"/>
                          </w:rPr>
                          <w:t xml:space="preserve"> </w:t>
                        </w:r>
                        <w:r w:rsidRPr="009B46D7">
                          <w:rPr>
                            <w:b/>
                            <w:bCs/>
                            <w:sz w:val="16"/>
                            <w:szCs w:val="16"/>
                          </w:rPr>
                          <w:t>-</w:t>
                        </w:r>
                        <w:r>
                          <w:rPr>
                            <w:b/>
                            <w:bCs/>
                            <w:sz w:val="16"/>
                            <w:szCs w:val="16"/>
                          </w:rPr>
                          <w:t xml:space="preserve"> </w:t>
                        </w:r>
                        <w:r w:rsidRPr="009B46D7">
                          <w:rPr>
                            <w:b/>
                            <w:bCs/>
                            <w:sz w:val="16"/>
                            <w:szCs w:val="16"/>
                          </w:rPr>
                          <w:t>Project Budget</w:t>
                        </w:r>
                        <w:r>
                          <w:rPr>
                            <w:sz w:val="16"/>
                            <w:szCs w:val="16"/>
                          </w:rPr>
                          <w:t xml:space="preserve">. </w:t>
                        </w:r>
                      </w:p>
                    </w:txbxContent>
                  </v:textbox>
                </v:shape>
                <v:shape id="Straight Arrow Connector 131" o:spid="_x0000_s1033" type="#_x0000_t32" style="position:absolute;left:49137;top:12868;width:1522;height:3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" strokecolor="red">
                  <v:stroke startarrow="block"/>
                </v:shape>
                <v:shape id="_x0000_s1034" type="#_x0000_t202" style="position:absolute;left:73;top:34641;width:34876;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">
                  <v:textbox>
                    <w:txbxContent>
                      <w:p w14:paraId="287D4B11" w14:textId="77777777" w:rsidR="000D422B" w:rsidRPr="002D285F" w:rsidRDefault="000D422B" w:rsidP="000D422B">
                        <w:pPr>
                          <w:rPr>
                            <w:b/>
                            <w:bCs/>
                            <w:sz w:val="16"/>
                            <w:szCs w:val="16"/>
                          </w:rPr>
                        </w:pPr>
                        <w:r>
                          <w:rPr>
                            <w:sz w:val="16"/>
                            <w:szCs w:val="16"/>
                          </w:rPr>
                          <w:t xml:space="preserve">These columns are auto populated from </w:t>
                        </w:r>
                        <w:r w:rsidRPr="002D285F">
                          <w:rPr>
                            <w:b/>
                            <w:bCs/>
                            <w:sz w:val="16"/>
                            <w:szCs w:val="16"/>
                          </w:rPr>
                          <w:t xml:space="preserve">Tab 3 – In Kind Support. </w:t>
                        </w:r>
                      </w:p>
                    </w:txbxContent>
                  </v:textbox>
                </v:shape>
                <v:oval id="Oval 133" o:spid="_x0000_s1035" style="position:absolute;left:930;top:23257;width:21866;height:9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" filled="f" strokecolor="red" strokeweight="2pt"/>
                <v:shape id="Straight Arrow Connector 134" o:spid="_x0000_s1036" type="#_x0000_t32" style="position:absolute;left:15216;top:32557;width:2295;height:2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" strokecolor="red">
                  <v:stroke endarrow="block"/>
                </v:shape>
              </v:group>
            </w:pict>
          </mc:Fallback>
        </mc:AlternateContent>
      </w:r>
    </w:p>
    <w:p w14:paraId="0FA6BD85" w14:textId="6DD23141" w:rsidR="000D422B" w:rsidRDefault="00696E6A" w:rsidP="00446EB1">
      <w:pPr>
        <w:pStyle w:val="ListNumber"/>
        <w:numPr>
          <w:ilvl w:val="0"/>
          <w:numId w:val="0"/>
        </w:numPr>
        <w:ind w:left="340"/>
      </w:pPr>
      <w:r>
        <w:rPr>
          <w:noProof/>
        </w:rPr>
        <mc:AlternateContent>
          <mc:Choice Requires="wps">
            <w:drawing>
              <wp:anchor distT="0" distB="0" distL="114300" distR="114300" simplePos="0" relativeHeight="251667481" behindDoc="0" locked="0" layoutInCell="1" allowOverlap="1" wp14:anchorId="17C1FE37" wp14:editId="0CA49929">
                <wp:simplePos x="0" y="0"/>
                <wp:positionH relativeFrom="column">
                  <wp:posOffset>5059680</wp:posOffset>
                </wp:positionH>
                <wp:positionV relativeFrom="paragraph">
                  <wp:posOffset>26669</wp:posOffset>
                </wp:positionV>
                <wp:extent cx="1509395" cy="552450"/>
                <wp:effectExtent l="0" t="0" r="14605" b="1905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552450"/>
                        </a:xfrm>
                        <a:prstGeom prst="rect">
                          <a:avLst/>
                        </a:prstGeom>
                        <a:solidFill>
                          <a:srgbClr val="FFFFFF"/>
                        </a:solidFill>
                        <a:ln w="9525">
                          <a:solidFill>
                            <a:srgbClr val="000000"/>
                          </a:solidFill>
                          <a:miter lim="800000"/>
                          <a:headEnd/>
                          <a:tailEnd/>
                        </a:ln>
                      </wps:spPr>
                      <wps:txbx>
                        <w:txbxContent>
                          <w:p w14:paraId="7A4D57B2" w14:textId="77777777" w:rsidR="00604B08" w:rsidRPr="00080E41" w:rsidRDefault="00604B08" w:rsidP="00604B08">
                            <w:pPr>
                              <w:rPr>
                                <w:sz w:val="16"/>
                                <w:szCs w:val="16"/>
                              </w:rPr>
                            </w:pPr>
                            <w:r>
                              <w:rPr>
                                <w:sz w:val="16"/>
                                <w:szCs w:val="16"/>
                              </w:rPr>
                              <w:t xml:space="preserve">This amount should equal the amount you are requesting.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1FE37" id="Text Box 137" o:spid="_x0000_s1037" type="#_x0000_t202" style="position:absolute;left:0;text-align:left;margin-left:398.4pt;margin-top:2.1pt;width:118.85pt;height:43.5pt;z-index:251667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">
                <v:textbox>
                  <w:txbxContent>
                    <w:p w14:paraId="7A4D57B2" w14:textId="77777777" w:rsidR="00604B08" w:rsidRPr="00080E41" w:rsidRDefault="00604B08" w:rsidP="00604B08">
                      <w:pPr>
                        <w:rPr>
                          <w:sz w:val="16"/>
                          <w:szCs w:val="16"/>
                        </w:rPr>
                      </w:pPr>
                      <w:r>
                        <w:rPr>
                          <w:sz w:val="16"/>
                          <w:szCs w:val="16"/>
                        </w:rPr>
                        <w:t xml:space="preserve">This amount should equal the amount you are requesting. </w:t>
                      </w:r>
                    </w:p>
                  </w:txbxContent>
                </v:textbox>
              </v:shape>
            </w:pict>
          </mc:Fallback>
        </mc:AlternateContent>
      </w:r>
      <w:r w:rsidR="000D422B">
        <w:rPr>
          <w:noProof/>
        </w:rPr>
        <w:drawing>
          <wp:anchor distT="0" distB="0" distL="114300" distR="114300" simplePos="0" relativeHeight="251665433" behindDoc="1" locked="0" layoutInCell="1" allowOverlap="1" wp14:anchorId="5C9DB485" wp14:editId="33B872EA">
            <wp:simplePos x="0" y="0"/>
            <wp:positionH relativeFrom="column">
              <wp:posOffset>767</wp:posOffset>
            </wp:positionH>
            <wp:positionV relativeFrom="paragraph">
              <wp:posOffset>199390</wp:posOffset>
            </wp:positionV>
            <wp:extent cx="4960620" cy="294304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30587" b="1"/>
                    <a:stretch/>
                  </pic:blipFill>
                  <pic:spPr bwMode="auto">
                    <a:xfrm>
                      <a:off x="0" y="0"/>
                      <a:ext cx="4960620" cy="2943045"/>
                    </a:xfrm>
                    <a:prstGeom prst="rect">
                      <a:avLst/>
                    </a:prstGeom>
                    <a:ln>
                      <a:noFill/>
                    </a:ln>
                    <a:extLst>
                      <a:ext uri="{53640926-AAD7-44D8-BBD7-CCE9431645EC}">
                        <a14:shadowObscured xmlns:a14="http://schemas.microsoft.com/office/drawing/2010/main"/>
                      </a:ext>
                    </a:extLst>
                  </pic:spPr>
                </pic:pic>
              </a:graphicData>
            </a:graphic>
          </wp:anchor>
        </w:drawing>
      </w:r>
    </w:p>
    <w:p w14:paraId="7865E2D0" w14:textId="2CFF9E02" w:rsidR="000D422B" w:rsidRDefault="00696E6A" w:rsidP="00446EB1">
      <w:pPr>
        <w:pStyle w:val="ListNumber"/>
        <w:numPr>
          <w:ilvl w:val="0"/>
          <w:numId w:val="0"/>
        </w:numPr>
        <w:ind w:left="340"/>
      </w:pPr>
      <w:r>
        <w:rPr>
          <w:noProof/>
        </w:rPr>
        <mc:AlternateContent>
          <mc:Choice Requires="wps">
            <w:drawing>
              <wp:anchor distT="0" distB="0" distL="114300" distR="114300" simplePos="0" relativeHeight="251671577" behindDoc="0" locked="0" layoutInCell="1" allowOverlap="1" wp14:anchorId="3D56C4D2" wp14:editId="5189CD94">
                <wp:simplePos x="0" y="0"/>
                <wp:positionH relativeFrom="column">
                  <wp:posOffset>4867275</wp:posOffset>
                </wp:positionH>
                <wp:positionV relativeFrom="paragraph">
                  <wp:posOffset>93345</wp:posOffset>
                </wp:positionV>
                <wp:extent cx="193040" cy="76200"/>
                <wp:effectExtent l="0" t="38100" r="54610" b="19050"/>
                <wp:wrapNone/>
                <wp:docPr id="139" name="Straight Arrow Connector 139"/>
                <wp:cNvGraphicFramePr/>
                <a:graphic xmlns:a="http://schemas.openxmlformats.org/drawingml/2006/main">
                  <a:graphicData uri="http://schemas.microsoft.com/office/word/2010/wordprocessingShape">
                    <wps:wsp>
                      <wps:cNvCnPr/>
                      <wps:spPr>
                        <a:xfrm flipV="1">
                          <a:off x="0" y="0"/>
                          <a:ext cx="193040" cy="7620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C96331" id="Straight Arrow Connector 139" o:spid="_x0000_s1026" type="#_x0000_t32" style="position:absolute;margin-left:383.25pt;margin-top:7.35pt;width:15.2pt;height:6pt;flip:y;z-index:251671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" strokecolor="red">
                <v:stroke endarrow="block"/>
              </v:shape>
            </w:pict>
          </mc:Fallback>
        </mc:AlternateContent>
      </w:r>
      <w:r>
        <w:rPr>
          <w:noProof/>
        </w:rPr>
        <mc:AlternateContent>
          <mc:Choice Requires="wps">
            <w:drawing>
              <wp:anchor distT="0" distB="0" distL="114300" distR="114300" simplePos="0" relativeHeight="251669529" behindDoc="0" locked="0" layoutInCell="1" allowOverlap="1" wp14:anchorId="48D8508D" wp14:editId="4B1A3339">
                <wp:simplePos x="0" y="0"/>
                <wp:positionH relativeFrom="column">
                  <wp:posOffset>4471035</wp:posOffset>
                </wp:positionH>
                <wp:positionV relativeFrom="paragraph">
                  <wp:posOffset>93345</wp:posOffset>
                </wp:positionV>
                <wp:extent cx="397860" cy="190500"/>
                <wp:effectExtent l="0" t="0" r="21590" b="19050"/>
                <wp:wrapNone/>
                <wp:docPr id="138" name="Oval 138"/>
                <wp:cNvGraphicFramePr/>
                <a:graphic xmlns:a="http://schemas.openxmlformats.org/drawingml/2006/main">
                  <a:graphicData uri="http://schemas.microsoft.com/office/word/2010/wordprocessingShape">
                    <wps:wsp>
                      <wps:cNvSpPr/>
                      <wps:spPr>
                        <a:xfrm>
                          <a:off x="0" y="0"/>
                          <a:ext cx="397860" cy="1905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82CD60" id="Oval 138" o:spid="_x0000_s1026" style="position:absolute;margin-left:352.05pt;margin-top:7.35pt;width:31.35pt;height:15pt;z-index:251669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" filled="f" strokecolor="red" strokeweight="2pt"/>
            </w:pict>
          </mc:Fallback>
        </mc:AlternateContent>
      </w:r>
    </w:p>
    <w:p w14:paraId="430235ED" w14:textId="41352FBB" w:rsidR="000D422B" w:rsidRDefault="000D422B" w:rsidP="00446EB1">
      <w:pPr>
        <w:pStyle w:val="ListNumber"/>
        <w:numPr>
          <w:ilvl w:val="0"/>
          <w:numId w:val="0"/>
        </w:numPr>
        <w:ind w:left="340"/>
      </w:pPr>
    </w:p>
    <w:p w14:paraId="27F477DE" w14:textId="5A43FDB3" w:rsidR="000D422B" w:rsidRDefault="000D422B" w:rsidP="00446EB1">
      <w:pPr>
        <w:pStyle w:val="ListNumber"/>
        <w:numPr>
          <w:ilvl w:val="0"/>
          <w:numId w:val="0"/>
        </w:numPr>
        <w:ind w:left="340"/>
      </w:pPr>
    </w:p>
    <w:p w14:paraId="71452FE2" w14:textId="2380F1C5" w:rsidR="000D422B" w:rsidRDefault="000D422B" w:rsidP="00446EB1">
      <w:pPr>
        <w:pStyle w:val="ListNumber"/>
        <w:numPr>
          <w:ilvl w:val="0"/>
          <w:numId w:val="0"/>
        </w:numPr>
        <w:ind w:left="340"/>
      </w:pPr>
    </w:p>
    <w:p w14:paraId="1995C40E" w14:textId="1C2229D9" w:rsidR="000D422B" w:rsidRDefault="000D422B" w:rsidP="00446EB1">
      <w:pPr>
        <w:pStyle w:val="ListNumber"/>
        <w:numPr>
          <w:ilvl w:val="0"/>
          <w:numId w:val="0"/>
        </w:numPr>
        <w:ind w:left="340"/>
      </w:pPr>
    </w:p>
    <w:p w14:paraId="1C629B52" w14:textId="060B2AC8" w:rsidR="000D422B" w:rsidRDefault="000D422B" w:rsidP="00446EB1">
      <w:pPr>
        <w:pStyle w:val="ListNumber"/>
        <w:numPr>
          <w:ilvl w:val="0"/>
          <w:numId w:val="0"/>
        </w:numPr>
        <w:ind w:left="340"/>
      </w:pPr>
    </w:p>
    <w:p w14:paraId="2C5C6A16" w14:textId="460A34A7" w:rsidR="000D422B" w:rsidRDefault="00B3414B" w:rsidP="00446EB1">
      <w:pPr>
        <w:pStyle w:val="ListNumber"/>
        <w:numPr>
          <w:ilvl w:val="0"/>
          <w:numId w:val="0"/>
        </w:numPr>
        <w:ind w:left="340"/>
      </w:pPr>
      <w:r>
        <w:rPr>
          <w:noProof/>
        </w:rPr>
        <mc:AlternateContent>
          <mc:Choice Requires="wps">
            <w:drawing>
              <wp:anchor distT="0" distB="0" distL="114300" distR="114300" simplePos="0" relativeHeight="251673625" behindDoc="0" locked="0" layoutInCell="1" allowOverlap="1" wp14:anchorId="216F98D8" wp14:editId="60918EA5">
                <wp:simplePos x="0" y="0"/>
                <wp:positionH relativeFrom="column">
                  <wp:posOffset>4467225</wp:posOffset>
                </wp:positionH>
                <wp:positionV relativeFrom="paragraph">
                  <wp:posOffset>163195</wp:posOffset>
                </wp:positionV>
                <wp:extent cx="397860" cy="190500"/>
                <wp:effectExtent l="0" t="0" r="21590" b="19050"/>
                <wp:wrapNone/>
                <wp:docPr id="140" name="Oval 140"/>
                <wp:cNvGraphicFramePr/>
                <a:graphic xmlns:a="http://schemas.openxmlformats.org/drawingml/2006/main">
                  <a:graphicData uri="http://schemas.microsoft.com/office/word/2010/wordprocessingShape">
                    <wps:wsp>
                      <wps:cNvSpPr/>
                      <wps:spPr>
                        <a:xfrm>
                          <a:off x="0" y="0"/>
                          <a:ext cx="397860" cy="1905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7A8BEA" id="Oval 140" o:spid="_x0000_s1026" style="position:absolute;margin-left:351.75pt;margin-top:12.85pt;width:31.35pt;height:15pt;z-index:251673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" filled="f" strokecolor="red" strokeweight="2pt"/>
            </w:pict>
          </mc:Fallback>
        </mc:AlternateContent>
      </w:r>
    </w:p>
    <w:p w14:paraId="18952ACD" w14:textId="3975B86A" w:rsidR="000D422B" w:rsidRDefault="000D422B" w:rsidP="00446EB1">
      <w:pPr>
        <w:pStyle w:val="ListNumber"/>
        <w:numPr>
          <w:ilvl w:val="0"/>
          <w:numId w:val="0"/>
        </w:numPr>
        <w:ind w:left="340"/>
      </w:pPr>
    </w:p>
    <w:p w14:paraId="7E31F688" w14:textId="173B6D5D" w:rsidR="000D422B" w:rsidRDefault="000D422B" w:rsidP="00446EB1">
      <w:pPr>
        <w:pStyle w:val="ListNumber"/>
        <w:numPr>
          <w:ilvl w:val="0"/>
          <w:numId w:val="0"/>
        </w:numPr>
        <w:ind w:left="340"/>
      </w:pPr>
    </w:p>
    <w:p w14:paraId="4817F9BA" w14:textId="0ECD16A0" w:rsidR="000D422B" w:rsidRDefault="000D422B" w:rsidP="00446EB1">
      <w:pPr>
        <w:pStyle w:val="ListNumber"/>
        <w:numPr>
          <w:ilvl w:val="0"/>
          <w:numId w:val="0"/>
        </w:numPr>
        <w:ind w:left="340"/>
      </w:pPr>
    </w:p>
    <w:p w14:paraId="1C9D699B" w14:textId="7A3772D8" w:rsidR="000D422B" w:rsidRDefault="000D422B" w:rsidP="00446EB1">
      <w:pPr>
        <w:pStyle w:val="ListNumber"/>
        <w:numPr>
          <w:ilvl w:val="0"/>
          <w:numId w:val="0"/>
        </w:numPr>
        <w:ind w:left="340"/>
      </w:pPr>
    </w:p>
    <w:p w14:paraId="1D23F2A9" w14:textId="3C9BEB1E" w:rsidR="000D422B" w:rsidRDefault="000D422B" w:rsidP="00446EB1">
      <w:pPr>
        <w:pStyle w:val="ListNumber"/>
        <w:numPr>
          <w:ilvl w:val="0"/>
          <w:numId w:val="0"/>
        </w:numPr>
        <w:ind w:left="340"/>
      </w:pPr>
    </w:p>
    <w:p w14:paraId="29198296" w14:textId="41A42BD1" w:rsidR="000D422B" w:rsidRDefault="000D422B" w:rsidP="00446EB1">
      <w:pPr>
        <w:pStyle w:val="ListNumber"/>
        <w:numPr>
          <w:ilvl w:val="0"/>
          <w:numId w:val="0"/>
        </w:numPr>
        <w:ind w:left="340"/>
      </w:pPr>
    </w:p>
    <w:p w14:paraId="68C4EDD2" w14:textId="25A5B0F5" w:rsidR="00064214" w:rsidRDefault="008844CD" w:rsidP="00552938">
      <w:pPr>
        <w:pStyle w:val="Heading2"/>
        <w:rPr>
          <w:color w:val="201547"/>
        </w:rPr>
      </w:pPr>
      <w:r>
        <w:rPr>
          <w:noProof/>
        </w:rPr>
        <w:lastRenderedPageBreak/>
        <mc:AlternateContent>
          <mc:Choice Requires="wpg">
            <w:drawing>
              <wp:anchor distT="0" distB="0" distL="114300" distR="114300" simplePos="0" relativeHeight="251658242" behindDoc="0" locked="0" layoutInCell="1" allowOverlap="1" wp14:anchorId="0360FB0D" wp14:editId="1B4EC974">
                <wp:simplePos x="0" y="0"/>
                <wp:positionH relativeFrom="column">
                  <wp:posOffset>-83185</wp:posOffset>
                </wp:positionH>
                <wp:positionV relativeFrom="paragraph">
                  <wp:posOffset>262890</wp:posOffset>
                </wp:positionV>
                <wp:extent cx="6182995" cy="4162425"/>
                <wp:effectExtent l="0" t="0" r="27305" b="9525"/>
                <wp:wrapNone/>
                <wp:docPr id="42" name="Group 42"/>
                <wp:cNvGraphicFramePr/>
                <a:graphic xmlns:a="http://schemas.openxmlformats.org/drawingml/2006/main">
                  <a:graphicData uri="http://schemas.microsoft.com/office/word/2010/wordprocessingGroup">
                    <wpg:wgp>
                      <wpg:cNvGrpSpPr/>
                      <wpg:grpSpPr>
                        <a:xfrm>
                          <a:off x="0" y="0"/>
                          <a:ext cx="6182995" cy="4162425"/>
                          <a:chOff x="169118" y="477078"/>
                          <a:chExt cx="6183823" cy="4529590"/>
                        </a:xfrm>
                      </wpg:grpSpPr>
                      <pic:pic xmlns:pic="http://schemas.openxmlformats.org/drawingml/2006/picture">
                        <pic:nvPicPr>
                          <pic:cNvPr id="43" name="Picture 43"/>
                          <pic:cNvPicPr>
                            <a:picLocks noChangeAspect="1"/>
                          </pic:cNvPicPr>
                        </pic:nvPicPr>
                        <pic:blipFill rotWithShape="1">
                          <a:blip r:embed="rId21">
                            <a:extLst>
                              <a:ext uri="{28A0092B-C50C-407E-A947-70E740481C1C}">
                                <a14:useLocalDpi xmlns:a14="http://schemas.microsoft.com/office/drawing/2010/main" val="0"/>
                              </a:ext>
                            </a:extLst>
                          </a:blip>
                          <a:srcRect t="9246" r="6"/>
                          <a:stretch/>
                        </pic:blipFill>
                        <pic:spPr>
                          <a:xfrm>
                            <a:off x="169118" y="477078"/>
                            <a:ext cx="4143637" cy="4529590"/>
                          </a:xfrm>
                          <a:prstGeom prst="rect">
                            <a:avLst/>
                          </a:prstGeom>
                        </pic:spPr>
                      </pic:pic>
                      <wpg:grpSp>
                        <wpg:cNvPr id="44" name="Group 44"/>
                        <wpg:cNvGrpSpPr/>
                        <wpg:grpSpPr>
                          <a:xfrm>
                            <a:off x="1493189" y="477078"/>
                            <a:ext cx="4859752" cy="3845486"/>
                            <a:chOff x="0" y="127221"/>
                            <a:chExt cx="4859752" cy="3845486"/>
                          </a:xfrm>
                        </wpg:grpSpPr>
                        <wps:wsp>
                          <wps:cNvPr id="45" name="Straight Arrow Connector 45"/>
                          <wps:cNvCnPr/>
                          <wps:spPr>
                            <a:xfrm>
                              <a:off x="0" y="656646"/>
                              <a:ext cx="3031103" cy="679173"/>
                            </a:xfrm>
                            <a:prstGeom prst="straightConnector1">
                              <a:avLst/>
                            </a:prstGeom>
                            <a:ln>
                              <a:solidFill>
                                <a:srgbClr val="FF0000"/>
                              </a:solidFill>
                              <a:headEnd type="triangle" w="lg" len="med"/>
                              <a:tailEnd type="none"/>
                            </a:ln>
                          </wps:spPr>
                          <wps:style>
                            <a:lnRef idx="1">
                              <a:schemeClr val="accent1"/>
                            </a:lnRef>
                            <a:fillRef idx="0">
                              <a:schemeClr val="accent1"/>
                            </a:fillRef>
                            <a:effectRef idx="0">
                              <a:schemeClr val="accent1"/>
                            </a:effectRef>
                            <a:fontRef idx="minor">
                              <a:schemeClr val="tx1"/>
                            </a:fontRef>
                          </wps:style>
                          <wps:bodyPr/>
                        </wps:wsp>
                        <wps:wsp>
                          <wps:cNvPr id="46" name="Text Box 2"/>
                          <wps:cNvSpPr txBox="1">
                            <a:spLocks noChangeArrowheads="1"/>
                          </wps:cNvSpPr>
                          <wps:spPr bwMode="auto">
                            <a:xfrm>
                              <a:off x="3031104" y="1102830"/>
                              <a:ext cx="1820545" cy="2869877"/>
                            </a:xfrm>
                            <a:prstGeom prst="rect">
                              <a:avLst/>
                            </a:prstGeom>
                            <a:solidFill>
                              <a:srgbClr val="FFFFFF"/>
                            </a:solidFill>
                            <a:ln w="9525">
                              <a:solidFill>
                                <a:srgbClr val="000000"/>
                              </a:solidFill>
                              <a:miter lim="800000"/>
                              <a:headEnd/>
                              <a:tailEnd/>
                            </a:ln>
                          </wps:spPr>
                          <wps:txbx>
                            <w:txbxContent>
                              <w:p w14:paraId="5E562F14" w14:textId="77777777" w:rsidR="00CA6F2A" w:rsidRDefault="00552938" w:rsidP="00552938">
                                <w:pPr>
                                  <w:rPr>
                                    <w:sz w:val="16"/>
                                    <w:szCs w:val="16"/>
                                  </w:rPr>
                                </w:pPr>
                                <w:r>
                                  <w:rPr>
                                    <w:sz w:val="16"/>
                                    <w:szCs w:val="16"/>
                                  </w:rPr>
                                  <w:t xml:space="preserve">A drop-down list is available to select the type of expenditure for your project. </w:t>
                                </w:r>
                              </w:p>
                              <w:p w14:paraId="20FABEA2" w14:textId="77777777" w:rsidR="00CA6F2A" w:rsidRDefault="00CA6F2A" w:rsidP="00552938">
                                <w:pPr>
                                  <w:rPr>
                                    <w:sz w:val="16"/>
                                    <w:szCs w:val="16"/>
                                  </w:rPr>
                                </w:pPr>
                              </w:p>
                              <w:p w14:paraId="20EDD6C2" w14:textId="2D64FEE5" w:rsidR="00552938" w:rsidRDefault="00552938" w:rsidP="00552938">
                                <w:pPr>
                                  <w:rPr>
                                    <w:sz w:val="16"/>
                                    <w:szCs w:val="16"/>
                                  </w:rPr>
                                </w:pPr>
                                <w:r w:rsidRPr="00CA6F2A">
                                  <w:rPr>
                                    <w:b/>
                                    <w:bCs/>
                                    <w:sz w:val="16"/>
                                    <w:szCs w:val="16"/>
                                  </w:rPr>
                                  <w:t>For example:</w:t>
                                </w:r>
                                <w:r>
                                  <w:rPr>
                                    <w:sz w:val="16"/>
                                    <w:szCs w:val="16"/>
                                  </w:rPr>
                                  <w:t xml:space="preserve"> Equipment hire. You need to provide brief description of the type of equipment and provide the amount.</w:t>
                                </w:r>
                              </w:p>
                              <w:p w14:paraId="169353D0" w14:textId="77777777" w:rsidR="00CA6F2A" w:rsidRDefault="00CA6F2A" w:rsidP="00552938">
                                <w:pPr>
                                  <w:rPr>
                                    <w:sz w:val="16"/>
                                    <w:szCs w:val="16"/>
                                  </w:rPr>
                                </w:pPr>
                              </w:p>
                              <w:p w14:paraId="5F548D51" w14:textId="18A9C568" w:rsidR="00552938" w:rsidRDefault="00AD54C7" w:rsidP="00552938">
                                <w:pPr>
                                  <w:rPr>
                                    <w:sz w:val="16"/>
                                    <w:szCs w:val="16"/>
                                  </w:rPr>
                                </w:pPr>
                                <w:r>
                                  <w:rPr>
                                    <w:sz w:val="16"/>
                                    <w:szCs w:val="16"/>
                                  </w:rPr>
                                  <w:t>You</w:t>
                                </w:r>
                                <w:r w:rsidR="00552938">
                                  <w:rPr>
                                    <w:sz w:val="16"/>
                                    <w:szCs w:val="16"/>
                                  </w:rPr>
                                  <w:t xml:space="preserve"> may need to supply a quote for the proposed works if the value is greater than $2,000.</w:t>
                                </w:r>
                              </w:p>
                              <w:p w14:paraId="203C0A4C" w14:textId="77777777" w:rsidR="00CA6F2A" w:rsidRDefault="00CA6F2A" w:rsidP="00552938">
                                <w:pPr>
                                  <w:rPr>
                                    <w:sz w:val="16"/>
                                    <w:szCs w:val="16"/>
                                  </w:rPr>
                                </w:pPr>
                              </w:p>
                              <w:p w14:paraId="49BE4925" w14:textId="5BE30E14" w:rsidR="00552938" w:rsidRPr="00080E41" w:rsidRDefault="00552938" w:rsidP="00552938">
                                <w:pPr>
                                  <w:rPr>
                                    <w:sz w:val="16"/>
                                    <w:szCs w:val="16"/>
                                  </w:rPr>
                                </w:pPr>
                                <w:r w:rsidRPr="00CA6F2A">
                                  <w:rPr>
                                    <w:b/>
                                    <w:bCs/>
                                    <w:sz w:val="16"/>
                                    <w:szCs w:val="16"/>
                                  </w:rPr>
                                  <w:t>Note:</w:t>
                                </w:r>
                                <w:r>
                                  <w:rPr>
                                    <w:sz w:val="16"/>
                                    <w:szCs w:val="16"/>
                                  </w:rPr>
                                  <w:t xml:space="preserve"> you can choose </w:t>
                                </w:r>
                                <w:r w:rsidR="00ED7753">
                                  <w:rPr>
                                    <w:sz w:val="16"/>
                                    <w:szCs w:val="16"/>
                                  </w:rPr>
                                  <w:t xml:space="preserve">the </w:t>
                                </w:r>
                                <w:r>
                                  <w:rPr>
                                    <w:sz w:val="16"/>
                                    <w:szCs w:val="16"/>
                                  </w:rPr>
                                  <w:t>same category more than once.</w:t>
                                </w:r>
                              </w:p>
                            </w:txbxContent>
                          </wps:txbx>
                          <wps:bodyPr rot="0" vert="horz" wrap="square" lIns="91440" tIns="45720" rIns="91440" bIns="45720" anchor="t" anchorCtr="0">
                            <a:noAutofit/>
                          </wps:bodyPr>
                        </wps:wsp>
                        <wps:wsp>
                          <wps:cNvPr id="47" name="Oval 47"/>
                          <wps:cNvSpPr/>
                          <wps:spPr>
                            <a:xfrm>
                              <a:off x="2132606" y="127221"/>
                              <a:ext cx="644055" cy="19878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Arrow Connector 48"/>
                          <wps:cNvCnPr/>
                          <wps:spPr>
                            <a:xfrm flipV="1">
                              <a:off x="2819565" y="224128"/>
                              <a:ext cx="318052" cy="7951"/>
                            </a:xfrm>
                            <a:prstGeom prst="straightConnector1">
                              <a:avLst/>
                            </a:prstGeom>
                            <a:ln>
                              <a:solidFill>
                                <a:srgbClr val="FF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49" name="Text Box 2"/>
                          <wps:cNvSpPr txBox="1">
                            <a:spLocks noChangeArrowheads="1"/>
                          </wps:cNvSpPr>
                          <wps:spPr bwMode="auto">
                            <a:xfrm>
                              <a:off x="3039207" y="127221"/>
                              <a:ext cx="1820545" cy="769495"/>
                            </a:xfrm>
                            <a:prstGeom prst="rect">
                              <a:avLst/>
                            </a:prstGeom>
                            <a:solidFill>
                              <a:srgbClr val="FFFFFF"/>
                            </a:solidFill>
                            <a:ln w="9525">
                              <a:solidFill>
                                <a:srgbClr val="000000"/>
                              </a:solidFill>
                              <a:miter lim="800000"/>
                              <a:headEnd/>
                              <a:tailEnd/>
                            </a:ln>
                          </wps:spPr>
                          <wps:txbx>
                            <w:txbxContent>
                              <w:p w14:paraId="084998B7" w14:textId="7A50FA1E" w:rsidR="00552938" w:rsidRPr="00080E41" w:rsidRDefault="00552938" w:rsidP="00552938">
                                <w:pPr>
                                  <w:rPr>
                                    <w:sz w:val="16"/>
                                    <w:szCs w:val="16"/>
                                  </w:rPr>
                                </w:pPr>
                                <w:r>
                                  <w:rPr>
                                    <w:sz w:val="16"/>
                                    <w:szCs w:val="16"/>
                                  </w:rPr>
                                  <w:t xml:space="preserve">Make sure your total budget is the same as your requesting amount and </w:t>
                                </w:r>
                                <w:r w:rsidR="00D439BF">
                                  <w:rPr>
                                    <w:sz w:val="16"/>
                                    <w:szCs w:val="16"/>
                                  </w:rPr>
                                  <w:t xml:space="preserve">does </w:t>
                                </w:r>
                                <w:r>
                                  <w:rPr>
                                    <w:sz w:val="16"/>
                                    <w:szCs w:val="16"/>
                                  </w:rPr>
                                  <w:t>not exceed the funding amount.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360FB0D" id="Group 42" o:spid="_x0000_s1038" style="position:absolute;left:0;text-align:left;margin-left:-6.55pt;margin-top:20.7pt;width:486.85pt;height:327.75pt;z-index:251658242;mso-width-relative:margin;mso-height-relative:margin" coordorigin="1691,4770" coordsize="61838,45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39" type="#_x0000_t75" style="position:absolute;left:1691;top:4770;width:41436;height:45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">
                  <v:imagedata r:id="rId22" o:title="" croptop="6059f" cropright="4f"/>
                </v:shape>
                <v:group id="Group 44" o:spid="_x0000_s1040" style="position:absolute;left:14931;top:4770;width:48598;height:38455" coordorigin=",1272" coordsize="48597,3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Straight Arrow Connector 45" o:spid="_x0000_s1041" type="#_x0000_t32" style="position:absolute;top:6566;width:30311;height:6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" strokecolor="red">
                    <v:stroke startarrow="block" startarrowwidth="wide"/>
                  </v:shape>
                  <v:shape id="_x0000_s1042" type="#_x0000_t202" style="position:absolute;left:30311;top:11028;width:18205;height:28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5E562F14" w14:textId="77777777" w:rsidR="00CA6F2A" w:rsidRDefault="00552938" w:rsidP="00552938">
                          <w:pPr>
                            <w:rPr>
                              <w:sz w:val="16"/>
                              <w:szCs w:val="16"/>
                            </w:rPr>
                          </w:pPr>
                          <w:r>
                            <w:rPr>
                              <w:sz w:val="16"/>
                              <w:szCs w:val="16"/>
                            </w:rPr>
                            <w:t xml:space="preserve">A drop-down list is available to select the type of expenditure for your project. </w:t>
                          </w:r>
                        </w:p>
                        <w:p w14:paraId="20FABEA2" w14:textId="77777777" w:rsidR="00CA6F2A" w:rsidRDefault="00CA6F2A" w:rsidP="00552938">
                          <w:pPr>
                            <w:rPr>
                              <w:sz w:val="16"/>
                              <w:szCs w:val="16"/>
                            </w:rPr>
                          </w:pPr>
                        </w:p>
                        <w:p w14:paraId="20EDD6C2" w14:textId="2D64FEE5" w:rsidR="00552938" w:rsidRDefault="00552938" w:rsidP="00552938">
                          <w:pPr>
                            <w:rPr>
                              <w:sz w:val="16"/>
                              <w:szCs w:val="16"/>
                            </w:rPr>
                          </w:pPr>
                          <w:r w:rsidRPr="00CA6F2A">
                            <w:rPr>
                              <w:b/>
                              <w:bCs/>
                              <w:sz w:val="16"/>
                              <w:szCs w:val="16"/>
                            </w:rPr>
                            <w:t>For example:</w:t>
                          </w:r>
                          <w:r>
                            <w:rPr>
                              <w:sz w:val="16"/>
                              <w:szCs w:val="16"/>
                            </w:rPr>
                            <w:t xml:space="preserve"> Equipment hire. You need to provide brief description of the type of equipment and provide the amount.</w:t>
                          </w:r>
                        </w:p>
                        <w:p w14:paraId="169353D0" w14:textId="77777777" w:rsidR="00CA6F2A" w:rsidRDefault="00CA6F2A" w:rsidP="00552938">
                          <w:pPr>
                            <w:rPr>
                              <w:sz w:val="16"/>
                              <w:szCs w:val="16"/>
                            </w:rPr>
                          </w:pPr>
                        </w:p>
                        <w:p w14:paraId="5F548D51" w14:textId="18A9C568" w:rsidR="00552938" w:rsidRDefault="00AD54C7" w:rsidP="00552938">
                          <w:pPr>
                            <w:rPr>
                              <w:sz w:val="16"/>
                              <w:szCs w:val="16"/>
                            </w:rPr>
                          </w:pPr>
                          <w:r>
                            <w:rPr>
                              <w:sz w:val="16"/>
                              <w:szCs w:val="16"/>
                            </w:rPr>
                            <w:t>You</w:t>
                          </w:r>
                          <w:r w:rsidR="00552938">
                            <w:rPr>
                              <w:sz w:val="16"/>
                              <w:szCs w:val="16"/>
                            </w:rPr>
                            <w:t xml:space="preserve"> may need to supply a quote for the proposed works if the value is greater than $2,000.</w:t>
                          </w:r>
                        </w:p>
                        <w:p w14:paraId="203C0A4C" w14:textId="77777777" w:rsidR="00CA6F2A" w:rsidRDefault="00CA6F2A" w:rsidP="00552938">
                          <w:pPr>
                            <w:rPr>
                              <w:sz w:val="16"/>
                              <w:szCs w:val="16"/>
                            </w:rPr>
                          </w:pPr>
                        </w:p>
                        <w:p w14:paraId="49BE4925" w14:textId="5BE30E14" w:rsidR="00552938" w:rsidRPr="00080E41" w:rsidRDefault="00552938" w:rsidP="00552938">
                          <w:pPr>
                            <w:rPr>
                              <w:sz w:val="16"/>
                              <w:szCs w:val="16"/>
                            </w:rPr>
                          </w:pPr>
                          <w:r w:rsidRPr="00CA6F2A">
                            <w:rPr>
                              <w:b/>
                              <w:bCs/>
                              <w:sz w:val="16"/>
                              <w:szCs w:val="16"/>
                            </w:rPr>
                            <w:t>Note:</w:t>
                          </w:r>
                          <w:r>
                            <w:rPr>
                              <w:sz w:val="16"/>
                              <w:szCs w:val="16"/>
                            </w:rPr>
                            <w:t xml:space="preserve"> you can choose </w:t>
                          </w:r>
                          <w:r w:rsidR="00ED7753">
                            <w:rPr>
                              <w:sz w:val="16"/>
                              <w:szCs w:val="16"/>
                            </w:rPr>
                            <w:t xml:space="preserve">the </w:t>
                          </w:r>
                          <w:r>
                            <w:rPr>
                              <w:sz w:val="16"/>
                              <w:szCs w:val="16"/>
                            </w:rPr>
                            <w:t>same category more than once.</w:t>
                          </w:r>
                        </w:p>
                      </w:txbxContent>
                    </v:textbox>
                  </v:shape>
                  <v:oval id="Oval 47" o:spid="_x0000_s1043" style="position:absolute;left:21326;top:1272;width:6440;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" filled="f" strokecolor="red" strokeweight="2pt"/>
                  <v:shape id="Straight Arrow Connector 48" o:spid="_x0000_s1044" type="#_x0000_t32" style="position:absolute;left:28195;top:2241;width:3181;height: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" strokecolor="red">
                    <v:stroke startarrow="block"/>
                  </v:shape>
                  <v:shape id="_x0000_s1045" type="#_x0000_t202" style="position:absolute;left:30392;top:1272;width:18205;height:7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084998B7" w14:textId="7A50FA1E" w:rsidR="00552938" w:rsidRPr="00080E41" w:rsidRDefault="00552938" w:rsidP="00552938">
                          <w:pPr>
                            <w:rPr>
                              <w:sz w:val="16"/>
                              <w:szCs w:val="16"/>
                            </w:rPr>
                          </w:pPr>
                          <w:r>
                            <w:rPr>
                              <w:sz w:val="16"/>
                              <w:szCs w:val="16"/>
                            </w:rPr>
                            <w:t xml:space="preserve">Make sure your total budget is the same as your requesting amount and </w:t>
                          </w:r>
                          <w:r w:rsidR="00D439BF">
                            <w:rPr>
                              <w:sz w:val="16"/>
                              <w:szCs w:val="16"/>
                            </w:rPr>
                            <w:t xml:space="preserve">does </w:t>
                          </w:r>
                          <w:r>
                            <w:rPr>
                              <w:sz w:val="16"/>
                              <w:szCs w:val="16"/>
                            </w:rPr>
                            <w:t>not exceed the funding amount.</w:t>
                          </w:r>
                        </w:p>
                      </w:txbxContent>
                    </v:textbox>
                  </v:shape>
                </v:group>
              </v:group>
            </w:pict>
          </mc:Fallback>
        </mc:AlternateContent>
      </w:r>
      <w:r w:rsidR="00FD0B3B" w:rsidRPr="00ED3F1F">
        <w:rPr>
          <w:color w:val="201547"/>
        </w:rPr>
        <w:t xml:space="preserve">B. </w:t>
      </w:r>
      <w:r w:rsidR="00DF1C8E" w:rsidRPr="00ED3F1F">
        <w:rPr>
          <w:color w:val="201547"/>
        </w:rPr>
        <w:t>Worksheet</w:t>
      </w:r>
      <w:r w:rsidR="0041453D" w:rsidRPr="00ED3F1F">
        <w:rPr>
          <w:color w:val="201547"/>
        </w:rPr>
        <w:t xml:space="preserve"> </w:t>
      </w:r>
      <w:r w:rsidR="00DF1C8E" w:rsidRPr="00ED3F1F">
        <w:rPr>
          <w:color w:val="201547"/>
        </w:rPr>
        <w:t>Tab</w:t>
      </w:r>
      <w:r w:rsidR="0041453D" w:rsidRPr="00ED3F1F">
        <w:rPr>
          <w:color w:val="201547"/>
        </w:rPr>
        <w:t xml:space="preserve"> </w:t>
      </w:r>
      <w:r w:rsidR="00DF1C8E" w:rsidRPr="00ED3F1F">
        <w:rPr>
          <w:color w:val="201547"/>
        </w:rPr>
        <w:t>2</w:t>
      </w:r>
      <w:r w:rsidR="0041453D" w:rsidRPr="00ED3F1F">
        <w:rPr>
          <w:color w:val="201547"/>
        </w:rPr>
        <w:t xml:space="preserve"> </w:t>
      </w:r>
      <w:r w:rsidR="00DF1C8E" w:rsidRPr="00ED3F1F">
        <w:rPr>
          <w:color w:val="201547"/>
        </w:rPr>
        <w:t>–</w:t>
      </w:r>
      <w:r w:rsidR="0041453D" w:rsidRPr="00ED3F1F">
        <w:rPr>
          <w:color w:val="201547"/>
        </w:rPr>
        <w:t xml:space="preserve"> </w:t>
      </w:r>
      <w:r w:rsidR="00DF1C8E" w:rsidRPr="00ED3F1F">
        <w:rPr>
          <w:color w:val="201547"/>
        </w:rPr>
        <w:t>Project</w:t>
      </w:r>
      <w:r w:rsidR="0041453D" w:rsidRPr="00ED3F1F">
        <w:rPr>
          <w:color w:val="201547"/>
        </w:rPr>
        <w:t xml:space="preserve"> </w:t>
      </w:r>
      <w:r w:rsidR="00DF1C8E" w:rsidRPr="00ED3F1F">
        <w:rPr>
          <w:color w:val="201547"/>
        </w:rPr>
        <w:t>Budget</w:t>
      </w:r>
      <w:r w:rsidR="00794309">
        <w:rPr>
          <w:color w:val="201547"/>
        </w:rPr>
        <w:t xml:space="preserve"> (stream 1)</w:t>
      </w:r>
    </w:p>
    <w:p w14:paraId="1AE8556B" w14:textId="6A02CE50" w:rsidR="00552938" w:rsidRDefault="00552938" w:rsidP="0035145F">
      <w:pPr>
        <w:pStyle w:val="Heading2"/>
        <w:numPr>
          <w:ilvl w:val="0"/>
          <w:numId w:val="0"/>
        </w:numPr>
        <w:rPr>
          <w:color w:val="201547"/>
        </w:rPr>
      </w:pPr>
    </w:p>
    <w:p w14:paraId="0A939128" w14:textId="63613E70" w:rsidR="0035145F" w:rsidRDefault="0035145F" w:rsidP="0035145F">
      <w:pPr>
        <w:pStyle w:val="BodyText"/>
        <w:rPr>
          <w:lang w:eastAsia="en-AU"/>
        </w:rPr>
      </w:pPr>
    </w:p>
    <w:p w14:paraId="46E410FC" w14:textId="0FD6342B" w:rsidR="0035145F" w:rsidRDefault="0035145F" w:rsidP="0035145F">
      <w:pPr>
        <w:pStyle w:val="BodyText"/>
        <w:rPr>
          <w:lang w:eastAsia="en-AU"/>
        </w:rPr>
      </w:pPr>
    </w:p>
    <w:p w14:paraId="391232A6" w14:textId="30436C7C" w:rsidR="0035145F" w:rsidRDefault="0035145F" w:rsidP="0035145F">
      <w:pPr>
        <w:pStyle w:val="BodyText"/>
        <w:rPr>
          <w:lang w:eastAsia="en-AU"/>
        </w:rPr>
      </w:pPr>
    </w:p>
    <w:p w14:paraId="34C741E8" w14:textId="45AA7602" w:rsidR="0035145F" w:rsidRDefault="0035145F" w:rsidP="0035145F">
      <w:pPr>
        <w:pStyle w:val="BodyText"/>
        <w:rPr>
          <w:lang w:eastAsia="en-AU"/>
        </w:rPr>
      </w:pPr>
    </w:p>
    <w:p w14:paraId="0DDAE3AA" w14:textId="1DA1F495" w:rsidR="0035145F" w:rsidRDefault="0035145F" w:rsidP="0035145F">
      <w:pPr>
        <w:pStyle w:val="BodyText"/>
        <w:rPr>
          <w:lang w:eastAsia="en-AU"/>
        </w:rPr>
      </w:pPr>
    </w:p>
    <w:p w14:paraId="78020AB0" w14:textId="6E480BC8" w:rsidR="0035145F" w:rsidRDefault="0035145F" w:rsidP="0035145F">
      <w:pPr>
        <w:pStyle w:val="BodyText"/>
        <w:rPr>
          <w:lang w:eastAsia="en-AU"/>
        </w:rPr>
      </w:pPr>
    </w:p>
    <w:p w14:paraId="33E2CE6B" w14:textId="77777777" w:rsidR="0035145F" w:rsidRDefault="0035145F" w:rsidP="0035145F">
      <w:pPr>
        <w:pStyle w:val="BodyText"/>
        <w:rPr>
          <w:lang w:eastAsia="en-AU"/>
        </w:rPr>
      </w:pPr>
    </w:p>
    <w:p w14:paraId="60A403C7" w14:textId="4DDFF3F5" w:rsidR="0035145F" w:rsidRDefault="0035145F" w:rsidP="0035145F">
      <w:pPr>
        <w:pStyle w:val="BodyText"/>
        <w:rPr>
          <w:lang w:eastAsia="en-AU"/>
        </w:rPr>
      </w:pPr>
    </w:p>
    <w:p w14:paraId="58E70742" w14:textId="77777777" w:rsidR="0035145F" w:rsidRDefault="0035145F" w:rsidP="0035145F">
      <w:pPr>
        <w:pStyle w:val="BodyText"/>
        <w:rPr>
          <w:lang w:eastAsia="en-AU"/>
        </w:rPr>
      </w:pPr>
    </w:p>
    <w:p w14:paraId="737D3C38" w14:textId="09EB5037" w:rsidR="0035145F" w:rsidRDefault="0035145F" w:rsidP="0035145F">
      <w:pPr>
        <w:pStyle w:val="BodyText"/>
        <w:rPr>
          <w:lang w:eastAsia="en-AU"/>
        </w:rPr>
      </w:pPr>
    </w:p>
    <w:p w14:paraId="4B699194" w14:textId="77777777" w:rsidR="0035145F" w:rsidRDefault="0035145F" w:rsidP="0035145F">
      <w:pPr>
        <w:pStyle w:val="BodyText"/>
        <w:rPr>
          <w:lang w:eastAsia="en-AU"/>
        </w:rPr>
      </w:pPr>
    </w:p>
    <w:p w14:paraId="2E8E325B" w14:textId="22F0FD40" w:rsidR="0035145F" w:rsidRDefault="0035145F" w:rsidP="0035145F">
      <w:pPr>
        <w:pStyle w:val="BodyText"/>
        <w:rPr>
          <w:lang w:eastAsia="en-AU"/>
        </w:rPr>
      </w:pPr>
    </w:p>
    <w:p w14:paraId="062DFE8A" w14:textId="00DBECFE" w:rsidR="0035145F" w:rsidRPr="0035145F" w:rsidRDefault="0035145F" w:rsidP="0035145F">
      <w:pPr>
        <w:pStyle w:val="BodyText"/>
        <w:rPr>
          <w:lang w:eastAsia="en-AU"/>
        </w:rPr>
      </w:pPr>
    </w:p>
    <w:p w14:paraId="6978629C" w14:textId="77777777" w:rsidR="0035145F" w:rsidRDefault="0035145F" w:rsidP="00064214">
      <w:pPr>
        <w:pStyle w:val="Heading2"/>
        <w:rPr>
          <w:color w:val="201547"/>
        </w:rPr>
      </w:pPr>
    </w:p>
    <w:p w14:paraId="6DA5846D" w14:textId="326B5D57" w:rsidR="0035145F" w:rsidRDefault="008844CD" w:rsidP="00064214">
      <w:pPr>
        <w:pStyle w:val="Heading2"/>
        <w:rPr>
          <w:color w:val="201547"/>
        </w:rPr>
      </w:pPr>
      <w:r>
        <w:rPr>
          <w:noProof/>
        </w:rPr>
        <mc:AlternateContent>
          <mc:Choice Requires="wps">
            <w:drawing>
              <wp:anchor distT="0" distB="0" distL="114300" distR="114300" simplePos="0" relativeHeight="251681817" behindDoc="0" locked="0" layoutInCell="1" allowOverlap="1" wp14:anchorId="0C88797A" wp14:editId="067776BF">
                <wp:simplePos x="0" y="0"/>
                <wp:positionH relativeFrom="column">
                  <wp:posOffset>4039553</wp:posOffset>
                </wp:positionH>
                <wp:positionV relativeFrom="paragraph">
                  <wp:posOffset>260351</wp:posOffset>
                </wp:positionV>
                <wp:extent cx="786765" cy="2276475"/>
                <wp:effectExtent l="0" t="1905" r="11430" b="11430"/>
                <wp:wrapNone/>
                <wp:docPr id="145" name="Oval 145"/>
                <wp:cNvGraphicFramePr/>
                <a:graphic xmlns:a="http://schemas.openxmlformats.org/drawingml/2006/main">
                  <a:graphicData uri="http://schemas.microsoft.com/office/word/2010/wordprocessingShape">
                    <wps:wsp>
                      <wps:cNvSpPr/>
                      <wps:spPr>
                        <a:xfrm rot="16200000">
                          <a:off x="0" y="0"/>
                          <a:ext cx="786765" cy="22764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638039" id="Oval 145" o:spid="_x0000_s1026" style="position:absolute;margin-left:318.1pt;margin-top:20.5pt;width:61.95pt;height:179.25pt;rotation:-90;z-index:2516818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" filled="f" strokecolor="red" strokeweight="2pt"/>
            </w:pict>
          </mc:Fallback>
        </mc:AlternateContent>
      </w:r>
    </w:p>
    <w:p w14:paraId="78D4BF8C" w14:textId="6DA3C53B" w:rsidR="0035145F" w:rsidRDefault="0035145F" w:rsidP="00064214">
      <w:pPr>
        <w:pStyle w:val="Heading2"/>
        <w:rPr>
          <w:color w:val="201547"/>
        </w:rPr>
      </w:pPr>
    </w:p>
    <w:p w14:paraId="03D4FA38" w14:textId="22C4C53F" w:rsidR="00064214" w:rsidRDefault="0035145F" w:rsidP="00064214">
      <w:pPr>
        <w:pStyle w:val="Heading2"/>
        <w:rPr>
          <w:color w:val="201547"/>
        </w:rPr>
      </w:pPr>
      <w:r>
        <w:rPr>
          <w:color w:val="201547"/>
        </w:rPr>
        <w:t>C</w:t>
      </w:r>
      <w:r w:rsidR="005054C0">
        <w:rPr>
          <w:color w:val="201547"/>
        </w:rPr>
        <w:t>.</w:t>
      </w:r>
      <w:r>
        <w:rPr>
          <w:color w:val="201547"/>
        </w:rPr>
        <w:t xml:space="preserve"> </w:t>
      </w:r>
      <w:r w:rsidR="00064214" w:rsidRPr="00064214">
        <w:rPr>
          <w:color w:val="201547"/>
        </w:rPr>
        <w:t xml:space="preserve">Worksheet Tab 2 – Project Budget (stream </w:t>
      </w:r>
      <w:r>
        <w:rPr>
          <w:color w:val="201547"/>
        </w:rPr>
        <w:t>2</w:t>
      </w:r>
      <w:r w:rsidR="00064214" w:rsidRPr="00064214">
        <w:rPr>
          <w:color w:val="201547"/>
        </w:rPr>
        <w:t>)</w:t>
      </w:r>
      <w:r w:rsidR="008844CD" w:rsidRPr="008844CD">
        <w:rPr>
          <w:noProof/>
        </w:rPr>
        <w:t xml:space="preserve"> </w:t>
      </w:r>
    </w:p>
    <w:p w14:paraId="2EFE6F61" w14:textId="0F948327" w:rsidR="0035145F" w:rsidRDefault="00F75F22" w:rsidP="0035145F">
      <w:pPr>
        <w:pStyle w:val="BodyText"/>
        <w:rPr>
          <w:lang w:eastAsia="en-AU"/>
        </w:rPr>
      </w:pPr>
      <w:r>
        <w:rPr>
          <w:noProof/>
        </w:rPr>
        <mc:AlternateContent>
          <mc:Choice Requires="wps">
            <w:drawing>
              <wp:anchor distT="0" distB="0" distL="114300" distR="114300" simplePos="0" relativeHeight="251675673" behindDoc="0" locked="0" layoutInCell="1" allowOverlap="1" wp14:anchorId="6860DF8B" wp14:editId="29F97F9B">
                <wp:simplePos x="0" y="0"/>
                <wp:positionH relativeFrom="column">
                  <wp:posOffset>1869440</wp:posOffset>
                </wp:positionH>
                <wp:positionV relativeFrom="paragraph">
                  <wp:posOffset>793115</wp:posOffset>
                </wp:positionV>
                <wp:extent cx="1296035" cy="1121410"/>
                <wp:effectExtent l="0" t="0" r="18415" b="21590"/>
                <wp:wrapNone/>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1121410"/>
                        </a:xfrm>
                        <a:prstGeom prst="rect">
                          <a:avLst/>
                        </a:prstGeom>
                        <a:solidFill>
                          <a:srgbClr val="FFFFFF"/>
                        </a:solidFill>
                        <a:ln w="9525">
                          <a:solidFill>
                            <a:srgbClr val="000000"/>
                          </a:solidFill>
                          <a:miter lim="800000"/>
                          <a:headEnd/>
                          <a:tailEnd/>
                        </a:ln>
                      </wps:spPr>
                      <wps:txbx>
                        <w:txbxContent>
                          <w:p w14:paraId="35483C33" w14:textId="37A8EF45" w:rsidR="00ED7753" w:rsidRPr="00080E41" w:rsidRDefault="00D97AA1" w:rsidP="00ED7753">
                            <w:pPr>
                              <w:rPr>
                                <w:sz w:val="16"/>
                                <w:szCs w:val="16"/>
                              </w:rPr>
                            </w:pPr>
                            <w:r>
                              <w:rPr>
                                <w:sz w:val="16"/>
                                <w:szCs w:val="16"/>
                              </w:rPr>
                              <w:t xml:space="preserve">Enter the </w:t>
                            </w:r>
                            <w:r w:rsidR="006311D0">
                              <w:rPr>
                                <w:sz w:val="16"/>
                                <w:szCs w:val="16"/>
                              </w:rPr>
                              <w:t xml:space="preserve">amount per year that will spent on each </w:t>
                            </w:r>
                            <w:r w:rsidR="00F34157">
                              <w:rPr>
                                <w:sz w:val="16"/>
                                <w:szCs w:val="16"/>
                              </w:rPr>
                              <w:t>budget line item</w:t>
                            </w:r>
                            <w:r w:rsidR="00372B5D">
                              <w:rPr>
                                <w:sz w:val="16"/>
                                <w:szCs w:val="16"/>
                              </w:rPr>
                              <w:t>. Enter $0</w:t>
                            </w:r>
                            <w:r w:rsidR="008844CD">
                              <w:rPr>
                                <w:sz w:val="16"/>
                                <w:szCs w:val="16"/>
                              </w:rPr>
                              <w:t xml:space="preserve"> in any years </w:t>
                            </w:r>
                            <w:r w:rsidR="00F75F22">
                              <w:rPr>
                                <w:sz w:val="16"/>
                                <w:szCs w:val="16"/>
                              </w:rPr>
                              <w:t>the item</w:t>
                            </w:r>
                            <w:r w:rsidR="008844CD">
                              <w:rPr>
                                <w:sz w:val="16"/>
                                <w:szCs w:val="16"/>
                              </w:rPr>
                              <w:t xml:space="preserve"> will not be purchased.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0DF8B" id="Text Box 2" o:spid="_x0000_s1046" type="#_x0000_t202" style="position:absolute;margin-left:147.2pt;margin-top:62.45pt;width:102.05pt;height:88.3pt;z-index:251675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">
                <v:textbox>
                  <w:txbxContent>
                    <w:p w14:paraId="35483C33" w14:textId="37A8EF45" w:rsidR="00ED7753" w:rsidRPr="00080E41" w:rsidRDefault="00D97AA1" w:rsidP="00ED7753">
                      <w:pPr>
                        <w:rPr>
                          <w:sz w:val="16"/>
                          <w:szCs w:val="16"/>
                        </w:rPr>
                      </w:pPr>
                      <w:r>
                        <w:rPr>
                          <w:sz w:val="16"/>
                          <w:szCs w:val="16"/>
                        </w:rPr>
                        <w:t xml:space="preserve">Enter the </w:t>
                      </w:r>
                      <w:r w:rsidR="006311D0">
                        <w:rPr>
                          <w:sz w:val="16"/>
                          <w:szCs w:val="16"/>
                        </w:rPr>
                        <w:t xml:space="preserve">amount per year that will spent on each </w:t>
                      </w:r>
                      <w:r w:rsidR="00F34157">
                        <w:rPr>
                          <w:sz w:val="16"/>
                          <w:szCs w:val="16"/>
                        </w:rPr>
                        <w:t>budget line item</w:t>
                      </w:r>
                      <w:r w:rsidR="00372B5D">
                        <w:rPr>
                          <w:sz w:val="16"/>
                          <w:szCs w:val="16"/>
                        </w:rPr>
                        <w:t>. Enter $0</w:t>
                      </w:r>
                      <w:r w:rsidR="008844CD">
                        <w:rPr>
                          <w:sz w:val="16"/>
                          <w:szCs w:val="16"/>
                        </w:rPr>
                        <w:t xml:space="preserve"> in any years </w:t>
                      </w:r>
                      <w:r w:rsidR="00F75F22">
                        <w:rPr>
                          <w:sz w:val="16"/>
                          <w:szCs w:val="16"/>
                        </w:rPr>
                        <w:t>the item</w:t>
                      </w:r>
                      <w:r w:rsidR="008844CD">
                        <w:rPr>
                          <w:sz w:val="16"/>
                          <w:szCs w:val="16"/>
                        </w:rPr>
                        <w:t xml:space="preserve"> will not be purchased. </w:t>
                      </w:r>
                    </w:p>
                  </w:txbxContent>
                </v:textbox>
              </v:shape>
            </w:pict>
          </mc:Fallback>
        </mc:AlternateContent>
      </w:r>
      <w:r w:rsidR="00204F78">
        <w:rPr>
          <w:noProof/>
        </w:rPr>
        <mc:AlternateContent>
          <mc:Choice Requires="wps">
            <w:drawing>
              <wp:anchor distT="0" distB="0" distL="114300" distR="114300" simplePos="0" relativeHeight="251683865" behindDoc="0" locked="0" layoutInCell="1" allowOverlap="1" wp14:anchorId="71217A49" wp14:editId="1DD3DC70">
                <wp:simplePos x="0" y="0"/>
                <wp:positionH relativeFrom="column">
                  <wp:posOffset>5307965</wp:posOffset>
                </wp:positionH>
                <wp:positionV relativeFrom="paragraph">
                  <wp:posOffset>1868805</wp:posOffset>
                </wp:positionV>
                <wp:extent cx="266700" cy="45719"/>
                <wp:effectExtent l="38100" t="38100" r="19050" b="88265"/>
                <wp:wrapNone/>
                <wp:docPr id="146" name="Straight Arrow Connector 146"/>
                <wp:cNvGraphicFramePr/>
                <a:graphic xmlns:a="http://schemas.openxmlformats.org/drawingml/2006/main">
                  <a:graphicData uri="http://schemas.microsoft.com/office/word/2010/wordprocessingShape">
                    <wps:wsp>
                      <wps:cNvCnPr/>
                      <wps:spPr>
                        <a:xfrm flipV="1">
                          <a:off x="0" y="0"/>
                          <a:ext cx="266700" cy="45719"/>
                        </a:xfrm>
                        <a:prstGeom prst="straightConnector1">
                          <a:avLst/>
                        </a:prstGeom>
                        <a:noFill/>
                        <a:ln w="9525" cap="flat" cmpd="sng" algn="ctr">
                          <a:solidFill>
                            <a:srgbClr val="FF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5FD934A" id="Straight Arrow Connector 146" o:spid="_x0000_s1026" type="#_x0000_t32" style="position:absolute;margin-left:417.95pt;margin-top:147.15pt;width:21pt;height:3.6pt;flip:y;z-index:251683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" strokecolor="red">
                <v:stroke startarrow="block"/>
              </v:shape>
            </w:pict>
          </mc:Fallback>
        </mc:AlternateContent>
      </w:r>
      <w:r w:rsidR="008844CD">
        <w:rPr>
          <w:noProof/>
        </w:rPr>
        <mc:AlternateContent>
          <mc:Choice Requires="wps">
            <w:drawing>
              <wp:anchor distT="0" distB="0" distL="114300" distR="114300" simplePos="0" relativeHeight="251685913" behindDoc="0" locked="0" layoutInCell="1" allowOverlap="1" wp14:anchorId="2FA080EB" wp14:editId="78BB530C">
                <wp:simplePos x="0" y="0"/>
                <wp:positionH relativeFrom="column">
                  <wp:posOffset>3164840</wp:posOffset>
                </wp:positionH>
                <wp:positionV relativeFrom="paragraph">
                  <wp:posOffset>774065</wp:posOffset>
                </wp:positionV>
                <wp:extent cx="552450" cy="133350"/>
                <wp:effectExtent l="38100" t="0" r="19050" b="76200"/>
                <wp:wrapNone/>
                <wp:docPr id="147" name="Straight Arrow Connector 147"/>
                <wp:cNvGraphicFramePr/>
                <a:graphic xmlns:a="http://schemas.openxmlformats.org/drawingml/2006/main">
                  <a:graphicData uri="http://schemas.microsoft.com/office/word/2010/wordprocessingShape">
                    <wps:wsp>
                      <wps:cNvCnPr/>
                      <wps:spPr>
                        <a:xfrm flipV="1">
                          <a:off x="0" y="0"/>
                          <a:ext cx="552450" cy="133350"/>
                        </a:xfrm>
                        <a:prstGeom prst="straightConnector1">
                          <a:avLst/>
                        </a:prstGeom>
                        <a:noFill/>
                        <a:ln w="9525" cap="flat" cmpd="sng" algn="ctr">
                          <a:solidFill>
                            <a:srgbClr val="FF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539DE36" id="Straight Arrow Connector 147" o:spid="_x0000_s1026" type="#_x0000_t32" style="position:absolute;margin-left:249.2pt;margin-top:60.95pt;width:43.5pt;height:10.5pt;flip:y;z-index:2516859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" strokecolor="red">
                <v:stroke startarrow="block"/>
              </v:shape>
            </w:pict>
          </mc:Fallback>
        </mc:AlternateContent>
      </w:r>
      <w:r w:rsidR="008844CD">
        <w:rPr>
          <w:noProof/>
        </w:rPr>
        <mc:AlternateContent>
          <mc:Choice Requires="wps">
            <w:drawing>
              <wp:anchor distT="0" distB="0" distL="114300" distR="114300" simplePos="0" relativeHeight="251677721" behindDoc="0" locked="0" layoutInCell="1" allowOverlap="1" wp14:anchorId="1DEF1BE8" wp14:editId="0C328DF1">
                <wp:simplePos x="0" y="0"/>
                <wp:positionH relativeFrom="column">
                  <wp:posOffset>4016998</wp:posOffset>
                </wp:positionH>
                <wp:positionV relativeFrom="paragraph">
                  <wp:posOffset>1612265</wp:posOffset>
                </wp:positionV>
                <wp:extent cx="1295400" cy="628650"/>
                <wp:effectExtent l="0" t="0" r="19050" b="1905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628650"/>
                        </a:xfrm>
                        <a:prstGeom prst="rect">
                          <a:avLst/>
                        </a:prstGeom>
                        <a:solidFill>
                          <a:srgbClr val="FFFFFF"/>
                        </a:solidFill>
                        <a:ln w="9525">
                          <a:solidFill>
                            <a:srgbClr val="000000"/>
                          </a:solidFill>
                          <a:miter lim="800000"/>
                          <a:headEnd/>
                          <a:tailEnd/>
                        </a:ln>
                      </wps:spPr>
                      <wps:txbx>
                        <w:txbxContent>
                          <w:p w14:paraId="4EB92AAF" w14:textId="27D18C98" w:rsidR="0083133C" w:rsidRPr="00080E41" w:rsidRDefault="0083133C" w:rsidP="0083133C">
                            <w:pPr>
                              <w:rPr>
                                <w:sz w:val="16"/>
                                <w:szCs w:val="16"/>
                              </w:rPr>
                            </w:pPr>
                            <w:r>
                              <w:rPr>
                                <w:sz w:val="16"/>
                                <w:szCs w:val="16"/>
                              </w:rPr>
                              <w:t>The total amount column will populate automatically.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F1BE8" id="_x0000_s1047" type="#_x0000_t202" style="position:absolute;margin-left:316.3pt;margin-top:126.95pt;width:102pt;height:49.5pt;z-index:251677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">
                <v:textbox>
                  <w:txbxContent>
                    <w:p w14:paraId="4EB92AAF" w14:textId="27D18C98" w:rsidR="0083133C" w:rsidRPr="00080E41" w:rsidRDefault="0083133C" w:rsidP="0083133C">
                      <w:pPr>
                        <w:rPr>
                          <w:sz w:val="16"/>
                          <w:szCs w:val="16"/>
                        </w:rPr>
                      </w:pPr>
                      <w:r>
                        <w:rPr>
                          <w:sz w:val="16"/>
                          <w:szCs w:val="16"/>
                        </w:rPr>
                        <w:t>The total amount column will populate automatically.</w:t>
                      </w:r>
                    </w:p>
                  </w:txbxContent>
                </v:textbox>
              </v:shape>
            </w:pict>
          </mc:Fallback>
        </mc:AlternateContent>
      </w:r>
      <w:r w:rsidR="0083133C">
        <w:rPr>
          <w:noProof/>
        </w:rPr>
        <mc:AlternateContent>
          <mc:Choice Requires="wps">
            <w:drawing>
              <wp:anchor distT="0" distB="0" distL="114300" distR="114300" simplePos="0" relativeHeight="251679769" behindDoc="0" locked="0" layoutInCell="1" allowOverlap="1" wp14:anchorId="40614BD7" wp14:editId="0A3B032B">
                <wp:simplePos x="0" y="0"/>
                <wp:positionH relativeFrom="column">
                  <wp:posOffset>5570855</wp:posOffset>
                </wp:positionH>
                <wp:positionV relativeFrom="paragraph">
                  <wp:posOffset>774065</wp:posOffset>
                </wp:positionV>
                <wp:extent cx="786765" cy="2276475"/>
                <wp:effectExtent l="0" t="0" r="13335" b="28575"/>
                <wp:wrapNone/>
                <wp:docPr id="144" name="Oval 144"/>
                <wp:cNvGraphicFramePr/>
                <a:graphic xmlns:a="http://schemas.openxmlformats.org/drawingml/2006/main">
                  <a:graphicData uri="http://schemas.microsoft.com/office/word/2010/wordprocessingShape">
                    <wps:wsp>
                      <wps:cNvSpPr/>
                      <wps:spPr>
                        <a:xfrm>
                          <a:off x="0" y="0"/>
                          <a:ext cx="786765" cy="22764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E787E8" id="Oval 144" o:spid="_x0000_s1026" style="position:absolute;margin-left:438.65pt;margin-top:60.95pt;width:61.95pt;height:179.25pt;z-index:251679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" filled="f" strokecolor="red" strokeweight="2pt"/>
            </w:pict>
          </mc:Fallback>
        </mc:AlternateContent>
      </w:r>
      <w:r w:rsidR="00251A55">
        <w:rPr>
          <w:noProof/>
        </w:rPr>
        <w:drawing>
          <wp:inline distT="0" distB="0" distL="0" distR="0" wp14:anchorId="09F03ABC" wp14:editId="79AB74F9">
            <wp:extent cx="6480175" cy="3218180"/>
            <wp:effectExtent l="0" t="0" r="0" b="69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80175" cy="3218180"/>
                    </a:xfrm>
                    <a:prstGeom prst="rect">
                      <a:avLst/>
                    </a:prstGeom>
                  </pic:spPr>
                </pic:pic>
              </a:graphicData>
            </a:graphic>
          </wp:inline>
        </w:drawing>
      </w:r>
    </w:p>
    <w:p w14:paraId="00A1CAF0" w14:textId="24AA8710" w:rsidR="00073995" w:rsidRPr="00EC42C0" w:rsidRDefault="00EC42C0" w:rsidP="00073995">
      <w:pPr>
        <w:pStyle w:val="Heading2"/>
        <w:rPr>
          <w:color w:val="201547"/>
        </w:rPr>
      </w:pPr>
      <w:r>
        <w:rPr>
          <w:noProof/>
        </w:rPr>
        <w:lastRenderedPageBreak/>
        <mc:AlternateContent>
          <mc:Choice Requires="wpg">
            <w:drawing>
              <wp:anchor distT="0" distB="0" distL="114300" distR="114300" simplePos="0" relativeHeight="251658243" behindDoc="0" locked="0" layoutInCell="1" allowOverlap="1" wp14:anchorId="2347E2A3" wp14:editId="233FB098">
                <wp:simplePos x="0" y="0"/>
                <wp:positionH relativeFrom="column">
                  <wp:posOffset>2540</wp:posOffset>
                </wp:positionH>
                <wp:positionV relativeFrom="paragraph">
                  <wp:posOffset>224790</wp:posOffset>
                </wp:positionV>
                <wp:extent cx="5731510" cy="6862445"/>
                <wp:effectExtent l="0" t="0" r="2540" b="14605"/>
                <wp:wrapNone/>
                <wp:docPr id="50" name="Group 50"/>
                <wp:cNvGraphicFramePr/>
                <a:graphic xmlns:a="http://schemas.openxmlformats.org/drawingml/2006/main">
                  <a:graphicData uri="http://schemas.microsoft.com/office/word/2010/wordprocessingGroup">
                    <wpg:wgp>
                      <wpg:cNvGrpSpPr/>
                      <wpg:grpSpPr>
                        <a:xfrm>
                          <a:off x="0" y="0"/>
                          <a:ext cx="5731510" cy="6862445"/>
                          <a:chOff x="0" y="0"/>
                          <a:chExt cx="5731510" cy="6862712"/>
                        </a:xfrm>
                      </wpg:grpSpPr>
                      <pic:pic xmlns:pic="http://schemas.openxmlformats.org/drawingml/2006/picture">
                        <pic:nvPicPr>
                          <pic:cNvPr id="51" name="Picture 5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31510" cy="4333875"/>
                          </a:xfrm>
                          <a:prstGeom prst="rect">
                            <a:avLst/>
                          </a:prstGeom>
                        </pic:spPr>
                      </pic:pic>
                      <wps:wsp>
                        <wps:cNvPr id="52" name="Oval 52"/>
                        <wps:cNvSpPr/>
                        <wps:spPr>
                          <a:xfrm>
                            <a:off x="31805" y="341906"/>
                            <a:ext cx="1391478" cy="5804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1510748" y="310101"/>
                            <a:ext cx="2051243" cy="55650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Arrow Connector 54"/>
                        <wps:cNvCnPr/>
                        <wps:spPr>
                          <a:xfrm>
                            <a:off x="2534810" y="882595"/>
                            <a:ext cx="15903" cy="375307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Oval 55"/>
                        <wps:cNvSpPr/>
                        <wps:spPr>
                          <a:xfrm>
                            <a:off x="3657600" y="294198"/>
                            <a:ext cx="2059222" cy="52478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Straight Arrow Connector 57"/>
                        <wps:cNvCnPr/>
                        <wps:spPr>
                          <a:xfrm>
                            <a:off x="4705516" y="834887"/>
                            <a:ext cx="15903" cy="375307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Text Box 2"/>
                        <wps:cNvSpPr txBox="1">
                          <a:spLocks noChangeArrowheads="1"/>
                        </wps:cNvSpPr>
                        <wps:spPr bwMode="auto">
                          <a:xfrm>
                            <a:off x="1767497" y="4729437"/>
                            <a:ext cx="1512873" cy="2133275"/>
                          </a:xfrm>
                          <a:prstGeom prst="rect">
                            <a:avLst/>
                          </a:prstGeom>
                          <a:solidFill>
                            <a:srgbClr val="FFFFFF"/>
                          </a:solidFill>
                          <a:ln w="9525">
                            <a:solidFill>
                              <a:srgbClr val="000000"/>
                            </a:solidFill>
                            <a:miter lim="800000"/>
                            <a:headEnd/>
                            <a:tailEnd/>
                          </a:ln>
                        </wps:spPr>
                        <wps:txbx>
                          <w:txbxContent>
                            <w:p w14:paraId="2D47F934" w14:textId="5EE93AAC" w:rsidR="00552938" w:rsidRDefault="00552938" w:rsidP="00552938">
                              <w:pPr>
                                <w:rPr>
                                  <w:sz w:val="16"/>
                                  <w:szCs w:val="16"/>
                                </w:rPr>
                              </w:pPr>
                              <w:r>
                                <w:rPr>
                                  <w:sz w:val="16"/>
                                  <w:szCs w:val="16"/>
                                </w:rPr>
                                <w:t xml:space="preserve">This section is “In kind contribution” from the partner organisations. </w:t>
                              </w:r>
                              <w:r w:rsidR="009F4F26">
                                <w:rPr>
                                  <w:sz w:val="16"/>
                                  <w:szCs w:val="16"/>
                                </w:rPr>
                                <w:t>Under ‘</w:t>
                              </w:r>
                              <w:r w:rsidR="00296EC6">
                                <w:rPr>
                                  <w:sz w:val="16"/>
                                  <w:szCs w:val="16"/>
                                </w:rPr>
                                <w:t>c</w:t>
                              </w:r>
                              <w:r>
                                <w:rPr>
                                  <w:sz w:val="16"/>
                                  <w:szCs w:val="16"/>
                                </w:rPr>
                                <w:t>ategory</w:t>
                              </w:r>
                              <w:r w:rsidR="00296EC6">
                                <w:rPr>
                                  <w:sz w:val="16"/>
                                  <w:szCs w:val="16"/>
                                </w:rPr>
                                <w:t>’</w:t>
                              </w:r>
                              <w:r w:rsidR="009F4F26">
                                <w:rPr>
                                  <w:sz w:val="16"/>
                                  <w:szCs w:val="16"/>
                                </w:rPr>
                                <w:t xml:space="preserve"> will be</w:t>
                              </w:r>
                              <w:r>
                                <w:rPr>
                                  <w:sz w:val="16"/>
                                  <w:szCs w:val="16"/>
                                </w:rPr>
                                <w:t xml:space="preserve"> a dropdown list of </w:t>
                              </w:r>
                              <w:r w:rsidR="009F4F26">
                                <w:rPr>
                                  <w:sz w:val="16"/>
                                  <w:szCs w:val="16"/>
                                </w:rPr>
                                <w:t>s</w:t>
                              </w:r>
                              <w:r>
                                <w:rPr>
                                  <w:sz w:val="16"/>
                                  <w:szCs w:val="16"/>
                                </w:rPr>
                                <w:t xml:space="preserve">taff hours, </w:t>
                              </w:r>
                              <w:r w:rsidR="00296EC6">
                                <w:rPr>
                                  <w:sz w:val="16"/>
                                  <w:szCs w:val="16"/>
                                </w:rPr>
                                <w:t>c</w:t>
                              </w:r>
                              <w:r>
                                <w:rPr>
                                  <w:sz w:val="16"/>
                                  <w:szCs w:val="16"/>
                                </w:rPr>
                                <w:t>ash or othe</w:t>
                              </w:r>
                              <w:r w:rsidR="009F4F26">
                                <w:rPr>
                                  <w:sz w:val="16"/>
                                  <w:szCs w:val="16"/>
                                </w:rPr>
                                <w:t>r.</w:t>
                              </w:r>
                            </w:p>
                            <w:p w14:paraId="4053174B" w14:textId="77777777" w:rsidR="007F0EA6" w:rsidRDefault="007F0EA6" w:rsidP="00552938">
                              <w:pPr>
                                <w:rPr>
                                  <w:sz w:val="16"/>
                                  <w:szCs w:val="16"/>
                                </w:rPr>
                              </w:pPr>
                            </w:p>
                            <w:p w14:paraId="753EBBCE" w14:textId="68508848" w:rsidR="00552938" w:rsidRPr="00080E41" w:rsidRDefault="009F4F26" w:rsidP="00552938">
                              <w:pPr>
                                <w:rPr>
                                  <w:sz w:val="16"/>
                                  <w:szCs w:val="16"/>
                                </w:rPr>
                              </w:pPr>
                              <w:r>
                                <w:rPr>
                                  <w:sz w:val="16"/>
                                  <w:szCs w:val="16"/>
                                </w:rPr>
                                <w:t>I</w:t>
                              </w:r>
                              <w:r w:rsidR="00552938">
                                <w:rPr>
                                  <w:sz w:val="16"/>
                                  <w:szCs w:val="16"/>
                                </w:rPr>
                                <w:t xml:space="preserve">nclude the name of all </w:t>
                              </w:r>
                              <w:r>
                                <w:rPr>
                                  <w:sz w:val="16"/>
                                  <w:szCs w:val="16"/>
                                </w:rPr>
                                <w:t>current</w:t>
                              </w:r>
                              <w:r w:rsidR="00552938">
                                <w:rPr>
                                  <w:sz w:val="16"/>
                                  <w:szCs w:val="16"/>
                                </w:rPr>
                                <w:t xml:space="preserve"> partner organisations. If there is cash contribution, please submit a letter of support.</w:t>
                              </w:r>
                            </w:p>
                          </w:txbxContent>
                        </wps:txbx>
                        <wps:bodyPr rot="0" vert="horz" wrap="square" lIns="91440" tIns="45720" rIns="91440" bIns="45720" anchor="t" anchorCtr="0">
                          <a:noAutofit/>
                        </wps:bodyPr>
                      </wps:wsp>
                      <wps:wsp>
                        <wps:cNvPr id="61" name="Text Box 2"/>
                        <wps:cNvSpPr txBox="1">
                          <a:spLocks noChangeArrowheads="1"/>
                        </wps:cNvSpPr>
                        <wps:spPr bwMode="auto">
                          <a:xfrm>
                            <a:off x="3754390" y="4674708"/>
                            <a:ext cx="1868170" cy="2187554"/>
                          </a:xfrm>
                          <a:prstGeom prst="rect">
                            <a:avLst/>
                          </a:prstGeom>
                          <a:solidFill>
                            <a:srgbClr val="FFFFFF"/>
                          </a:solidFill>
                          <a:ln w="9525">
                            <a:solidFill>
                              <a:srgbClr val="000000"/>
                            </a:solidFill>
                            <a:miter lim="800000"/>
                            <a:headEnd/>
                            <a:tailEnd/>
                          </a:ln>
                        </wps:spPr>
                        <wps:txbx>
                          <w:txbxContent>
                            <w:p w14:paraId="618A7A3E" w14:textId="71BFBF0E" w:rsidR="00552938" w:rsidRDefault="00552938" w:rsidP="00552938">
                              <w:pPr>
                                <w:rPr>
                                  <w:sz w:val="16"/>
                                  <w:szCs w:val="16"/>
                                </w:rPr>
                              </w:pPr>
                              <w:r>
                                <w:rPr>
                                  <w:sz w:val="16"/>
                                  <w:szCs w:val="16"/>
                                </w:rPr>
                                <w:t>This column is “In kind contribution” from the community. Please provide detail description of the works and number of volunteers.</w:t>
                              </w:r>
                            </w:p>
                            <w:p w14:paraId="64116402" w14:textId="77777777" w:rsidR="00013038" w:rsidRDefault="00013038" w:rsidP="00552938">
                              <w:pPr>
                                <w:rPr>
                                  <w:sz w:val="16"/>
                                  <w:szCs w:val="16"/>
                                </w:rPr>
                              </w:pPr>
                            </w:p>
                            <w:p w14:paraId="18807BB0" w14:textId="77777777" w:rsidR="00552938" w:rsidRDefault="00552938" w:rsidP="00552938">
                              <w:pPr>
                                <w:rPr>
                                  <w:sz w:val="16"/>
                                  <w:szCs w:val="16"/>
                                </w:rPr>
                              </w:pPr>
                              <w:r>
                                <w:rPr>
                                  <w:sz w:val="16"/>
                                  <w:szCs w:val="16"/>
                                </w:rPr>
                                <w:t>Hours per day must be reasonable (not beyond normal working hours).</w:t>
                              </w:r>
                            </w:p>
                            <w:p w14:paraId="12E0A948" w14:textId="77777777" w:rsidR="00013038" w:rsidRDefault="00013038" w:rsidP="00552938">
                              <w:pPr>
                                <w:rPr>
                                  <w:sz w:val="16"/>
                                  <w:szCs w:val="16"/>
                                </w:rPr>
                              </w:pPr>
                            </w:p>
                            <w:p w14:paraId="1415CD48" w14:textId="46C87295" w:rsidR="00552938" w:rsidRDefault="00552938" w:rsidP="00552938">
                              <w:pPr>
                                <w:rPr>
                                  <w:sz w:val="16"/>
                                  <w:szCs w:val="16"/>
                                </w:rPr>
                              </w:pPr>
                              <w:r w:rsidRPr="00013038">
                                <w:rPr>
                                  <w:b/>
                                  <w:bCs/>
                                  <w:sz w:val="16"/>
                                  <w:szCs w:val="16"/>
                                </w:rPr>
                                <w:t>For example</w:t>
                              </w:r>
                              <w:r>
                                <w:rPr>
                                  <w:sz w:val="16"/>
                                  <w:szCs w:val="16"/>
                                </w:rPr>
                                <w:t>, clean ups day is one day but 20 volunteers spent 2 hours of their time doing the work.</w:t>
                              </w:r>
                            </w:p>
                            <w:p w14:paraId="7AAAA9BD" w14:textId="254502FD" w:rsidR="00552938" w:rsidRPr="00080E41" w:rsidRDefault="00552938" w:rsidP="00552938">
                              <w:pPr>
                                <w:rPr>
                                  <w:sz w:val="16"/>
                                  <w:szCs w:val="16"/>
                                </w:rPr>
                              </w:pPr>
                              <w:r>
                                <w:rPr>
                                  <w:sz w:val="16"/>
                                  <w:szCs w:val="16"/>
                                </w:rPr>
                                <w:t>Volunteer hour is calculated at $40 per hour. It is auto- calculated.</w:t>
                              </w:r>
                            </w:p>
                          </w:txbxContent>
                        </wps:txbx>
                        <wps:bodyPr rot="0" vert="horz" wrap="square" lIns="91440" tIns="45720" rIns="91440" bIns="45720" anchor="t" anchorCtr="0">
                          <a:noAutofit/>
                        </wps:bodyPr>
                      </wps:wsp>
                      <wps:wsp>
                        <wps:cNvPr id="62" name="Text Box 2"/>
                        <wps:cNvSpPr txBox="1">
                          <a:spLocks noChangeArrowheads="1"/>
                        </wps:cNvSpPr>
                        <wps:spPr bwMode="auto">
                          <a:xfrm>
                            <a:off x="0" y="4746570"/>
                            <a:ext cx="1438910" cy="1206787"/>
                          </a:xfrm>
                          <a:prstGeom prst="rect">
                            <a:avLst/>
                          </a:prstGeom>
                          <a:solidFill>
                            <a:srgbClr val="FFFFFF"/>
                          </a:solidFill>
                          <a:ln w="9525">
                            <a:solidFill>
                              <a:srgbClr val="000000"/>
                            </a:solidFill>
                            <a:miter lim="800000"/>
                            <a:headEnd/>
                            <a:tailEnd/>
                          </a:ln>
                        </wps:spPr>
                        <wps:txbx>
                          <w:txbxContent>
                            <w:p w14:paraId="7FBBFB11" w14:textId="23B62295" w:rsidR="00552938" w:rsidRPr="00080E41" w:rsidRDefault="00552938" w:rsidP="00552938">
                              <w:pPr>
                                <w:rPr>
                                  <w:sz w:val="16"/>
                                  <w:szCs w:val="16"/>
                                </w:rPr>
                              </w:pPr>
                              <w:r>
                                <w:rPr>
                                  <w:sz w:val="16"/>
                                  <w:szCs w:val="16"/>
                                </w:rPr>
                                <w:t xml:space="preserve">This column is “In kind contribution” from your organisation. </w:t>
                              </w:r>
                              <w:r w:rsidR="00296EC6">
                                <w:rPr>
                                  <w:sz w:val="16"/>
                                  <w:szCs w:val="16"/>
                                </w:rPr>
                                <w:t>Under</w:t>
                              </w:r>
                              <w:r w:rsidR="009F4F26">
                                <w:rPr>
                                  <w:sz w:val="16"/>
                                  <w:szCs w:val="16"/>
                                </w:rPr>
                                <w:t xml:space="preserve"> </w:t>
                              </w:r>
                              <w:r w:rsidR="00296EC6">
                                <w:rPr>
                                  <w:sz w:val="16"/>
                                  <w:szCs w:val="16"/>
                                </w:rPr>
                                <w:t>‘c</w:t>
                              </w:r>
                              <w:r>
                                <w:rPr>
                                  <w:sz w:val="16"/>
                                  <w:szCs w:val="16"/>
                                </w:rPr>
                                <w:t>ategory</w:t>
                              </w:r>
                              <w:r w:rsidR="00296EC6">
                                <w:rPr>
                                  <w:sz w:val="16"/>
                                  <w:szCs w:val="16"/>
                                </w:rPr>
                                <w:t>’</w:t>
                              </w:r>
                              <w:r>
                                <w:rPr>
                                  <w:sz w:val="16"/>
                                  <w:szCs w:val="16"/>
                                </w:rPr>
                                <w:t xml:space="preserve"> </w:t>
                              </w:r>
                              <w:r w:rsidR="00D504C7">
                                <w:rPr>
                                  <w:sz w:val="16"/>
                                  <w:szCs w:val="16"/>
                                </w:rPr>
                                <w:t xml:space="preserve">will be </w:t>
                              </w:r>
                              <w:r>
                                <w:rPr>
                                  <w:sz w:val="16"/>
                                  <w:szCs w:val="16"/>
                                </w:rPr>
                                <w:t>a dropdown list</w:t>
                              </w:r>
                              <w:r w:rsidR="00D504C7">
                                <w:rPr>
                                  <w:sz w:val="16"/>
                                  <w:szCs w:val="16"/>
                                </w:rPr>
                                <w:t xml:space="preserve"> </w:t>
                              </w:r>
                              <w:r>
                                <w:rPr>
                                  <w:sz w:val="16"/>
                                  <w:szCs w:val="16"/>
                                </w:rPr>
                                <w:t xml:space="preserve">of </w:t>
                              </w:r>
                              <w:r w:rsidR="00296EC6">
                                <w:rPr>
                                  <w:sz w:val="16"/>
                                  <w:szCs w:val="16"/>
                                </w:rPr>
                                <w:t>s</w:t>
                              </w:r>
                              <w:r>
                                <w:rPr>
                                  <w:sz w:val="16"/>
                                  <w:szCs w:val="16"/>
                                </w:rPr>
                                <w:t xml:space="preserve">taff hours, </w:t>
                              </w:r>
                              <w:r w:rsidR="00D504C7">
                                <w:rPr>
                                  <w:sz w:val="16"/>
                                  <w:szCs w:val="16"/>
                                </w:rPr>
                                <w:t>c</w:t>
                              </w:r>
                              <w:r>
                                <w:rPr>
                                  <w:sz w:val="16"/>
                                  <w:szCs w:val="16"/>
                                </w:rPr>
                                <w:t>ash or other</w:t>
                              </w:r>
                              <w:r w:rsidR="00D504C7">
                                <w:rPr>
                                  <w:sz w:val="16"/>
                                  <w:szCs w:val="16"/>
                                </w:rPr>
                                <w:t>.</w:t>
                              </w:r>
                            </w:p>
                          </w:txbxContent>
                        </wps:txbx>
                        <wps:bodyPr rot="0" vert="horz" wrap="square" lIns="91440" tIns="45720" rIns="91440" bIns="45720" anchor="t" anchorCtr="0">
                          <a:noAutofit/>
                        </wps:bodyPr>
                      </wps:wsp>
                      <wps:wsp>
                        <wps:cNvPr id="63" name="Straight Arrow Connector 63"/>
                        <wps:cNvCnPr/>
                        <wps:spPr>
                          <a:xfrm>
                            <a:off x="706010" y="922351"/>
                            <a:ext cx="15903" cy="375307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47E2A3" id="Group 50" o:spid="_x0000_s1048" style="position:absolute;left:0;text-align:left;margin-left:.2pt;margin-top:17.7pt;width:451.3pt;height:540.35pt;z-index:251658243;mso-width-relative:margin;mso-height-relative:margin" coordsize="57315,68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">
                <v:shape id="Picture 51" o:spid="_x0000_s1049" type="#_x0000_t75" style="position:absolute;width:57315;height:43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">
                  <v:imagedata r:id="rId25" o:title=""/>
                </v:shape>
                <v:oval id="Oval 52" o:spid="_x0000_s1050" style="position:absolute;left:318;top:3419;width:13914;height:5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" filled="f" strokecolor="red" strokeweight="2pt"/>
                <v:oval id="Oval 53" o:spid="_x0000_s1051" style="position:absolute;left:15107;top:3101;width:20512;height:5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" filled="f" strokecolor="red" strokeweight="2pt"/>
                <v:shape id="Straight Arrow Connector 54" o:spid="_x0000_s1052" type="#_x0000_t32" style="position:absolute;left:25348;top:8825;width:159;height:37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" strokecolor="red">
                  <v:stroke endarrow="block"/>
                </v:shape>
                <v:oval id="Oval 55" o:spid="_x0000_s1053" style="position:absolute;left:36576;top:2941;width:20592;height:5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" filled="f" strokecolor="red" strokeweight="2pt"/>
                <v:shape id="Straight Arrow Connector 57" o:spid="_x0000_s1054" type="#_x0000_t32" style="position:absolute;left:47055;top:8348;width:159;height:37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" strokecolor="red">
                  <v:stroke endarrow="block"/>
                </v:shape>
                <v:shape id="_x0000_s1055" type="#_x0000_t202" style="position:absolute;left:17674;top:47294;width:15129;height:2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2D47F934" w14:textId="5EE93AAC" w:rsidR="00552938" w:rsidRDefault="00552938" w:rsidP="00552938">
                        <w:pPr>
                          <w:rPr>
                            <w:sz w:val="16"/>
                            <w:szCs w:val="16"/>
                          </w:rPr>
                        </w:pPr>
                        <w:r>
                          <w:rPr>
                            <w:sz w:val="16"/>
                            <w:szCs w:val="16"/>
                          </w:rPr>
                          <w:t xml:space="preserve">This section is “In kind contribution” from the partner organisations. </w:t>
                        </w:r>
                        <w:r w:rsidR="009F4F26">
                          <w:rPr>
                            <w:sz w:val="16"/>
                            <w:szCs w:val="16"/>
                          </w:rPr>
                          <w:t>Under ‘</w:t>
                        </w:r>
                        <w:r w:rsidR="00296EC6">
                          <w:rPr>
                            <w:sz w:val="16"/>
                            <w:szCs w:val="16"/>
                          </w:rPr>
                          <w:t>c</w:t>
                        </w:r>
                        <w:r>
                          <w:rPr>
                            <w:sz w:val="16"/>
                            <w:szCs w:val="16"/>
                          </w:rPr>
                          <w:t>ategory</w:t>
                        </w:r>
                        <w:r w:rsidR="00296EC6">
                          <w:rPr>
                            <w:sz w:val="16"/>
                            <w:szCs w:val="16"/>
                          </w:rPr>
                          <w:t>’</w:t>
                        </w:r>
                        <w:r w:rsidR="009F4F26">
                          <w:rPr>
                            <w:sz w:val="16"/>
                            <w:szCs w:val="16"/>
                          </w:rPr>
                          <w:t xml:space="preserve"> will be</w:t>
                        </w:r>
                        <w:r>
                          <w:rPr>
                            <w:sz w:val="16"/>
                            <w:szCs w:val="16"/>
                          </w:rPr>
                          <w:t xml:space="preserve"> a dropdown list of </w:t>
                        </w:r>
                        <w:r w:rsidR="009F4F26">
                          <w:rPr>
                            <w:sz w:val="16"/>
                            <w:szCs w:val="16"/>
                          </w:rPr>
                          <w:t>s</w:t>
                        </w:r>
                        <w:r>
                          <w:rPr>
                            <w:sz w:val="16"/>
                            <w:szCs w:val="16"/>
                          </w:rPr>
                          <w:t xml:space="preserve">taff hours, </w:t>
                        </w:r>
                        <w:r w:rsidR="00296EC6">
                          <w:rPr>
                            <w:sz w:val="16"/>
                            <w:szCs w:val="16"/>
                          </w:rPr>
                          <w:t>c</w:t>
                        </w:r>
                        <w:r>
                          <w:rPr>
                            <w:sz w:val="16"/>
                            <w:szCs w:val="16"/>
                          </w:rPr>
                          <w:t>ash or othe</w:t>
                        </w:r>
                        <w:r w:rsidR="009F4F26">
                          <w:rPr>
                            <w:sz w:val="16"/>
                            <w:szCs w:val="16"/>
                          </w:rPr>
                          <w:t>r.</w:t>
                        </w:r>
                      </w:p>
                      <w:p w14:paraId="4053174B" w14:textId="77777777" w:rsidR="007F0EA6" w:rsidRDefault="007F0EA6" w:rsidP="00552938">
                        <w:pPr>
                          <w:rPr>
                            <w:sz w:val="16"/>
                            <w:szCs w:val="16"/>
                          </w:rPr>
                        </w:pPr>
                      </w:p>
                      <w:p w14:paraId="753EBBCE" w14:textId="68508848" w:rsidR="00552938" w:rsidRPr="00080E41" w:rsidRDefault="009F4F26" w:rsidP="00552938">
                        <w:pPr>
                          <w:rPr>
                            <w:sz w:val="16"/>
                            <w:szCs w:val="16"/>
                          </w:rPr>
                        </w:pPr>
                        <w:r>
                          <w:rPr>
                            <w:sz w:val="16"/>
                            <w:szCs w:val="16"/>
                          </w:rPr>
                          <w:t>I</w:t>
                        </w:r>
                        <w:r w:rsidR="00552938">
                          <w:rPr>
                            <w:sz w:val="16"/>
                            <w:szCs w:val="16"/>
                          </w:rPr>
                          <w:t xml:space="preserve">nclude the name of all </w:t>
                        </w:r>
                        <w:r>
                          <w:rPr>
                            <w:sz w:val="16"/>
                            <w:szCs w:val="16"/>
                          </w:rPr>
                          <w:t>current</w:t>
                        </w:r>
                        <w:r w:rsidR="00552938">
                          <w:rPr>
                            <w:sz w:val="16"/>
                            <w:szCs w:val="16"/>
                          </w:rPr>
                          <w:t xml:space="preserve"> partner organisations. If there is cash contribution, please submit a letter of support.</w:t>
                        </w:r>
                      </w:p>
                    </w:txbxContent>
                  </v:textbox>
                </v:shape>
                <v:shape id="_x0000_s1056" type="#_x0000_t202" style="position:absolute;left:37543;top:46747;width:18682;height:2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14:paraId="618A7A3E" w14:textId="71BFBF0E" w:rsidR="00552938" w:rsidRDefault="00552938" w:rsidP="00552938">
                        <w:pPr>
                          <w:rPr>
                            <w:sz w:val="16"/>
                            <w:szCs w:val="16"/>
                          </w:rPr>
                        </w:pPr>
                        <w:r>
                          <w:rPr>
                            <w:sz w:val="16"/>
                            <w:szCs w:val="16"/>
                          </w:rPr>
                          <w:t>This column is “In kind contribution” from the community. Please provide detail description of the works and number of volunteers.</w:t>
                        </w:r>
                      </w:p>
                      <w:p w14:paraId="64116402" w14:textId="77777777" w:rsidR="00013038" w:rsidRDefault="00013038" w:rsidP="00552938">
                        <w:pPr>
                          <w:rPr>
                            <w:sz w:val="16"/>
                            <w:szCs w:val="16"/>
                          </w:rPr>
                        </w:pPr>
                      </w:p>
                      <w:p w14:paraId="18807BB0" w14:textId="77777777" w:rsidR="00552938" w:rsidRDefault="00552938" w:rsidP="00552938">
                        <w:pPr>
                          <w:rPr>
                            <w:sz w:val="16"/>
                            <w:szCs w:val="16"/>
                          </w:rPr>
                        </w:pPr>
                        <w:r>
                          <w:rPr>
                            <w:sz w:val="16"/>
                            <w:szCs w:val="16"/>
                          </w:rPr>
                          <w:t>Hours per day must be reasonable (not beyond normal working hours).</w:t>
                        </w:r>
                      </w:p>
                      <w:p w14:paraId="12E0A948" w14:textId="77777777" w:rsidR="00013038" w:rsidRDefault="00013038" w:rsidP="00552938">
                        <w:pPr>
                          <w:rPr>
                            <w:sz w:val="16"/>
                            <w:szCs w:val="16"/>
                          </w:rPr>
                        </w:pPr>
                      </w:p>
                      <w:p w14:paraId="1415CD48" w14:textId="46C87295" w:rsidR="00552938" w:rsidRDefault="00552938" w:rsidP="00552938">
                        <w:pPr>
                          <w:rPr>
                            <w:sz w:val="16"/>
                            <w:szCs w:val="16"/>
                          </w:rPr>
                        </w:pPr>
                        <w:r w:rsidRPr="00013038">
                          <w:rPr>
                            <w:b/>
                            <w:bCs/>
                            <w:sz w:val="16"/>
                            <w:szCs w:val="16"/>
                          </w:rPr>
                          <w:t>For example</w:t>
                        </w:r>
                        <w:r>
                          <w:rPr>
                            <w:sz w:val="16"/>
                            <w:szCs w:val="16"/>
                          </w:rPr>
                          <w:t>, clean ups day is one day but 20 volunteers spent 2 hours of their time doing the work.</w:t>
                        </w:r>
                      </w:p>
                      <w:p w14:paraId="7AAAA9BD" w14:textId="254502FD" w:rsidR="00552938" w:rsidRPr="00080E41" w:rsidRDefault="00552938" w:rsidP="00552938">
                        <w:pPr>
                          <w:rPr>
                            <w:sz w:val="16"/>
                            <w:szCs w:val="16"/>
                          </w:rPr>
                        </w:pPr>
                        <w:r>
                          <w:rPr>
                            <w:sz w:val="16"/>
                            <w:szCs w:val="16"/>
                          </w:rPr>
                          <w:t>Volunteer hour is calculated at $40 per hour. It is auto- calculated.</w:t>
                        </w:r>
                      </w:p>
                    </w:txbxContent>
                  </v:textbox>
                </v:shape>
                <v:shape id="_x0000_s1057" type="#_x0000_t202" style="position:absolute;top:47465;width:14389;height:1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7FBBFB11" w14:textId="23B62295" w:rsidR="00552938" w:rsidRPr="00080E41" w:rsidRDefault="00552938" w:rsidP="00552938">
                        <w:pPr>
                          <w:rPr>
                            <w:sz w:val="16"/>
                            <w:szCs w:val="16"/>
                          </w:rPr>
                        </w:pPr>
                        <w:r>
                          <w:rPr>
                            <w:sz w:val="16"/>
                            <w:szCs w:val="16"/>
                          </w:rPr>
                          <w:t xml:space="preserve">This column is “In kind contribution” from your organisation. </w:t>
                        </w:r>
                        <w:r w:rsidR="00296EC6">
                          <w:rPr>
                            <w:sz w:val="16"/>
                            <w:szCs w:val="16"/>
                          </w:rPr>
                          <w:t>Under</w:t>
                        </w:r>
                        <w:r w:rsidR="009F4F26">
                          <w:rPr>
                            <w:sz w:val="16"/>
                            <w:szCs w:val="16"/>
                          </w:rPr>
                          <w:t xml:space="preserve"> </w:t>
                        </w:r>
                        <w:r w:rsidR="00296EC6">
                          <w:rPr>
                            <w:sz w:val="16"/>
                            <w:szCs w:val="16"/>
                          </w:rPr>
                          <w:t>‘c</w:t>
                        </w:r>
                        <w:r>
                          <w:rPr>
                            <w:sz w:val="16"/>
                            <w:szCs w:val="16"/>
                          </w:rPr>
                          <w:t>ategory</w:t>
                        </w:r>
                        <w:r w:rsidR="00296EC6">
                          <w:rPr>
                            <w:sz w:val="16"/>
                            <w:szCs w:val="16"/>
                          </w:rPr>
                          <w:t>’</w:t>
                        </w:r>
                        <w:r>
                          <w:rPr>
                            <w:sz w:val="16"/>
                            <w:szCs w:val="16"/>
                          </w:rPr>
                          <w:t xml:space="preserve"> </w:t>
                        </w:r>
                        <w:r w:rsidR="00D504C7">
                          <w:rPr>
                            <w:sz w:val="16"/>
                            <w:szCs w:val="16"/>
                          </w:rPr>
                          <w:t xml:space="preserve">will be </w:t>
                        </w:r>
                        <w:r>
                          <w:rPr>
                            <w:sz w:val="16"/>
                            <w:szCs w:val="16"/>
                          </w:rPr>
                          <w:t>a dropdown list</w:t>
                        </w:r>
                        <w:r w:rsidR="00D504C7">
                          <w:rPr>
                            <w:sz w:val="16"/>
                            <w:szCs w:val="16"/>
                          </w:rPr>
                          <w:t xml:space="preserve"> </w:t>
                        </w:r>
                        <w:r>
                          <w:rPr>
                            <w:sz w:val="16"/>
                            <w:szCs w:val="16"/>
                          </w:rPr>
                          <w:t xml:space="preserve">of </w:t>
                        </w:r>
                        <w:r w:rsidR="00296EC6">
                          <w:rPr>
                            <w:sz w:val="16"/>
                            <w:szCs w:val="16"/>
                          </w:rPr>
                          <w:t>s</w:t>
                        </w:r>
                        <w:r>
                          <w:rPr>
                            <w:sz w:val="16"/>
                            <w:szCs w:val="16"/>
                          </w:rPr>
                          <w:t xml:space="preserve">taff hours, </w:t>
                        </w:r>
                        <w:r w:rsidR="00D504C7">
                          <w:rPr>
                            <w:sz w:val="16"/>
                            <w:szCs w:val="16"/>
                          </w:rPr>
                          <w:t>c</w:t>
                        </w:r>
                        <w:r>
                          <w:rPr>
                            <w:sz w:val="16"/>
                            <w:szCs w:val="16"/>
                          </w:rPr>
                          <w:t>ash or other</w:t>
                        </w:r>
                        <w:r w:rsidR="00D504C7">
                          <w:rPr>
                            <w:sz w:val="16"/>
                            <w:szCs w:val="16"/>
                          </w:rPr>
                          <w:t>.</w:t>
                        </w:r>
                      </w:p>
                    </w:txbxContent>
                  </v:textbox>
                </v:shape>
                <v:shape id="Straight Arrow Connector 63" o:spid="_x0000_s1058" type="#_x0000_t32" style="position:absolute;left:7060;top:9223;width:159;height:37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" strokecolor="red">
                  <v:stroke endarrow="block"/>
                </v:shape>
              </v:group>
            </w:pict>
          </mc:Fallback>
        </mc:AlternateContent>
      </w:r>
      <w:r w:rsidR="0035145F">
        <w:rPr>
          <w:color w:val="201547"/>
        </w:rPr>
        <w:t>D</w:t>
      </w:r>
      <w:r w:rsidR="00FD0B3B" w:rsidRPr="00ED3F1F">
        <w:rPr>
          <w:color w:val="201547"/>
        </w:rPr>
        <w:t xml:space="preserve">. </w:t>
      </w:r>
      <w:r w:rsidR="007F0EA6" w:rsidRPr="00ED3F1F">
        <w:rPr>
          <w:color w:val="201547"/>
        </w:rPr>
        <w:t>Worksheet</w:t>
      </w:r>
      <w:r w:rsidR="0041453D" w:rsidRPr="00ED3F1F">
        <w:rPr>
          <w:color w:val="201547"/>
        </w:rPr>
        <w:t xml:space="preserve"> </w:t>
      </w:r>
      <w:r w:rsidR="00552938" w:rsidRPr="00ED3F1F">
        <w:rPr>
          <w:color w:val="201547"/>
        </w:rPr>
        <w:t>Tab</w:t>
      </w:r>
      <w:r w:rsidR="0041453D" w:rsidRPr="00ED3F1F">
        <w:rPr>
          <w:color w:val="201547"/>
        </w:rPr>
        <w:t xml:space="preserve"> </w:t>
      </w:r>
      <w:r w:rsidR="00552938" w:rsidRPr="00ED3F1F">
        <w:rPr>
          <w:color w:val="201547"/>
        </w:rPr>
        <w:t>3</w:t>
      </w:r>
      <w:r w:rsidR="0041453D" w:rsidRPr="00ED3F1F">
        <w:rPr>
          <w:color w:val="201547"/>
        </w:rPr>
        <w:t xml:space="preserve"> </w:t>
      </w:r>
      <w:r w:rsidR="00552938" w:rsidRPr="00ED3F1F">
        <w:rPr>
          <w:color w:val="201547"/>
        </w:rPr>
        <w:t>–</w:t>
      </w:r>
      <w:r w:rsidR="0041453D" w:rsidRPr="00ED3F1F">
        <w:rPr>
          <w:color w:val="201547"/>
        </w:rPr>
        <w:t xml:space="preserve"> </w:t>
      </w:r>
      <w:r w:rsidR="00552938" w:rsidRPr="00ED3F1F">
        <w:rPr>
          <w:color w:val="201547"/>
        </w:rPr>
        <w:t>In</w:t>
      </w:r>
      <w:r w:rsidR="0041453D" w:rsidRPr="00ED3F1F">
        <w:rPr>
          <w:color w:val="201547"/>
        </w:rPr>
        <w:t xml:space="preserve"> </w:t>
      </w:r>
      <w:r w:rsidR="00552938" w:rsidRPr="00ED3F1F">
        <w:rPr>
          <w:color w:val="201547"/>
        </w:rPr>
        <w:t>Kind</w:t>
      </w:r>
      <w:r w:rsidR="0041453D" w:rsidRPr="00ED3F1F">
        <w:rPr>
          <w:color w:val="201547"/>
        </w:rPr>
        <w:t xml:space="preserve"> </w:t>
      </w:r>
      <w:r w:rsidR="00552938" w:rsidRPr="00ED3F1F">
        <w:rPr>
          <w:color w:val="201547"/>
        </w:rPr>
        <w:t>Suppor</w:t>
      </w:r>
      <w:r>
        <w:rPr>
          <w:color w:val="201547"/>
        </w:rPr>
        <w:t>t</w:t>
      </w:r>
    </w:p>
    <w:p w14:paraId="0C8CF91B" w14:textId="1922A9FC" w:rsidR="00073995" w:rsidRDefault="00073995" w:rsidP="00073995"/>
    <w:p w14:paraId="3493F7A2" w14:textId="33DC475D" w:rsidR="00073995" w:rsidRDefault="00073995" w:rsidP="00073995"/>
    <w:p w14:paraId="5EB2CBF5" w14:textId="77777777" w:rsidR="00073995" w:rsidRDefault="00073995" w:rsidP="00073995"/>
    <w:p w14:paraId="4867380B" w14:textId="77777777" w:rsidR="00824039" w:rsidRDefault="00824039" w:rsidP="00073995">
      <w:pPr>
        <w:rPr>
          <w:rStyle w:val="normaltextrun"/>
          <w:rFonts w:cstheme="minorHAnsi"/>
          <w:b/>
          <w:bCs/>
          <w:sz w:val="22"/>
          <w:szCs w:val="22"/>
        </w:rPr>
      </w:pPr>
    </w:p>
    <w:p w14:paraId="45CB8085" w14:textId="77777777" w:rsidR="00824039" w:rsidRDefault="00824039" w:rsidP="00073995">
      <w:pPr>
        <w:rPr>
          <w:rStyle w:val="normaltextrun"/>
          <w:rFonts w:cstheme="minorHAnsi"/>
          <w:b/>
          <w:bCs/>
          <w:sz w:val="22"/>
          <w:szCs w:val="22"/>
        </w:rPr>
      </w:pPr>
    </w:p>
    <w:p w14:paraId="1C304F80" w14:textId="77777777" w:rsidR="00824039" w:rsidRDefault="00824039" w:rsidP="00073995">
      <w:pPr>
        <w:rPr>
          <w:rStyle w:val="normaltextrun"/>
          <w:rFonts w:cstheme="minorHAnsi"/>
          <w:b/>
          <w:bCs/>
          <w:sz w:val="22"/>
          <w:szCs w:val="22"/>
        </w:rPr>
      </w:pPr>
    </w:p>
    <w:p w14:paraId="6B746A70" w14:textId="77777777" w:rsidR="00824039" w:rsidRDefault="00824039" w:rsidP="00073995">
      <w:pPr>
        <w:rPr>
          <w:rStyle w:val="normaltextrun"/>
          <w:rFonts w:cstheme="minorHAnsi"/>
          <w:b/>
          <w:bCs/>
          <w:sz w:val="22"/>
          <w:szCs w:val="22"/>
        </w:rPr>
      </w:pPr>
    </w:p>
    <w:p w14:paraId="77ACF08F" w14:textId="77777777" w:rsidR="00824039" w:rsidRDefault="00824039" w:rsidP="00073995">
      <w:pPr>
        <w:rPr>
          <w:rStyle w:val="normaltextrun"/>
          <w:rFonts w:cstheme="minorHAnsi"/>
          <w:b/>
          <w:bCs/>
          <w:sz w:val="22"/>
          <w:szCs w:val="22"/>
        </w:rPr>
      </w:pPr>
    </w:p>
    <w:p w14:paraId="03EA90BB" w14:textId="77777777" w:rsidR="00824039" w:rsidRDefault="00824039" w:rsidP="00073995">
      <w:pPr>
        <w:rPr>
          <w:rStyle w:val="normaltextrun"/>
          <w:rFonts w:cstheme="minorHAnsi"/>
          <w:b/>
          <w:bCs/>
          <w:sz w:val="22"/>
          <w:szCs w:val="22"/>
        </w:rPr>
      </w:pPr>
    </w:p>
    <w:p w14:paraId="19DA8AF6" w14:textId="77777777" w:rsidR="00824039" w:rsidRDefault="00824039" w:rsidP="00073995">
      <w:pPr>
        <w:rPr>
          <w:rStyle w:val="normaltextrun"/>
          <w:rFonts w:cstheme="minorHAnsi"/>
          <w:b/>
          <w:bCs/>
          <w:sz w:val="22"/>
          <w:szCs w:val="22"/>
        </w:rPr>
      </w:pPr>
    </w:p>
    <w:p w14:paraId="7A83BF6E" w14:textId="77777777" w:rsidR="00824039" w:rsidRDefault="00824039" w:rsidP="00073995">
      <w:pPr>
        <w:rPr>
          <w:rStyle w:val="normaltextrun"/>
          <w:rFonts w:cstheme="minorHAnsi"/>
          <w:b/>
          <w:bCs/>
          <w:sz w:val="22"/>
          <w:szCs w:val="22"/>
        </w:rPr>
      </w:pPr>
    </w:p>
    <w:p w14:paraId="4271787E" w14:textId="77777777" w:rsidR="00824039" w:rsidRDefault="00824039" w:rsidP="00073995">
      <w:pPr>
        <w:rPr>
          <w:rStyle w:val="normaltextrun"/>
          <w:rFonts w:cstheme="minorHAnsi"/>
          <w:b/>
          <w:bCs/>
          <w:sz w:val="22"/>
          <w:szCs w:val="22"/>
        </w:rPr>
      </w:pPr>
    </w:p>
    <w:p w14:paraId="67A55119" w14:textId="77777777" w:rsidR="00824039" w:rsidRDefault="00824039" w:rsidP="00073995">
      <w:pPr>
        <w:rPr>
          <w:rStyle w:val="normaltextrun"/>
          <w:rFonts w:cstheme="minorHAnsi"/>
          <w:b/>
          <w:bCs/>
          <w:sz w:val="22"/>
          <w:szCs w:val="22"/>
        </w:rPr>
      </w:pPr>
    </w:p>
    <w:p w14:paraId="4A3DA441" w14:textId="77777777" w:rsidR="00824039" w:rsidRDefault="00824039" w:rsidP="00073995">
      <w:pPr>
        <w:rPr>
          <w:rStyle w:val="normaltextrun"/>
          <w:rFonts w:cstheme="minorHAnsi"/>
          <w:b/>
          <w:bCs/>
          <w:sz w:val="22"/>
          <w:szCs w:val="22"/>
        </w:rPr>
      </w:pPr>
    </w:p>
    <w:p w14:paraId="507BD579" w14:textId="77777777" w:rsidR="00824039" w:rsidRDefault="00824039" w:rsidP="00073995">
      <w:pPr>
        <w:rPr>
          <w:rStyle w:val="normaltextrun"/>
          <w:rFonts w:cstheme="minorHAnsi"/>
          <w:b/>
          <w:bCs/>
          <w:sz w:val="22"/>
          <w:szCs w:val="22"/>
        </w:rPr>
      </w:pPr>
    </w:p>
    <w:p w14:paraId="24727249" w14:textId="77777777" w:rsidR="00824039" w:rsidRDefault="00824039" w:rsidP="00073995">
      <w:pPr>
        <w:rPr>
          <w:rStyle w:val="normaltextrun"/>
          <w:rFonts w:cstheme="minorHAnsi"/>
          <w:b/>
          <w:bCs/>
          <w:sz w:val="22"/>
          <w:szCs w:val="22"/>
        </w:rPr>
      </w:pPr>
    </w:p>
    <w:p w14:paraId="0D30E602" w14:textId="77777777" w:rsidR="00824039" w:rsidRDefault="00824039" w:rsidP="00073995">
      <w:pPr>
        <w:rPr>
          <w:rStyle w:val="normaltextrun"/>
          <w:rFonts w:cstheme="minorHAnsi"/>
          <w:b/>
          <w:bCs/>
          <w:sz w:val="22"/>
          <w:szCs w:val="22"/>
        </w:rPr>
      </w:pPr>
    </w:p>
    <w:p w14:paraId="25AF3503" w14:textId="77777777" w:rsidR="00824039" w:rsidRDefault="00824039" w:rsidP="00073995">
      <w:pPr>
        <w:rPr>
          <w:rStyle w:val="normaltextrun"/>
          <w:rFonts w:cstheme="minorHAnsi"/>
          <w:b/>
          <w:bCs/>
          <w:sz w:val="22"/>
          <w:szCs w:val="22"/>
        </w:rPr>
      </w:pPr>
    </w:p>
    <w:p w14:paraId="2791A58C" w14:textId="77777777" w:rsidR="00824039" w:rsidRDefault="00824039" w:rsidP="00073995">
      <w:pPr>
        <w:rPr>
          <w:rStyle w:val="normaltextrun"/>
          <w:rFonts w:cstheme="minorHAnsi"/>
          <w:b/>
          <w:bCs/>
          <w:sz w:val="22"/>
          <w:szCs w:val="22"/>
        </w:rPr>
      </w:pPr>
    </w:p>
    <w:p w14:paraId="63D8D619" w14:textId="77777777" w:rsidR="00824039" w:rsidRDefault="00824039" w:rsidP="00073995">
      <w:pPr>
        <w:rPr>
          <w:rStyle w:val="normaltextrun"/>
          <w:rFonts w:cstheme="minorHAnsi"/>
          <w:b/>
          <w:bCs/>
          <w:sz w:val="22"/>
          <w:szCs w:val="22"/>
        </w:rPr>
      </w:pPr>
    </w:p>
    <w:p w14:paraId="44178BBB" w14:textId="77777777" w:rsidR="00824039" w:rsidRDefault="00824039" w:rsidP="00073995">
      <w:pPr>
        <w:rPr>
          <w:rStyle w:val="normaltextrun"/>
          <w:rFonts w:cstheme="minorHAnsi"/>
          <w:b/>
          <w:bCs/>
          <w:sz w:val="22"/>
          <w:szCs w:val="22"/>
        </w:rPr>
      </w:pPr>
    </w:p>
    <w:p w14:paraId="7CEEF909" w14:textId="77777777" w:rsidR="00824039" w:rsidRDefault="00824039" w:rsidP="00073995">
      <w:pPr>
        <w:rPr>
          <w:rStyle w:val="normaltextrun"/>
          <w:rFonts w:cstheme="minorHAnsi"/>
          <w:b/>
          <w:bCs/>
          <w:sz w:val="22"/>
          <w:szCs w:val="22"/>
        </w:rPr>
      </w:pPr>
    </w:p>
    <w:p w14:paraId="075F6B4E" w14:textId="77777777" w:rsidR="00824039" w:rsidRDefault="00824039" w:rsidP="00073995">
      <w:pPr>
        <w:rPr>
          <w:rStyle w:val="normaltextrun"/>
          <w:rFonts w:cstheme="minorHAnsi"/>
          <w:b/>
          <w:bCs/>
          <w:sz w:val="22"/>
          <w:szCs w:val="22"/>
        </w:rPr>
      </w:pPr>
    </w:p>
    <w:p w14:paraId="6EFC5AFE" w14:textId="77777777" w:rsidR="00824039" w:rsidRDefault="00824039" w:rsidP="00073995">
      <w:pPr>
        <w:rPr>
          <w:rStyle w:val="normaltextrun"/>
          <w:rFonts w:cstheme="minorHAnsi"/>
          <w:b/>
          <w:bCs/>
          <w:sz w:val="22"/>
          <w:szCs w:val="22"/>
        </w:rPr>
      </w:pPr>
    </w:p>
    <w:p w14:paraId="0B50FA98" w14:textId="77777777" w:rsidR="00824039" w:rsidRDefault="00824039" w:rsidP="00073995">
      <w:pPr>
        <w:rPr>
          <w:rStyle w:val="normaltextrun"/>
          <w:rFonts w:cstheme="minorHAnsi"/>
          <w:b/>
          <w:bCs/>
          <w:sz w:val="22"/>
          <w:szCs w:val="22"/>
        </w:rPr>
      </w:pPr>
    </w:p>
    <w:p w14:paraId="59E139AD" w14:textId="77777777" w:rsidR="00824039" w:rsidRDefault="00824039" w:rsidP="00073995">
      <w:pPr>
        <w:rPr>
          <w:rStyle w:val="normaltextrun"/>
          <w:rFonts w:cstheme="minorHAnsi"/>
          <w:b/>
          <w:bCs/>
          <w:sz w:val="22"/>
          <w:szCs w:val="22"/>
        </w:rPr>
      </w:pPr>
    </w:p>
    <w:p w14:paraId="1252C2E1" w14:textId="77777777" w:rsidR="00824039" w:rsidRDefault="00824039" w:rsidP="00073995">
      <w:pPr>
        <w:rPr>
          <w:rStyle w:val="normaltextrun"/>
          <w:rFonts w:cstheme="minorHAnsi"/>
          <w:b/>
          <w:bCs/>
          <w:sz w:val="22"/>
          <w:szCs w:val="22"/>
        </w:rPr>
      </w:pPr>
    </w:p>
    <w:p w14:paraId="51A43CDD" w14:textId="77777777" w:rsidR="00824039" w:rsidRDefault="00824039" w:rsidP="00073995">
      <w:pPr>
        <w:rPr>
          <w:rStyle w:val="normaltextrun"/>
          <w:rFonts w:cstheme="minorHAnsi"/>
          <w:b/>
          <w:bCs/>
          <w:sz w:val="22"/>
          <w:szCs w:val="22"/>
        </w:rPr>
      </w:pPr>
    </w:p>
    <w:p w14:paraId="1AA79503" w14:textId="77777777" w:rsidR="00824039" w:rsidRDefault="00824039" w:rsidP="00073995">
      <w:pPr>
        <w:rPr>
          <w:rStyle w:val="normaltextrun"/>
          <w:rFonts w:cstheme="minorHAnsi"/>
          <w:b/>
          <w:bCs/>
          <w:sz w:val="22"/>
          <w:szCs w:val="22"/>
        </w:rPr>
      </w:pPr>
    </w:p>
    <w:p w14:paraId="7B7E8F4A" w14:textId="77777777" w:rsidR="00824039" w:rsidRDefault="00824039" w:rsidP="00073995">
      <w:pPr>
        <w:rPr>
          <w:rStyle w:val="normaltextrun"/>
          <w:rFonts w:cstheme="minorHAnsi"/>
          <w:b/>
          <w:bCs/>
          <w:sz w:val="22"/>
          <w:szCs w:val="22"/>
        </w:rPr>
      </w:pPr>
    </w:p>
    <w:p w14:paraId="532569DF" w14:textId="77777777" w:rsidR="00824039" w:rsidRDefault="00824039" w:rsidP="00073995">
      <w:pPr>
        <w:rPr>
          <w:rStyle w:val="normaltextrun"/>
          <w:rFonts w:cstheme="minorHAnsi"/>
          <w:b/>
          <w:bCs/>
          <w:sz w:val="22"/>
          <w:szCs w:val="22"/>
        </w:rPr>
      </w:pPr>
    </w:p>
    <w:p w14:paraId="22B08163" w14:textId="77777777" w:rsidR="00824039" w:rsidRDefault="00824039" w:rsidP="00073995">
      <w:pPr>
        <w:rPr>
          <w:rStyle w:val="normaltextrun"/>
          <w:rFonts w:cstheme="minorHAnsi"/>
          <w:b/>
          <w:bCs/>
          <w:sz w:val="22"/>
          <w:szCs w:val="22"/>
        </w:rPr>
      </w:pPr>
    </w:p>
    <w:p w14:paraId="0CDF09DD" w14:textId="77777777" w:rsidR="00824039" w:rsidRDefault="00824039" w:rsidP="00073995">
      <w:pPr>
        <w:rPr>
          <w:rStyle w:val="normaltextrun"/>
          <w:rFonts w:cstheme="minorHAnsi"/>
          <w:b/>
          <w:bCs/>
          <w:sz w:val="22"/>
          <w:szCs w:val="22"/>
        </w:rPr>
      </w:pPr>
    </w:p>
    <w:p w14:paraId="50734CF9" w14:textId="77777777" w:rsidR="00824039" w:rsidRDefault="00824039" w:rsidP="00073995">
      <w:pPr>
        <w:rPr>
          <w:rStyle w:val="normaltextrun"/>
          <w:rFonts w:cstheme="minorHAnsi"/>
          <w:b/>
          <w:bCs/>
          <w:sz w:val="22"/>
          <w:szCs w:val="22"/>
        </w:rPr>
      </w:pPr>
    </w:p>
    <w:p w14:paraId="6060EDF9" w14:textId="77777777" w:rsidR="00824039" w:rsidRDefault="00824039" w:rsidP="00073995">
      <w:pPr>
        <w:rPr>
          <w:rStyle w:val="normaltextrun"/>
          <w:rFonts w:cstheme="minorHAnsi"/>
          <w:b/>
          <w:bCs/>
          <w:sz w:val="22"/>
          <w:szCs w:val="22"/>
        </w:rPr>
      </w:pPr>
    </w:p>
    <w:p w14:paraId="34D64E11" w14:textId="77777777" w:rsidR="00824039" w:rsidRDefault="00824039" w:rsidP="00073995">
      <w:pPr>
        <w:rPr>
          <w:rStyle w:val="normaltextrun"/>
          <w:rFonts w:cstheme="minorHAnsi"/>
          <w:b/>
          <w:bCs/>
          <w:sz w:val="22"/>
          <w:szCs w:val="22"/>
        </w:rPr>
      </w:pPr>
    </w:p>
    <w:p w14:paraId="2D78B18E" w14:textId="77777777" w:rsidR="00824039" w:rsidRDefault="00824039" w:rsidP="00073995">
      <w:pPr>
        <w:rPr>
          <w:rStyle w:val="normaltextrun"/>
          <w:rFonts w:cstheme="minorHAnsi"/>
          <w:b/>
          <w:bCs/>
          <w:sz w:val="22"/>
          <w:szCs w:val="22"/>
        </w:rPr>
      </w:pPr>
    </w:p>
    <w:p w14:paraId="60972C5C" w14:textId="77777777" w:rsidR="00824039" w:rsidRDefault="00824039" w:rsidP="00073995">
      <w:pPr>
        <w:rPr>
          <w:rStyle w:val="normaltextrun"/>
          <w:rFonts w:cstheme="minorHAnsi"/>
          <w:b/>
          <w:bCs/>
          <w:sz w:val="22"/>
          <w:szCs w:val="22"/>
        </w:rPr>
      </w:pPr>
    </w:p>
    <w:p w14:paraId="78602EF8" w14:textId="77777777" w:rsidR="00824039" w:rsidRDefault="00824039" w:rsidP="00073995">
      <w:pPr>
        <w:rPr>
          <w:rStyle w:val="normaltextrun"/>
          <w:rFonts w:cstheme="minorHAnsi"/>
          <w:b/>
          <w:bCs/>
          <w:sz w:val="22"/>
          <w:szCs w:val="22"/>
        </w:rPr>
      </w:pPr>
    </w:p>
    <w:p w14:paraId="09691732" w14:textId="77777777" w:rsidR="00824039" w:rsidRDefault="00824039" w:rsidP="00073995">
      <w:pPr>
        <w:rPr>
          <w:rStyle w:val="normaltextrun"/>
          <w:rFonts w:cstheme="minorHAnsi"/>
          <w:b/>
          <w:bCs/>
          <w:sz w:val="22"/>
          <w:szCs w:val="22"/>
        </w:rPr>
      </w:pPr>
    </w:p>
    <w:p w14:paraId="2F583AF6" w14:textId="77777777" w:rsidR="00824039" w:rsidRDefault="00824039" w:rsidP="00073995">
      <w:pPr>
        <w:rPr>
          <w:rStyle w:val="normaltextrun"/>
          <w:rFonts w:cstheme="minorHAnsi"/>
          <w:b/>
          <w:bCs/>
          <w:sz w:val="22"/>
          <w:szCs w:val="22"/>
        </w:rPr>
      </w:pPr>
    </w:p>
    <w:p w14:paraId="521C5E90" w14:textId="77777777" w:rsidR="00824039" w:rsidRDefault="00824039" w:rsidP="00073995">
      <w:pPr>
        <w:rPr>
          <w:rStyle w:val="normaltextrun"/>
          <w:rFonts w:cstheme="minorHAnsi"/>
          <w:b/>
          <w:bCs/>
          <w:sz w:val="22"/>
          <w:szCs w:val="22"/>
        </w:rPr>
      </w:pPr>
    </w:p>
    <w:p w14:paraId="3622A617" w14:textId="77777777" w:rsidR="00824039" w:rsidRDefault="00824039" w:rsidP="00073995">
      <w:pPr>
        <w:rPr>
          <w:rStyle w:val="normaltextrun"/>
          <w:rFonts w:cstheme="minorHAnsi"/>
          <w:b/>
          <w:bCs/>
          <w:sz w:val="22"/>
          <w:szCs w:val="22"/>
        </w:rPr>
      </w:pPr>
    </w:p>
    <w:p w14:paraId="329F8BFE" w14:textId="77777777" w:rsidR="00824039" w:rsidRDefault="00824039" w:rsidP="00073995">
      <w:pPr>
        <w:rPr>
          <w:rStyle w:val="normaltextrun"/>
          <w:rFonts w:cstheme="minorHAnsi"/>
          <w:b/>
          <w:bCs/>
          <w:sz w:val="22"/>
          <w:szCs w:val="22"/>
        </w:rPr>
      </w:pPr>
    </w:p>
    <w:p w14:paraId="3082F44A" w14:textId="63F7C077" w:rsidR="0060053A" w:rsidRPr="00073995" w:rsidRDefault="0060053A" w:rsidP="00073995">
      <w:pPr>
        <w:rPr>
          <w:rStyle w:val="normaltextrun"/>
          <w:rFonts w:cstheme="minorHAnsi"/>
          <w:color w:val="201547"/>
          <w:szCs w:val="22"/>
        </w:rPr>
      </w:pPr>
      <w:r w:rsidRPr="00073995">
        <w:rPr>
          <w:rStyle w:val="normaltextrun"/>
          <w:rFonts w:cstheme="minorHAnsi"/>
          <w:b/>
          <w:bCs/>
          <w:sz w:val="22"/>
          <w:szCs w:val="22"/>
        </w:rPr>
        <w:t>Additional</w:t>
      </w:r>
      <w:r w:rsidR="0041453D" w:rsidRPr="00073995">
        <w:rPr>
          <w:rStyle w:val="normaltextrun"/>
          <w:rFonts w:cstheme="minorHAnsi"/>
          <w:b/>
          <w:bCs/>
          <w:sz w:val="22"/>
          <w:szCs w:val="22"/>
        </w:rPr>
        <w:t xml:space="preserve"> </w:t>
      </w:r>
      <w:r w:rsidRPr="00073995">
        <w:rPr>
          <w:rStyle w:val="normaltextrun"/>
          <w:rFonts w:cstheme="minorHAnsi"/>
          <w:b/>
          <w:bCs/>
          <w:sz w:val="22"/>
          <w:szCs w:val="22"/>
        </w:rPr>
        <w:t>budget</w:t>
      </w:r>
      <w:r w:rsidR="0041453D" w:rsidRPr="00073995">
        <w:rPr>
          <w:rStyle w:val="normaltextrun"/>
          <w:rFonts w:cstheme="minorHAnsi"/>
          <w:b/>
          <w:bCs/>
          <w:sz w:val="22"/>
          <w:szCs w:val="22"/>
        </w:rPr>
        <w:t xml:space="preserve"> </w:t>
      </w:r>
      <w:r w:rsidRPr="00073995">
        <w:rPr>
          <w:rStyle w:val="normaltextrun"/>
          <w:rFonts w:cstheme="minorHAnsi"/>
          <w:b/>
          <w:bCs/>
          <w:sz w:val="22"/>
          <w:szCs w:val="22"/>
        </w:rPr>
        <w:t>considerations</w:t>
      </w:r>
    </w:p>
    <w:p w14:paraId="3222C451" w14:textId="281F2B32" w:rsidR="00552938" w:rsidRDefault="0060053A" w:rsidP="00552938">
      <w:r>
        <w:t>Your</w:t>
      </w:r>
      <w:r w:rsidR="0041453D">
        <w:t xml:space="preserve"> </w:t>
      </w:r>
      <w:r>
        <w:t>application</w:t>
      </w:r>
      <w:r w:rsidR="0041453D">
        <w:t xml:space="preserve"> </w:t>
      </w:r>
      <w:r>
        <w:t>must</w:t>
      </w:r>
      <w:r w:rsidR="0041453D">
        <w:t xml:space="preserve"> </w:t>
      </w:r>
      <w:r>
        <w:t>fully</w:t>
      </w:r>
      <w:r w:rsidR="0041453D">
        <w:t xml:space="preserve"> </w:t>
      </w:r>
      <w:r>
        <w:t>and</w:t>
      </w:r>
      <w:r w:rsidR="0041453D">
        <w:t xml:space="preserve"> </w:t>
      </w:r>
      <w:r>
        <w:t>clearly</w:t>
      </w:r>
      <w:r w:rsidR="0041453D">
        <w:t xml:space="preserve"> </w:t>
      </w:r>
      <w:r>
        <w:t>define</w:t>
      </w:r>
      <w:r w:rsidR="0041453D">
        <w:t xml:space="preserve"> </w:t>
      </w:r>
      <w:r>
        <w:t>project</w:t>
      </w:r>
      <w:r w:rsidR="0041453D">
        <w:t xml:space="preserve"> </w:t>
      </w:r>
      <w:r>
        <w:t>costs</w:t>
      </w:r>
      <w:r w:rsidR="0041453D">
        <w:t xml:space="preserve"> </w:t>
      </w:r>
      <w:r>
        <w:t>required</w:t>
      </w:r>
      <w:r w:rsidR="0041453D">
        <w:t xml:space="preserve"> </w:t>
      </w:r>
      <w:r>
        <w:t>to</w:t>
      </w:r>
      <w:r w:rsidR="0041453D">
        <w:t xml:space="preserve"> </w:t>
      </w:r>
      <w:r>
        <w:t>deliver</w:t>
      </w:r>
      <w:r w:rsidR="0041453D">
        <w:t xml:space="preserve"> </w:t>
      </w:r>
      <w:r>
        <w:t>your</w:t>
      </w:r>
      <w:r w:rsidR="0041453D">
        <w:t xml:space="preserve"> </w:t>
      </w:r>
      <w:r>
        <w:t>project</w:t>
      </w:r>
      <w:r w:rsidR="0041453D">
        <w:t xml:space="preserve"> </w:t>
      </w:r>
      <w:r>
        <w:t>(for</w:t>
      </w:r>
      <w:r w:rsidR="0041453D">
        <w:t xml:space="preserve"> </w:t>
      </w:r>
      <w:r>
        <w:t>example</w:t>
      </w:r>
      <w:r w:rsidR="0041453D">
        <w:t xml:space="preserve"> </w:t>
      </w:r>
      <w:r>
        <w:t>nursery</w:t>
      </w:r>
      <w:r w:rsidR="0041453D">
        <w:t xml:space="preserve"> </w:t>
      </w:r>
      <w:r>
        <w:t>plants</w:t>
      </w:r>
      <w:r w:rsidR="0041453D">
        <w:t xml:space="preserve"> </w:t>
      </w:r>
      <w:r>
        <w:t>or</w:t>
      </w:r>
      <w:r w:rsidR="0041453D">
        <w:t xml:space="preserve"> </w:t>
      </w:r>
      <w:r>
        <w:t>contractor</w:t>
      </w:r>
      <w:r w:rsidR="0041453D">
        <w:t xml:space="preserve"> </w:t>
      </w:r>
      <w:r>
        <w:t>services).</w:t>
      </w:r>
      <w:r w:rsidR="0041453D">
        <w:t xml:space="preserve">  </w:t>
      </w:r>
      <w:r>
        <w:t>We</w:t>
      </w:r>
      <w:r w:rsidR="0041453D">
        <w:t xml:space="preserve"> </w:t>
      </w:r>
      <w:r>
        <w:t>encourage</w:t>
      </w:r>
      <w:r w:rsidR="0041453D">
        <w:t xml:space="preserve"> </w:t>
      </w:r>
      <w:r>
        <w:t>applicants,</w:t>
      </w:r>
      <w:r w:rsidR="0041453D">
        <w:t xml:space="preserve"> </w:t>
      </w:r>
      <w:r>
        <w:t>where</w:t>
      </w:r>
      <w:r w:rsidR="0041453D">
        <w:t xml:space="preserve"> </w:t>
      </w:r>
      <w:r>
        <w:t>possible,</w:t>
      </w:r>
      <w:r w:rsidR="0041453D">
        <w:t xml:space="preserve"> </w:t>
      </w:r>
      <w:r>
        <w:t>to</w:t>
      </w:r>
      <w:r w:rsidR="0041453D">
        <w:t xml:space="preserve"> </w:t>
      </w:r>
      <w:r>
        <w:t>provide</w:t>
      </w:r>
      <w:r w:rsidR="0041453D">
        <w:t xml:space="preserve"> </w:t>
      </w:r>
      <w:r>
        <w:t>quotes</w:t>
      </w:r>
      <w:r w:rsidR="0041453D">
        <w:t xml:space="preserve"> </w:t>
      </w:r>
      <w:r>
        <w:t>from</w:t>
      </w:r>
      <w:r w:rsidR="0041453D">
        <w:t xml:space="preserve"> </w:t>
      </w:r>
      <w:r>
        <w:t>contractor</w:t>
      </w:r>
      <w:r w:rsidR="006B060E">
        <w:t>s</w:t>
      </w:r>
      <w:r w:rsidR="0041453D">
        <w:t xml:space="preserve"> </w:t>
      </w:r>
      <w:r w:rsidR="00683625">
        <w:t>and/</w:t>
      </w:r>
      <w:r w:rsidR="006B060E">
        <w:t>or</w:t>
      </w:r>
      <w:r w:rsidR="0041453D">
        <w:t xml:space="preserve"> </w:t>
      </w:r>
      <w:r w:rsidR="004D0BB6">
        <w:t>quotes</w:t>
      </w:r>
      <w:r w:rsidR="0041453D">
        <w:t xml:space="preserve"> </w:t>
      </w:r>
      <w:r w:rsidR="004D0BB6">
        <w:t>for</w:t>
      </w:r>
      <w:r w:rsidR="0041453D">
        <w:t xml:space="preserve"> </w:t>
      </w:r>
      <w:r w:rsidR="006B060E">
        <w:t>large</w:t>
      </w:r>
      <w:r w:rsidR="0041453D">
        <w:t xml:space="preserve"> </w:t>
      </w:r>
      <w:r w:rsidR="006B060E">
        <w:t>items</w:t>
      </w:r>
      <w:r w:rsidR="0041453D">
        <w:t xml:space="preserve"> </w:t>
      </w:r>
      <w:r>
        <w:t>to</w:t>
      </w:r>
      <w:r w:rsidR="0041453D">
        <w:t xml:space="preserve"> </w:t>
      </w:r>
      <w:r>
        <w:t>support</w:t>
      </w:r>
      <w:r w:rsidR="0041453D">
        <w:t xml:space="preserve"> </w:t>
      </w:r>
      <w:r>
        <w:t>your</w:t>
      </w:r>
      <w:r w:rsidR="0041453D">
        <w:t xml:space="preserve"> </w:t>
      </w:r>
      <w:r>
        <w:t>application.</w:t>
      </w:r>
      <w:r w:rsidR="0041453D">
        <w:t xml:space="preserve"> </w:t>
      </w:r>
    </w:p>
    <w:p w14:paraId="662C963D" w14:textId="64D4D39A" w:rsidR="0028311E" w:rsidRPr="00ED3F1F" w:rsidRDefault="00FD0B3B" w:rsidP="0028311E">
      <w:pPr>
        <w:pStyle w:val="Heading2"/>
        <w:rPr>
          <w:color w:val="201547"/>
        </w:rPr>
      </w:pPr>
      <w:r w:rsidRPr="00ED3F1F">
        <w:rPr>
          <w:color w:val="201547"/>
        </w:rPr>
        <w:lastRenderedPageBreak/>
        <w:t xml:space="preserve">D. </w:t>
      </w:r>
      <w:r w:rsidR="0028311E" w:rsidRPr="00ED3F1F">
        <w:rPr>
          <w:color w:val="201547"/>
        </w:rPr>
        <w:t>Worksheet</w:t>
      </w:r>
      <w:r w:rsidR="0041453D" w:rsidRPr="00ED3F1F">
        <w:rPr>
          <w:color w:val="201547"/>
        </w:rPr>
        <w:t xml:space="preserve"> </w:t>
      </w:r>
      <w:r w:rsidR="0028311E" w:rsidRPr="00ED3F1F">
        <w:rPr>
          <w:color w:val="201547"/>
        </w:rPr>
        <w:t>Tab</w:t>
      </w:r>
      <w:r w:rsidR="0041453D" w:rsidRPr="00ED3F1F">
        <w:rPr>
          <w:color w:val="201547"/>
        </w:rPr>
        <w:t xml:space="preserve"> </w:t>
      </w:r>
      <w:r w:rsidR="00F3681A" w:rsidRPr="00ED3F1F">
        <w:rPr>
          <w:color w:val="201547"/>
        </w:rPr>
        <w:t>4</w:t>
      </w:r>
      <w:r w:rsidR="0041453D" w:rsidRPr="00ED3F1F">
        <w:rPr>
          <w:color w:val="201547"/>
        </w:rPr>
        <w:t xml:space="preserve"> </w:t>
      </w:r>
      <w:r w:rsidR="0028311E" w:rsidRPr="00ED3F1F">
        <w:rPr>
          <w:color w:val="201547"/>
        </w:rPr>
        <w:t>–</w:t>
      </w:r>
      <w:r w:rsidR="0041453D" w:rsidRPr="00ED3F1F">
        <w:rPr>
          <w:color w:val="201547"/>
        </w:rPr>
        <w:t xml:space="preserve"> </w:t>
      </w:r>
      <w:r w:rsidR="0028311E" w:rsidRPr="00ED3F1F">
        <w:rPr>
          <w:color w:val="201547"/>
        </w:rPr>
        <w:t>R</w:t>
      </w:r>
      <w:r w:rsidR="00A34381">
        <w:rPr>
          <w:color w:val="201547"/>
        </w:rPr>
        <w:t>isk</w:t>
      </w:r>
    </w:p>
    <w:p w14:paraId="1EC7EBE7" w14:textId="7968128E" w:rsidR="0028311E" w:rsidRDefault="00321C75" w:rsidP="0028311E">
      <w:pPr>
        <w:pStyle w:val="BodyText"/>
        <w:rPr>
          <w:lang w:eastAsia="en-AU"/>
        </w:rPr>
      </w:pPr>
      <w:r>
        <w:rPr>
          <w:lang w:eastAsia="en-AU"/>
        </w:rPr>
        <w:t>Before</w:t>
      </w:r>
      <w:r w:rsidR="0041453D">
        <w:rPr>
          <w:lang w:eastAsia="en-AU"/>
        </w:rPr>
        <w:t xml:space="preserve"> </w:t>
      </w:r>
      <w:r>
        <w:rPr>
          <w:lang w:eastAsia="en-AU"/>
        </w:rPr>
        <w:t>completing</w:t>
      </w:r>
      <w:r w:rsidR="0041453D">
        <w:rPr>
          <w:lang w:eastAsia="en-AU"/>
        </w:rPr>
        <w:t xml:space="preserve"> </w:t>
      </w:r>
      <w:r>
        <w:rPr>
          <w:lang w:eastAsia="en-AU"/>
        </w:rPr>
        <w:t>the</w:t>
      </w:r>
      <w:r w:rsidR="0041453D">
        <w:rPr>
          <w:lang w:eastAsia="en-AU"/>
        </w:rPr>
        <w:t xml:space="preserve"> </w:t>
      </w:r>
      <w:r>
        <w:rPr>
          <w:lang w:eastAsia="en-AU"/>
        </w:rPr>
        <w:t>Risk</w:t>
      </w:r>
      <w:r w:rsidR="0041453D">
        <w:rPr>
          <w:lang w:eastAsia="en-AU"/>
        </w:rPr>
        <w:t xml:space="preserve"> </w:t>
      </w:r>
      <w:r>
        <w:rPr>
          <w:lang w:eastAsia="en-AU"/>
        </w:rPr>
        <w:t>Matrix</w:t>
      </w:r>
      <w:r w:rsidR="00AB3AEF">
        <w:rPr>
          <w:lang w:eastAsia="en-AU"/>
        </w:rPr>
        <w:t>,</w:t>
      </w:r>
      <w:r w:rsidR="0041453D">
        <w:rPr>
          <w:lang w:eastAsia="en-AU"/>
        </w:rPr>
        <w:t xml:space="preserve"> </w:t>
      </w:r>
      <w:r w:rsidR="00AB3AEF">
        <w:rPr>
          <w:lang w:eastAsia="en-AU"/>
        </w:rPr>
        <w:t>please</w:t>
      </w:r>
      <w:r w:rsidR="0041453D">
        <w:rPr>
          <w:lang w:eastAsia="en-AU"/>
        </w:rPr>
        <w:t xml:space="preserve"> </w:t>
      </w:r>
      <w:r w:rsidR="00AB3AEF">
        <w:rPr>
          <w:lang w:eastAsia="en-AU"/>
        </w:rPr>
        <w:t>consider</w:t>
      </w:r>
      <w:r w:rsidR="0041453D">
        <w:rPr>
          <w:lang w:eastAsia="en-AU"/>
        </w:rPr>
        <w:t xml:space="preserve"> </w:t>
      </w:r>
      <w:r w:rsidR="00AB3AEF">
        <w:rPr>
          <w:lang w:eastAsia="en-AU"/>
        </w:rPr>
        <w:t>how</w:t>
      </w:r>
      <w:r w:rsidR="0041453D">
        <w:rPr>
          <w:lang w:eastAsia="en-AU"/>
        </w:rPr>
        <w:t xml:space="preserve"> </w:t>
      </w:r>
      <w:r w:rsidR="00AB3AEF">
        <w:rPr>
          <w:lang w:eastAsia="en-AU"/>
        </w:rPr>
        <w:t>risks</w:t>
      </w:r>
      <w:r w:rsidR="0041453D">
        <w:rPr>
          <w:lang w:eastAsia="en-AU"/>
        </w:rPr>
        <w:t xml:space="preserve"> </w:t>
      </w:r>
      <w:r w:rsidR="00AB3AEF">
        <w:rPr>
          <w:lang w:eastAsia="en-AU"/>
        </w:rPr>
        <w:t>may</w:t>
      </w:r>
      <w:r w:rsidR="0041453D">
        <w:rPr>
          <w:lang w:eastAsia="en-AU"/>
        </w:rPr>
        <w:t xml:space="preserve"> </w:t>
      </w:r>
      <w:r w:rsidR="00AB3AEF">
        <w:rPr>
          <w:lang w:eastAsia="en-AU"/>
        </w:rPr>
        <w:t>impact</w:t>
      </w:r>
      <w:r w:rsidR="0041453D">
        <w:rPr>
          <w:lang w:eastAsia="en-AU"/>
        </w:rPr>
        <w:t xml:space="preserve"> </w:t>
      </w:r>
      <w:r w:rsidR="00AB3AEF">
        <w:rPr>
          <w:lang w:eastAsia="en-AU"/>
        </w:rPr>
        <w:t>of</w:t>
      </w:r>
      <w:r w:rsidR="0041453D">
        <w:rPr>
          <w:lang w:eastAsia="en-AU"/>
        </w:rPr>
        <w:t xml:space="preserve"> </w:t>
      </w:r>
      <w:r w:rsidR="00AB3AEF">
        <w:rPr>
          <w:lang w:eastAsia="en-AU"/>
        </w:rPr>
        <w:t>affect</w:t>
      </w:r>
      <w:r w:rsidR="0041453D">
        <w:rPr>
          <w:lang w:eastAsia="en-AU"/>
        </w:rPr>
        <w:t xml:space="preserve"> </w:t>
      </w:r>
      <w:r w:rsidR="00AB3AEF">
        <w:rPr>
          <w:lang w:eastAsia="en-AU"/>
        </w:rPr>
        <w:t>the</w:t>
      </w:r>
      <w:r w:rsidR="0041453D">
        <w:rPr>
          <w:lang w:eastAsia="en-AU"/>
        </w:rPr>
        <w:t xml:space="preserve"> </w:t>
      </w:r>
      <w:r w:rsidR="00AB3AEF">
        <w:rPr>
          <w:lang w:eastAsia="en-AU"/>
        </w:rPr>
        <w:t>delivery</w:t>
      </w:r>
      <w:r w:rsidR="0041453D">
        <w:rPr>
          <w:lang w:eastAsia="en-AU"/>
        </w:rPr>
        <w:t xml:space="preserve"> </w:t>
      </w:r>
      <w:r w:rsidR="00AB3AEF">
        <w:rPr>
          <w:lang w:eastAsia="en-AU"/>
        </w:rPr>
        <w:t>of</w:t>
      </w:r>
      <w:r w:rsidR="0041453D">
        <w:rPr>
          <w:lang w:eastAsia="en-AU"/>
        </w:rPr>
        <w:t xml:space="preserve"> </w:t>
      </w:r>
      <w:r w:rsidR="00AB3AEF">
        <w:rPr>
          <w:lang w:eastAsia="en-AU"/>
        </w:rPr>
        <w:t>your</w:t>
      </w:r>
      <w:r w:rsidR="0041453D">
        <w:rPr>
          <w:lang w:eastAsia="en-AU"/>
        </w:rPr>
        <w:t xml:space="preserve"> </w:t>
      </w:r>
      <w:r w:rsidR="00AB3AEF">
        <w:rPr>
          <w:lang w:eastAsia="en-AU"/>
        </w:rPr>
        <w:t>project.</w:t>
      </w:r>
    </w:p>
    <w:p w14:paraId="1E5D9BDD" w14:textId="1DC942DA" w:rsidR="00FF4164" w:rsidRDefault="00FF4164" w:rsidP="00FF4164">
      <w:pPr>
        <w:pStyle w:val="BodyText"/>
        <w:jc w:val="center"/>
        <w:rPr>
          <w:lang w:eastAsia="en-AU"/>
        </w:rPr>
      </w:pPr>
      <w:r>
        <w:rPr>
          <w:noProof/>
        </w:rPr>
        <w:drawing>
          <wp:inline distT="0" distB="0" distL="0" distR="0" wp14:anchorId="4D1658E5" wp14:editId="472C8661">
            <wp:extent cx="5819775" cy="2203588"/>
            <wp:effectExtent l="0" t="0" r="0" b="635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32820" cy="2208527"/>
                    </a:xfrm>
                    <a:prstGeom prst="rect">
                      <a:avLst/>
                    </a:prstGeom>
                  </pic:spPr>
                </pic:pic>
              </a:graphicData>
            </a:graphic>
          </wp:inline>
        </w:drawing>
      </w:r>
    </w:p>
    <w:p w14:paraId="788F4210" w14:textId="7395AAA9" w:rsidR="00FF4164" w:rsidRDefault="004764D0" w:rsidP="00FF4164">
      <w:pPr>
        <w:pStyle w:val="BodyText"/>
        <w:jc w:val="center"/>
        <w:rPr>
          <w:lang w:eastAsia="en-AU"/>
        </w:rPr>
      </w:pPr>
      <w:r>
        <w:rPr>
          <w:noProof/>
        </w:rPr>
        <mc:AlternateContent>
          <mc:Choice Requires="wps">
            <w:drawing>
              <wp:anchor distT="0" distB="0" distL="114300" distR="114300" simplePos="0" relativeHeight="251658247" behindDoc="0" locked="0" layoutInCell="1" allowOverlap="1" wp14:anchorId="2FE90319" wp14:editId="7F52E5B7">
                <wp:simplePos x="0" y="0"/>
                <wp:positionH relativeFrom="column">
                  <wp:posOffset>288290</wp:posOffset>
                </wp:positionH>
                <wp:positionV relativeFrom="paragraph">
                  <wp:posOffset>100965</wp:posOffset>
                </wp:positionV>
                <wp:extent cx="3248025" cy="285750"/>
                <wp:effectExtent l="0" t="0" r="28575" b="1905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85750"/>
                        </a:xfrm>
                        <a:prstGeom prst="rect">
                          <a:avLst/>
                        </a:prstGeom>
                        <a:solidFill>
                          <a:srgbClr val="FFFFFF"/>
                        </a:solidFill>
                        <a:ln w="9525">
                          <a:solidFill>
                            <a:srgbClr val="000000"/>
                          </a:solidFill>
                          <a:miter lim="800000"/>
                          <a:headEnd/>
                          <a:tailEnd/>
                        </a:ln>
                      </wps:spPr>
                      <wps:txbx>
                        <w:txbxContent>
                          <w:p w14:paraId="21D667E6" w14:textId="770A97D5" w:rsidR="00F359F8" w:rsidRPr="00080E41" w:rsidRDefault="00520F42" w:rsidP="00F359F8">
                            <w:pPr>
                              <w:rPr>
                                <w:sz w:val="16"/>
                                <w:szCs w:val="16"/>
                              </w:rPr>
                            </w:pPr>
                            <w:r>
                              <w:rPr>
                                <w:sz w:val="16"/>
                                <w:szCs w:val="16"/>
                              </w:rPr>
                              <w:t xml:space="preserve">1. </w:t>
                            </w:r>
                            <w:r w:rsidR="00221701">
                              <w:rPr>
                                <w:sz w:val="16"/>
                                <w:szCs w:val="16"/>
                              </w:rPr>
                              <w:t xml:space="preserve">Describe the </w:t>
                            </w:r>
                            <w:r w:rsidR="004764D0">
                              <w:rPr>
                                <w:sz w:val="16"/>
                                <w:szCs w:val="16"/>
                              </w:rPr>
                              <w:t xml:space="preserve">risk and consequences to your project </w:t>
                            </w:r>
                            <w:r w:rsidR="00221701">
                              <w:rPr>
                                <w:sz w:val="16"/>
                                <w:szCs w:val="16"/>
                              </w:rPr>
                              <w:t>(free text)</w:t>
                            </w:r>
                            <w:r w:rsidR="004764D0">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90319" id="Text Box 83" o:spid="_x0000_s1059" type="#_x0000_t202" style="position:absolute;left:0;text-align:left;margin-left:22.7pt;margin-top:7.95pt;width:255.75pt;height:2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">
                <v:textbox>
                  <w:txbxContent>
                    <w:p w14:paraId="21D667E6" w14:textId="770A97D5" w:rsidR="00F359F8" w:rsidRPr="00080E41" w:rsidRDefault="00520F42" w:rsidP="00F359F8">
                      <w:pPr>
                        <w:rPr>
                          <w:sz w:val="16"/>
                          <w:szCs w:val="16"/>
                        </w:rPr>
                      </w:pPr>
                      <w:r>
                        <w:rPr>
                          <w:sz w:val="16"/>
                          <w:szCs w:val="16"/>
                        </w:rPr>
                        <w:t xml:space="preserve">1. </w:t>
                      </w:r>
                      <w:r w:rsidR="00221701">
                        <w:rPr>
                          <w:sz w:val="16"/>
                          <w:szCs w:val="16"/>
                        </w:rPr>
                        <w:t xml:space="preserve">Describe the </w:t>
                      </w:r>
                      <w:r w:rsidR="004764D0">
                        <w:rPr>
                          <w:sz w:val="16"/>
                          <w:szCs w:val="16"/>
                        </w:rPr>
                        <w:t xml:space="preserve">risk and consequences to your project </w:t>
                      </w:r>
                      <w:r w:rsidR="00221701">
                        <w:rPr>
                          <w:sz w:val="16"/>
                          <w:szCs w:val="16"/>
                        </w:rPr>
                        <w:t>(free text)</w:t>
                      </w:r>
                      <w:r w:rsidR="004764D0">
                        <w:rPr>
                          <w:sz w:val="16"/>
                          <w:szCs w:val="16"/>
                        </w:rPr>
                        <w:t>.</w:t>
                      </w:r>
                    </w:p>
                  </w:txbxContent>
                </v:textbox>
              </v:shape>
            </w:pict>
          </mc:Fallback>
        </mc:AlternateContent>
      </w:r>
    </w:p>
    <w:p w14:paraId="650766BF" w14:textId="688976A2" w:rsidR="00FF4164" w:rsidRDefault="00C972E3" w:rsidP="00FF4164">
      <w:pPr>
        <w:pStyle w:val="BodyText"/>
        <w:jc w:val="center"/>
        <w:rPr>
          <w:lang w:eastAsia="en-AU"/>
        </w:rPr>
      </w:pPr>
      <w:r>
        <w:rPr>
          <w:noProof/>
        </w:rPr>
        <mc:AlternateContent>
          <mc:Choice Requires="wps">
            <w:drawing>
              <wp:anchor distT="0" distB="0" distL="114300" distR="114300" simplePos="0" relativeHeight="251658249" behindDoc="0" locked="0" layoutInCell="1" allowOverlap="1" wp14:anchorId="70387AB9" wp14:editId="27495B45">
                <wp:simplePos x="0" y="0"/>
                <wp:positionH relativeFrom="column">
                  <wp:posOffset>1345565</wp:posOffset>
                </wp:positionH>
                <wp:positionV relativeFrom="paragraph">
                  <wp:posOffset>158115</wp:posOffset>
                </wp:positionV>
                <wp:extent cx="342900" cy="990600"/>
                <wp:effectExtent l="38100" t="0" r="19050" b="57150"/>
                <wp:wrapNone/>
                <wp:docPr id="85" name="Straight Arrow Connector 85"/>
                <wp:cNvGraphicFramePr/>
                <a:graphic xmlns:a="http://schemas.openxmlformats.org/drawingml/2006/main">
                  <a:graphicData uri="http://schemas.microsoft.com/office/word/2010/wordprocessingShape">
                    <wps:wsp>
                      <wps:cNvCnPr/>
                      <wps:spPr>
                        <a:xfrm flipV="1">
                          <a:off x="0" y="0"/>
                          <a:ext cx="342900" cy="990600"/>
                        </a:xfrm>
                        <a:prstGeom prst="straightConnector1">
                          <a:avLst/>
                        </a:prstGeom>
                        <a:ln>
                          <a:solidFill>
                            <a:srgbClr val="FF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9033CF" id="Straight Arrow Connector 85" o:spid="_x0000_s1026" type="#_x0000_t32" style="position:absolute;margin-left:105.95pt;margin-top:12.45pt;width:27pt;height:78pt;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" strokecolor="red">
                <v:stroke startarrow="block"/>
              </v:shape>
            </w:pict>
          </mc:Fallback>
        </mc:AlternateContent>
      </w:r>
    </w:p>
    <w:p w14:paraId="3AE7A53D" w14:textId="062C2206" w:rsidR="0028311E" w:rsidRPr="0028311E" w:rsidRDefault="00295991" w:rsidP="008728A1">
      <w:pPr>
        <w:pStyle w:val="BodyText"/>
        <w:jc w:val="center"/>
        <w:rPr>
          <w:lang w:eastAsia="en-AU"/>
        </w:rPr>
      </w:pPr>
      <w:r w:rsidRPr="008048F8">
        <w:rPr>
          <w:noProof/>
        </w:rPr>
        <mc:AlternateContent>
          <mc:Choice Requires="wps">
            <w:drawing>
              <wp:anchor distT="0" distB="0" distL="114300" distR="114300" simplePos="0" relativeHeight="251690009" behindDoc="0" locked="0" layoutInCell="1" allowOverlap="1" wp14:anchorId="0B054352" wp14:editId="3F118171">
                <wp:simplePos x="0" y="0"/>
                <wp:positionH relativeFrom="column">
                  <wp:posOffset>3241040</wp:posOffset>
                </wp:positionH>
                <wp:positionV relativeFrom="paragraph">
                  <wp:posOffset>2272665</wp:posOffset>
                </wp:positionV>
                <wp:extent cx="3228975" cy="428625"/>
                <wp:effectExtent l="0" t="0" r="28575" b="28575"/>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428625"/>
                        </a:xfrm>
                        <a:prstGeom prst="rect">
                          <a:avLst/>
                        </a:prstGeom>
                        <a:solidFill>
                          <a:srgbClr val="FFFFFF"/>
                        </a:solidFill>
                        <a:ln w="9525">
                          <a:solidFill>
                            <a:srgbClr val="000000"/>
                          </a:solidFill>
                          <a:miter lim="800000"/>
                          <a:headEnd/>
                          <a:tailEnd/>
                        </a:ln>
                      </wps:spPr>
                      <wps:txbx>
                        <w:txbxContent>
                          <w:p w14:paraId="0393C4F9" w14:textId="550513CB" w:rsidR="0089477E" w:rsidRPr="00080E41" w:rsidRDefault="0089477E" w:rsidP="0089477E">
                            <w:pPr>
                              <w:rPr>
                                <w:sz w:val="16"/>
                                <w:szCs w:val="16"/>
                              </w:rPr>
                            </w:pPr>
                            <w:r>
                              <w:rPr>
                                <w:sz w:val="16"/>
                                <w:szCs w:val="16"/>
                              </w:rPr>
                              <w:t xml:space="preserve">4. Use the </w:t>
                            </w:r>
                            <w:r w:rsidR="00DF5E10">
                              <w:rPr>
                                <w:sz w:val="16"/>
                                <w:szCs w:val="16"/>
                              </w:rPr>
                              <w:t xml:space="preserve">table to the left of the matrix in the spreadsheet, and above, determine the </w:t>
                            </w:r>
                            <w:r w:rsidR="00DF5E10" w:rsidRPr="00DF5E10">
                              <w:rPr>
                                <w:b/>
                                <w:bCs/>
                                <w:sz w:val="16"/>
                                <w:szCs w:val="16"/>
                              </w:rPr>
                              <w:t>risk rating</w:t>
                            </w:r>
                            <w:r w:rsidR="00DF5E10">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54352" id="Text Box 155" o:spid="_x0000_s1060" type="#_x0000_t202" style="position:absolute;left:0;text-align:left;margin-left:255.2pt;margin-top:178.95pt;width:254.25pt;height:33.75pt;z-index:2516900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">
                <v:textbox>
                  <w:txbxContent>
                    <w:p w14:paraId="0393C4F9" w14:textId="550513CB" w:rsidR="0089477E" w:rsidRPr="00080E41" w:rsidRDefault="0089477E" w:rsidP="0089477E">
                      <w:pPr>
                        <w:rPr>
                          <w:sz w:val="16"/>
                          <w:szCs w:val="16"/>
                        </w:rPr>
                      </w:pPr>
                      <w:r>
                        <w:rPr>
                          <w:sz w:val="16"/>
                          <w:szCs w:val="16"/>
                        </w:rPr>
                        <w:t xml:space="preserve">4. Use the </w:t>
                      </w:r>
                      <w:r w:rsidR="00DF5E10">
                        <w:rPr>
                          <w:sz w:val="16"/>
                          <w:szCs w:val="16"/>
                        </w:rPr>
                        <w:t xml:space="preserve">table to the left of the matrix in the spreadsheet, and above, determine the </w:t>
                      </w:r>
                      <w:r w:rsidR="00DF5E10" w:rsidRPr="00DF5E10">
                        <w:rPr>
                          <w:b/>
                          <w:bCs/>
                          <w:sz w:val="16"/>
                          <w:szCs w:val="16"/>
                        </w:rPr>
                        <w:t>risk rating</w:t>
                      </w:r>
                      <w:r w:rsidR="00DF5E10">
                        <w:rPr>
                          <w:sz w:val="16"/>
                          <w:szCs w:val="16"/>
                        </w:rPr>
                        <w:t>.</w:t>
                      </w:r>
                    </w:p>
                  </w:txbxContent>
                </v:textbox>
              </v:shape>
            </w:pict>
          </mc:Fallback>
        </mc:AlternateContent>
      </w:r>
      <w:r w:rsidR="00C972E3">
        <w:rPr>
          <w:noProof/>
        </w:rPr>
        <mc:AlternateContent>
          <mc:Choice Requires="wps">
            <w:drawing>
              <wp:anchor distT="0" distB="0" distL="114300" distR="114300" simplePos="0" relativeHeight="251658260" behindDoc="0" locked="0" layoutInCell="1" allowOverlap="1" wp14:anchorId="78AD96C1" wp14:editId="36DCF10B">
                <wp:simplePos x="0" y="0"/>
                <wp:positionH relativeFrom="column">
                  <wp:posOffset>431165</wp:posOffset>
                </wp:positionH>
                <wp:positionV relativeFrom="paragraph">
                  <wp:posOffset>920115</wp:posOffset>
                </wp:positionV>
                <wp:extent cx="1428750" cy="542925"/>
                <wp:effectExtent l="0" t="0" r="19050" b="28575"/>
                <wp:wrapNone/>
                <wp:docPr id="100" name="Oval 100"/>
                <wp:cNvGraphicFramePr/>
                <a:graphic xmlns:a="http://schemas.openxmlformats.org/drawingml/2006/main">
                  <a:graphicData uri="http://schemas.microsoft.com/office/word/2010/wordprocessingShape">
                    <wps:wsp>
                      <wps:cNvSpPr/>
                      <wps:spPr>
                        <a:xfrm>
                          <a:off x="0" y="0"/>
                          <a:ext cx="1428750" cy="542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24F355" id="Oval 100" o:spid="_x0000_s1026" style="position:absolute;margin-left:33.95pt;margin-top:72.45pt;width:112.5pt;height:42.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" filled="f" strokecolor="red" strokeweight="2pt"/>
            </w:pict>
          </mc:Fallback>
        </mc:AlternateContent>
      </w:r>
      <w:r w:rsidR="00C972E3">
        <w:rPr>
          <w:noProof/>
        </w:rPr>
        <w:drawing>
          <wp:inline distT="0" distB="0" distL="0" distR="0" wp14:anchorId="33370D54" wp14:editId="5B646C90">
            <wp:extent cx="5962650" cy="2220291"/>
            <wp:effectExtent l="0" t="0" r="0" b="889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02697" cy="2235203"/>
                    </a:xfrm>
                    <a:prstGeom prst="rect">
                      <a:avLst/>
                    </a:prstGeom>
                  </pic:spPr>
                </pic:pic>
              </a:graphicData>
            </a:graphic>
          </wp:inline>
        </w:drawing>
      </w:r>
    </w:p>
    <w:p w14:paraId="02C077B5" w14:textId="2577F62F" w:rsidR="0089477E" w:rsidRDefault="0089477E" w:rsidP="00472309">
      <w:pPr>
        <w:jc w:val="center"/>
      </w:pPr>
    </w:p>
    <w:p w14:paraId="2DAA6903" w14:textId="4A749246" w:rsidR="002F2695" w:rsidRDefault="002F2695" w:rsidP="00472309">
      <w:pPr>
        <w:jc w:val="center"/>
      </w:pPr>
    </w:p>
    <w:p w14:paraId="17EF6247" w14:textId="540BC627" w:rsidR="002F2695" w:rsidRDefault="00295991">
      <w:r w:rsidRPr="008048F8">
        <w:rPr>
          <w:noProof/>
        </w:rPr>
        <mc:AlternateContent>
          <mc:Choice Requires="wps">
            <w:drawing>
              <wp:anchor distT="0" distB="0" distL="114300" distR="114300" simplePos="0" relativeHeight="251698201" behindDoc="0" locked="0" layoutInCell="1" allowOverlap="1" wp14:anchorId="54DC1FC8" wp14:editId="4888C60D">
                <wp:simplePos x="0" y="0"/>
                <wp:positionH relativeFrom="column">
                  <wp:posOffset>3536314</wp:posOffset>
                </wp:positionH>
                <wp:positionV relativeFrom="paragraph">
                  <wp:posOffset>91440</wp:posOffset>
                </wp:positionV>
                <wp:extent cx="66675" cy="323850"/>
                <wp:effectExtent l="57150" t="0" r="28575" b="57150"/>
                <wp:wrapNone/>
                <wp:docPr id="159" name="Straight Arrow Connector 159"/>
                <wp:cNvGraphicFramePr/>
                <a:graphic xmlns:a="http://schemas.openxmlformats.org/drawingml/2006/main">
                  <a:graphicData uri="http://schemas.microsoft.com/office/word/2010/wordprocessingShape">
                    <wps:wsp>
                      <wps:cNvCnPr/>
                      <wps:spPr>
                        <a:xfrm flipV="1">
                          <a:off x="0" y="0"/>
                          <a:ext cx="66675" cy="323850"/>
                        </a:xfrm>
                        <a:prstGeom prst="straightConnector1">
                          <a:avLst/>
                        </a:prstGeom>
                        <a:noFill/>
                        <a:ln w="9525" cap="flat" cmpd="sng" algn="ctr">
                          <a:solidFill>
                            <a:srgbClr val="FF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29F78097" id="Straight Arrow Connector 159" o:spid="_x0000_s1026" type="#_x0000_t32" style="position:absolute;margin-left:278.45pt;margin-top:7.2pt;width:5.25pt;height:25.5pt;flip:y;z-index:251698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" strokecolor="red">
                <v:stroke startarrow="block"/>
              </v:shape>
            </w:pict>
          </mc:Fallback>
        </mc:AlternateContent>
      </w:r>
    </w:p>
    <w:p w14:paraId="1A564170" w14:textId="71B9F201" w:rsidR="002F2695" w:rsidRDefault="00EC24EA" w:rsidP="00472309">
      <w:pPr>
        <w:jc w:val="center"/>
      </w:pPr>
      <w:r w:rsidRPr="008048F8">
        <w:rPr>
          <w:noProof/>
        </w:rPr>
        <mc:AlternateContent>
          <mc:Choice Requires="wps">
            <w:drawing>
              <wp:anchor distT="0" distB="0" distL="114300" distR="114300" simplePos="0" relativeHeight="251706393" behindDoc="0" locked="0" layoutInCell="1" allowOverlap="1" wp14:anchorId="097BD6BD" wp14:editId="03B6CB5A">
                <wp:simplePos x="0" y="0"/>
                <wp:positionH relativeFrom="column">
                  <wp:posOffset>2983865</wp:posOffset>
                </wp:positionH>
                <wp:positionV relativeFrom="paragraph">
                  <wp:posOffset>215265</wp:posOffset>
                </wp:positionV>
                <wp:extent cx="552450" cy="361950"/>
                <wp:effectExtent l="0" t="0" r="19050" b="19050"/>
                <wp:wrapNone/>
                <wp:docPr id="164" name="Oval 164"/>
                <wp:cNvGraphicFramePr/>
                <a:graphic xmlns:a="http://schemas.openxmlformats.org/drawingml/2006/main">
                  <a:graphicData uri="http://schemas.microsoft.com/office/word/2010/wordprocessingShape">
                    <wps:wsp>
                      <wps:cNvSpPr/>
                      <wps:spPr>
                        <a:xfrm>
                          <a:off x="0" y="0"/>
                          <a:ext cx="552450" cy="3619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13C3A2" id="Oval 164" o:spid="_x0000_s1026" style="position:absolute;margin-left:234.95pt;margin-top:16.95pt;width:43.5pt;height:28.5pt;z-index:251706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" filled="f" strokecolor="red" strokeweight="2pt"/>
            </w:pict>
          </mc:Fallback>
        </mc:AlternateContent>
      </w:r>
      <w:r w:rsidRPr="008048F8">
        <w:rPr>
          <w:noProof/>
        </w:rPr>
        <mc:AlternateContent>
          <mc:Choice Requires="wps">
            <w:drawing>
              <wp:anchor distT="0" distB="0" distL="114300" distR="114300" simplePos="0" relativeHeight="251708441" behindDoc="0" locked="0" layoutInCell="1" allowOverlap="1" wp14:anchorId="2B063DE2" wp14:editId="79BD5CB3">
                <wp:simplePos x="0" y="0"/>
                <wp:positionH relativeFrom="column">
                  <wp:posOffset>3688715</wp:posOffset>
                </wp:positionH>
                <wp:positionV relativeFrom="paragraph">
                  <wp:posOffset>215265</wp:posOffset>
                </wp:positionV>
                <wp:extent cx="1104900" cy="407035"/>
                <wp:effectExtent l="0" t="0" r="19050" b="12065"/>
                <wp:wrapNone/>
                <wp:docPr id="165" name="Oval 165"/>
                <wp:cNvGraphicFramePr/>
                <a:graphic xmlns:a="http://schemas.openxmlformats.org/drawingml/2006/main">
                  <a:graphicData uri="http://schemas.microsoft.com/office/word/2010/wordprocessingShape">
                    <wps:wsp>
                      <wps:cNvSpPr/>
                      <wps:spPr>
                        <a:xfrm>
                          <a:off x="0" y="0"/>
                          <a:ext cx="1104900" cy="40703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5467D2" id="Oval 165" o:spid="_x0000_s1026" style="position:absolute;margin-left:290.45pt;margin-top:16.95pt;width:87pt;height:32.05pt;z-index:251708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" filled="f" strokecolor="red" strokeweight="2pt"/>
            </w:pict>
          </mc:Fallback>
        </mc:AlternateContent>
      </w:r>
      <w:r w:rsidRPr="008048F8">
        <w:rPr>
          <w:noProof/>
        </w:rPr>
        <mc:AlternateContent>
          <mc:Choice Requires="wps">
            <w:drawing>
              <wp:anchor distT="0" distB="0" distL="114300" distR="114300" simplePos="0" relativeHeight="251704345" behindDoc="0" locked="0" layoutInCell="1" allowOverlap="1" wp14:anchorId="69225B1F" wp14:editId="2D128C38">
                <wp:simplePos x="0" y="0"/>
                <wp:positionH relativeFrom="column">
                  <wp:posOffset>2343150</wp:posOffset>
                </wp:positionH>
                <wp:positionV relativeFrom="paragraph">
                  <wp:posOffset>216535</wp:posOffset>
                </wp:positionV>
                <wp:extent cx="504825" cy="361950"/>
                <wp:effectExtent l="0" t="0" r="28575" b="19050"/>
                <wp:wrapNone/>
                <wp:docPr id="163" name="Oval 163"/>
                <wp:cNvGraphicFramePr/>
                <a:graphic xmlns:a="http://schemas.openxmlformats.org/drawingml/2006/main">
                  <a:graphicData uri="http://schemas.microsoft.com/office/word/2010/wordprocessingShape">
                    <wps:wsp>
                      <wps:cNvSpPr/>
                      <wps:spPr>
                        <a:xfrm>
                          <a:off x="0" y="0"/>
                          <a:ext cx="504825" cy="3619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E7CBC6" id="Oval 163" o:spid="_x0000_s1026" style="position:absolute;margin-left:184.5pt;margin-top:17.05pt;width:39.75pt;height:28.5pt;z-index:251704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" filled="f" strokecolor="red" strokeweight="2pt"/>
            </w:pict>
          </mc:Fallback>
        </mc:AlternateContent>
      </w:r>
      <w:r w:rsidRPr="008048F8">
        <w:rPr>
          <w:noProof/>
        </w:rPr>
        <mc:AlternateContent>
          <mc:Choice Requires="wps">
            <w:drawing>
              <wp:anchor distT="0" distB="0" distL="114300" distR="114300" simplePos="0" relativeHeight="251702297" behindDoc="0" locked="0" layoutInCell="1" allowOverlap="1" wp14:anchorId="7DC442A3" wp14:editId="674CE258">
                <wp:simplePos x="0" y="0"/>
                <wp:positionH relativeFrom="column">
                  <wp:posOffset>1649730</wp:posOffset>
                </wp:positionH>
                <wp:positionV relativeFrom="paragraph">
                  <wp:posOffset>215265</wp:posOffset>
                </wp:positionV>
                <wp:extent cx="504825" cy="361950"/>
                <wp:effectExtent l="0" t="0" r="28575" b="19050"/>
                <wp:wrapNone/>
                <wp:docPr id="161" name="Oval 161"/>
                <wp:cNvGraphicFramePr/>
                <a:graphic xmlns:a="http://schemas.openxmlformats.org/drawingml/2006/main">
                  <a:graphicData uri="http://schemas.microsoft.com/office/word/2010/wordprocessingShape">
                    <wps:wsp>
                      <wps:cNvSpPr/>
                      <wps:spPr>
                        <a:xfrm>
                          <a:off x="0" y="0"/>
                          <a:ext cx="504825" cy="3619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23A6C4" id="Oval 161" o:spid="_x0000_s1026" style="position:absolute;margin-left:129.9pt;margin-top:16.95pt;width:39.75pt;height:28.5pt;z-index:251702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" filled="f" strokecolor="red" strokeweight="2pt"/>
            </w:pict>
          </mc:Fallback>
        </mc:AlternateContent>
      </w:r>
      <w:r w:rsidR="00295991" w:rsidRPr="008048F8">
        <w:rPr>
          <w:noProof/>
        </w:rPr>
        <mc:AlternateContent>
          <mc:Choice Requires="wps">
            <w:drawing>
              <wp:anchor distT="0" distB="0" distL="114300" distR="114300" simplePos="0" relativeHeight="251700249" behindDoc="0" locked="0" layoutInCell="1" allowOverlap="1" wp14:anchorId="68AC5467" wp14:editId="785F6B46">
                <wp:simplePos x="0" y="0"/>
                <wp:positionH relativeFrom="column">
                  <wp:posOffset>4793615</wp:posOffset>
                </wp:positionH>
                <wp:positionV relativeFrom="paragraph">
                  <wp:posOffset>471805</wp:posOffset>
                </wp:positionV>
                <wp:extent cx="257175" cy="45719"/>
                <wp:effectExtent l="38100" t="38100" r="28575" b="88265"/>
                <wp:wrapNone/>
                <wp:docPr id="160" name="Straight Arrow Connector 160"/>
                <wp:cNvGraphicFramePr/>
                <a:graphic xmlns:a="http://schemas.openxmlformats.org/drawingml/2006/main">
                  <a:graphicData uri="http://schemas.microsoft.com/office/word/2010/wordprocessingShape">
                    <wps:wsp>
                      <wps:cNvCnPr/>
                      <wps:spPr>
                        <a:xfrm flipV="1">
                          <a:off x="0" y="0"/>
                          <a:ext cx="257175" cy="45719"/>
                        </a:xfrm>
                        <a:prstGeom prst="straightConnector1">
                          <a:avLst/>
                        </a:prstGeom>
                        <a:noFill/>
                        <a:ln w="9525" cap="flat" cmpd="sng" algn="ctr">
                          <a:solidFill>
                            <a:srgbClr val="FF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F38109C" id="Straight Arrow Connector 160" o:spid="_x0000_s1026" type="#_x0000_t32" style="position:absolute;margin-left:377.45pt;margin-top:37.15pt;width:20.25pt;height:3.6pt;flip:y;z-index:251700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" strokecolor="red">
                <v:stroke startarrow="block"/>
              </v:shape>
            </w:pict>
          </mc:Fallback>
        </mc:AlternateContent>
      </w:r>
      <w:r w:rsidR="00295991" w:rsidRPr="003E2E99">
        <w:rPr>
          <w:noProof/>
        </w:rPr>
        <mc:AlternateContent>
          <mc:Choice Requires="wps">
            <w:drawing>
              <wp:anchor distT="0" distB="0" distL="114300" distR="114300" simplePos="0" relativeHeight="251692057" behindDoc="0" locked="0" layoutInCell="1" allowOverlap="1" wp14:anchorId="0C199117" wp14:editId="351FCADF">
                <wp:simplePos x="0" y="0"/>
                <wp:positionH relativeFrom="column">
                  <wp:posOffset>5050790</wp:posOffset>
                </wp:positionH>
                <wp:positionV relativeFrom="paragraph">
                  <wp:posOffset>15240</wp:posOffset>
                </wp:positionV>
                <wp:extent cx="1419225" cy="781050"/>
                <wp:effectExtent l="0" t="0" r="28575" b="1905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781050"/>
                        </a:xfrm>
                        <a:prstGeom prst="rect">
                          <a:avLst/>
                        </a:prstGeom>
                        <a:solidFill>
                          <a:srgbClr val="FFFFFF"/>
                        </a:solidFill>
                        <a:ln w="9525">
                          <a:solidFill>
                            <a:srgbClr val="000000"/>
                          </a:solidFill>
                          <a:miter lim="800000"/>
                          <a:headEnd/>
                          <a:tailEnd/>
                        </a:ln>
                      </wps:spPr>
                      <wps:txbx>
                        <w:txbxContent>
                          <w:p w14:paraId="1F26256F" w14:textId="77777777" w:rsidR="00DF5E10" w:rsidRPr="00080E41" w:rsidRDefault="00DF5E10" w:rsidP="00DF5E10">
                            <w:pPr>
                              <w:rPr>
                                <w:sz w:val="16"/>
                                <w:szCs w:val="16"/>
                              </w:rPr>
                            </w:pPr>
                            <w:r>
                              <w:rPr>
                                <w:sz w:val="16"/>
                                <w:szCs w:val="16"/>
                              </w:rPr>
                              <w:t>5. This cell is where you can explain what steps you will take to reduce the risks to your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99117" id="Text Box 156" o:spid="_x0000_s1061" type="#_x0000_t202" style="position:absolute;left:0;text-align:left;margin-left:397.7pt;margin-top:1.2pt;width:111.75pt;height:61.5pt;z-index:2516920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">
                <v:textbox>
                  <w:txbxContent>
                    <w:p w14:paraId="1F26256F" w14:textId="77777777" w:rsidR="00DF5E10" w:rsidRPr="00080E41" w:rsidRDefault="00DF5E10" w:rsidP="00DF5E10">
                      <w:pPr>
                        <w:rPr>
                          <w:sz w:val="16"/>
                          <w:szCs w:val="16"/>
                        </w:rPr>
                      </w:pPr>
                      <w:r>
                        <w:rPr>
                          <w:sz w:val="16"/>
                          <w:szCs w:val="16"/>
                        </w:rPr>
                        <w:t>5. This cell is where you can explain what steps you will take to reduce the risks to your project.</w:t>
                      </w:r>
                    </w:p>
                  </w:txbxContent>
                </v:textbox>
              </v:shape>
            </w:pict>
          </mc:Fallback>
        </mc:AlternateContent>
      </w:r>
      <w:r w:rsidR="00116802">
        <w:rPr>
          <w:noProof/>
        </w:rPr>
        <mc:AlternateContent>
          <mc:Choice Requires="wps">
            <w:drawing>
              <wp:anchor distT="0" distB="0" distL="114300" distR="114300" simplePos="0" relativeHeight="251687961" behindDoc="0" locked="0" layoutInCell="1" allowOverlap="1" wp14:anchorId="316F0A73" wp14:editId="3DFD0636">
                <wp:simplePos x="0" y="0"/>
                <wp:positionH relativeFrom="column">
                  <wp:posOffset>2540</wp:posOffset>
                </wp:positionH>
                <wp:positionV relativeFrom="paragraph">
                  <wp:posOffset>882015</wp:posOffset>
                </wp:positionV>
                <wp:extent cx="1419225" cy="781050"/>
                <wp:effectExtent l="0" t="0" r="28575" b="1905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781050"/>
                        </a:xfrm>
                        <a:prstGeom prst="rect">
                          <a:avLst/>
                        </a:prstGeom>
                        <a:solidFill>
                          <a:srgbClr val="FFFFFF"/>
                        </a:solidFill>
                        <a:ln w="9525">
                          <a:solidFill>
                            <a:srgbClr val="000000"/>
                          </a:solidFill>
                          <a:miter lim="800000"/>
                          <a:headEnd/>
                          <a:tailEnd/>
                        </a:ln>
                      </wps:spPr>
                      <wps:txbx>
                        <w:txbxContent>
                          <w:p w14:paraId="13A86B0C" w14:textId="77777777" w:rsidR="0089477E" w:rsidRPr="00080E41" w:rsidRDefault="0089477E" w:rsidP="0089477E">
                            <w:pPr>
                              <w:rPr>
                                <w:sz w:val="16"/>
                                <w:szCs w:val="16"/>
                              </w:rPr>
                            </w:pPr>
                            <w:r>
                              <w:rPr>
                                <w:sz w:val="16"/>
                                <w:szCs w:val="16"/>
                              </w:rPr>
                              <w:t xml:space="preserve">3. Click on the drop-down arrow to choose the </w:t>
                            </w:r>
                            <w:r w:rsidRPr="006F10AA">
                              <w:rPr>
                                <w:b/>
                                <w:bCs/>
                                <w:sz w:val="16"/>
                                <w:szCs w:val="16"/>
                              </w:rPr>
                              <w:t>Likelihood</w:t>
                            </w:r>
                            <w:r>
                              <w:rPr>
                                <w:sz w:val="16"/>
                                <w:szCs w:val="16"/>
                              </w:rPr>
                              <w:t xml:space="preserve"> of this risk occurring.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F0A73" id="Text Box 154" o:spid="_x0000_s1062" type="#_x0000_t202" style="position:absolute;left:0;text-align:left;margin-left:.2pt;margin-top:69.45pt;width:111.75pt;height:61.5pt;z-index:2516879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">
                <v:textbox>
                  <w:txbxContent>
                    <w:p w14:paraId="13A86B0C" w14:textId="77777777" w:rsidR="0089477E" w:rsidRPr="00080E41" w:rsidRDefault="0089477E" w:rsidP="0089477E">
                      <w:pPr>
                        <w:rPr>
                          <w:sz w:val="16"/>
                          <w:szCs w:val="16"/>
                        </w:rPr>
                      </w:pPr>
                      <w:r>
                        <w:rPr>
                          <w:sz w:val="16"/>
                          <w:szCs w:val="16"/>
                        </w:rPr>
                        <w:t xml:space="preserve">3. Click on the drop-down arrow to choose the </w:t>
                      </w:r>
                      <w:r w:rsidRPr="006F10AA">
                        <w:rPr>
                          <w:b/>
                          <w:bCs/>
                          <w:sz w:val="16"/>
                          <w:szCs w:val="16"/>
                        </w:rPr>
                        <w:t>Likelihood</w:t>
                      </w:r>
                      <w:r>
                        <w:rPr>
                          <w:sz w:val="16"/>
                          <w:szCs w:val="16"/>
                        </w:rPr>
                        <w:t xml:space="preserve"> of this risk occurring.</w:t>
                      </w:r>
                    </w:p>
                  </w:txbxContent>
                </v:textbox>
              </v:shape>
            </w:pict>
          </mc:Fallback>
        </mc:AlternateContent>
      </w:r>
      <w:r w:rsidR="00116802" w:rsidRPr="008048F8">
        <w:rPr>
          <w:noProof/>
        </w:rPr>
        <mc:AlternateContent>
          <mc:Choice Requires="wps">
            <w:drawing>
              <wp:anchor distT="0" distB="0" distL="114300" distR="114300" simplePos="0" relativeHeight="251694105" behindDoc="0" locked="0" layoutInCell="1" allowOverlap="1" wp14:anchorId="3564F671" wp14:editId="55FB1457">
                <wp:simplePos x="0" y="0"/>
                <wp:positionH relativeFrom="column">
                  <wp:posOffset>1421765</wp:posOffset>
                </wp:positionH>
                <wp:positionV relativeFrom="paragraph">
                  <wp:posOffset>358139</wp:posOffset>
                </wp:positionV>
                <wp:extent cx="190500" cy="45719"/>
                <wp:effectExtent l="0" t="38100" r="38100" b="69215"/>
                <wp:wrapNone/>
                <wp:docPr id="157" name="Straight Arrow Connector 157"/>
                <wp:cNvGraphicFramePr/>
                <a:graphic xmlns:a="http://schemas.openxmlformats.org/drawingml/2006/main">
                  <a:graphicData uri="http://schemas.microsoft.com/office/word/2010/wordprocessingShape">
                    <wps:wsp>
                      <wps:cNvCnPr/>
                      <wps:spPr>
                        <a:xfrm flipH="1" flipV="1">
                          <a:off x="0" y="0"/>
                          <a:ext cx="190500" cy="45719"/>
                        </a:xfrm>
                        <a:prstGeom prst="straightConnector1">
                          <a:avLst/>
                        </a:prstGeom>
                        <a:noFill/>
                        <a:ln w="9525" cap="flat" cmpd="sng" algn="ctr">
                          <a:solidFill>
                            <a:srgbClr val="FF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1E662137" id="Straight Arrow Connector 157" o:spid="_x0000_s1026" type="#_x0000_t32" style="position:absolute;margin-left:111.95pt;margin-top:28.2pt;width:15pt;height:3.6pt;flip:x y;z-index:251694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" strokecolor="red">
                <v:stroke startarrow="block"/>
              </v:shape>
            </w:pict>
          </mc:Fallback>
        </mc:AlternateContent>
      </w:r>
      <w:r w:rsidR="00116802" w:rsidRPr="008048F8">
        <w:rPr>
          <w:noProof/>
        </w:rPr>
        <mc:AlternateContent>
          <mc:Choice Requires="wps">
            <w:drawing>
              <wp:anchor distT="0" distB="0" distL="114300" distR="114300" simplePos="0" relativeHeight="251658255" behindDoc="0" locked="0" layoutInCell="1" allowOverlap="1" wp14:anchorId="13D7B6A2" wp14:editId="70DF27C7">
                <wp:simplePos x="0" y="0"/>
                <wp:positionH relativeFrom="column">
                  <wp:posOffset>2540</wp:posOffset>
                </wp:positionH>
                <wp:positionV relativeFrom="paragraph">
                  <wp:posOffset>15240</wp:posOffset>
                </wp:positionV>
                <wp:extent cx="1419225" cy="742950"/>
                <wp:effectExtent l="0" t="0" r="28575" b="1905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742950"/>
                        </a:xfrm>
                        <a:prstGeom prst="rect">
                          <a:avLst/>
                        </a:prstGeom>
                        <a:solidFill>
                          <a:srgbClr val="FFFFFF"/>
                        </a:solidFill>
                        <a:ln w="9525">
                          <a:solidFill>
                            <a:srgbClr val="000000"/>
                          </a:solidFill>
                          <a:miter lim="800000"/>
                          <a:headEnd/>
                          <a:tailEnd/>
                        </a:ln>
                      </wps:spPr>
                      <wps:txbx>
                        <w:txbxContent>
                          <w:p w14:paraId="6732BAF4" w14:textId="38917EB5" w:rsidR="008048F8" w:rsidRPr="00080E41" w:rsidRDefault="00024744" w:rsidP="008048F8">
                            <w:pPr>
                              <w:rPr>
                                <w:sz w:val="16"/>
                                <w:szCs w:val="16"/>
                              </w:rPr>
                            </w:pPr>
                            <w:r>
                              <w:rPr>
                                <w:sz w:val="16"/>
                                <w:szCs w:val="16"/>
                              </w:rPr>
                              <w:t>2</w:t>
                            </w:r>
                            <w:r w:rsidR="00520F42">
                              <w:rPr>
                                <w:sz w:val="16"/>
                                <w:szCs w:val="16"/>
                              </w:rPr>
                              <w:t xml:space="preserve">. </w:t>
                            </w:r>
                            <w:r w:rsidR="008048F8">
                              <w:rPr>
                                <w:sz w:val="16"/>
                                <w:szCs w:val="16"/>
                              </w:rPr>
                              <w:t xml:space="preserve">Click on the drop-down arrow to choose the </w:t>
                            </w:r>
                            <w:r w:rsidR="008048F8">
                              <w:rPr>
                                <w:b/>
                                <w:bCs/>
                                <w:sz w:val="16"/>
                                <w:szCs w:val="16"/>
                              </w:rPr>
                              <w:t xml:space="preserve">Consequence rating </w:t>
                            </w:r>
                            <w:r w:rsidR="008048F8">
                              <w:rPr>
                                <w:sz w:val="16"/>
                                <w:szCs w:val="16"/>
                              </w:rPr>
                              <w:t>of this risk occurring.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7B6A2" id="Text Box 95" o:spid="_x0000_s1063" type="#_x0000_t202" style="position:absolute;left:0;text-align:left;margin-left:.2pt;margin-top:1.2pt;width:111.75pt;height:58.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">
                <v:textbox>
                  <w:txbxContent>
                    <w:p w14:paraId="6732BAF4" w14:textId="38917EB5" w:rsidR="008048F8" w:rsidRPr="00080E41" w:rsidRDefault="00024744" w:rsidP="008048F8">
                      <w:pPr>
                        <w:rPr>
                          <w:sz w:val="16"/>
                          <w:szCs w:val="16"/>
                        </w:rPr>
                      </w:pPr>
                      <w:r>
                        <w:rPr>
                          <w:sz w:val="16"/>
                          <w:szCs w:val="16"/>
                        </w:rPr>
                        <w:t>2</w:t>
                      </w:r>
                      <w:r w:rsidR="00520F42">
                        <w:rPr>
                          <w:sz w:val="16"/>
                          <w:szCs w:val="16"/>
                        </w:rPr>
                        <w:t xml:space="preserve">. </w:t>
                      </w:r>
                      <w:r w:rsidR="008048F8">
                        <w:rPr>
                          <w:sz w:val="16"/>
                          <w:szCs w:val="16"/>
                        </w:rPr>
                        <w:t xml:space="preserve">Click on the drop-down arrow to choose the </w:t>
                      </w:r>
                      <w:r w:rsidR="008048F8">
                        <w:rPr>
                          <w:b/>
                          <w:bCs/>
                          <w:sz w:val="16"/>
                          <w:szCs w:val="16"/>
                        </w:rPr>
                        <w:t xml:space="preserve">Consequence rating </w:t>
                      </w:r>
                      <w:r w:rsidR="008048F8">
                        <w:rPr>
                          <w:sz w:val="16"/>
                          <w:szCs w:val="16"/>
                        </w:rPr>
                        <w:t>of this risk occurring.</w:t>
                      </w:r>
                    </w:p>
                  </w:txbxContent>
                </v:textbox>
              </v:shape>
            </w:pict>
          </mc:Fallback>
        </mc:AlternateContent>
      </w:r>
      <w:r w:rsidR="00F80817" w:rsidRPr="008048F8">
        <w:rPr>
          <w:noProof/>
        </w:rPr>
        <mc:AlternateContent>
          <mc:Choice Requires="wps">
            <w:drawing>
              <wp:anchor distT="0" distB="0" distL="114300" distR="114300" simplePos="0" relativeHeight="251696153" behindDoc="0" locked="0" layoutInCell="1" allowOverlap="1" wp14:anchorId="61ECF2EE" wp14:editId="528D5713">
                <wp:simplePos x="0" y="0"/>
                <wp:positionH relativeFrom="column">
                  <wp:posOffset>1421765</wp:posOffset>
                </wp:positionH>
                <wp:positionV relativeFrom="paragraph">
                  <wp:posOffset>577215</wp:posOffset>
                </wp:positionV>
                <wp:extent cx="1057275" cy="571500"/>
                <wp:effectExtent l="0" t="38100" r="47625" b="19050"/>
                <wp:wrapNone/>
                <wp:docPr id="158" name="Straight Arrow Connector 158"/>
                <wp:cNvGraphicFramePr/>
                <a:graphic xmlns:a="http://schemas.openxmlformats.org/drawingml/2006/main">
                  <a:graphicData uri="http://schemas.microsoft.com/office/word/2010/wordprocessingShape">
                    <wps:wsp>
                      <wps:cNvCnPr/>
                      <wps:spPr>
                        <a:xfrm flipH="1">
                          <a:off x="0" y="0"/>
                          <a:ext cx="1057275" cy="571500"/>
                        </a:xfrm>
                        <a:prstGeom prst="straightConnector1">
                          <a:avLst/>
                        </a:prstGeom>
                        <a:noFill/>
                        <a:ln w="9525" cap="flat" cmpd="sng" algn="ctr">
                          <a:solidFill>
                            <a:srgbClr val="FF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4C8623F5" id="Straight Arrow Connector 158" o:spid="_x0000_s1026" type="#_x0000_t32" style="position:absolute;margin-left:111.95pt;margin-top:45.45pt;width:83.25pt;height:45pt;flip:x;z-index:251696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" strokecolor="red">
                <v:stroke startarrow="block"/>
              </v:shape>
            </w:pict>
          </mc:Fallback>
        </mc:AlternateContent>
      </w:r>
      <w:r w:rsidR="00C972E3">
        <w:rPr>
          <w:noProof/>
        </w:rPr>
        <w:drawing>
          <wp:inline distT="0" distB="0" distL="0" distR="0" wp14:anchorId="21D7E207" wp14:editId="4E655B0F">
            <wp:extent cx="3382645" cy="2205611"/>
            <wp:effectExtent l="0" t="0" r="8255" b="444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12858" cy="2225311"/>
                    </a:xfrm>
                    <a:prstGeom prst="rect">
                      <a:avLst/>
                    </a:prstGeom>
                  </pic:spPr>
                </pic:pic>
              </a:graphicData>
            </a:graphic>
          </wp:inline>
        </w:drawing>
      </w:r>
    </w:p>
    <w:p w14:paraId="2E0B6F25" w14:textId="611EA2A7" w:rsidR="002F2695" w:rsidRDefault="00B80559">
      <w:r>
        <w:rPr>
          <w:noProof/>
        </w:rPr>
        <w:lastRenderedPageBreak/>
        <mc:AlternateContent>
          <mc:Choice Requires="wps">
            <w:drawing>
              <wp:anchor distT="0" distB="0" distL="114300" distR="114300" simplePos="0" relativeHeight="251712537" behindDoc="0" locked="0" layoutInCell="1" allowOverlap="1" wp14:anchorId="4338BBFB" wp14:editId="5600256C">
                <wp:simplePos x="0" y="0"/>
                <wp:positionH relativeFrom="column">
                  <wp:posOffset>3766185</wp:posOffset>
                </wp:positionH>
                <wp:positionV relativeFrom="paragraph">
                  <wp:posOffset>-89535</wp:posOffset>
                </wp:positionV>
                <wp:extent cx="2505075" cy="428625"/>
                <wp:effectExtent l="0" t="0" r="28575" b="28575"/>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28625"/>
                        </a:xfrm>
                        <a:prstGeom prst="rect">
                          <a:avLst/>
                        </a:prstGeom>
                        <a:solidFill>
                          <a:srgbClr val="FFFFFF"/>
                        </a:solidFill>
                        <a:ln w="9525">
                          <a:solidFill>
                            <a:srgbClr val="000000"/>
                          </a:solidFill>
                          <a:miter lim="800000"/>
                          <a:headEnd/>
                          <a:tailEnd/>
                        </a:ln>
                      </wps:spPr>
                      <wps:txbx>
                        <w:txbxContent>
                          <w:p w14:paraId="0DD9EFAC" w14:textId="00E3B9B3" w:rsidR="00B80559" w:rsidRPr="00080E41" w:rsidRDefault="00B30444" w:rsidP="00B80559">
                            <w:pPr>
                              <w:rPr>
                                <w:sz w:val="16"/>
                                <w:szCs w:val="16"/>
                              </w:rPr>
                            </w:pPr>
                            <w:r>
                              <w:rPr>
                                <w:sz w:val="16"/>
                                <w:szCs w:val="16"/>
                              </w:rPr>
                              <w:t>7</w:t>
                            </w:r>
                            <w:r w:rsidR="00B80559">
                              <w:rPr>
                                <w:sz w:val="16"/>
                                <w:szCs w:val="16"/>
                              </w:rPr>
                              <w:t xml:space="preserve">. Click on the drop-down arrow to choose the </w:t>
                            </w:r>
                            <w:r w:rsidR="006516FA" w:rsidRPr="00B30444">
                              <w:rPr>
                                <w:b/>
                                <w:bCs/>
                                <w:sz w:val="16"/>
                                <w:szCs w:val="16"/>
                              </w:rPr>
                              <w:t>revised l</w:t>
                            </w:r>
                            <w:r w:rsidR="00B80559" w:rsidRPr="006F10AA">
                              <w:rPr>
                                <w:b/>
                                <w:bCs/>
                                <w:sz w:val="16"/>
                                <w:szCs w:val="16"/>
                              </w:rPr>
                              <w:t>ikelihood</w:t>
                            </w:r>
                            <w:r w:rsidR="00B80559">
                              <w:rPr>
                                <w:sz w:val="16"/>
                                <w:szCs w:val="16"/>
                              </w:rPr>
                              <w:t xml:space="preserve"> of this risk occurring, post </w:t>
                            </w:r>
                            <w:r w:rsidR="006516FA">
                              <w:rPr>
                                <w:sz w:val="16"/>
                                <w:szCs w:val="16"/>
                              </w:rPr>
                              <w:t>mitigation</w:t>
                            </w:r>
                            <w:r w:rsidR="00B80559">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8BBFB" id="Text Box 168" o:spid="_x0000_s1064" type="#_x0000_t202" style="position:absolute;margin-left:296.55pt;margin-top:-7.05pt;width:197.25pt;height:33.75pt;z-index:251712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">
                <v:textbox>
                  <w:txbxContent>
                    <w:p w14:paraId="0DD9EFAC" w14:textId="00E3B9B3" w:rsidR="00B80559" w:rsidRPr="00080E41" w:rsidRDefault="00B30444" w:rsidP="00B80559">
                      <w:pPr>
                        <w:rPr>
                          <w:sz w:val="16"/>
                          <w:szCs w:val="16"/>
                        </w:rPr>
                      </w:pPr>
                      <w:r>
                        <w:rPr>
                          <w:sz w:val="16"/>
                          <w:szCs w:val="16"/>
                        </w:rPr>
                        <w:t>7</w:t>
                      </w:r>
                      <w:r w:rsidR="00B80559">
                        <w:rPr>
                          <w:sz w:val="16"/>
                          <w:szCs w:val="16"/>
                        </w:rPr>
                        <w:t xml:space="preserve">. Click on the drop-down arrow to choose the </w:t>
                      </w:r>
                      <w:r w:rsidR="006516FA" w:rsidRPr="00B30444">
                        <w:rPr>
                          <w:b/>
                          <w:bCs/>
                          <w:sz w:val="16"/>
                          <w:szCs w:val="16"/>
                        </w:rPr>
                        <w:t>revised l</w:t>
                      </w:r>
                      <w:r w:rsidR="00B80559" w:rsidRPr="006F10AA">
                        <w:rPr>
                          <w:b/>
                          <w:bCs/>
                          <w:sz w:val="16"/>
                          <w:szCs w:val="16"/>
                        </w:rPr>
                        <w:t>ikelihood</w:t>
                      </w:r>
                      <w:r w:rsidR="00B80559">
                        <w:rPr>
                          <w:sz w:val="16"/>
                          <w:szCs w:val="16"/>
                        </w:rPr>
                        <w:t xml:space="preserve"> of this risk occurring, post </w:t>
                      </w:r>
                      <w:r w:rsidR="006516FA">
                        <w:rPr>
                          <w:sz w:val="16"/>
                          <w:szCs w:val="16"/>
                        </w:rPr>
                        <w:t>mitigation</w:t>
                      </w:r>
                      <w:r w:rsidR="00B80559">
                        <w:rPr>
                          <w:sz w:val="16"/>
                          <w:szCs w:val="16"/>
                        </w:rPr>
                        <w:t>.</w:t>
                      </w:r>
                    </w:p>
                  </w:txbxContent>
                </v:textbox>
              </v:shape>
            </w:pict>
          </mc:Fallback>
        </mc:AlternateContent>
      </w:r>
    </w:p>
    <w:p w14:paraId="5F77A8B1" w14:textId="75CC7F6E" w:rsidR="00090061" w:rsidRDefault="00090061" w:rsidP="006F10AA">
      <w:pPr>
        <w:jc w:val="center"/>
      </w:pPr>
    </w:p>
    <w:p w14:paraId="51EC8564" w14:textId="4141889C" w:rsidR="002F2695" w:rsidRDefault="00AE0E6F" w:rsidP="006F10AA">
      <w:pPr>
        <w:jc w:val="center"/>
      </w:pPr>
      <w:r w:rsidRPr="003B1F16">
        <w:rPr>
          <w:noProof/>
        </w:rPr>
        <mc:AlternateContent>
          <mc:Choice Requires="wps">
            <w:drawing>
              <wp:anchor distT="0" distB="0" distL="114300" distR="114300" simplePos="0" relativeHeight="251718681" behindDoc="0" locked="0" layoutInCell="1" allowOverlap="1" wp14:anchorId="31C830B2" wp14:editId="0FF37B68">
                <wp:simplePos x="0" y="0"/>
                <wp:positionH relativeFrom="column">
                  <wp:posOffset>3545839</wp:posOffset>
                </wp:positionH>
                <wp:positionV relativeFrom="paragraph">
                  <wp:posOffset>34290</wp:posOffset>
                </wp:positionV>
                <wp:extent cx="372745" cy="400050"/>
                <wp:effectExtent l="38100" t="0" r="27305" b="57150"/>
                <wp:wrapNone/>
                <wp:docPr id="171" name="Straight Arrow Connector 171"/>
                <wp:cNvGraphicFramePr/>
                <a:graphic xmlns:a="http://schemas.openxmlformats.org/drawingml/2006/main">
                  <a:graphicData uri="http://schemas.microsoft.com/office/word/2010/wordprocessingShape">
                    <wps:wsp>
                      <wps:cNvCnPr/>
                      <wps:spPr>
                        <a:xfrm flipV="1">
                          <a:off x="0" y="0"/>
                          <a:ext cx="372745" cy="400050"/>
                        </a:xfrm>
                        <a:prstGeom prst="straightConnector1">
                          <a:avLst/>
                        </a:prstGeom>
                        <a:noFill/>
                        <a:ln w="9525" cap="flat" cmpd="sng" algn="ctr">
                          <a:solidFill>
                            <a:srgbClr val="FF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12F20417" id="Straight Arrow Connector 171" o:spid="_x0000_s1026" type="#_x0000_t32" style="position:absolute;margin-left:279.2pt;margin-top:2.7pt;width:29.35pt;height:31.5pt;flip:y;z-index:2517186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" strokecolor="red">
                <v:stroke startarrow="block"/>
              </v:shape>
            </w:pict>
          </mc:Fallback>
        </mc:AlternateContent>
      </w:r>
      <w:r w:rsidR="00DA4546" w:rsidRPr="003B1F16">
        <w:rPr>
          <w:noProof/>
        </w:rPr>
        <mc:AlternateContent>
          <mc:Choice Requires="wps">
            <w:drawing>
              <wp:anchor distT="0" distB="0" distL="114300" distR="114300" simplePos="0" relativeHeight="251658263" behindDoc="0" locked="0" layoutInCell="1" allowOverlap="1" wp14:anchorId="5281150D" wp14:editId="7E2FAA37">
                <wp:simplePos x="0" y="0"/>
                <wp:positionH relativeFrom="column">
                  <wp:posOffset>4449445</wp:posOffset>
                </wp:positionH>
                <wp:positionV relativeFrom="paragraph">
                  <wp:posOffset>147320</wp:posOffset>
                </wp:positionV>
                <wp:extent cx="1820545" cy="608965"/>
                <wp:effectExtent l="0" t="0" r="27305" b="1968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608965"/>
                        </a:xfrm>
                        <a:prstGeom prst="rect">
                          <a:avLst/>
                        </a:prstGeom>
                        <a:solidFill>
                          <a:srgbClr val="FFFFFF"/>
                        </a:solidFill>
                        <a:ln w="9525">
                          <a:solidFill>
                            <a:srgbClr val="000000"/>
                          </a:solidFill>
                          <a:miter lim="800000"/>
                          <a:headEnd/>
                          <a:tailEnd/>
                        </a:ln>
                      </wps:spPr>
                      <wps:txbx>
                        <w:txbxContent>
                          <w:p w14:paraId="0DF57151" w14:textId="10F9BF7C" w:rsidR="00595392" w:rsidRPr="00080E41" w:rsidRDefault="00DA4546" w:rsidP="00595392">
                            <w:pPr>
                              <w:rPr>
                                <w:sz w:val="16"/>
                                <w:szCs w:val="16"/>
                              </w:rPr>
                            </w:pPr>
                            <w:r>
                              <w:rPr>
                                <w:sz w:val="16"/>
                                <w:szCs w:val="16"/>
                              </w:rPr>
                              <w:t>8</w:t>
                            </w:r>
                            <w:r w:rsidR="00520F42">
                              <w:rPr>
                                <w:sz w:val="16"/>
                                <w:szCs w:val="16"/>
                              </w:rPr>
                              <w:t xml:space="preserve">. </w:t>
                            </w:r>
                            <w:r w:rsidR="00595392">
                              <w:rPr>
                                <w:sz w:val="16"/>
                                <w:szCs w:val="16"/>
                              </w:rPr>
                              <w:t xml:space="preserve">Click on the drop-down arrow to choose the </w:t>
                            </w:r>
                            <w:r w:rsidR="00595392">
                              <w:rPr>
                                <w:b/>
                                <w:bCs/>
                                <w:sz w:val="16"/>
                                <w:szCs w:val="16"/>
                              </w:rPr>
                              <w:t xml:space="preserve">Residual Risk rating </w:t>
                            </w:r>
                            <w:r w:rsidR="00595392">
                              <w:rPr>
                                <w:sz w:val="16"/>
                                <w:szCs w:val="16"/>
                              </w:rPr>
                              <w:t>of this risk occurring</w:t>
                            </w:r>
                            <w:r w:rsidR="00023D46">
                              <w:rPr>
                                <w:sz w:val="16"/>
                                <w:szCs w:val="16"/>
                              </w:rPr>
                              <w:t>.</w:t>
                            </w:r>
                          </w:p>
                          <w:p w14:paraId="089B06AB" w14:textId="1C08F98F" w:rsidR="003B1F16" w:rsidRPr="00080E41" w:rsidRDefault="003B1F16" w:rsidP="003B1F16">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1150D" id="Text Box 104" o:spid="_x0000_s1065" type="#_x0000_t202" style="position:absolute;left:0;text-align:left;margin-left:350.35pt;margin-top:11.6pt;width:143.35pt;height:47.9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">
                <v:textbox>
                  <w:txbxContent>
                    <w:p w14:paraId="0DF57151" w14:textId="10F9BF7C" w:rsidR="00595392" w:rsidRPr="00080E41" w:rsidRDefault="00DA4546" w:rsidP="00595392">
                      <w:pPr>
                        <w:rPr>
                          <w:sz w:val="16"/>
                          <w:szCs w:val="16"/>
                        </w:rPr>
                      </w:pPr>
                      <w:r>
                        <w:rPr>
                          <w:sz w:val="16"/>
                          <w:szCs w:val="16"/>
                        </w:rPr>
                        <w:t>8</w:t>
                      </w:r>
                      <w:r w:rsidR="00520F42">
                        <w:rPr>
                          <w:sz w:val="16"/>
                          <w:szCs w:val="16"/>
                        </w:rPr>
                        <w:t xml:space="preserve">. </w:t>
                      </w:r>
                      <w:r w:rsidR="00595392">
                        <w:rPr>
                          <w:sz w:val="16"/>
                          <w:szCs w:val="16"/>
                        </w:rPr>
                        <w:t xml:space="preserve">Click on the drop-down arrow to choose the </w:t>
                      </w:r>
                      <w:r w:rsidR="00595392">
                        <w:rPr>
                          <w:b/>
                          <w:bCs/>
                          <w:sz w:val="16"/>
                          <w:szCs w:val="16"/>
                        </w:rPr>
                        <w:t xml:space="preserve">Residual Risk rating </w:t>
                      </w:r>
                      <w:r w:rsidR="00595392">
                        <w:rPr>
                          <w:sz w:val="16"/>
                          <w:szCs w:val="16"/>
                        </w:rPr>
                        <w:t>of this risk occurring</w:t>
                      </w:r>
                      <w:r w:rsidR="00023D46">
                        <w:rPr>
                          <w:sz w:val="16"/>
                          <w:szCs w:val="16"/>
                        </w:rPr>
                        <w:t>.</w:t>
                      </w:r>
                    </w:p>
                    <w:p w14:paraId="089B06AB" w14:textId="1C08F98F" w:rsidR="003B1F16" w:rsidRPr="00080E41" w:rsidRDefault="003B1F16" w:rsidP="003B1F16">
                      <w:pPr>
                        <w:rPr>
                          <w:sz w:val="16"/>
                          <w:szCs w:val="16"/>
                        </w:rPr>
                      </w:pPr>
                    </w:p>
                  </w:txbxContent>
                </v:textbox>
              </v:shape>
            </w:pict>
          </mc:Fallback>
        </mc:AlternateContent>
      </w:r>
    </w:p>
    <w:p w14:paraId="1DFB4714" w14:textId="6060AACA" w:rsidR="002F2695" w:rsidRDefault="0075287A" w:rsidP="00D2773D">
      <w:pPr>
        <w:jc w:val="center"/>
      </w:pPr>
      <w:r w:rsidRPr="003B1F16">
        <w:rPr>
          <w:noProof/>
        </w:rPr>
        <mc:AlternateContent>
          <mc:Choice Requires="wps">
            <w:drawing>
              <wp:anchor distT="0" distB="0" distL="114300" distR="114300" simplePos="0" relativeHeight="251716633" behindDoc="0" locked="0" layoutInCell="1" allowOverlap="1" wp14:anchorId="527AAF88" wp14:editId="2F1EB1A4">
                <wp:simplePos x="0" y="0"/>
                <wp:positionH relativeFrom="column">
                  <wp:posOffset>3667125</wp:posOffset>
                </wp:positionH>
                <wp:positionV relativeFrom="paragraph">
                  <wp:posOffset>219075</wp:posOffset>
                </wp:positionV>
                <wp:extent cx="657225" cy="438150"/>
                <wp:effectExtent l="0" t="0" r="28575" b="19050"/>
                <wp:wrapNone/>
                <wp:docPr id="170" name="Oval 170"/>
                <wp:cNvGraphicFramePr/>
                <a:graphic xmlns:a="http://schemas.openxmlformats.org/drawingml/2006/main">
                  <a:graphicData uri="http://schemas.microsoft.com/office/word/2010/wordprocessingShape">
                    <wps:wsp>
                      <wps:cNvSpPr/>
                      <wps:spPr>
                        <a:xfrm>
                          <a:off x="0" y="0"/>
                          <a:ext cx="657225" cy="4381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F91209" id="Oval 170" o:spid="_x0000_s1026" style="position:absolute;margin-left:288.75pt;margin-top:17.25pt;width:51.75pt;height:34.5pt;z-index:251716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" filled="f" strokecolor="red" strokeweight="2pt"/>
            </w:pict>
          </mc:Fallback>
        </mc:AlternateContent>
      </w:r>
      <w:r w:rsidRPr="003B1F16">
        <w:rPr>
          <w:noProof/>
        </w:rPr>
        <mc:AlternateContent>
          <mc:Choice Requires="wps">
            <w:drawing>
              <wp:anchor distT="0" distB="0" distL="114300" distR="114300" simplePos="0" relativeHeight="251714585" behindDoc="0" locked="0" layoutInCell="1" allowOverlap="1" wp14:anchorId="1D9DECDE" wp14:editId="6E78D5ED">
                <wp:simplePos x="0" y="0"/>
                <wp:positionH relativeFrom="column">
                  <wp:posOffset>2943225</wp:posOffset>
                </wp:positionH>
                <wp:positionV relativeFrom="paragraph">
                  <wp:posOffset>219075</wp:posOffset>
                </wp:positionV>
                <wp:extent cx="657225" cy="438150"/>
                <wp:effectExtent l="0" t="0" r="28575" b="19050"/>
                <wp:wrapNone/>
                <wp:docPr id="169" name="Oval 169"/>
                <wp:cNvGraphicFramePr/>
                <a:graphic xmlns:a="http://schemas.openxmlformats.org/drawingml/2006/main">
                  <a:graphicData uri="http://schemas.microsoft.com/office/word/2010/wordprocessingShape">
                    <wps:wsp>
                      <wps:cNvSpPr/>
                      <wps:spPr>
                        <a:xfrm>
                          <a:off x="0" y="0"/>
                          <a:ext cx="657225" cy="4381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D9ED9B" id="Oval 169" o:spid="_x0000_s1026" style="position:absolute;margin-left:231.75pt;margin-top:17.25pt;width:51.75pt;height:34.5pt;z-index:251714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" filled="f" strokecolor="red" strokeweight="2pt"/>
            </w:pict>
          </mc:Fallback>
        </mc:AlternateContent>
      </w:r>
      <w:r w:rsidR="00DA4546" w:rsidRPr="008048F8">
        <w:rPr>
          <w:noProof/>
        </w:rPr>
        <mc:AlternateContent>
          <mc:Choice Requires="wps">
            <w:drawing>
              <wp:anchor distT="0" distB="0" distL="114300" distR="114300" simplePos="0" relativeHeight="251710489" behindDoc="0" locked="0" layoutInCell="1" allowOverlap="1" wp14:anchorId="2100D31B" wp14:editId="2E595162">
                <wp:simplePos x="0" y="0"/>
                <wp:positionH relativeFrom="column">
                  <wp:posOffset>212090</wp:posOffset>
                </wp:positionH>
                <wp:positionV relativeFrom="paragraph">
                  <wp:posOffset>24765</wp:posOffset>
                </wp:positionV>
                <wp:extent cx="1714500" cy="771525"/>
                <wp:effectExtent l="0" t="0" r="19050" b="2857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71525"/>
                        </a:xfrm>
                        <a:prstGeom prst="rect">
                          <a:avLst/>
                        </a:prstGeom>
                        <a:solidFill>
                          <a:srgbClr val="FFFFFF"/>
                        </a:solidFill>
                        <a:ln w="9525">
                          <a:solidFill>
                            <a:srgbClr val="000000"/>
                          </a:solidFill>
                          <a:miter lim="800000"/>
                          <a:headEnd/>
                          <a:tailEnd/>
                        </a:ln>
                      </wps:spPr>
                      <wps:txbx>
                        <w:txbxContent>
                          <w:p w14:paraId="260D7578" w14:textId="37FA052D" w:rsidR="00023D46" w:rsidRPr="00080E41" w:rsidRDefault="00B30444" w:rsidP="00023D46">
                            <w:pPr>
                              <w:rPr>
                                <w:sz w:val="16"/>
                                <w:szCs w:val="16"/>
                              </w:rPr>
                            </w:pPr>
                            <w:r>
                              <w:rPr>
                                <w:sz w:val="16"/>
                                <w:szCs w:val="16"/>
                              </w:rPr>
                              <w:t>6</w:t>
                            </w:r>
                            <w:r w:rsidR="00023D46">
                              <w:rPr>
                                <w:sz w:val="16"/>
                                <w:szCs w:val="16"/>
                              </w:rPr>
                              <w:t xml:space="preserve">. Click on the drop-down arrow to choose the </w:t>
                            </w:r>
                            <w:r w:rsidR="006516FA" w:rsidRPr="006516FA">
                              <w:rPr>
                                <w:b/>
                                <w:bCs/>
                                <w:sz w:val="16"/>
                                <w:szCs w:val="16"/>
                              </w:rPr>
                              <w:t xml:space="preserve">revised </w:t>
                            </w:r>
                            <w:r>
                              <w:rPr>
                                <w:b/>
                                <w:bCs/>
                                <w:sz w:val="16"/>
                                <w:szCs w:val="16"/>
                              </w:rPr>
                              <w:t>c</w:t>
                            </w:r>
                            <w:r w:rsidR="00023D46">
                              <w:rPr>
                                <w:b/>
                                <w:bCs/>
                                <w:sz w:val="16"/>
                                <w:szCs w:val="16"/>
                              </w:rPr>
                              <w:t xml:space="preserve">onsequence rating </w:t>
                            </w:r>
                            <w:r w:rsidR="00023D46">
                              <w:rPr>
                                <w:sz w:val="16"/>
                                <w:szCs w:val="16"/>
                              </w:rPr>
                              <w:t>of this risk occurring</w:t>
                            </w:r>
                            <w:r w:rsidR="00B80559">
                              <w:rPr>
                                <w:sz w:val="16"/>
                                <w:szCs w:val="16"/>
                              </w:rPr>
                              <w:t>, post mitigation</w:t>
                            </w:r>
                            <w:r w:rsidR="00023D46">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0D31B" id="Text Box 167" o:spid="_x0000_s1066" type="#_x0000_t202" style="position:absolute;left:0;text-align:left;margin-left:16.7pt;margin-top:1.95pt;width:135pt;height:60.75pt;z-index:251710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">
                <v:textbox>
                  <w:txbxContent>
                    <w:p w14:paraId="260D7578" w14:textId="37FA052D" w:rsidR="00023D46" w:rsidRPr="00080E41" w:rsidRDefault="00B30444" w:rsidP="00023D46">
                      <w:pPr>
                        <w:rPr>
                          <w:sz w:val="16"/>
                          <w:szCs w:val="16"/>
                        </w:rPr>
                      </w:pPr>
                      <w:r>
                        <w:rPr>
                          <w:sz w:val="16"/>
                          <w:szCs w:val="16"/>
                        </w:rPr>
                        <w:t>6</w:t>
                      </w:r>
                      <w:r w:rsidR="00023D46">
                        <w:rPr>
                          <w:sz w:val="16"/>
                          <w:szCs w:val="16"/>
                        </w:rPr>
                        <w:t xml:space="preserve">. Click on the drop-down arrow to choose the </w:t>
                      </w:r>
                      <w:r w:rsidR="006516FA" w:rsidRPr="006516FA">
                        <w:rPr>
                          <w:b/>
                          <w:bCs/>
                          <w:sz w:val="16"/>
                          <w:szCs w:val="16"/>
                        </w:rPr>
                        <w:t xml:space="preserve">revised </w:t>
                      </w:r>
                      <w:r>
                        <w:rPr>
                          <w:b/>
                          <w:bCs/>
                          <w:sz w:val="16"/>
                          <w:szCs w:val="16"/>
                        </w:rPr>
                        <w:t>c</w:t>
                      </w:r>
                      <w:r w:rsidR="00023D46">
                        <w:rPr>
                          <w:b/>
                          <w:bCs/>
                          <w:sz w:val="16"/>
                          <w:szCs w:val="16"/>
                        </w:rPr>
                        <w:t xml:space="preserve">onsequence rating </w:t>
                      </w:r>
                      <w:r w:rsidR="00023D46">
                        <w:rPr>
                          <w:sz w:val="16"/>
                          <w:szCs w:val="16"/>
                        </w:rPr>
                        <w:t>of this risk occurring</w:t>
                      </w:r>
                      <w:r w:rsidR="00B80559">
                        <w:rPr>
                          <w:sz w:val="16"/>
                          <w:szCs w:val="16"/>
                        </w:rPr>
                        <w:t>, post mitigation</w:t>
                      </w:r>
                      <w:r w:rsidR="00023D46">
                        <w:rPr>
                          <w:sz w:val="16"/>
                          <w:szCs w:val="16"/>
                        </w:rPr>
                        <w:t>.</w:t>
                      </w:r>
                    </w:p>
                  </w:txbxContent>
                </v:textbox>
              </v:shape>
            </w:pict>
          </mc:Fallback>
        </mc:AlternateContent>
      </w:r>
      <w:r w:rsidR="00D2773D" w:rsidRPr="003B1F16">
        <w:rPr>
          <w:noProof/>
        </w:rPr>
        <mc:AlternateContent>
          <mc:Choice Requires="wps">
            <w:drawing>
              <wp:anchor distT="0" distB="0" distL="114300" distR="114300" simplePos="0" relativeHeight="251658264" behindDoc="0" locked="0" layoutInCell="1" allowOverlap="1" wp14:anchorId="61403800" wp14:editId="6E9E38F4">
                <wp:simplePos x="0" y="0"/>
                <wp:positionH relativeFrom="column">
                  <wp:posOffset>1926590</wp:posOffset>
                </wp:positionH>
                <wp:positionV relativeFrom="paragraph">
                  <wp:posOffset>281939</wp:posOffset>
                </wp:positionV>
                <wp:extent cx="238125" cy="66675"/>
                <wp:effectExtent l="0" t="19050" r="66675" b="66675"/>
                <wp:wrapNone/>
                <wp:docPr id="105" name="Straight Arrow Connector 105"/>
                <wp:cNvGraphicFramePr/>
                <a:graphic xmlns:a="http://schemas.openxmlformats.org/drawingml/2006/main">
                  <a:graphicData uri="http://schemas.microsoft.com/office/word/2010/wordprocessingShape">
                    <wps:wsp>
                      <wps:cNvCnPr/>
                      <wps:spPr>
                        <a:xfrm flipH="1" flipV="1">
                          <a:off x="0" y="0"/>
                          <a:ext cx="238125" cy="66675"/>
                        </a:xfrm>
                        <a:prstGeom prst="straightConnector1">
                          <a:avLst/>
                        </a:prstGeom>
                        <a:ln>
                          <a:solidFill>
                            <a:srgbClr val="FF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78BF39" id="Straight Arrow Connector 105" o:spid="_x0000_s1026" type="#_x0000_t32" style="position:absolute;margin-left:151.7pt;margin-top:22.2pt;width:18.75pt;height:5.25pt;flip:x 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" strokecolor="red">
                <v:stroke startarrow="block"/>
              </v:shape>
            </w:pict>
          </mc:Fallback>
        </mc:AlternateContent>
      </w:r>
      <w:r w:rsidR="00D2773D" w:rsidRPr="003B1F16">
        <w:rPr>
          <w:noProof/>
        </w:rPr>
        <mc:AlternateContent>
          <mc:Choice Requires="wps">
            <w:drawing>
              <wp:anchor distT="0" distB="0" distL="114300" distR="114300" simplePos="0" relativeHeight="251658262" behindDoc="0" locked="0" layoutInCell="1" allowOverlap="1" wp14:anchorId="33EE56CC" wp14:editId="221AE984">
                <wp:simplePos x="0" y="0"/>
                <wp:positionH relativeFrom="column">
                  <wp:posOffset>2164714</wp:posOffset>
                </wp:positionH>
                <wp:positionV relativeFrom="paragraph">
                  <wp:posOffset>215265</wp:posOffset>
                </wp:positionV>
                <wp:extent cx="657225" cy="438150"/>
                <wp:effectExtent l="0" t="0" r="28575" b="19050"/>
                <wp:wrapNone/>
                <wp:docPr id="103" name="Oval 103"/>
                <wp:cNvGraphicFramePr/>
                <a:graphic xmlns:a="http://schemas.openxmlformats.org/drawingml/2006/main">
                  <a:graphicData uri="http://schemas.microsoft.com/office/word/2010/wordprocessingShape">
                    <wps:wsp>
                      <wps:cNvSpPr/>
                      <wps:spPr>
                        <a:xfrm>
                          <a:off x="0" y="0"/>
                          <a:ext cx="657225"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C33FA2" id="Oval 103" o:spid="_x0000_s1026" style="position:absolute;margin-left:170.45pt;margin-top:16.95pt;width:51.75pt;height:34.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" filled="f" strokecolor="red" strokeweight="2pt"/>
            </w:pict>
          </mc:Fallback>
        </mc:AlternateContent>
      </w:r>
      <w:r w:rsidR="00D2773D">
        <w:rPr>
          <w:noProof/>
        </w:rPr>
        <w:drawing>
          <wp:inline distT="0" distB="0" distL="0" distR="0" wp14:anchorId="7CCB8176" wp14:editId="036449BF">
            <wp:extent cx="2333625" cy="2316836"/>
            <wp:effectExtent l="0" t="0" r="0" b="762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41373" cy="2324528"/>
                    </a:xfrm>
                    <a:prstGeom prst="rect">
                      <a:avLst/>
                    </a:prstGeom>
                  </pic:spPr>
                </pic:pic>
              </a:graphicData>
            </a:graphic>
          </wp:inline>
        </w:drawing>
      </w:r>
    </w:p>
    <w:p w14:paraId="43FA2FAC" w14:textId="3769583E" w:rsidR="002063B8" w:rsidRDefault="002063B8"/>
    <w:p w14:paraId="7CEB4F08" w14:textId="1F745773" w:rsidR="002F2695" w:rsidRDefault="008230ED">
      <w:r w:rsidRPr="002063B8">
        <w:rPr>
          <w:b/>
          <w:bCs/>
        </w:rPr>
        <w:t>Note –</w:t>
      </w:r>
      <w:r>
        <w:t xml:space="preserve"> please repeat </w:t>
      </w:r>
      <w:r w:rsidR="002063B8">
        <w:t xml:space="preserve">these </w:t>
      </w:r>
      <w:r>
        <w:t>steps for every risk you have identified for your project.</w:t>
      </w:r>
    </w:p>
    <w:p w14:paraId="73AC96A2" w14:textId="209FF883" w:rsidR="002F2695" w:rsidRDefault="002F2695"/>
    <w:p w14:paraId="33DDD63C" w14:textId="782A94A2" w:rsidR="00A31DDD" w:rsidRPr="00ED3F1F" w:rsidRDefault="00A31DDD" w:rsidP="00204F78">
      <w:pPr>
        <w:pStyle w:val="Heading1"/>
        <w:numPr>
          <w:ilvl w:val="0"/>
          <w:numId w:val="15"/>
        </w:numPr>
        <w:rPr>
          <w:color w:val="201547"/>
        </w:rPr>
      </w:pPr>
      <w:r w:rsidRPr="00ED3F1F">
        <w:rPr>
          <w:color w:val="201547"/>
        </w:rPr>
        <w:t>Contact</w:t>
      </w:r>
      <w:r w:rsidR="0041453D" w:rsidRPr="00ED3F1F">
        <w:rPr>
          <w:color w:val="201547"/>
        </w:rPr>
        <w:t xml:space="preserve"> </w:t>
      </w:r>
      <w:r w:rsidRPr="00ED3F1F">
        <w:rPr>
          <w:color w:val="201547"/>
        </w:rPr>
        <w:t>us</w:t>
      </w:r>
    </w:p>
    <w:p w14:paraId="694EC302" w14:textId="70CF2EFE" w:rsidR="00026B95" w:rsidRPr="00ED3F1F" w:rsidRDefault="00026B95" w:rsidP="00026B95">
      <w:pPr>
        <w:pStyle w:val="Heading2"/>
        <w:rPr>
          <w:color w:val="201547"/>
        </w:rPr>
      </w:pPr>
      <w:r w:rsidRPr="00ED3F1F">
        <w:rPr>
          <w:rFonts w:ascii="Arial" w:eastAsia="Arial" w:hAnsi="Arial"/>
          <w:color w:val="201547"/>
          <w:szCs w:val="22"/>
        </w:rPr>
        <w:t>Program</w:t>
      </w:r>
      <w:r w:rsidR="0041453D" w:rsidRPr="00ED3F1F">
        <w:rPr>
          <w:rFonts w:ascii="Arial" w:eastAsia="Arial" w:hAnsi="Arial"/>
          <w:color w:val="201547"/>
          <w:szCs w:val="22"/>
        </w:rPr>
        <w:t xml:space="preserve"> </w:t>
      </w:r>
      <w:r w:rsidRPr="00ED3F1F">
        <w:rPr>
          <w:rFonts w:ascii="Arial" w:eastAsia="Arial" w:hAnsi="Arial"/>
          <w:color w:val="201547"/>
          <w:szCs w:val="22"/>
        </w:rPr>
        <w:t>enquiries</w:t>
      </w:r>
    </w:p>
    <w:p w14:paraId="6AB160C5" w14:textId="78753DF7" w:rsidR="002666C8" w:rsidRPr="002666C8" w:rsidRDefault="00026B95" w:rsidP="00A009DE">
      <w:pPr>
        <w:rPr>
          <w:rFonts w:ascii="Arial" w:eastAsia="Arial" w:hAnsi="Arial"/>
        </w:rPr>
      </w:pPr>
      <w:r w:rsidRPr="0409A10F">
        <w:rPr>
          <w:rFonts w:ascii="Arial" w:eastAsia="Arial" w:hAnsi="Arial"/>
        </w:rPr>
        <w:t>If</w:t>
      </w:r>
      <w:r w:rsidR="0041453D">
        <w:rPr>
          <w:rFonts w:ascii="Arial" w:eastAsia="Arial" w:hAnsi="Arial"/>
        </w:rPr>
        <w:t xml:space="preserve"> </w:t>
      </w:r>
      <w:r w:rsidRPr="0409A10F">
        <w:rPr>
          <w:rFonts w:ascii="Arial" w:eastAsia="Arial" w:hAnsi="Arial"/>
        </w:rPr>
        <w:t>you</w:t>
      </w:r>
      <w:r w:rsidR="0041453D">
        <w:rPr>
          <w:rFonts w:ascii="Arial" w:eastAsia="Arial" w:hAnsi="Arial"/>
        </w:rPr>
        <w:t xml:space="preserve"> </w:t>
      </w:r>
      <w:r w:rsidRPr="0409A10F">
        <w:rPr>
          <w:rFonts w:ascii="Arial" w:eastAsia="Arial" w:hAnsi="Arial"/>
        </w:rPr>
        <w:t>have</w:t>
      </w:r>
      <w:r w:rsidR="0041453D">
        <w:rPr>
          <w:rFonts w:ascii="Arial" w:eastAsia="Arial" w:hAnsi="Arial"/>
        </w:rPr>
        <w:t xml:space="preserve"> </w:t>
      </w:r>
      <w:r w:rsidRPr="0409A10F">
        <w:rPr>
          <w:rFonts w:ascii="Arial" w:eastAsia="Arial" w:hAnsi="Arial"/>
        </w:rPr>
        <w:t>any</w:t>
      </w:r>
      <w:r w:rsidR="0041453D">
        <w:rPr>
          <w:rFonts w:ascii="Arial" w:eastAsia="Arial" w:hAnsi="Arial"/>
        </w:rPr>
        <w:t xml:space="preserve"> </w:t>
      </w:r>
      <w:r w:rsidRPr="0409A10F">
        <w:rPr>
          <w:rFonts w:ascii="Arial" w:eastAsia="Arial" w:hAnsi="Arial"/>
        </w:rPr>
        <w:t>queries,</w:t>
      </w:r>
      <w:r w:rsidR="0041453D">
        <w:rPr>
          <w:rFonts w:ascii="Arial" w:eastAsia="Arial" w:hAnsi="Arial"/>
        </w:rPr>
        <w:t xml:space="preserve"> </w:t>
      </w:r>
      <w:r w:rsidRPr="0409A10F">
        <w:rPr>
          <w:rFonts w:ascii="Arial" w:eastAsia="Arial" w:hAnsi="Arial"/>
        </w:rPr>
        <w:t>or</w:t>
      </w:r>
      <w:r w:rsidR="0041453D">
        <w:rPr>
          <w:rFonts w:ascii="Arial" w:eastAsia="Arial" w:hAnsi="Arial"/>
        </w:rPr>
        <w:t xml:space="preserve"> </w:t>
      </w:r>
      <w:r w:rsidRPr="0409A10F">
        <w:rPr>
          <w:rFonts w:ascii="Arial" w:eastAsia="Arial" w:hAnsi="Arial"/>
        </w:rPr>
        <w:t>require</w:t>
      </w:r>
      <w:r w:rsidR="0041453D">
        <w:rPr>
          <w:rFonts w:ascii="Arial" w:eastAsia="Arial" w:hAnsi="Arial"/>
        </w:rPr>
        <w:t xml:space="preserve"> </w:t>
      </w:r>
      <w:r w:rsidRPr="0409A10F">
        <w:rPr>
          <w:rFonts w:ascii="Arial" w:eastAsia="Arial" w:hAnsi="Arial"/>
        </w:rPr>
        <w:t>more</w:t>
      </w:r>
      <w:r w:rsidR="0041453D">
        <w:rPr>
          <w:rFonts w:ascii="Arial" w:eastAsia="Arial" w:hAnsi="Arial"/>
        </w:rPr>
        <w:t xml:space="preserve"> </w:t>
      </w:r>
      <w:r w:rsidRPr="0409A10F">
        <w:rPr>
          <w:rFonts w:ascii="Arial" w:eastAsia="Arial" w:hAnsi="Arial"/>
        </w:rPr>
        <w:t>information,</w:t>
      </w:r>
      <w:r w:rsidR="0041453D">
        <w:rPr>
          <w:rFonts w:ascii="Arial" w:eastAsia="Arial" w:hAnsi="Arial"/>
        </w:rPr>
        <w:t xml:space="preserve"> </w:t>
      </w:r>
      <w:r w:rsidRPr="0409A10F">
        <w:rPr>
          <w:rFonts w:ascii="Arial" w:eastAsia="Arial" w:hAnsi="Arial"/>
        </w:rPr>
        <w:t>please</w:t>
      </w:r>
      <w:r w:rsidR="0041453D">
        <w:rPr>
          <w:rFonts w:ascii="Arial" w:eastAsia="Arial" w:hAnsi="Arial"/>
        </w:rPr>
        <w:t xml:space="preserve"> </w:t>
      </w:r>
      <w:r w:rsidRPr="0409A10F">
        <w:rPr>
          <w:rFonts w:ascii="Arial" w:eastAsia="Arial" w:hAnsi="Arial"/>
        </w:rPr>
        <w:t>contact</w:t>
      </w:r>
      <w:r w:rsidR="0041453D">
        <w:rPr>
          <w:rFonts w:ascii="Arial" w:eastAsia="Arial" w:hAnsi="Arial"/>
        </w:rPr>
        <w:t xml:space="preserve"> </w:t>
      </w:r>
      <w:r w:rsidRPr="0409A10F">
        <w:rPr>
          <w:rFonts w:ascii="Arial" w:eastAsia="Arial" w:hAnsi="Arial"/>
        </w:rPr>
        <w:t>the</w:t>
      </w:r>
      <w:r w:rsidR="0041453D">
        <w:rPr>
          <w:rFonts w:ascii="Arial" w:eastAsia="Arial" w:hAnsi="Arial"/>
        </w:rPr>
        <w:t xml:space="preserve"> </w:t>
      </w:r>
      <w:r w:rsidRPr="0409A10F">
        <w:rPr>
          <w:rFonts w:ascii="Arial" w:eastAsia="Arial" w:hAnsi="Arial"/>
        </w:rPr>
        <w:t>Community</w:t>
      </w:r>
      <w:r w:rsidR="0041453D">
        <w:rPr>
          <w:rFonts w:ascii="Arial" w:eastAsia="Arial" w:hAnsi="Arial"/>
        </w:rPr>
        <w:t xml:space="preserve"> </w:t>
      </w:r>
      <w:r w:rsidRPr="0409A10F">
        <w:rPr>
          <w:rFonts w:ascii="Arial" w:eastAsia="Arial" w:hAnsi="Arial"/>
        </w:rPr>
        <w:t>Programs</w:t>
      </w:r>
      <w:r w:rsidR="0041453D">
        <w:rPr>
          <w:rFonts w:ascii="Arial" w:eastAsia="Arial" w:hAnsi="Arial"/>
        </w:rPr>
        <w:t xml:space="preserve"> </w:t>
      </w:r>
      <w:r w:rsidRPr="0409A10F">
        <w:rPr>
          <w:rFonts w:ascii="Arial" w:eastAsia="Arial" w:hAnsi="Arial"/>
        </w:rPr>
        <w:t>team</w:t>
      </w:r>
      <w:r w:rsidR="0041453D">
        <w:rPr>
          <w:rFonts w:ascii="Arial" w:eastAsia="Arial" w:hAnsi="Arial"/>
        </w:rPr>
        <w:t xml:space="preserve"> </w:t>
      </w:r>
      <w:r w:rsidRPr="0409A10F">
        <w:rPr>
          <w:rFonts w:ascii="Arial" w:eastAsia="Arial" w:hAnsi="Arial"/>
        </w:rPr>
        <w:t>via</w:t>
      </w:r>
      <w:r w:rsidR="0041453D">
        <w:rPr>
          <w:rFonts w:ascii="Arial" w:eastAsia="Arial" w:hAnsi="Arial"/>
        </w:rPr>
        <w:t xml:space="preserve"> </w:t>
      </w:r>
      <w:r w:rsidRPr="0409A10F">
        <w:rPr>
          <w:rFonts w:ascii="Arial" w:eastAsia="Arial" w:hAnsi="Arial"/>
        </w:rPr>
        <w:t>email</w:t>
      </w:r>
      <w:r w:rsidR="0041453D">
        <w:rPr>
          <w:rFonts w:ascii="Arial" w:eastAsia="Arial" w:hAnsi="Arial"/>
        </w:rPr>
        <w:t xml:space="preserve"> </w:t>
      </w:r>
      <w:r w:rsidRPr="0409A10F">
        <w:rPr>
          <w:rFonts w:ascii="Arial" w:eastAsia="Arial" w:hAnsi="Arial"/>
        </w:rPr>
        <w:t>at</w:t>
      </w:r>
      <w:r w:rsidR="0041453D">
        <w:rPr>
          <w:rFonts w:ascii="Arial" w:eastAsia="Arial" w:hAnsi="Arial"/>
        </w:rPr>
        <w:t xml:space="preserve"> </w:t>
      </w:r>
      <w:hyperlink r:id="rId30">
        <w:r w:rsidRPr="0409A10F">
          <w:rPr>
            <w:rStyle w:val="Hyperlink"/>
            <w:rFonts w:ascii="Arial" w:eastAsia="Arial" w:hAnsi="Arial"/>
          </w:rPr>
          <w:t>enviro.grants@delwp.vic.gov.au</w:t>
        </w:r>
      </w:hyperlink>
      <w:r w:rsidR="0041453D">
        <w:rPr>
          <w:rFonts w:ascii="Arial" w:eastAsia="Arial" w:hAnsi="Arial"/>
        </w:rPr>
        <w:t xml:space="preserve"> </w:t>
      </w:r>
      <w:r w:rsidRPr="0409A10F">
        <w:rPr>
          <w:rFonts w:ascii="Arial" w:eastAsia="Arial" w:hAnsi="Arial"/>
        </w:rPr>
        <w:t>or</w:t>
      </w:r>
      <w:r w:rsidR="0041453D">
        <w:rPr>
          <w:rFonts w:ascii="Arial" w:eastAsia="Arial" w:hAnsi="Arial"/>
        </w:rPr>
        <w:t xml:space="preserve"> </w:t>
      </w:r>
      <w:r w:rsidRPr="0409A10F">
        <w:rPr>
          <w:rFonts w:ascii="Arial" w:eastAsia="Arial" w:hAnsi="Arial"/>
        </w:rPr>
        <w:t>contact</w:t>
      </w:r>
      <w:r w:rsidR="0041453D">
        <w:rPr>
          <w:rFonts w:ascii="Arial" w:eastAsia="Arial" w:hAnsi="Arial"/>
        </w:rPr>
        <w:t xml:space="preserve"> </w:t>
      </w:r>
      <w:r w:rsidRPr="0409A10F">
        <w:rPr>
          <w:rFonts w:ascii="Arial" w:eastAsia="Arial" w:hAnsi="Arial"/>
        </w:rPr>
        <w:t>the</w:t>
      </w:r>
      <w:r w:rsidR="0041453D">
        <w:rPr>
          <w:rFonts w:ascii="Arial" w:eastAsia="Arial" w:hAnsi="Arial"/>
        </w:rPr>
        <w:t xml:space="preserve"> </w:t>
      </w:r>
      <w:r w:rsidR="0069634A" w:rsidRPr="0069634A">
        <w:rPr>
          <w:rFonts w:ascii="Arial" w:eastAsia="Arial" w:hAnsi="Arial"/>
        </w:rPr>
        <w:t>DEECA</w:t>
      </w:r>
      <w:r w:rsidR="0041453D">
        <w:rPr>
          <w:rFonts w:ascii="Arial" w:eastAsia="Arial" w:hAnsi="Arial"/>
        </w:rPr>
        <w:t xml:space="preserve"> </w:t>
      </w:r>
      <w:r w:rsidRPr="0409A10F">
        <w:rPr>
          <w:rFonts w:ascii="Arial" w:eastAsia="Arial" w:hAnsi="Arial"/>
        </w:rPr>
        <w:t>Customer</w:t>
      </w:r>
      <w:r w:rsidR="0041453D">
        <w:rPr>
          <w:rFonts w:ascii="Arial" w:eastAsia="Arial" w:hAnsi="Arial"/>
        </w:rPr>
        <w:t xml:space="preserve"> </w:t>
      </w:r>
      <w:r w:rsidRPr="0409A10F">
        <w:rPr>
          <w:rFonts w:ascii="Arial" w:eastAsia="Arial" w:hAnsi="Arial"/>
        </w:rPr>
        <w:t>Contact</w:t>
      </w:r>
      <w:r w:rsidR="0041453D">
        <w:rPr>
          <w:rFonts w:ascii="Arial" w:eastAsia="Arial" w:hAnsi="Arial"/>
        </w:rPr>
        <w:t xml:space="preserve"> </w:t>
      </w:r>
      <w:r w:rsidRPr="0409A10F">
        <w:rPr>
          <w:rFonts w:ascii="Arial" w:eastAsia="Arial" w:hAnsi="Arial"/>
        </w:rPr>
        <w:t>Centre</w:t>
      </w:r>
      <w:r w:rsidR="0041453D">
        <w:rPr>
          <w:rFonts w:ascii="Arial" w:eastAsia="Arial" w:hAnsi="Arial"/>
        </w:rPr>
        <w:t xml:space="preserve"> </w:t>
      </w:r>
      <w:r w:rsidRPr="0409A10F">
        <w:rPr>
          <w:rFonts w:ascii="Arial" w:eastAsia="Arial" w:hAnsi="Arial"/>
        </w:rPr>
        <w:t>on</w:t>
      </w:r>
      <w:r w:rsidR="0041453D">
        <w:rPr>
          <w:rFonts w:ascii="Arial" w:eastAsia="Arial" w:hAnsi="Arial"/>
        </w:rPr>
        <w:t xml:space="preserve"> </w:t>
      </w:r>
      <w:r w:rsidRPr="0409A10F">
        <w:rPr>
          <w:rFonts w:ascii="Arial" w:eastAsia="Arial" w:hAnsi="Arial"/>
        </w:rPr>
        <w:t>136</w:t>
      </w:r>
      <w:r w:rsidR="0041453D">
        <w:rPr>
          <w:rFonts w:ascii="Arial" w:eastAsia="Arial" w:hAnsi="Arial"/>
        </w:rPr>
        <w:t xml:space="preserve"> </w:t>
      </w:r>
      <w:r w:rsidRPr="0409A10F">
        <w:rPr>
          <w:rFonts w:ascii="Arial" w:eastAsia="Arial" w:hAnsi="Arial"/>
        </w:rPr>
        <w:t>186</w:t>
      </w:r>
      <w:r w:rsidR="0041453D">
        <w:rPr>
          <w:rFonts w:ascii="Arial" w:eastAsia="Arial" w:hAnsi="Arial"/>
        </w:rPr>
        <w:t xml:space="preserve"> </w:t>
      </w:r>
      <w:r w:rsidRPr="0409A10F">
        <w:rPr>
          <w:rFonts w:ascii="Arial" w:eastAsia="Arial" w:hAnsi="Arial"/>
        </w:rPr>
        <w:t>during</w:t>
      </w:r>
      <w:r w:rsidR="0041453D">
        <w:rPr>
          <w:rFonts w:ascii="Arial" w:eastAsia="Arial" w:hAnsi="Arial"/>
        </w:rPr>
        <w:t xml:space="preserve"> </w:t>
      </w:r>
      <w:r w:rsidRPr="0409A10F">
        <w:rPr>
          <w:rFonts w:ascii="Arial" w:eastAsia="Arial" w:hAnsi="Arial"/>
        </w:rPr>
        <w:t>normal</w:t>
      </w:r>
      <w:r w:rsidR="0041453D">
        <w:rPr>
          <w:rFonts w:ascii="Arial" w:eastAsia="Arial" w:hAnsi="Arial"/>
        </w:rPr>
        <w:t xml:space="preserve"> </w:t>
      </w:r>
      <w:r w:rsidRPr="0409A10F">
        <w:rPr>
          <w:rFonts w:ascii="Arial" w:eastAsia="Arial" w:hAnsi="Arial"/>
        </w:rPr>
        <w:t>business</w:t>
      </w:r>
      <w:r w:rsidR="0041453D">
        <w:rPr>
          <w:rFonts w:ascii="Arial" w:eastAsia="Arial" w:hAnsi="Arial"/>
        </w:rPr>
        <w:t xml:space="preserve"> </w:t>
      </w:r>
      <w:r w:rsidRPr="0409A10F">
        <w:rPr>
          <w:rFonts w:ascii="Arial" w:eastAsia="Arial" w:hAnsi="Arial"/>
        </w:rPr>
        <w:t>hours.</w:t>
      </w:r>
      <w:r w:rsidR="0041453D">
        <w:rPr>
          <w:rFonts w:ascii="Arial" w:eastAsia="Arial" w:hAnsi="Arial"/>
        </w:rPr>
        <w:t xml:space="preserve">  </w:t>
      </w:r>
      <w:r w:rsidRPr="0409A10F">
        <w:rPr>
          <w:rFonts w:ascii="Arial" w:eastAsia="Arial" w:hAnsi="Arial"/>
        </w:rPr>
        <w:t>Please</w:t>
      </w:r>
      <w:r w:rsidR="0041453D">
        <w:rPr>
          <w:rFonts w:ascii="Arial" w:eastAsia="Arial" w:hAnsi="Arial"/>
        </w:rPr>
        <w:t xml:space="preserve"> </w:t>
      </w:r>
      <w:r w:rsidRPr="0409A10F">
        <w:rPr>
          <w:rFonts w:ascii="Arial" w:eastAsia="Arial" w:hAnsi="Arial"/>
        </w:rPr>
        <w:t>quote</w:t>
      </w:r>
      <w:r w:rsidR="0041453D">
        <w:rPr>
          <w:rFonts w:ascii="Arial" w:eastAsia="Arial" w:hAnsi="Arial"/>
        </w:rPr>
        <w:t xml:space="preserve"> </w:t>
      </w:r>
      <w:r w:rsidRPr="0409A10F">
        <w:rPr>
          <w:rFonts w:ascii="Arial" w:eastAsia="Arial" w:hAnsi="Arial"/>
        </w:rPr>
        <w:t>your</w:t>
      </w:r>
      <w:r w:rsidR="0041453D">
        <w:rPr>
          <w:rFonts w:ascii="Arial" w:eastAsia="Arial" w:hAnsi="Arial"/>
        </w:rPr>
        <w:t xml:space="preserve"> </w:t>
      </w:r>
      <w:r w:rsidRPr="0409A10F">
        <w:rPr>
          <w:rFonts w:ascii="Arial" w:eastAsia="Arial" w:hAnsi="Arial"/>
        </w:rPr>
        <w:t>application</w:t>
      </w:r>
      <w:r w:rsidR="0041453D">
        <w:rPr>
          <w:rFonts w:ascii="Arial" w:eastAsia="Arial" w:hAnsi="Arial"/>
        </w:rPr>
        <w:t xml:space="preserve"> </w:t>
      </w:r>
      <w:r w:rsidRPr="0409A10F">
        <w:rPr>
          <w:rFonts w:ascii="Arial" w:eastAsia="Arial" w:hAnsi="Arial"/>
        </w:rPr>
        <w:t>number</w:t>
      </w:r>
      <w:r w:rsidR="0041453D">
        <w:rPr>
          <w:rFonts w:ascii="Arial" w:eastAsia="Arial" w:hAnsi="Arial"/>
        </w:rPr>
        <w:t xml:space="preserve"> </w:t>
      </w:r>
      <w:r w:rsidRPr="0409A10F">
        <w:rPr>
          <w:rFonts w:ascii="Arial" w:eastAsia="Arial" w:hAnsi="Arial"/>
        </w:rPr>
        <w:t>and</w:t>
      </w:r>
      <w:r w:rsidR="0041453D">
        <w:rPr>
          <w:rFonts w:ascii="Arial" w:eastAsia="Arial" w:hAnsi="Arial"/>
        </w:rPr>
        <w:t xml:space="preserve"> </w:t>
      </w:r>
      <w:r w:rsidRPr="0409A10F">
        <w:rPr>
          <w:rFonts w:ascii="Arial" w:eastAsia="Arial" w:hAnsi="Arial"/>
        </w:rPr>
        <w:t>the</w:t>
      </w:r>
      <w:r w:rsidR="0041453D">
        <w:rPr>
          <w:rFonts w:ascii="Arial" w:eastAsia="Arial" w:hAnsi="Arial"/>
        </w:rPr>
        <w:t xml:space="preserve"> </w:t>
      </w:r>
      <w:r w:rsidRPr="0409A10F">
        <w:rPr>
          <w:rFonts w:ascii="Arial" w:eastAsia="Arial" w:hAnsi="Arial"/>
        </w:rPr>
        <w:t>grant</w:t>
      </w:r>
      <w:r w:rsidR="0041453D">
        <w:rPr>
          <w:rFonts w:ascii="Arial" w:eastAsia="Arial" w:hAnsi="Arial"/>
        </w:rPr>
        <w:t xml:space="preserve"> </w:t>
      </w:r>
      <w:r w:rsidRPr="0409A10F">
        <w:rPr>
          <w:rFonts w:ascii="Arial" w:eastAsia="Arial" w:hAnsi="Arial"/>
        </w:rPr>
        <w:t>program</w:t>
      </w:r>
      <w:r w:rsidR="0041453D">
        <w:rPr>
          <w:rFonts w:ascii="Arial" w:eastAsia="Arial" w:hAnsi="Arial"/>
        </w:rPr>
        <w:t xml:space="preserve"> </w:t>
      </w:r>
      <w:r w:rsidRPr="0409A10F">
        <w:rPr>
          <w:rFonts w:ascii="Arial" w:eastAsia="Arial" w:hAnsi="Arial"/>
        </w:rPr>
        <w:t>in</w:t>
      </w:r>
      <w:r w:rsidR="0041453D">
        <w:rPr>
          <w:rFonts w:ascii="Arial" w:eastAsia="Arial" w:hAnsi="Arial"/>
        </w:rPr>
        <w:t xml:space="preserve"> </w:t>
      </w:r>
      <w:r w:rsidRPr="0409A10F">
        <w:rPr>
          <w:rFonts w:ascii="Arial" w:eastAsia="Arial" w:hAnsi="Arial"/>
        </w:rPr>
        <w:t>your</w:t>
      </w:r>
      <w:r w:rsidR="0041453D">
        <w:rPr>
          <w:rFonts w:ascii="Arial" w:eastAsia="Arial" w:hAnsi="Arial"/>
        </w:rPr>
        <w:t xml:space="preserve"> </w:t>
      </w:r>
      <w:r w:rsidRPr="0409A10F">
        <w:rPr>
          <w:rFonts w:ascii="Arial" w:eastAsia="Arial" w:hAnsi="Arial"/>
        </w:rPr>
        <w:t>communications</w:t>
      </w:r>
      <w:r w:rsidR="0041453D">
        <w:rPr>
          <w:rFonts w:ascii="Arial" w:eastAsia="Arial" w:hAnsi="Arial"/>
        </w:rPr>
        <w:t xml:space="preserve"> </w:t>
      </w:r>
      <w:r w:rsidRPr="0409A10F">
        <w:rPr>
          <w:rFonts w:ascii="Arial" w:eastAsia="Arial" w:hAnsi="Arial"/>
        </w:rPr>
        <w:t>with</w:t>
      </w:r>
      <w:r w:rsidR="0041453D">
        <w:rPr>
          <w:rFonts w:ascii="Arial" w:eastAsia="Arial" w:hAnsi="Arial"/>
        </w:rPr>
        <w:t xml:space="preserve"> </w:t>
      </w:r>
      <w:r w:rsidR="0069634A" w:rsidRPr="0069634A">
        <w:rPr>
          <w:rFonts w:ascii="Arial" w:eastAsia="Arial" w:hAnsi="Arial"/>
        </w:rPr>
        <w:t>DEECA</w:t>
      </w:r>
      <w:r w:rsidRPr="0409A10F">
        <w:rPr>
          <w:rFonts w:ascii="Arial" w:eastAsia="Arial" w:hAnsi="Arial"/>
        </w:rPr>
        <w:t>.</w:t>
      </w:r>
    </w:p>
    <w:tbl>
      <w:tblPr>
        <w:tblpPr w:leftFromText="181" w:rightFromText="181" w:topFromText="113" w:vertAnchor="page" w:horzAnchor="margin" w:tblpY="12051"/>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60053A" w14:paraId="4939E7F0" w14:textId="77777777" w:rsidTr="00A05D2E">
        <w:trPr>
          <w:trHeight w:val="2608"/>
        </w:trPr>
        <w:tc>
          <w:tcPr>
            <w:tcW w:w="5216" w:type="dxa"/>
            <w:shd w:val="clear" w:color="auto" w:fill="auto"/>
          </w:tcPr>
          <w:p w14:paraId="56799FFD" w14:textId="69E5664D" w:rsidR="004850B8" w:rsidRPr="004850B8" w:rsidRDefault="004850B8" w:rsidP="004850B8">
            <w:pPr>
              <w:pStyle w:val="SmallBodyText"/>
            </w:pPr>
            <w:r w:rsidRPr="004850B8">
              <w:t xml:space="preserve">© The State of Victoria Department of Energy, Environment and Climate Change </w:t>
            </w:r>
            <w:r w:rsidRPr="004850B8">
              <w:fldChar w:fldCharType="begin"/>
            </w:r>
            <w:r w:rsidRPr="004850B8">
              <w:instrText xml:space="preserve"> DATE  \@ "yyyy" \* MERGEFORMAT </w:instrText>
            </w:r>
            <w:r w:rsidRPr="004850B8">
              <w:fldChar w:fldCharType="separate"/>
            </w:r>
            <w:r w:rsidR="00071CA3">
              <w:rPr>
                <w:noProof/>
              </w:rPr>
              <w:t>2024</w:t>
            </w:r>
            <w:r w:rsidRPr="004850B8">
              <w:fldChar w:fldCharType="end"/>
            </w:r>
          </w:p>
          <w:p w14:paraId="12FB8CAC" w14:textId="77777777" w:rsidR="004850B8" w:rsidRPr="004850B8" w:rsidRDefault="004850B8" w:rsidP="004850B8">
            <w:pPr>
              <w:pStyle w:val="SmallBodyText"/>
            </w:pPr>
            <w:r w:rsidRPr="004850B8">
              <w:rPr>
                <w:noProof/>
              </w:rPr>
              <w:drawing>
                <wp:anchor distT="0" distB="0" distL="114300" distR="36195" simplePos="0" relativeHeight="251658265" behindDoc="0" locked="1" layoutInCell="1" allowOverlap="1" wp14:anchorId="1687079A" wp14:editId="553B5A5D">
                  <wp:simplePos x="0" y="0"/>
                  <wp:positionH relativeFrom="column">
                    <wp:posOffset>0</wp:posOffset>
                  </wp:positionH>
                  <wp:positionV relativeFrom="paragraph">
                    <wp:posOffset>28575</wp:posOffset>
                  </wp:positionV>
                  <wp:extent cx="658495" cy="237490"/>
                  <wp:effectExtent l="0" t="0" r="8255" b="0"/>
                  <wp:wrapSquare wrapText="bothSides"/>
                  <wp:docPr id="2" name="Picture 2" descr="Creative Commons BY"/>
                  <wp:cNvGraphicFramePr/>
                  <a:graphic xmlns:a="http://schemas.openxmlformats.org/drawingml/2006/main">
                    <a:graphicData uri="http://schemas.openxmlformats.org/drawingml/2006/picture">
                      <pic:pic xmlns:pic="http://schemas.openxmlformats.org/drawingml/2006/picture">
                        <pic:nvPicPr>
                          <pic:cNvPr id="25" name="Picture 25" descr="Creative Commons BY"/>
                          <pic:cNvPicPr/>
                        </pic:nvPicPr>
                        <pic:blipFill>
                          <a:blip r:embed="rId31">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850B8">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Energy, Environment and Climate Change (DEECA) logo. To view a copy of this licence, visit http://creativecommons.org/licenses/by/4.0/ </w:t>
            </w:r>
          </w:p>
          <w:p w14:paraId="57505B34" w14:textId="77777777" w:rsidR="004850B8" w:rsidRPr="004850B8" w:rsidRDefault="004850B8" w:rsidP="004850B8">
            <w:pPr>
              <w:pStyle w:val="SmallBodyText"/>
            </w:pPr>
            <w:r w:rsidRPr="004850B8">
              <w:t>ISBN 978-1-76105-853-0 (</w:t>
            </w:r>
            <w:r w:rsidRPr="004850B8">
              <w:rPr>
                <w:b/>
                <w:bCs/>
              </w:rPr>
              <w:t>pdf/online/MS word</w:t>
            </w:r>
            <w:r w:rsidRPr="004850B8">
              <w:t xml:space="preserve">)  </w:t>
            </w:r>
          </w:p>
          <w:p w14:paraId="40C7C6FD" w14:textId="77777777" w:rsidR="004850B8" w:rsidRPr="004850B8" w:rsidRDefault="004850B8" w:rsidP="004850B8">
            <w:pPr>
              <w:pStyle w:val="SmallBodyText"/>
              <w:rPr>
                <w:b/>
              </w:rPr>
            </w:pPr>
            <w:r w:rsidRPr="004850B8">
              <w:rPr>
                <w:b/>
              </w:rPr>
              <w:t>Disclaimer</w:t>
            </w:r>
          </w:p>
          <w:p w14:paraId="79A7E4A8" w14:textId="4B299D5E" w:rsidR="0060053A" w:rsidRDefault="004850B8" w:rsidP="004850B8">
            <w:pPr>
              <w:pStyle w:val="SmallBodyText"/>
            </w:pPr>
            <w:r w:rsidRPr="004850B8">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989" w:type="dxa"/>
            <w:shd w:val="clear" w:color="auto" w:fill="auto"/>
          </w:tcPr>
          <w:p w14:paraId="38FBE835" w14:textId="77777777" w:rsidR="0060053A" w:rsidRPr="00E97294" w:rsidRDefault="0060053A" w:rsidP="00A05D2E">
            <w:pPr>
              <w:pStyle w:val="xAccessibilityHeading"/>
            </w:pPr>
            <w:bookmarkStart w:id="3" w:name="_Accessibility"/>
            <w:bookmarkEnd w:id="3"/>
            <w:r w:rsidRPr="00E97294">
              <w:t>Accessibility</w:t>
            </w:r>
          </w:p>
          <w:p w14:paraId="5883895F" w14:textId="5F838C35" w:rsidR="0060053A" w:rsidRDefault="008150E9" w:rsidP="00A05D2E">
            <w:pPr>
              <w:pStyle w:val="xAccessibilityText"/>
            </w:pPr>
            <w:r w:rsidRPr="008150E9">
              <w:t xml:space="preserve">If you would like to receive this publication in an alternative format, please telephone the DEECA Customer Service Centre on 136186, email customer.service@delwp.vic.gov.au or via the National Relay Service on 133 677 www.relayservice.com.au. This document is also available on the internet at www.deeca.vic.gov.au </w:t>
            </w:r>
            <w:r w:rsidR="0041453D">
              <w:t xml:space="preserve"> </w:t>
            </w:r>
          </w:p>
        </w:tc>
      </w:tr>
    </w:tbl>
    <w:p w14:paraId="54ECB70C" w14:textId="2A794249" w:rsidR="00772CF0" w:rsidRPr="00ED3F1F" w:rsidRDefault="00772CF0" w:rsidP="00772CF0">
      <w:pPr>
        <w:pStyle w:val="Heading2"/>
        <w:rPr>
          <w:color w:val="201547"/>
        </w:rPr>
      </w:pPr>
      <w:r w:rsidRPr="00ED3F1F">
        <w:rPr>
          <w:rFonts w:ascii="Arial" w:eastAsia="Arial" w:hAnsi="Arial"/>
          <w:color w:val="201547"/>
          <w:szCs w:val="22"/>
        </w:rPr>
        <w:t>Technical</w:t>
      </w:r>
      <w:r w:rsidR="0041453D" w:rsidRPr="00ED3F1F">
        <w:rPr>
          <w:rFonts w:ascii="Arial" w:eastAsia="Arial" w:hAnsi="Arial"/>
          <w:color w:val="201547"/>
          <w:szCs w:val="22"/>
        </w:rPr>
        <w:t xml:space="preserve"> </w:t>
      </w:r>
      <w:r w:rsidRPr="00ED3F1F">
        <w:rPr>
          <w:rFonts w:ascii="Arial" w:eastAsia="Arial" w:hAnsi="Arial"/>
          <w:color w:val="201547"/>
          <w:szCs w:val="22"/>
        </w:rPr>
        <w:t>difficulties</w:t>
      </w:r>
    </w:p>
    <w:p w14:paraId="183737D4" w14:textId="3464B617" w:rsidR="00772CF0" w:rsidRDefault="00772CF0" w:rsidP="00772CF0">
      <w:r w:rsidRPr="0409A10F">
        <w:rPr>
          <w:rFonts w:ascii="Arial" w:eastAsia="Arial" w:hAnsi="Arial"/>
        </w:rPr>
        <w:t>If</w:t>
      </w:r>
      <w:r w:rsidR="0041453D">
        <w:rPr>
          <w:rFonts w:ascii="Arial" w:eastAsia="Arial" w:hAnsi="Arial"/>
        </w:rPr>
        <w:t xml:space="preserve"> </w:t>
      </w:r>
      <w:r w:rsidRPr="0409A10F">
        <w:rPr>
          <w:rFonts w:ascii="Arial" w:eastAsia="Arial" w:hAnsi="Arial"/>
        </w:rPr>
        <w:t>you</w:t>
      </w:r>
      <w:r w:rsidR="0041453D">
        <w:rPr>
          <w:rFonts w:ascii="Arial" w:eastAsia="Arial" w:hAnsi="Arial"/>
        </w:rPr>
        <w:t xml:space="preserve"> </w:t>
      </w:r>
      <w:r w:rsidRPr="0409A10F">
        <w:rPr>
          <w:rFonts w:ascii="Arial" w:eastAsia="Arial" w:hAnsi="Arial"/>
        </w:rPr>
        <w:t>require</w:t>
      </w:r>
      <w:r w:rsidR="0041453D">
        <w:rPr>
          <w:rFonts w:ascii="Arial" w:eastAsia="Arial" w:hAnsi="Arial"/>
        </w:rPr>
        <w:t xml:space="preserve"> </w:t>
      </w:r>
      <w:r w:rsidRPr="0409A10F">
        <w:rPr>
          <w:rFonts w:ascii="Arial" w:eastAsia="Arial" w:hAnsi="Arial"/>
        </w:rPr>
        <w:t>technical</w:t>
      </w:r>
      <w:r w:rsidR="0041453D">
        <w:rPr>
          <w:rFonts w:ascii="Arial" w:eastAsia="Arial" w:hAnsi="Arial"/>
        </w:rPr>
        <w:t xml:space="preserve"> </w:t>
      </w:r>
      <w:r w:rsidRPr="0409A10F">
        <w:rPr>
          <w:rFonts w:ascii="Arial" w:eastAsia="Arial" w:hAnsi="Arial"/>
        </w:rPr>
        <w:t>assistance</w:t>
      </w:r>
      <w:r w:rsidR="0041453D">
        <w:rPr>
          <w:rFonts w:ascii="Arial" w:eastAsia="Arial" w:hAnsi="Arial"/>
        </w:rPr>
        <w:t xml:space="preserve"> </w:t>
      </w:r>
      <w:r w:rsidRPr="0409A10F">
        <w:rPr>
          <w:rFonts w:ascii="Arial" w:eastAsia="Arial" w:hAnsi="Arial"/>
        </w:rPr>
        <w:t>submitting</w:t>
      </w:r>
      <w:r w:rsidR="0041453D">
        <w:rPr>
          <w:rFonts w:ascii="Arial" w:eastAsia="Arial" w:hAnsi="Arial"/>
        </w:rPr>
        <w:t xml:space="preserve"> </w:t>
      </w:r>
      <w:r w:rsidRPr="0409A10F">
        <w:rPr>
          <w:rFonts w:ascii="Arial" w:eastAsia="Arial" w:hAnsi="Arial"/>
        </w:rPr>
        <w:t>your</w:t>
      </w:r>
      <w:r w:rsidR="0041453D">
        <w:rPr>
          <w:rFonts w:ascii="Arial" w:eastAsia="Arial" w:hAnsi="Arial"/>
        </w:rPr>
        <w:t xml:space="preserve"> </w:t>
      </w:r>
      <w:r w:rsidRPr="0409A10F">
        <w:rPr>
          <w:rFonts w:ascii="Arial" w:eastAsia="Arial" w:hAnsi="Arial"/>
        </w:rPr>
        <w:t>application</w:t>
      </w:r>
      <w:r w:rsidR="0041453D">
        <w:rPr>
          <w:rFonts w:ascii="Arial" w:eastAsia="Arial" w:hAnsi="Arial"/>
        </w:rPr>
        <w:t xml:space="preserve"> </w:t>
      </w:r>
      <w:r w:rsidRPr="0409A10F">
        <w:rPr>
          <w:rFonts w:ascii="Arial" w:eastAsia="Arial" w:hAnsi="Arial"/>
        </w:rPr>
        <w:t>online</w:t>
      </w:r>
      <w:r w:rsidR="0041453D">
        <w:rPr>
          <w:rFonts w:ascii="Arial" w:eastAsia="Arial" w:hAnsi="Arial"/>
        </w:rPr>
        <w:t xml:space="preserve"> </w:t>
      </w:r>
      <w:r w:rsidRPr="0409A10F">
        <w:rPr>
          <w:rFonts w:ascii="Arial" w:eastAsia="Arial" w:hAnsi="Arial"/>
        </w:rPr>
        <w:t>email</w:t>
      </w:r>
      <w:r w:rsidR="0041453D">
        <w:rPr>
          <w:rFonts w:ascii="Arial" w:eastAsia="Arial" w:hAnsi="Arial"/>
        </w:rPr>
        <w:t xml:space="preserve"> </w:t>
      </w:r>
      <w:hyperlink r:id="rId32">
        <w:r w:rsidRPr="0409A10F">
          <w:rPr>
            <w:rStyle w:val="Hyperlink"/>
            <w:rFonts w:ascii="Arial" w:eastAsia="Arial" w:hAnsi="Arial"/>
          </w:rPr>
          <w:t>grantsinfo@delwp.vic.gov.au</w:t>
        </w:r>
      </w:hyperlink>
      <w:r w:rsidR="0041453D">
        <w:rPr>
          <w:rFonts w:ascii="Arial" w:eastAsia="Arial" w:hAnsi="Arial"/>
        </w:rPr>
        <w:t xml:space="preserve"> </w:t>
      </w:r>
      <w:r w:rsidRPr="0409A10F">
        <w:rPr>
          <w:rFonts w:ascii="Arial" w:eastAsia="Arial" w:hAnsi="Arial"/>
        </w:rPr>
        <w:t>or</w:t>
      </w:r>
      <w:r w:rsidR="0041453D">
        <w:rPr>
          <w:rFonts w:ascii="Arial" w:eastAsia="Arial" w:hAnsi="Arial"/>
        </w:rPr>
        <w:t xml:space="preserve"> </w:t>
      </w:r>
      <w:r w:rsidRPr="0409A10F">
        <w:rPr>
          <w:rFonts w:ascii="Arial" w:eastAsia="Arial" w:hAnsi="Arial"/>
        </w:rPr>
        <w:t>call</w:t>
      </w:r>
      <w:r w:rsidR="0041453D">
        <w:rPr>
          <w:rFonts w:ascii="Arial" w:eastAsia="Arial" w:hAnsi="Arial"/>
        </w:rPr>
        <w:t xml:space="preserve"> </w:t>
      </w:r>
      <w:r w:rsidRPr="0409A10F">
        <w:rPr>
          <w:rFonts w:ascii="Arial" w:eastAsia="Arial" w:hAnsi="Arial"/>
        </w:rPr>
        <w:t>the</w:t>
      </w:r>
      <w:r w:rsidR="0041453D">
        <w:rPr>
          <w:rFonts w:ascii="Arial" w:eastAsia="Arial" w:hAnsi="Arial"/>
        </w:rPr>
        <w:t xml:space="preserve"> </w:t>
      </w:r>
      <w:r w:rsidR="0069634A" w:rsidRPr="0069634A">
        <w:rPr>
          <w:rFonts w:ascii="Arial" w:eastAsia="Arial" w:hAnsi="Arial"/>
        </w:rPr>
        <w:t>DEECA</w:t>
      </w:r>
      <w:r w:rsidR="0041453D">
        <w:rPr>
          <w:rFonts w:ascii="Arial" w:eastAsia="Arial" w:hAnsi="Arial"/>
        </w:rPr>
        <w:t xml:space="preserve"> </w:t>
      </w:r>
      <w:r w:rsidRPr="0409A10F">
        <w:rPr>
          <w:rFonts w:ascii="Arial" w:eastAsia="Arial" w:hAnsi="Arial"/>
        </w:rPr>
        <w:t>Customer</w:t>
      </w:r>
      <w:r w:rsidR="0041453D">
        <w:rPr>
          <w:rFonts w:ascii="Arial" w:eastAsia="Arial" w:hAnsi="Arial"/>
        </w:rPr>
        <w:t xml:space="preserve"> </w:t>
      </w:r>
      <w:r w:rsidRPr="0409A10F">
        <w:rPr>
          <w:rFonts w:ascii="Arial" w:eastAsia="Arial" w:hAnsi="Arial"/>
        </w:rPr>
        <w:t>Contact</w:t>
      </w:r>
      <w:r w:rsidR="0041453D">
        <w:rPr>
          <w:rFonts w:ascii="Arial" w:eastAsia="Arial" w:hAnsi="Arial"/>
        </w:rPr>
        <w:t xml:space="preserve"> </w:t>
      </w:r>
      <w:r w:rsidRPr="0409A10F">
        <w:rPr>
          <w:rFonts w:ascii="Arial" w:eastAsia="Arial" w:hAnsi="Arial"/>
        </w:rPr>
        <w:t>Centre</w:t>
      </w:r>
      <w:r w:rsidR="0041453D">
        <w:rPr>
          <w:rFonts w:ascii="Arial" w:eastAsia="Arial" w:hAnsi="Arial"/>
        </w:rPr>
        <w:t xml:space="preserve"> </w:t>
      </w:r>
      <w:r w:rsidRPr="0409A10F">
        <w:rPr>
          <w:rFonts w:ascii="Arial" w:eastAsia="Arial" w:hAnsi="Arial"/>
        </w:rPr>
        <w:t>on</w:t>
      </w:r>
      <w:r w:rsidR="0041453D">
        <w:rPr>
          <w:rFonts w:ascii="Arial" w:eastAsia="Arial" w:hAnsi="Arial"/>
        </w:rPr>
        <w:t xml:space="preserve"> </w:t>
      </w:r>
      <w:r w:rsidRPr="0409A10F">
        <w:rPr>
          <w:rFonts w:ascii="Arial" w:eastAsia="Arial" w:hAnsi="Arial"/>
        </w:rPr>
        <w:t>136</w:t>
      </w:r>
      <w:r w:rsidR="0041453D">
        <w:rPr>
          <w:rFonts w:ascii="Arial" w:eastAsia="Arial" w:hAnsi="Arial"/>
        </w:rPr>
        <w:t xml:space="preserve"> </w:t>
      </w:r>
      <w:r w:rsidRPr="0409A10F">
        <w:rPr>
          <w:rFonts w:ascii="Arial" w:eastAsia="Arial" w:hAnsi="Arial"/>
        </w:rPr>
        <w:t>186</w:t>
      </w:r>
      <w:r w:rsidR="0041453D">
        <w:rPr>
          <w:rFonts w:ascii="Arial" w:eastAsia="Arial" w:hAnsi="Arial"/>
        </w:rPr>
        <w:t xml:space="preserve"> </w:t>
      </w:r>
      <w:r w:rsidRPr="0409A10F">
        <w:rPr>
          <w:rFonts w:ascii="Arial" w:eastAsia="Arial" w:hAnsi="Arial"/>
        </w:rPr>
        <w:t>during</w:t>
      </w:r>
      <w:r w:rsidR="0041453D">
        <w:rPr>
          <w:rFonts w:ascii="Arial" w:eastAsia="Arial" w:hAnsi="Arial"/>
        </w:rPr>
        <w:t xml:space="preserve"> </w:t>
      </w:r>
      <w:r w:rsidRPr="0409A10F">
        <w:rPr>
          <w:rFonts w:ascii="Arial" w:eastAsia="Arial" w:hAnsi="Arial"/>
        </w:rPr>
        <w:t>normal</w:t>
      </w:r>
      <w:r w:rsidR="0041453D">
        <w:rPr>
          <w:rFonts w:ascii="Arial" w:eastAsia="Arial" w:hAnsi="Arial"/>
        </w:rPr>
        <w:t xml:space="preserve"> </w:t>
      </w:r>
      <w:r w:rsidRPr="0409A10F">
        <w:rPr>
          <w:rFonts w:ascii="Arial" w:eastAsia="Arial" w:hAnsi="Arial"/>
        </w:rPr>
        <w:t>business</w:t>
      </w:r>
      <w:r w:rsidR="0041453D">
        <w:rPr>
          <w:rFonts w:ascii="Arial" w:eastAsia="Arial" w:hAnsi="Arial"/>
        </w:rPr>
        <w:t xml:space="preserve"> </w:t>
      </w:r>
      <w:r w:rsidRPr="0409A10F">
        <w:rPr>
          <w:rFonts w:ascii="Arial" w:eastAsia="Arial" w:hAnsi="Arial"/>
        </w:rPr>
        <w:t>hours.</w:t>
      </w:r>
      <w:r w:rsidR="0041453D">
        <w:rPr>
          <w:rFonts w:ascii="Arial" w:eastAsia="Arial" w:hAnsi="Arial"/>
        </w:rPr>
        <w:t xml:space="preserve">  </w:t>
      </w:r>
      <w:r w:rsidRPr="0409A10F">
        <w:rPr>
          <w:rFonts w:ascii="Arial" w:eastAsia="Arial" w:hAnsi="Arial"/>
        </w:rPr>
        <w:t>Please</w:t>
      </w:r>
      <w:r w:rsidR="0041453D">
        <w:rPr>
          <w:rFonts w:ascii="Arial" w:eastAsia="Arial" w:hAnsi="Arial"/>
        </w:rPr>
        <w:t xml:space="preserve"> </w:t>
      </w:r>
      <w:r w:rsidRPr="0409A10F">
        <w:rPr>
          <w:rFonts w:ascii="Arial" w:eastAsia="Arial" w:hAnsi="Arial"/>
        </w:rPr>
        <w:t>quote</w:t>
      </w:r>
      <w:r w:rsidR="0041453D">
        <w:rPr>
          <w:rFonts w:ascii="Arial" w:eastAsia="Arial" w:hAnsi="Arial"/>
        </w:rPr>
        <w:t xml:space="preserve"> </w:t>
      </w:r>
      <w:r w:rsidRPr="0409A10F">
        <w:rPr>
          <w:rFonts w:ascii="Arial" w:eastAsia="Arial" w:hAnsi="Arial"/>
        </w:rPr>
        <w:t>your</w:t>
      </w:r>
      <w:r w:rsidR="0041453D">
        <w:rPr>
          <w:rFonts w:ascii="Arial" w:eastAsia="Arial" w:hAnsi="Arial"/>
        </w:rPr>
        <w:t xml:space="preserve"> </w:t>
      </w:r>
      <w:r w:rsidRPr="0409A10F">
        <w:rPr>
          <w:rFonts w:ascii="Arial" w:eastAsia="Arial" w:hAnsi="Arial"/>
        </w:rPr>
        <w:t>application</w:t>
      </w:r>
      <w:r w:rsidR="0041453D">
        <w:rPr>
          <w:rFonts w:ascii="Arial" w:eastAsia="Arial" w:hAnsi="Arial"/>
        </w:rPr>
        <w:t xml:space="preserve"> </w:t>
      </w:r>
      <w:r w:rsidRPr="0409A10F">
        <w:rPr>
          <w:rFonts w:ascii="Arial" w:eastAsia="Arial" w:hAnsi="Arial"/>
        </w:rPr>
        <w:t>number</w:t>
      </w:r>
      <w:r w:rsidR="0041453D">
        <w:rPr>
          <w:rFonts w:ascii="Arial" w:eastAsia="Arial" w:hAnsi="Arial"/>
        </w:rPr>
        <w:t xml:space="preserve"> </w:t>
      </w:r>
      <w:r w:rsidRPr="0409A10F">
        <w:rPr>
          <w:rFonts w:ascii="Arial" w:eastAsia="Arial" w:hAnsi="Arial"/>
        </w:rPr>
        <w:t>and</w:t>
      </w:r>
      <w:r w:rsidR="0041453D">
        <w:rPr>
          <w:rFonts w:ascii="Arial" w:eastAsia="Arial" w:hAnsi="Arial"/>
        </w:rPr>
        <w:t xml:space="preserve"> </w:t>
      </w:r>
      <w:r w:rsidRPr="0409A10F">
        <w:rPr>
          <w:rFonts w:ascii="Arial" w:eastAsia="Arial" w:hAnsi="Arial"/>
        </w:rPr>
        <w:t>the</w:t>
      </w:r>
      <w:r w:rsidR="0041453D">
        <w:rPr>
          <w:rFonts w:ascii="Arial" w:eastAsia="Arial" w:hAnsi="Arial"/>
        </w:rPr>
        <w:t xml:space="preserve"> </w:t>
      </w:r>
      <w:r w:rsidRPr="0409A10F">
        <w:rPr>
          <w:rFonts w:ascii="Arial" w:eastAsia="Arial" w:hAnsi="Arial"/>
        </w:rPr>
        <w:t>grant</w:t>
      </w:r>
      <w:r w:rsidR="0041453D">
        <w:rPr>
          <w:rFonts w:ascii="Arial" w:eastAsia="Arial" w:hAnsi="Arial"/>
        </w:rPr>
        <w:t xml:space="preserve"> </w:t>
      </w:r>
      <w:r w:rsidRPr="0409A10F">
        <w:rPr>
          <w:rFonts w:ascii="Arial" w:eastAsia="Arial" w:hAnsi="Arial"/>
        </w:rPr>
        <w:t>program</w:t>
      </w:r>
      <w:r w:rsidR="0041453D">
        <w:rPr>
          <w:rFonts w:ascii="Arial" w:eastAsia="Arial" w:hAnsi="Arial"/>
        </w:rPr>
        <w:t xml:space="preserve"> </w:t>
      </w:r>
      <w:r w:rsidRPr="0409A10F">
        <w:rPr>
          <w:rFonts w:ascii="Arial" w:eastAsia="Arial" w:hAnsi="Arial"/>
        </w:rPr>
        <w:t>in</w:t>
      </w:r>
      <w:r w:rsidR="0041453D">
        <w:rPr>
          <w:rFonts w:ascii="Arial" w:eastAsia="Arial" w:hAnsi="Arial"/>
        </w:rPr>
        <w:t xml:space="preserve"> </w:t>
      </w:r>
      <w:r w:rsidRPr="0409A10F">
        <w:rPr>
          <w:rFonts w:ascii="Arial" w:eastAsia="Arial" w:hAnsi="Arial"/>
        </w:rPr>
        <w:t>your</w:t>
      </w:r>
      <w:r w:rsidR="0041453D">
        <w:rPr>
          <w:rFonts w:ascii="Arial" w:eastAsia="Arial" w:hAnsi="Arial"/>
        </w:rPr>
        <w:t xml:space="preserve"> </w:t>
      </w:r>
      <w:r w:rsidRPr="0409A10F">
        <w:rPr>
          <w:rFonts w:ascii="Arial" w:eastAsia="Arial" w:hAnsi="Arial"/>
        </w:rPr>
        <w:t>communications</w:t>
      </w:r>
      <w:r w:rsidR="0041453D">
        <w:rPr>
          <w:rFonts w:ascii="Arial" w:eastAsia="Arial" w:hAnsi="Arial"/>
        </w:rPr>
        <w:t xml:space="preserve"> </w:t>
      </w:r>
      <w:r w:rsidRPr="0409A10F">
        <w:rPr>
          <w:rFonts w:ascii="Arial" w:eastAsia="Arial" w:hAnsi="Arial"/>
        </w:rPr>
        <w:t>with</w:t>
      </w:r>
      <w:r w:rsidR="0041453D">
        <w:rPr>
          <w:rFonts w:ascii="Arial" w:eastAsia="Arial" w:hAnsi="Arial"/>
        </w:rPr>
        <w:t xml:space="preserve"> </w:t>
      </w:r>
      <w:r w:rsidRPr="0409A10F">
        <w:rPr>
          <w:rFonts w:ascii="Arial" w:eastAsia="Arial" w:hAnsi="Arial"/>
        </w:rPr>
        <w:t>DELWP.</w:t>
      </w:r>
    </w:p>
    <w:p w14:paraId="0CA168C6" w14:textId="77777777" w:rsidR="006E1C8D" w:rsidRPr="009E61CF" w:rsidRDefault="006E1C8D" w:rsidP="009E61CF">
      <w:pPr>
        <w:pStyle w:val="BodyText"/>
        <w:rPr>
          <w:sz w:val="24"/>
          <w:szCs w:val="24"/>
        </w:rPr>
      </w:pPr>
    </w:p>
    <w:sectPr w:rsidR="006E1C8D" w:rsidRPr="009E61CF" w:rsidSect="00685282">
      <w:type w:val="continuous"/>
      <w:pgSz w:w="11907" w:h="16840" w:code="9"/>
      <w:pgMar w:top="2211"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5A7F2" w14:textId="77777777" w:rsidR="00E34CB9" w:rsidRDefault="00E34CB9">
      <w:r>
        <w:separator/>
      </w:r>
    </w:p>
    <w:p w14:paraId="4478B293" w14:textId="77777777" w:rsidR="00E34CB9" w:rsidRDefault="00E34CB9"/>
    <w:p w14:paraId="65678C10" w14:textId="77777777" w:rsidR="00E34CB9" w:rsidRDefault="00E34CB9"/>
  </w:endnote>
  <w:endnote w:type="continuationSeparator" w:id="0">
    <w:p w14:paraId="3C36335A" w14:textId="77777777" w:rsidR="00E34CB9" w:rsidRDefault="00E34CB9">
      <w:r>
        <w:continuationSeparator/>
      </w:r>
    </w:p>
    <w:p w14:paraId="065CD60C" w14:textId="77777777" w:rsidR="00E34CB9" w:rsidRDefault="00E34CB9"/>
    <w:p w14:paraId="328C2F60" w14:textId="77777777" w:rsidR="00E34CB9" w:rsidRDefault="00E34CB9"/>
  </w:endnote>
  <w:endnote w:type="continuationNotice" w:id="1">
    <w:p w14:paraId="3D2C4300" w14:textId="77777777" w:rsidR="00E34CB9" w:rsidRDefault="00E34CB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2AD7C" w14:textId="62A07CE4" w:rsidR="00147695" w:rsidRDefault="00DE24E1" w:rsidP="00147695">
    <w:pPr>
      <w:pStyle w:val="Footer"/>
      <w:jc w:val="right"/>
    </w:pPr>
    <w:r>
      <w:rPr>
        <w:noProof/>
      </w:rPr>
      <mc:AlternateContent>
        <mc:Choice Requires="wps">
          <w:drawing>
            <wp:anchor distT="0" distB="0" distL="114300" distR="114300" simplePos="0" relativeHeight="251658260" behindDoc="0" locked="0" layoutInCell="0" allowOverlap="1" wp14:anchorId="41E43229" wp14:editId="001790B1">
              <wp:simplePos x="0" y="0"/>
              <wp:positionH relativeFrom="page">
                <wp:posOffset>0</wp:posOffset>
              </wp:positionH>
              <wp:positionV relativeFrom="page">
                <wp:posOffset>10229215</wp:posOffset>
              </wp:positionV>
              <wp:extent cx="7560945" cy="273050"/>
              <wp:effectExtent l="0" t="0" r="0" b="12700"/>
              <wp:wrapNone/>
              <wp:docPr id="67" name="Text Box 67"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7C789F" w14:textId="1BDBFCD4" w:rsidR="00DE24E1" w:rsidRPr="00DE24E1" w:rsidRDefault="00DE24E1" w:rsidP="00DE24E1">
                          <w:pPr>
                            <w:jc w:val="center"/>
                            <w:rPr>
                              <w:rFonts w:ascii="Calibri" w:hAnsi="Calibri" w:cs="Calibri"/>
                              <w:color w:val="000000"/>
                              <w:sz w:val="24"/>
                            </w:rPr>
                          </w:pPr>
                          <w:r w:rsidRPr="00DE24E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1E43229" id="_x0000_t202" coordsize="21600,21600" o:spt="202" path="m,l,21600r21600,l21600,xe">
              <v:stroke joinstyle="miter"/>
              <v:path gradientshapeok="t" o:connecttype="rect"/>
            </v:shapetype>
            <v:shape id="Text Box 67" o:spid="_x0000_s1067"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737C789F" w14:textId="1BDBFCD4" w:rsidR="00DE24E1" w:rsidRPr="00DE24E1" w:rsidRDefault="00DE24E1" w:rsidP="00DE24E1">
                    <w:pPr>
                      <w:jc w:val="center"/>
                      <w:rPr>
                        <w:rFonts w:ascii="Calibri" w:hAnsi="Calibri" w:cs="Calibri"/>
                        <w:color w:val="000000"/>
                        <w:sz w:val="24"/>
                      </w:rPr>
                    </w:pPr>
                    <w:r w:rsidRPr="00DE24E1">
                      <w:rPr>
                        <w:rFonts w:ascii="Calibri" w:hAnsi="Calibri" w:cs="Calibri"/>
                        <w:color w:val="000000"/>
                        <w:sz w:val="24"/>
                      </w:rPr>
                      <w:t>OFFICIAL</w:t>
                    </w:r>
                  </w:p>
                </w:txbxContent>
              </v:textbox>
              <w10:wrap anchorx="page" anchory="page"/>
            </v:shape>
          </w:pict>
        </mc:Fallback>
      </mc:AlternateContent>
    </w:r>
    <w:sdt>
      <w:sdtPr>
        <w:id w:val="914276067"/>
        <w:docPartObj>
          <w:docPartGallery w:val="Page Numbers (Bottom of Page)"/>
          <w:docPartUnique/>
        </w:docPartObj>
      </w:sdtPr>
      <w:sdtEndPr>
        <w:rPr>
          <w:noProof/>
        </w:rPr>
      </w:sdtEndPr>
      <w:sdtContent>
        <w:r w:rsidR="00147695">
          <w:fldChar w:fldCharType="begin"/>
        </w:r>
        <w:r w:rsidR="00147695">
          <w:instrText xml:space="preserve"> PAGE   \* MERGEFORMAT </w:instrText>
        </w:r>
        <w:r w:rsidR="00147695">
          <w:fldChar w:fldCharType="separate"/>
        </w:r>
        <w:r w:rsidR="00147695">
          <w:rPr>
            <w:noProof/>
          </w:rPr>
          <w:t>2</w:t>
        </w:r>
        <w:r w:rsidR="00147695">
          <w:rPr>
            <w:noProof/>
          </w:rPr>
          <w:fldChar w:fldCharType="end"/>
        </w:r>
      </w:sdtContent>
    </w:sdt>
  </w:p>
  <w:p w14:paraId="52459F82" w14:textId="61E0192D" w:rsidR="00B40C2E" w:rsidRPr="00B5221E" w:rsidRDefault="00B40C2E" w:rsidP="00E97294">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B5584" w14:textId="14BF9EFD" w:rsidR="00147695" w:rsidRDefault="00DE24E1" w:rsidP="00471553">
    <w:pPr>
      <w:pStyle w:val="Footer"/>
      <w:jc w:val="right"/>
    </w:pPr>
    <w:r>
      <w:rPr>
        <w:noProof/>
      </w:rPr>
      <mc:AlternateContent>
        <mc:Choice Requires="wps">
          <w:drawing>
            <wp:anchor distT="0" distB="0" distL="114300" distR="114300" simplePos="0" relativeHeight="251658259" behindDoc="0" locked="0" layoutInCell="0" allowOverlap="1" wp14:anchorId="1642FD52" wp14:editId="41E4BC45">
              <wp:simplePos x="0" y="0"/>
              <wp:positionH relativeFrom="page">
                <wp:posOffset>0</wp:posOffset>
              </wp:positionH>
              <wp:positionV relativeFrom="page">
                <wp:posOffset>10229215</wp:posOffset>
              </wp:positionV>
              <wp:extent cx="7560945" cy="273050"/>
              <wp:effectExtent l="0" t="0" r="0" b="12700"/>
              <wp:wrapNone/>
              <wp:docPr id="66" name="Text Box 66"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4F2D7D" w14:textId="0E513FC3" w:rsidR="00DE24E1" w:rsidRPr="00DE24E1" w:rsidRDefault="00DE24E1" w:rsidP="00DE24E1">
                          <w:pPr>
                            <w:jc w:val="center"/>
                            <w:rPr>
                              <w:rFonts w:ascii="Calibri" w:hAnsi="Calibri" w:cs="Calibri"/>
                              <w:color w:val="000000"/>
                              <w:sz w:val="24"/>
                            </w:rPr>
                          </w:pPr>
                          <w:r w:rsidRPr="00DE24E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642FD52" id="_x0000_t202" coordsize="21600,21600" o:spt="202" path="m,l,21600r21600,l21600,xe">
              <v:stroke joinstyle="miter"/>
              <v:path gradientshapeok="t" o:connecttype="rect"/>
            </v:shapetype>
            <v:shape id="Text Box 66" o:spid="_x0000_s1068"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474F2D7D" w14:textId="0E513FC3" w:rsidR="00DE24E1" w:rsidRPr="00DE24E1" w:rsidRDefault="00DE24E1" w:rsidP="00DE24E1">
                    <w:pPr>
                      <w:jc w:val="center"/>
                      <w:rPr>
                        <w:rFonts w:ascii="Calibri" w:hAnsi="Calibri" w:cs="Calibri"/>
                        <w:color w:val="000000"/>
                        <w:sz w:val="24"/>
                      </w:rPr>
                    </w:pPr>
                    <w:r w:rsidRPr="00DE24E1">
                      <w:rPr>
                        <w:rFonts w:ascii="Calibri" w:hAnsi="Calibri" w:cs="Calibri"/>
                        <w:color w:val="000000"/>
                        <w:sz w:val="24"/>
                      </w:rPr>
                      <w:t>OFFICIAL</w:t>
                    </w:r>
                  </w:p>
                </w:txbxContent>
              </v:textbox>
              <w10:wrap anchorx="page" anchory="page"/>
            </v:shape>
          </w:pict>
        </mc:Fallback>
      </mc:AlternateContent>
    </w:r>
    <w:sdt>
      <w:sdtPr>
        <w:id w:val="-1075123510"/>
        <w:docPartObj>
          <w:docPartGallery w:val="Page Numbers (Bottom of Page)"/>
          <w:docPartUnique/>
        </w:docPartObj>
      </w:sdtPr>
      <w:sdtEndPr>
        <w:rPr>
          <w:noProof/>
        </w:rPr>
      </w:sdtEndPr>
      <w:sdtContent>
        <w:r w:rsidR="00147695">
          <w:fldChar w:fldCharType="begin"/>
        </w:r>
        <w:r w:rsidR="00147695">
          <w:instrText xml:space="preserve"> PAGE   \* MERGEFORMAT </w:instrText>
        </w:r>
        <w:r w:rsidR="00147695">
          <w:fldChar w:fldCharType="separate"/>
        </w:r>
        <w:r w:rsidR="00147695">
          <w:rPr>
            <w:noProof/>
          </w:rPr>
          <w:t>2</w:t>
        </w:r>
        <w:r w:rsidR="00147695">
          <w:rPr>
            <w:noProof/>
          </w:rPr>
          <w:fldChar w:fldCharType="end"/>
        </w:r>
      </w:sdtContent>
    </w:sdt>
  </w:p>
  <w:p w14:paraId="6279214F" w14:textId="7E0DA3A1" w:rsidR="00B40C2E" w:rsidRDefault="00B40C2E" w:rsidP="00213C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E7034" w14:textId="00A493E9" w:rsidR="00B40C2E" w:rsidRDefault="00642160" w:rsidP="00BF3066">
    <w:pPr>
      <w:pStyle w:val="Footer"/>
      <w:spacing w:before="1600"/>
    </w:pPr>
    <w:r w:rsidRPr="00F51FF0">
      <w:rPr>
        <w:rFonts w:ascii="Arial" w:hAnsi="Arial"/>
        <w:b/>
        <w:bCs/>
        <w:noProof/>
        <w:color w:val="363534"/>
        <w:sz w:val="24"/>
        <w:szCs w:val="32"/>
      </w:rPr>
      <w:drawing>
        <wp:anchor distT="0" distB="0" distL="114300" distR="114300" simplePos="0" relativeHeight="251658257" behindDoc="0" locked="0" layoutInCell="1" allowOverlap="1" wp14:anchorId="44CB051F" wp14:editId="3B9047EF">
          <wp:simplePos x="0" y="0"/>
          <wp:positionH relativeFrom="page">
            <wp:posOffset>5141742</wp:posOffset>
          </wp:positionH>
          <wp:positionV relativeFrom="bottomMargin">
            <wp:posOffset>238174</wp:posOffset>
          </wp:positionV>
          <wp:extent cx="2833200" cy="10800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607F23">
      <w:rPr>
        <w:noProof/>
      </w:rPr>
      <mc:AlternateContent>
        <mc:Choice Requires="wps">
          <w:drawing>
            <wp:anchor distT="0" distB="0" distL="114300" distR="114300" simplePos="0" relativeHeight="251658256" behindDoc="0" locked="0" layoutInCell="0" allowOverlap="1" wp14:anchorId="61A299BD" wp14:editId="57DA224A">
              <wp:simplePos x="0" y="0"/>
              <wp:positionH relativeFrom="page">
                <wp:posOffset>0</wp:posOffset>
              </wp:positionH>
              <wp:positionV relativeFrom="page">
                <wp:posOffset>10229215</wp:posOffset>
              </wp:positionV>
              <wp:extent cx="7560945" cy="273050"/>
              <wp:effectExtent l="0" t="0" r="0" b="12700"/>
              <wp:wrapNone/>
              <wp:docPr id="4" name="Text Box 4"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869B86" w14:textId="75838F2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1A299BD" id="_x0000_t202" coordsize="21600,21600" o:spt="202" path="m,l,21600r21600,l21600,xe">
              <v:stroke joinstyle="miter"/>
              <v:path gradientshapeok="t" o:connecttype="rect"/>
            </v:shapetype>
            <v:shape id="Text Box 4" o:spid="_x0000_s1069" type="#_x0000_t202" alt="{&quot;HashCode&quot;:-1264680268,&quot;Height&quot;:842.0,&quot;Width&quot;:595.0,&quot;Placement&quot;:&quot;Footer&quot;,&quot;Index&quot;:&quot;FirstPage&quot;,&quot;Section&quot;:1,&quot;Top&quot;:0.0,&quot;Left&quot;:0.0}" style="position:absolute;margin-left:0;margin-top:805.45pt;width:595.35pt;height:21.5pt;z-index:251658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36869B86" w14:textId="75838F2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006B4212">
      <w:rPr>
        <w:noProof/>
      </w:rPr>
      <w:drawing>
        <wp:anchor distT="0" distB="0" distL="114300" distR="114300" simplePos="0" relativeHeight="251658255" behindDoc="1" locked="1" layoutInCell="1" allowOverlap="1" wp14:anchorId="1A187AB4" wp14:editId="38280F5A">
          <wp:simplePos x="0" y="0"/>
          <wp:positionH relativeFrom="page">
            <wp:posOffset>-35560</wp:posOffset>
          </wp:positionH>
          <wp:positionV relativeFrom="page">
            <wp:align>bottom</wp:align>
          </wp:positionV>
          <wp:extent cx="2008800" cy="950400"/>
          <wp:effectExtent l="0" t="0" r="0" b="2540"/>
          <wp:wrapNone/>
          <wp:docPr id="27" name="Picture 2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2">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52" behindDoc="1" locked="1" layoutInCell="1" allowOverlap="1" wp14:anchorId="73E1BFDE" wp14:editId="368A8F20">
          <wp:simplePos x="0" y="0"/>
          <wp:positionH relativeFrom="page">
            <wp:align>right</wp:align>
          </wp:positionH>
          <wp:positionV relativeFrom="page">
            <wp:align>bottom</wp:align>
          </wp:positionV>
          <wp:extent cx="2403762" cy="1083600"/>
          <wp:effectExtent l="0" t="0" r="0" b="0"/>
          <wp:wrapNone/>
          <wp:docPr id="28" name="Picture 2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3">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1" behindDoc="0" locked="1" layoutInCell="1" allowOverlap="1" wp14:anchorId="7CA1929E" wp14:editId="5D82A8FD">
              <wp:simplePos x="0" y="0"/>
              <wp:positionH relativeFrom="page">
                <wp:align>left</wp:align>
              </wp:positionH>
              <wp:positionV relativeFrom="page">
                <wp:align>bottom</wp:align>
              </wp:positionV>
              <wp:extent cx="3848400" cy="720000"/>
              <wp:effectExtent l="0" t="0" r="0" b="0"/>
              <wp:wrapNone/>
              <wp:docPr id="1" name="Text Box 1"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E4557"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1929E" id="Text Box 1" o:spid="_x0000_s1070" type="#_x0000_t202" style="position:absolute;margin-left:0;margin-top:0;width:303pt;height:56.7pt;z-index:251658251;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" filled="f" stroked="f" strokeweight=".5pt">
              <v:textbox inset="15mm">
                <w:txbxContent>
                  <w:p w14:paraId="048E4557"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58250" behindDoc="1" locked="1" layoutInCell="1" allowOverlap="1" wp14:anchorId="7899D9D5" wp14:editId="4146BE1C">
          <wp:simplePos x="0" y="0"/>
          <wp:positionH relativeFrom="page">
            <wp:align>right</wp:align>
          </wp:positionH>
          <wp:positionV relativeFrom="page">
            <wp:align>bottom</wp:align>
          </wp:positionV>
          <wp:extent cx="2422800" cy="10836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ogoColour"/>
                  <pic:cNvPicPr/>
                </pic:nvPicPr>
                <pic:blipFill>
                  <a:blip r:embed="rId4">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75013" w14:textId="77777777" w:rsidR="00E34CB9" w:rsidRPr="008F5280" w:rsidRDefault="00E34CB9" w:rsidP="008F5280">
      <w:pPr>
        <w:pStyle w:val="FootnoteSeparator"/>
      </w:pPr>
    </w:p>
    <w:p w14:paraId="50B7F2C5" w14:textId="77777777" w:rsidR="00E34CB9" w:rsidRDefault="00E34CB9"/>
  </w:footnote>
  <w:footnote w:type="continuationSeparator" w:id="0">
    <w:p w14:paraId="00F3DDF9" w14:textId="77777777" w:rsidR="00E34CB9" w:rsidRDefault="00E34CB9" w:rsidP="008F5280">
      <w:pPr>
        <w:pStyle w:val="FootnoteSeparator"/>
      </w:pPr>
    </w:p>
    <w:p w14:paraId="26974B49" w14:textId="77777777" w:rsidR="00E34CB9" w:rsidRDefault="00E34CB9"/>
    <w:p w14:paraId="15300158" w14:textId="77777777" w:rsidR="00E34CB9" w:rsidRDefault="00E34CB9"/>
  </w:footnote>
  <w:footnote w:type="continuationNotice" w:id="1">
    <w:p w14:paraId="2163CBF5" w14:textId="77777777" w:rsidR="00E34CB9" w:rsidRDefault="00E34CB9" w:rsidP="00D55628"/>
    <w:p w14:paraId="0C9442F5" w14:textId="77777777" w:rsidR="00E34CB9" w:rsidRDefault="00E34CB9"/>
    <w:p w14:paraId="2ED97963" w14:textId="77777777" w:rsidR="00E34CB9" w:rsidRDefault="00E34C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805"/>
    </w:tblGrid>
    <w:tr w:rsidR="00B40C2E" w:rsidRPr="00975ED3" w14:paraId="509CD197" w14:textId="77777777" w:rsidTr="00D27BEC">
      <w:trPr>
        <w:trHeight w:hRule="exact" w:val="1417"/>
      </w:trPr>
      <w:tc>
        <w:tcPr>
          <w:tcW w:w="7805" w:type="dxa"/>
          <w:vAlign w:val="center"/>
        </w:tcPr>
        <w:p w14:paraId="46589D71" w14:textId="173B8BF1"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9F4F26">
            <w:rPr>
              <w:noProof/>
            </w:rPr>
            <w:t>DEECA Biodiversity Environment and Community Grants</w:t>
          </w:r>
          <w:r>
            <w:rPr>
              <w:noProof/>
            </w:rPr>
            <w:fldChar w:fldCharType="end"/>
          </w:r>
        </w:p>
      </w:tc>
    </w:tr>
  </w:tbl>
  <w:p w14:paraId="2B216A05" w14:textId="77777777" w:rsidR="00B40C2E" w:rsidRDefault="00B40C2E" w:rsidP="00254A01">
    <w:pPr>
      <w:pStyle w:val="Header"/>
    </w:pPr>
    <w:r w:rsidRPr="00806AB6">
      <w:rPr>
        <w:noProof/>
      </w:rPr>
      <mc:AlternateContent>
        <mc:Choice Requires="wps">
          <w:drawing>
            <wp:anchor distT="0" distB="0" distL="114300" distR="114300" simplePos="0" relativeHeight="251658246" behindDoc="1" locked="0" layoutInCell="1" allowOverlap="1" wp14:anchorId="5AD49859" wp14:editId="7C977143">
              <wp:simplePos x="0" y="0"/>
              <wp:positionH relativeFrom="page">
                <wp:posOffset>720090</wp:posOffset>
              </wp:positionH>
              <wp:positionV relativeFrom="page">
                <wp:posOffset>288290</wp:posOffset>
              </wp:positionV>
              <wp:extent cx="864000" cy="900000"/>
              <wp:effectExtent l="0" t="0" r="0" b="0"/>
              <wp:wrapNone/>
              <wp:docPr id="56" name="Freeform: 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A23075" id="TriangleRight" o:spid="_x0000_s1026"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" path="m1339,1419l669,,,1419r1339,xe" fillcolor="#99e0dd"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4" behindDoc="1" locked="0" layoutInCell="1" allowOverlap="1" wp14:anchorId="0807818D" wp14:editId="3C1D0247">
              <wp:simplePos x="0" y="0"/>
              <wp:positionH relativeFrom="page">
                <wp:posOffset>288290</wp:posOffset>
              </wp:positionH>
              <wp:positionV relativeFrom="page">
                <wp:posOffset>288290</wp:posOffset>
              </wp:positionV>
              <wp:extent cx="864000" cy="900000"/>
              <wp:effectExtent l="0" t="0" r="0" b="0"/>
              <wp:wrapNone/>
              <wp:docPr id="58" name="Freeform: 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3247A5" id="TriangleLeft" o:spid="_x0000_s1026"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" path="m,l665,1419,1334,,,xe" fillcolor="#00b2a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13332FE4" wp14:editId="3F7933E7">
              <wp:simplePos x="0" y="0"/>
              <wp:positionH relativeFrom="page">
                <wp:posOffset>288290</wp:posOffset>
              </wp:positionH>
              <wp:positionV relativeFrom="page">
                <wp:posOffset>288290</wp:posOffset>
              </wp:positionV>
              <wp:extent cx="7020000" cy="900000"/>
              <wp:effectExtent l="0" t="0" r="9525"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ADAB08"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" fillcolor="#201547" stroked="f">
              <w10:wrap anchorx="page" anchory="page"/>
            </v:rect>
          </w:pict>
        </mc:Fallback>
      </mc:AlternateContent>
    </w:r>
  </w:p>
  <w:p w14:paraId="3BED0554"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140CA976" w14:textId="77777777" w:rsidTr="00B40C2E">
      <w:trPr>
        <w:trHeight w:hRule="exact" w:val="1418"/>
      </w:trPr>
      <w:tc>
        <w:tcPr>
          <w:tcW w:w="7761" w:type="dxa"/>
          <w:vAlign w:val="center"/>
        </w:tcPr>
        <w:p w14:paraId="7CCB085C" w14:textId="6204CA45"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9F4F26">
            <w:rPr>
              <w:noProof/>
            </w:rPr>
            <w:t>DEECA Biodiversity Environment and Community Grants</w:t>
          </w:r>
          <w:r>
            <w:rPr>
              <w:noProof/>
            </w:rPr>
            <w:fldChar w:fldCharType="end"/>
          </w:r>
        </w:p>
      </w:tc>
    </w:tr>
  </w:tbl>
  <w:p w14:paraId="44CDC70B" w14:textId="77777777" w:rsidR="00B40C2E" w:rsidRDefault="00B40C2E" w:rsidP="00254A01">
    <w:pPr>
      <w:pStyle w:val="Header"/>
    </w:pPr>
    <w:r w:rsidRPr="00806AB6">
      <w:rPr>
        <w:noProof/>
      </w:rPr>
      <mc:AlternateContent>
        <mc:Choice Requires="wps">
          <w:drawing>
            <wp:anchor distT="0" distB="0" distL="114300" distR="114300" simplePos="0" relativeHeight="251658249" behindDoc="1" locked="0" layoutInCell="1" allowOverlap="1" wp14:anchorId="60BEEEEF" wp14:editId="52F83565">
              <wp:simplePos x="0" y="0"/>
              <wp:positionH relativeFrom="page">
                <wp:posOffset>720090</wp:posOffset>
              </wp:positionH>
              <wp:positionV relativeFrom="page">
                <wp:posOffset>288290</wp:posOffset>
              </wp:positionV>
              <wp:extent cx="864000" cy="900000"/>
              <wp:effectExtent l="0" t="0" r="0" b="0"/>
              <wp:wrapNone/>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C5C884"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" path="m1339,1419l669,,,1419r1339,xe" fillcolor="#99e0dd"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8" behindDoc="1" locked="0" layoutInCell="1" allowOverlap="1" wp14:anchorId="34AE9469" wp14:editId="23655CA8">
              <wp:simplePos x="0" y="0"/>
              <wp:positionH relativeFrom="page">
                <wp:posOffset>288290</wp:posOffset>
              </wp:positionH>
              <wp:positionV relativeFrom="page">
                <wp:posOffset>288290</wp:posOffset>
              </wp:positionV>
              <wp:extent cx="864000" cy="900000"/>
              <wp:effectExtent l="0" t="0" r="0" b="0"/>
              <wp:wrapNone/>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FAA907" id="TriangleLeft" o:spid="_x0000_s1026"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" path="m,l665,1419,1334,,,xe" fillcolor="#00b2a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5E457303" wp14:editId="048DC5E1">
              <wp:simplePos x="0" y="0"/>
              <wp:positionH relativeFrom="page">
                <wp:posOffset>288290</wp:posOffset>
              </wp:positionH>
              <wp:positionV relativeFrom="page">
                <wp:posOffset>288290</wp:posOffset>
              </wp:positionV>
              <wp:extent cx="7020000" cy="900000"/>
              <wp:effectExtent l="0" t="0" r="9525"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EF5D80" id="Rectangle" o:spid="_x0000_s1026"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" fillcolor="#201547" stroked="f">
              <w10:wrap anchorx="page" anchory="page"/>
            </v:rect>
          </w:pict>
        </mc:Fallback>
      </mc:AlternateContent>
    </w:r>
  </w:p>
  <w:p w14:paraId="2559CD29"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C4533" w14:textId="23CF8212" w:rsidR="00B40C2E" w:rsidRPr="00E97294" w:rsidRDefault="00ED3F1F" w:rsidP="00E97294">
    <w:pPr>
      <w:pStyle w:val="Header"/>
    </w:pPr>
    <w:r w:rsidRPr="00953989">
      <w:rPr>
        <w:rFonts w:ascii="Arial" w:hAnsi="Arial"/>
        <w:b w:val="0"/>
        <w:noProof/>
        <w:color w:val="363534"/>
        <w:sz w:val="20"/>
      </w:rPr>
      <mc:AlternateContent>
        <mc:Choice Requires="wpg">
          <w:drawing>
            <wp:anchor distT="0" distB="0" distL="114300" distR="114300" simplePos="0" relativeHeight="251658258" behindDoc="0" locked="0" layoutInCell="1" allowOverlap="1" wp14:anchorId="6ABD9FDD" wp14:editId="07AACB63">
              <wp:simplePos x="0" y="0"/>
              <wp:positionH relativeFrom="column">
                <wp:posOffset>-251997</wp:posOffset>
              </wp:positionH>
              <wp:positionV relativeFrom="paragraph">
                <wp:posOffset>108048</wp:posOffset>
              </wp:positionV>
              <wp:extent cx="7019925" cy="1811614"/>
              <wp:effectExtent l="0" t="0" r="3175" b="5080"/>
              <wp:wrapNone/>
              <wp:docPr id="14" name="Group 14"/>
              <wp:cNvGraphicFramePr/>
              <a:graphic xmlns:a="http://schemas.openxmlformats.org/drawingml/2006/main">
                <a:graphicData uri="http://schemas.microsoft.com/office/word/2010/wordprocessingGroup">
                  <wpg:wgp>
                    <wpg:cNvGrpSpPr/>
                    <wpg:grpSpPr>
                      <a:xfrm>
                        <a:off x="0" y="0"/>
                        <a:ext cx="7019925" cy="1811614"/>
                        <a:chOff x="0" y="0"/>
                        <a:chExt cx="7019925" cy="1811614"/>
                      </a:xfrm>
                    </wpg:grpSpPr>
                    <wps:wsp>
                      <wps:cNvPr id="15" name="Rectangle"/>
                      <wps:cNvSpPr>
                        <a:spLocks noChangeArrowheads="1"/>
                      </wps:cNvSpPr>
                      <wps:spPr bwMode="auto">
                        <a:xfrm>
                          <a:off x="0" y="0"/>
                          <a:ext cx="7019925" cy="899795"/>
                        </a:xfrm>
                        <a:prstGeom prst="rect">
                          <a:avLst/>
                        </a:prstGeom>
                        <a:solidFill>
                          <a:srgbClr val="201547"/>
                        </a:solidFill>
                        <a:ln>
                          <a:noFill/>
                        </a:ln>
                      </wps:spPr>
                      <wps:bodyPr rot="0" vert="horz" wrap="square" lIns="91440" tIns="45720" rIns="91440" bIns="45720" anchor="t" anchorCtr="0" upright="1">
                        <a:noAutofit/>
                      </wps:bodyPr>
                    </wps:wsp>
                    <wps:wsp>
                      <wps:cNvPr id="16" name="TriangleLeft"/>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noFill/>
                        </a:ln>
                      </wps:spPr>
                      <wps:bodyPr rot="0" vert="horz" wrap="square" lIns="91440" tIns="45720" rIns="91440" bIns="45720" anchor="t" anchorCtr="0" upright="1">
                        <a:noAutofit/>
                      </wps:bodyPr>
                    </wps:wsp>
                    <wps:wsp>
                      <wps:cNvPr id="17" name="TriangleRight"/>
                      <wps:cNvSpPr>
                        <a:spLocks/>
                      </wps:cNvSpPr>
                      <wps:spPr bwMode="auto">
                        <a:xfrm>
                          <a:off x="43075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pic:pic xmlns:pic="http://schemas.openxmlformats.org/drawingml/2006/picture">
                      <pic:nvPicPr>
                        <pic:cNvPr id="65" name="Picture 65" descr="A picture containing text, flag&#10;&#10;Description automatically generated"/>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430252" y="899794"/>
                          <a:ext cx="864000" cy="911820"/>
                        </a:xfrm>
                        <a:prstGeom prst="rect">
                          <a:avLst/>
                        </a:prstGeom>
                      </pic:spPr>
                    </pic:pic>
                  </wpg:wgp>
                </a:graphicData>
              </a:graphic>
              <wp14:sizeRelV relativeFrom="margin">
                <wp14:pctHeight>0</wp14:pctHeight>
              </wp14:sizeRelV>
            </wp:anchor>
          </w:drawing>
        </mc:Choice>
        <mc:Fallback>
          <w:pict>
            <v:group w14:anchorId="632709A8" id="Group 14" o:spid="_x0000_s1026" style="position:absolute;margin-left:-19.85pt;margin-top:8.5pt;width:552.75pt;height:142.65pt;z-index:251680768;mso-height-relative:margin" coordsize="70199,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">
              <v:rect id="Rectangle" o:spid="_x0000_s1027" style="position:absolute;width:70199;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" fillcolor="#201547" stroked="f"/>
              <v:shape id="TriangleLeft" o:spid="_x0000_s1028" style="position:absolute;width:8636;height:8997;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" path="m,l665,1419,1334,,,xe" fillcolor="#00b2a9" stroked="f">
                <v:path arrowok="t" o:connecttype="custom" o:connectlocs="0,0;430505,899795;863600,0;0,0" o:connectangles="0,0,0,0"/>
              </v:shape>
              <v:shape id="TriangleRight" o:spid="_x0000_s1029" style="position:absolute;left:4307;width:8636;height:8997;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" path="m1339,1419l669,,,1419r1339,xe" fillcolor="#99e0dd" stroked="f">
                <v:path arrowok="t" o:connecttype="custom" o:connectlocs="863600,899795;431478,0;0,899795;863600,89979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30" type="#_x0000_t75" alt="A picture containing text, flag&#10;&#10;Description automatically generated" style="position:absolute;left:4302;top:8997;width:8640;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">
                <v:imagedata r:id="rId2" o:title="A picture containing text, flag&#10;&#10;Description automatically generated"/>
              </v:shape>
            </v:group>
          </w:pict>
        </mc:Fallback>
      </mc:AlternateContent>
    </w:r>
    <w:r w:rsidR="000B66BB">
      <w:rPr>
        <w:noProof/>
      </w:rPr>
      <w:drawing>
        <wp:anchor distT="0" distB="0" distL="114300" distR="114300" simplePos="0" relativeHeight="251658254" behindDoc="1" locked="0" layoutInCell="1" allowOverlap="1" wp14:anchorId="33CD1064" wp14:editId="5CFAA4D1">
          <wp:simplePos x="0" y="0"/>
          <wp:positionH relativeFrom="page">
            <wp:posOffset>720090</wp:posOffset>
          </wp:positionH>
          <wp:positionV relativeFrom="page">
            <wp:posOffset>1188085</wp:posOffset>
          </wp:positionV>
          <wp:extent cx="860400" cy="896400"/>
          <wp:effectExtent l="0" t="0" r="0" b="0"/>
          <wp:wrapNone/>
          <wp:docPr id="24" name="Picture 2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iangleBottomACIMono" hidden="1"/>
                  <pic:cNvPicPr/>
                </pic:nvPicPr>
                <pic:blipFill>
                  <a:blip r:embed="rId3">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53" behindDoc="1" locked="0" layoutInCell="1" allowOverlap="1" wp14:anchorId="1691D3A0" wp14:editId="7370519A">
          <wp:simplePos x="0" y="0"/>
          <wp:positionH relativeFrom="page">
            <wp:posOffset>720090</wp:posOffset>
          </wp:positionH>
          <wp:positionV relativeFrom="page">
            <wp:posOffset>1188085</wp:posOffset>
          </wp:positionV>
          <wp:extent cx="864000" cy="896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iangleBottomACI"/>
                  <pic:cNvPicPr/>
                </pic:nvPicPr>
                <pic:blipFill>
                  <a:blip r:embed="rId4">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2" behindDoc="1" locked="0" layoutInCell="1" allowOverlap="1" wp14:anchorId="36F76ECB" wp14:editId="4D622050">
              <wp:simplePos x="0" y="0"/>
              <wp:positionH relativeFrom="page">
                <wp:posOffset>720090</wp:posOffset>
              </wp:positionH>
              <wp:positionV relativeFrom="page">
                <wp:posOffset>288290</wp:posOffset>
              </wp:positionV>
              <wp:extent cx="864000" cy="900000"/>
              <wp:effectExtent l="0" t="0" r="0" b="0"/>
              <wp:wrapNone/>
              <wp:docPr id="3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253A2A"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5" behindDoc="1" locked="0" layoutInCell="1" allowOverlap="1" wp14:anchorId="487E6A3D" wp14:editId="34BE8372">
              <wp:simplePos x="0" y="0"/>
              <wp:positionH relativeFrom="page">
                <wp:posOffset>720090</wp:posOffset>
              </wp:positionH>
              <wp:positionV relativeFrom="page">
                <wp:posOffset>1188085</wp:posOffset>
              </wp:positionV>
              <wp:extent cx="864000" cy="900000"/>
              <wp:effectExtent l="0" t="0" r="0" b="0"/>
              <wp:wrapNone/>
              <wp:docPr id="39" name="Freeform: Shape 3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BC7642"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9eeae [3208]"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1" behindDoc="1" locked="0" layoutInCell="1" allowOverlap="1" wp14:anchorId="0BC58BBA" wp14:editId="348E13D8">
              <wp:simplePos x="0" y="0"/>
              <wp:positionH relativeFrom="page">
                <wp:posOffset>288290</wp:posOffset>
              </wp:positionH>
              <wp:positionV relativeFrom="page">
                <wp:posOffset>288290</wp:posOffset>
              </wp:positionV>
              <wp:extent cx="864000" cy="900000"/>
              <wp:effectExtent l="0" t="0" r="0" b="0"/>
              <wp:wrapNone/>
              <wp:docPr id="34" name="Freeform: 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22E510"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0" behindDoc="1" locked="0" layoutInCell="1" allowOverlap="1" wp14:anchorId="499C24ED" wp14:editId="064181AD">
              <wp:simplePos x="0" y="0"/>
              <wp:positionH relativeFrom="page">
                <wp:posOffset>288290</wp:posOffset>
              </wp:positionH>
              <wp:positionV relativeFrom="page">
                <wp:posOffset>288290</wp:posOffset>
              </wp:positionV>
              <wp:extent cx="7020000" cy="900000"/>
              <wp:effectExtent l="0" t="0" r="9525"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5AFD03"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D545EC4"/>
    <w:multiLevelType w:val="multilevel"/>
    <w:tmpl w:val="B778F5E4"/>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3"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7" w15:restartNumberingAfterBreak="0">
    <w:nsid w:val="74DE499C"/>
    <w:multiLevelType w:val="multilevel"/>
    <w:tmpl w:val="4AC4C03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29579183">
    <w:abstractNumId w:val="8"/>
  </w:num>
  <w:num w:numId="2" w16cid:durableId="1898397111">
    <w:abstractNumId w:val="15"/>
  </w:num>
  <w:num w:numId="3" w16cid:durableId="1771927324">
    <w:abstractNumId w:val="13"/>
  </w:num>
  <w:num w:numId="4" w16cid:durableId="306395970">
    <w:abstractNumId w:val="18"/>
  </w:num>
  <w:num w:numId="5" w16cid:durableId="623462936">
    <w:abstractNumId w:val="5"/>
  </w:num>
  <w:num w:numId="6" w16cid:durableId="1362128061">
    <w:abstractNumId w:val="2"/>
  </w:num>
  <w:num w:numId="7" w16cid:durableId="234634798">
    <w:abstractNumId w:val="1"/>
  </w:num>
  <w:num w:numId="8" w16cid:durableId="35011342">
    <w:abstractNumId w:val="0"/>
  </w:num>
  <w:num w:numId="9" w16cid:durableId="2084133035">
    <w:abstractNumId w:val="16"/>
  </w:num>
  <w:num w:numId="10" w16cid:durableId="2137602482">
    <w:abstractNumId w:val="3"/>
  </w:num>
  <w:num w:numId="11" w16cid:durableId="1918131898">
    <w:abstractNumId w:val="6"/>
  </w:num>
  <w:num w:numId="12" w16cid:durableId="706100960">
    <w:abstractNumId w:val="4"/>
  </w:num>
  <w:num w:numId="13" w16cid:durableId="694311717">
    <w:abstractNumId w:val="9"/>
  </w:num>
  <w:num w:numId="14" w16cid:durableId="2071921047">
    <w:abstractNumId w:val="10"/>
  </w:num>
  <w:num w:numId="15" w16cid:durableId="8308026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7698764">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607F23"/>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9E5"/>
    <w:rsid w:val="00010A57"/>
    <w:rsid w:val="00010AAD"/>
    <w:rsid w:val="00010E3F"/>
    <w:rsid w:val="00010FAD"/>
    <w:rsid w:val="0001107C"/>
    <w:rsid w:val="000114BD"/>
    <w:rsid w:val="000118FD"/>
    <w:rsid w:val="00011F39"/>
    <w:rsid w:val="0001226A"/>
    <w:rsid w:val="00012B94"/>
    <w:rsid w:val="00012E66"/>
    <w:rsid w:val="00012EC2"/>
    <w:rsid w:val="00013038"/>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D46"/>
    <w:rsid w:val="0002404B"/>
    <w:rsid w:val="00024572"/>
    <w:rsid w:val="00024574"/>
    <w:rsid w:val="0002474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6B95"/>
    <w:rsid w:val="00026D06"/>
    <w:rsid w:val="0002719A"/>
    <w:rsid w:val="0002752C"/>
    <w:rsid w:val="00027779"/>
    <w:rsid w:val="00027C63"/>
    <w:rsid w:val="00027D1E"/>
    <w:rsid w:val="00027E13"/>
    <w:rsid w:val="00027EED"/>
    <w:rsid w:val="00027F13"/>
    <w:rsid w:val="000303AC"/>
    <w:rsid w:val="00030692"/>
    <w:rsid w:val="0003108C"/>
    <w:rsid w:val="00031190"/>
    <w:rsid w:val="000312CC"/>
    <w:rsid w:val="000312E9"/>
    <w:rsid w:val="0003176C"/>
    <w:rsid w:val="00031F2C"/>
    <w:rsid w:val="00031F81"/>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4BF5"/>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6163"/>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14"/>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3"/>
    <w:rsid w:val="00071CA4"/>
    <w:rsid w:val="00071DE2"/>
    <w:rsid w:val="00071F3F"/>
    <w:rsid w:val="00071F5F"/>
    <w:rsid w:val="00072074"/>
    <w:rsid w:val="00072288"/>
    <w:rsid w:val="00072733"/>
    <w:rsid w:val="00072783"/>
    <w:rsid w:val="00072E02"/>
    <w:rsid w:val="00073536"/>
    <w:rsid w:val="00073956"/>
    <w:rsid w:val="00073963"/>
    <w:rsid w:val="00073995"/>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061"/>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A5D"/>
    <w:rsid w:val="000D0CA4"/>
    <w:rsid w:val="000D1A7B"/>
    <w:rsid w:val="000D1E7B"/>
    <w:rsid w:val="000D2526"/>
    <w:rsid w:val="000D2813"/>
    <w:rsid w:val="000D3282"/>
    <w:rsid w:val="000D3AE8"/>
    <w:rsid w:val="000D3B59"/>
    <w:rsid w:val="000D3D33"/>
    <w:rsid w:val="000D3E39"/>
    <w:rsid w:val="000D3F7B"/>
    <w:rsid w:val="000D422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708"/>
    <w:rsid w:val="000E7936"/>
    <w:rsid w:val="000F03BC"/>
    <w:rsid w:val="000F0A47"/>
    <w:rsid w:val="000F0B7B"/>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1BA"/>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802"/>
    <w:rsid w:val="001177A2"/>
    <w:rsid w:val="00117819"/>
    <w:rsid w:val="001179D3"/>
    <w:rsid w:val="00117CFE"/>
    <w:rsid w:val="00117DD6"/>
    <w:rsid w:val="00117F77"/>
    <w:rsid w:val="001202B1"/>
    <w:rsid w:val="001203C0"/>
    <w:rsid w:val="001204D7"/>
    <w:rsid w:val="00120619"/>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5CF"/>
    <w:rsid w:val="00124611"/>
    <w:rsid w:val="00124797"/>
    <w:rsid w:val="00124A45"/>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69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7F7"/>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4F78"/>
    <w:rsid w:val="00205553"/>
    <w:rsid w:val="0020587F"/>
    <w:rsid w:val="002059C8"/>
    <w:rsid w:val="00206005"/>
    <w:rsid w:val="002063B8"/>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01"/>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55"/>
    <w:rsid w:val="00251AF9"/>
    <w:rsid w:val="00251BF4"/>
    <w:rsid w:val="00252146"/>
    <w:rsid w:val="002525B9"/>
    <w:rsid w:val="00252B3D"/>
    <w:rsid w:val="00252BA5"/>
    <w:rsid w:val="00253077"/>
    <w:rsid w:val="00253368"/>
    <w:rsid w:val="0025345A"/>
    <w:rsid w:val="00253752"/>
    <w:rsid w:val="00253DF7"/>
    <w:rsid w:val="002544FC"/>
    <w:rsid w:val="00254A01"/>
    <w:rsid w:val="00254AB4"/>
    <w:rsid w:val="00254CA1"/>
    <w:rsid w:val="00254D73"/>
    <w:rsid w:val="00254DE3"/>
    <w:rsid w:val="0025505F"/>
    <w:rsid w:val="002550FF"/>
    <w:rsid w:val="0025523C"/>
    <w:rsid w:val="00255309"/>
    <w:rsid w:val="00255D7F"/>
    <w:rsid w:val="00255DD3"/>
    <w:rsid w:val="00256057"/>
    <w:rsid w:val="002560F7"/>
    <w:rsid w:val="002568FE"/>
    <w:rsid w:val="00256A6D"/>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6C8"/>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69F8"/>
    <w:rsid w:val="002770AD"/>
    <w:rsid w:val="00277171"/>
    <w:rsid w:val="002779C6"/>
    <w:rsid w:val="00277B3D"/>
    <w:rsid w:val="00277BAB"/>
    <w:rsid w:val="0028034E"/>
    <w:rsid w:val="0028044C"/>
    <w:rsid w:val="0028048B"/>
    <w:rsid w:val="0028111A"/>
    <w:rsid w:val="002815F0"/>
    <w:rsid w:val="0028165D"/>
    <w:rsid w:val="002817EC"/>
    <w:rsid w:val="00281F5E"/>
    <w:rsid w:val="0028311E"/>
    <w:rsid w:val="00283592"/>
    <w:rsid w:val="0028363C"/>
    <w:rsid w:val="00283E4F"/>
    <w:rsid w:val="00283FA3"/>
    <w:rsid w:val="002845AC"/>
    <w:rsid w:val="00284974"/>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991"/>
    <w:rsid w:val="00295F12"/>
    <w:rsid w:val="00296613"/>
    <w:rsid w:val="00296EC6"/>
    <w:rsid w:val="002972FC"/>
    <w:rsid w:val="00297462"/>
    <w:rsid w:val="00297CA9"/>
    <w:rsid w:val="00297EC6"/>
    <w:rsid w:val="002A0AED"/>
    <w:rsid w:val="002A13AD"/>
    <w:rsid w:val="002A2754"/>
    <w:rsid w:val="002A289B"/>
    <w:rsid w:val="002A2CCA"/>
    <w:rsid w:val="002A307B"/>
    <w:rsid w:val="002A314B"/>
    <w:rsid w:val="002A36DE"/>
    <w:rsid w:val="002A38F1"/>
    <w:rsid w:val="002A3DA4"/>
    <w:rsid w:val="002A4235"/>
    <w:rsid w:val="002A4489"/>
    <w:rsid w:val="002A4B40"/>
    <w:rsid w:val="002A4CF9"/>
    <w:rsid w:val="002A4DF9"/>
    <w:rsid w:val="002A5358"/>
    <w:rsid w:val="002A5CFA"/>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285F"/>
    <w:rsid w:val="002D2DD7"/>
    <w:rsid w:val="002D3B57"/>
    <w:rsid w:val="002D3F88"/>
    <w:rsid w:val="002D4193"/>
    <w:rsid w:val="002D4531"/>
    <w:rsid w:val="002D47E6"/>
    <w:rsid w:val="002D4B67"/>
    <w:rsid w:val="002D5353"/>
    <w:rsid w:val="002D5398"/>
    <w:rsid w:val="002D5419"/>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2695"/>
    <w:rsid w:val="002F2BCC"/>
    <w:rsid w:val="002F3E23"/>
    <w:rsid w:val="002F4165"/>
    <w:rsid w:val="002F44C2"/>
    <w:rsid w:val="002F4916"/>
    <w:rsid w:val="002F4B98"/>
    <w:rsid w:val="002F4FB6"/>
    <w:rsid w:val="002F57C5"/>
    <w:rsid w:val="002F57C9"/>
    <w:rsid w:val="002F5CA3"/>
    <w:rsid w:val="002F5DE3"/>
    <w:rsid w:val="002F6632"/>
    <w:rsid w:val="002F6A05"/>
    <w:rsid w:val="002F6C77"/>
    <w:rsid w:val="002F6FF8"/>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8B"/>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816"/>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C75"/>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259"/>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45F"/>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2B5D"/>
    <w:rsid w:val="00373317"/>
    <w:rsid w:val="0037344B"/>
    <w:rsid w:val="0037377A"/>
    <w:rsid w:val="00373994"/>
    <w:rsid w:val="00373A4D"/>
    <w:rsid w:val="00373B0B"/>
    <w:rsid w:val="00373D12"/>
    <w:rsid w:val="00374140"/>
    <w:rsid w:val="00374298"/>
    <w:rsid w:val="003746F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1F16"/>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2E99"/>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53D"/>
    <w:rsid w:val="0041469A"/>
    <w:rsid w:val="0041497A"/>
    <w:rsid w:val="00415C01"/>
    <w:rsid w:val="00415FBA"/>
    <w:rsid w:val="004162D7"/>
    <w:rsid w:val="004166A0"/>
    <w:rsid w:val="0041692C"/>
    <w:rsid w:val="00416A93"/>
    <w:rsid w:val="00416BD8"/>
    <w:rsid w:val="004179D0"/>
    <w:rsid w:val="00417A6D"/>
    <w:rsid w:val="00417B04"/>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24"/>
    <w:rsid w:val="00442D95"/>
    <w:rsid w:val="00442FB4"/>
    <w:rsid w:val="004430B1"/>
    <w:rsid w:val="00443176"/>
    <w:rsid w:val="00443310"/>
    <w:rsid w:val="004440E9"/>
    <w:rsid w:val="004454C2"/>
    <w:rsid w:val="00445CA0"/>
    <w:rsid w:val="00446176"/>
    <w:rsid w:val="0044618B"/>
    <w:rsid w:val="00446390"/>
    <w:rsid w:val="004464A2"/>
    <w:rsid w:val="00446920"/>
    <w:rsid w:val="00446EB1"/>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79B"/>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553"/>
    <w:rsid w:val="0047188C"/>
    <w:rsid w:val="00471D90"/>
    <w:rsid w:val="00472154"/>
    <w:rsid w:val="00472309"/>
    <w:rsid w:val="0047291F"/>
    <w:rsid w:val="00472D29"/>
    <w:rsid w:val="00473915"/>
    <w:rsid w:val="004741FF"/>
    <w:rsid w:val="0047431D"/>
    <w:rsid w:val="00474492"/>
    <w:rsid w:val="0047481C"/>
    <w:rsid w:val="00474924"/>
    <w:rsid w:val="004749BC"/>
    <w:rsid w:val="00474AB4"/>
    <w:rsid w:val="00474C65"/>
    <w:rsid w:val="0047533C"/>
    <w:rsid w:val="00475398"/>
    <w:rsid w:val="00475575"/>
    <w:rsid w:val="00475DC7"/>
    <w:rsid w:val="00475E92"/>
    <w:rsid w:val="004764D0"/>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0B8"/>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0C2"/>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380"/>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5DFD"/>
    <w:rsid w:val="004C6213"/>
    <w:rsid w:val="004C7235"/>
    <w:rsid w:val="004C72EE"/>
    <w:rsid w:val="004C7366"/>
    <w:rsid w:val="004C77E1"/>
    <w:rsid w:val="004C7F52"/>
    <w:rsid w:val="004D0374"/>
    <w:rsid w:val="004D03AF"/>
    <w:rsid w:val="004D078E"/>
    <w:rsid w:val="004D082D"/>
    <w:rsid w:val="004D09B3"/>
    <w:rsid w:val="004D0BB5"/>
    <w:rsid w:val="004D0BB6"/>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510"/>
    <w:rsid w:val="00502D81"/>
    <w:rsid w:val="00502D90"/>
    <w:rsid w:val="00502E1D"/>
    <w:rsid w:val="00502F97"/>
    <w:rsid w:val="00503352"/>
    <w:rsid w:val="005033D8"/>
    <w:rsid w:val="00503662"/>
    <w:rsid w:val="00503CF7"/>
    <w:rsid w:val="00503F00"/>
    <w:rsid w:val="005042D3"/>
    <w:rsid w:val="00505460"/>
    <w:rsid w:val="005054C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F42"/>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7EF"/>
    <w:rsid w:val="00550BE8"/>
    <w:rsid w:val="00550C69"/>
    <w:rsid w:val="00551607"/>
    <w:rsid w:val="00552423"/>
    <w:rsid w:val="00552938"/>
    <w:rsid w:val="0055294C"/>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040"/>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0DE"/>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392"/>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5C1"/>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C0"/>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459D"/>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F53"/>
    <w:rsid w:val="005F70DA"/>
    <w:rsid w:val="005F73D0"/>
    <w:rsid w:val="005F7770"/>
    <w:rsid w:val="005F7C8F"/>
    <w:rsid w:val="0060043D"/>
    <w:rsid w:val="0060053A"/>
    <w:rsid w:val="0060058E"/>
    <w:rsid w:val="006008D1"/>
    <w:rsid w:val="006009A8"/>
    <w:rsid w:val="00600A7A"/>
    <w:rsid w:val="00600A8D"/>
    <w:rsid w:val="0060128F"/>
    <w:rsid w:val="00601ECC"/>
    <w:rsid w:val="006023D9"/>
    <w:rsid w:val="0060269A"/>
    <w:rsid w:val="00602739"/>
    <w:rsid w:val="00602916"/>
    <w:rsid w:val="00602979"/>
    <w:rsid w:val="00603085"/>
    <w:rsid w:val="00603830"/>
    <w:rsid w:val="006040D0"/>
    <w:rsid w:val="00604691"/>
    <w:rsid w:val="00604976"/>
    <w:rsid w:val="00604A64"/>
    <w:rsid w:val="00604B08"/>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07F23"/>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1D0"/>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60"/>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6FA"/>
    <w:rsid w:val="00651BA3"/>
    <w:rsid w:val="00651DC3"/>
    <w:rsid w:val="006520DD"/>
    <w:rsid w:val="00652183"/>
    <w:rsid w:val="0065246D"/>
    <w:rsid w:val="006525E2"/>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1E5"/>
    <w:rsid w:val="006637E3"/>
    <w:rsid w:val="006638C7"/>
    <w:rsid w:val="00663E74"/>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7A0"/>
    <w:rsid w:val="006809E2"/>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625"/>
    <w:rsid w:val="00683AD9"/>
    <w:rsid w:val="0068458E"/>
    <w:rsid w:val="006848E7"/>
    <w:rsid w:val="006850FB"/>
    <w:rsid w:val="00685282"/>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34A"/>
    <w:rsid w:val="00696530"/>
    <w:rsid w:val="006967A1"/>
    <w:rsid w:val="00696B5E"/>
    <w:rsid w:val="00696E6A"/>
    <w:rsid w:val="0069749C"/>
    <w:rsid w:val="006979C3"/>
    <w:rsid w:val="006979E4"/>
    <w:rsid w:val="00697AB9"/>
    <w:rsid w:val="00697EA6"/>
    <w:rsid w:val="006A0425"/>
    <w:rsid w:val="006A0FAB"/>
    <w:rsid w:val="006A14B6"/>
    <w:rsid w:val="006A1A20"/>
    <w:rsid w:val="006A2763"/>
    <w:rsid w:val="006A2DEE"/>
    <w:rsid w:val="006A3398"/>
    <w:rsid w:val="006A33F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60E"/>
    <w:rsid w:val="006B0F4B"/>
    <w:rsid w:val="006B13BB"/>
    <w:rsid w:val="006B14EB"/>
    <w:rsid w:val="006B16AB"/>
    <w:rsid w:val="006B1B43"/>
    <w:rsid w:val="006B1C34"/>
    <w:rsid w:val="006B2C90"/>
    <w:rsid w:val="006B3157"/>
    <w:rsid w:val="006B36E4"/>
    <w:rsid w:val="006B3EF7"/>
    <w:rsid w:val="006B41FB"/>
    <w:rsid w:val="006B4212"/>
    <w:rsid w:val="006B4566"/>
    <w:rsid w:val="006B460D"/>
    <w:rsid w:val="006B460E"/>
    <w:rsid w:val="006B46AE"/>
    <w:rsid w:val="006B47DA"/>
    <w:rsid w:val="006B4A3A"/>
    <w:rsid w:val="006B4DC0"/>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61"/>
    <w:rsid w:val="006F0ED7"/>
    <w:rsid w:val="006F0FD3"/>
    <w:rsid w:val="006F10AA"/>
    <w:rsid w:val="006F17CE"/>
    <w:rsid w:val="006F1955"/>
    <w:rsid w:val="006F1C41"/>
    <w:rsid w:val="006F1E76"/>
    <w:rsid w:val="006F1EF7"/>
    <w:rsid w:val="006F231D"/>
    <w:rsid w:val="006F23B6"/>
    <w:rsid w:val="006F277E"/>
    <w:rsid w:val="006F2852"/>
    <w:rsid w:val="006F2F98"/>
    <w:rsid w:val="006F31D9"/>
    <w:rsid w:val="006F345F"/>
    <w:rsid w:val="006F34A5"/>
    <w:rsid w:val="006F34BB"/>
    <w:rsid w:val="006F3881"/>
    <w:rsid w:val="006F3B0E"/>
    <w:rsid w:val="006F3D39"/>
    <w:rsid w:val="006F404A"/>
    <w:rsid w:val="006F4752"/>
    <w:rsid w:val="006F4A4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0768"/>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648"/>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7A7"/>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87A"/>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2CF0"/>
    <w:rsid w:val="007730F1"/>
    <w:rsid w:val="00773376"/>
    <w:rsid w:val="0077392D"/>
    <w:rsid w:val="00773C98"/>
    <w:rsid w:val="00773E3E"/>
    <w:rsid w:val="00774EEB"/>
    <w:rsid w:val="007753D6"/>
    <w:rsid w:val="007755A5"/>
    <w:rsid w:val="0077571D"/>
    <w:rsid w:val="00775848"/>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09"/>
    <w:rsid w:val="007943AF"/>
    <w:rsid w:val="007947CB"/>
    <w:rsid w:val="00794808"/>
    <w:rsid w:val="007948B8"/>
    <w:rsid w:val="00795076"/>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97FB6"/>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078"/>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5CAE"/>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2DC"/>
    <w:rsid w:val="007E7B22"/>
    <w:rsid w:val="007E7E4B"/>
    <w:rsid w:val="007E7F34"/>
    <w:rsid w:val="007F0EA6"/>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8F8"/>
    <w:rsid w:val="008049A7"/>
    <w:rsid w:val="00804A82"/>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0E9"/>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0ED"/>
    <w:rsid w:val="00823238"/>
    <w:rsid w:val="00823550"/>
    <w:rsid w:val="008236C5"/>
    <w:rsid w:val="00823F98"/>
    <w:rsid w:val="00824039"/>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3C"/>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3758"/>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8A1"/>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0A14"/>
    <w:rsid w:val="008811B0"/>
    <w:rsid w:val="00881251"/>
    <w:rsid w:val="008814CC"/>
    <w:rsid w:val="00881C82"/>
    <w:rsid w:val="00881F0A"/>
    <w:rsid w:val="00882A32"/>
    <w:rsid w:val="00883406"/>
    <w:rsid w:val="00883F73"/>
    <w:rsid w:val="0088426E"/>
    <w:rsid w:val="00884348"/>
    <w:rsid w:val="008844CD"/>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5F8"/>
    <w:rsid w:val="0089477E"/>
    <w:rsid w:val="008948B8"/>
    <w:rsid w:val="00894AC5"/>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1C3"/>
    <w:rsid w:val="008B43D4"/>
    <w:rsid w:val="008B4600"/>
    <w:rsid w:val="008B4A08"/>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DAD"/>
    <w:rsid w:val="008C4FA6"/>
    <w:rsid w:val="008C4FB4"/>
    <w:rsid w:val="008C513F"/>
    <w:rsid w:val="008C51E3"/>
    <w:rsid w:val="008C5691"/>
    <w:rsid w:val="008C5778"/>
    <w:rsid w:val="008C5947"/>
    <w:rsid w:val="008C5E9A"/>
    <w:rsid w:val="008C6168"/>
    <w:rsid w:val="008C650B"/>
    <w:rsid w:val="008C66C7"/>
    <w:rsid w:val="008C7B4F"/>
    <w:rsid w:val="008C7DD2"/>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2CEE"/>
    <w:rsid w:val="008E3389"/>
    <w:rsid w:val="008E3558"/>
    <w:rsid w:val="008E35BF"/>
    <w:rsid w:val="008E3730"/>
    <w:rsid w:val="008E3756"/>
    <w:rsid w:val="008E3E03"/>
    <w:rsid w:val="008E46FA"/>
    <w:rsid w:val="008E53E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125"/>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0A7"/>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109"/>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5B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6D7"/>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1CF"/>
    <w:rsid w:val="009E6606"/>
    <w:rsid w:val="009E681A"/>
    <w:rsid w:val="009E6A32"/>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4F26"/>
    <w:rsid w:val="009F5AD9"/>
    <w:rsid w:val="009F5CF0"/>
    <w:rsid w:val="009F5E97"/>
    <w:rsid w:val="009F61A9"/>
    <w:rsid w:val="009F68BB"/>
    <w:rsid w:val="009F6CC4"/>
    <w:rsid w:val="009F6F55"/>
    <w:rsid w:val="009F71DE"/>
    <w:rsid w:val="009F7316"/>
    <w:rsid w:val="009F7423"/>
    <w:rsid w:val="009F7B97"/>
    <w:rsid w:val="00A00531"/>
    <w:rsid w:val="00A009DE"/>
    <w:rsid w:val="00A014C6"/>
    <w:rsid w:val="00A025B3"/>
    <w:rsid w:val="00A0276E"/>
    <w:rsid w:val="00A028C3"/>
    <w:rsid w:val="00A0310E"/>
    <w:rsid w:val="00A0424C"/>
    <w:rsid w:val="00A049CA"/>
    <w:rsid w:val="00A04A55"/>
    <w:rsid w:val="00A05269"/>
    <w:rsid w:val="00A053CC"/>
    <w:rsid w:val="00A0540D"/>
    <w:rsid w:val="00A05D2E"/>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E5C"/>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84E"/>
    <w:rsid w:val="00A30995"/>
    <w:rsid w:val="00A30ABB"/>
    <w:rsid w:val="00A311E7"/>
    <w:rsid w:val="00A3137B"/>
    <w:rsid w:val="00A31534"/>
    <w:rsid w:val="00A31BA7"/>
    <w:rsid w:val="00A31DDD"/>
    <w:rsid w:val="00A31FF7"/>
    <w:rsid w:val="00A32357"/>
    <w:rsid w:val="00A324D5"/>
    <w:rsid w:val="00A3254C"/>
    <w:rsid w:val="00A32595"/>
    <w:rsid w:val="00A3277A"/>
    <w:rsid w:val="00A33AF9"/>
    <w:rsid w:val="00A33B2D"/>
    <w:rsid w:val="00A33BC4"/>
    <w:rsid w:val="00A33F26"/>
    <w:rsid w:val="00A34381"/>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02"/>
    <w:rsid w:val="00A4684E"/>
    <w:rsid w:val="00A46D28"/>
    <w:rsid w:val="00A46D59"/>
    <w:rsid w:val="00A472EE"/>
    <w:rsid w:val="00A4778B"/>
    <w:rsid w:val="00A477B0"/>
    <w:rsid w:val="00A479BA"/>
    <w:rsid w:val="00A47A49"/>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685"/>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4D7"/>
    <w:rsid w:val="00A665C7"/>
    <w:rsid w:val="00A66C93"/>
    <w:rsid w:val="00A66F00"/>
    <w:rsid w:val="00A67702"/>
    <w:rsid w:val="00A67E3F"/>
    <w:rsid w:val="00A70ECB"/>
    <w:rsid w:val="00A70F74"/>
    <w:rsid w:val="00A712F7"/>
    <w:rsid w:val="00A71437"/>
    <w:rsid w:val="00A71C7D"/>
    <w:rsid w:val="00A7235A"/>
    <w:rsid w:val="00A72531"/>
    <w:rsid w:val="00A7303D"/>
    <w:rsid w:val="00A73291"/>
    <w:rsid w:val="00A7334C"/>
    <w:rsid w:val="00A73467"/>
    <w:rsid w:val="00A73809"/>
    <w:rsid w:val="00A73A43"/>
    <w:rsid w:val="00A73CFF"/>
    <w:rsid w:val="00A73D3B"/>
    <w:rsid w:val="00A73E27"/>
    <w:rsid w:val="00A7415E"/>
    <w:rsid w:val="00A74EB6"/>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1E19"/>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5D9"/>
    <w:rsid w:val="00AB275F"/>
    <w:rsid w:val="00AB27EA"/>
    <w:rsid w:val="00AB2EB2"/>
    <w:rsid w:val="00AB325D"/>
    <w:rsid w:val="00AB3846"/>
    <w:rsid w:val="00AB3877"/>
    <w:rsid w:val="00AB3AEF"/>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4C7"/>
    <w:rsid w:val="00AD5DB5"/>
    <w:rsid w:val="00AD67D6"/>
    <w:rsid w:val="00AD6B3E"/>
    <w:rsid w:val="00AD70E2"/>
    <w:rsid w:val="00AD7588"/>
    <w:rsid w:val="00AD7C28"/>
    <w:rsid w:val="00AD7C88"/>
    <w:rsid w:val="00AE0962"/>
    <w:rsid w:val="00AE0A91"/>
    <w:rsid w:val="00AE0E6F"/>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4"/>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14B"/>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17AF"/>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15A"/>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66E"/>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559"/>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9E1"/>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447"/>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5C4"/>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B6C"/>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4F7"/>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6CC5"/>
    <w:rsid w:val="00BF730C"/>
    <w:rsid w:val="00BF759E"/>
    <w:rsid w:val="00BF7E75"/>
    <w:rsid w:val="00BF7F62"/>
    <w:rsid w:val="00C00A4F"/>
    <w:rsid w:val="00C01033"/>
    <w:rsid w:val="00C012F5"/>
    <w:rsid w:val="00C014C4"/>
    <w:rsid w:val="00C0287D"/>
    <w:rsid w:val="00C03D86"/>
    <w:rsid w:val="00C03DA1"/>
    <w:rsid w:val="00C04033"/>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6D54"/>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38C"/>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04C"/>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2E3"/>
    <w:rsid w:val="00C97457"/>
    <w:rsid w:val="00C97601"/>
    <w:rsid w:val="00C97657"/>
    <w:rsid w:val="00CA1166"/>
    <w:rsid w:val="00CA1566"/>
    <w:rsid w:val="00CA1759"/>
    <w:rsid w:val="00CA18A7"/>
    <w:rsid w:val="00CA1A2F"/>
    <w:rsid w:val="00CA1A5B"/>
    <w:rsid w:val="00CA1ADE"/>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6F2A"/>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2DD"/>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449"/>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5F9"/>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2773D"/>
    <w:rsid w:val="00D27BEC"/>
    <w:rsid w:val="00D30DFC"/>
    <w:rsid w:val="00D310A1"/>
    <w:rsid w:val="00D31D2C"/>
    <w:rsid w:val="00D3264A"/>
    <w:rsid w:val="00D32A6E"/>
    <w:rsid w:val="00D32E8E"/>
    <w:rsid w:val="00D33354"/>
    <w:rsid w:val="00D33742"/>
    <w:rsid w:val="00D33F14"/>
    <w:rsid w:val="00D34079"/>
    <w:rsid w:val="00D34502"/>
    <w:rsid w:val="00D34734"/>
    <w:rsid w:val="00D34820"/>
    <w:rsid w:val="00D348B7"/>
    <w:rsid w:val="00D3542A"/>
    <w:rsid w:val="00D35677"/>
    <w:rsid w:val="00D35F5A"/>
    <w:rsid w:val="00D3614C"/>
    <w:rsid w:val="00D3634E"/>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9BF"/>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4C7"/>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264"/>
    <w:rsid w:val="00D573B4"/>
    <w:rsid w:val="00D5745E"/>
    <w:rsid w:val="00D57B31"/>
    <w:rsid w:val="00D60692"/>
    <w:rsid w:val="00D6071B"/>
    <w:rsid w:val="00D607FB"/>
    <w:rsid w:val="00D6096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A33"/>
    <w:rsid w:val="00D94F01"/>
    <w:rsid w:val="00D94F7E"/>
    <w:rsid w:val="00D9517F"/>
    <w:rsid w:val="00D95B90"/>
    <w:rsid w:val="00D97078"/>
    <w:rsid w:val="00D972DF"/>
    <w:rsid w:val="00D9746A"/>
    <w:rsid w:val="00D97AA1"/>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546"/>
    <w:rsid w:val="00DA49C5"/>
    <w:rsid w:val="00DA4A20"/>
    <w:rsid w:val="00DA4F0F"/>
    <w:rsid w:val="00DA5902"/>
    <w:rsid w:val="00DA6459"/>
    <w:rsid w:val="00DA64FC"/>
    <w:rsid w:val="00DA6961"/>
    <w:rsid w:val="00DA6A1D"/>
    <w:rsid w:val="00DA6F2A"/>
    <w:rsid w:val="00DA70A2"/>
    <w:rsid w:val="00DA75D8"/>
    <w:rsid w:val="00DA7A4B"/>
    <w:rsid w:val="00DA7ACC"/>
    <w:rsid w:val="00DA7FBD"/>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8E2"/>
    <w:rsid w:val="00DE0987"/>
    <w:rsid w:val="00DE09EA"/>
    <w:rsid w:val="00DE0E1F"/>
    <w:rsid w:val="00DE1126"/>
    <w:rsid w:val="00DE14DB"/>
    <w:rsid w:val="00DE1BB0"/>
    <w:rsid w:val="00DE20CE"/>
    <w:rsid w:val="00DE24E1"/>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1C8E"/>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E10"/>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4A0"/>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CB9"/>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47DD"/>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6DDF"/>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A05"/>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24EA"/>
    <w:rsid w:val="00EC3971"/>
    <w:rsid w:val="00EC39A2"/>
    <w:rsid w:val="00EC4250"/>
    <w:rsid w:val="00EC42C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EF7"/>
    <w:rsid w:val="00ED0F86"/>
    <w:rsid w:val="00ED1197"/>
    <w:rsid w:val="00ED12C1"/>
    <w:rsid w:val="00ED1FE7"/>
    <w:rsid w:val="00ED23BA"/>
    <w:rsid w:val="00ED2657"/>
    <w:rsid w:val="00ED2A41"/>
    <w:rsid w:val="00ED2EB8"/>
    <w:rsid w:val="00ED2EFB"/>
    <w:rsid w:val="00ED34F6"/>
    <w:rsid w:val="00ED35C0"/>
    <w:rsid w:val="00ED3911"/>
    <w:rsid w:val="00ED3B40"/>
    <w:rsid w:val="00ED3DA0"/>
    <w:rsid w:val="00ED3F1F"/>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753"/>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AC4"/>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1D2"/>
    <w:rsid w:val="00F028E1"/>
    <w:rsid w:val="00F02C33"/>
    <w:rsid w:val="00F02D86"/>
    <w:rsid w:val="00F03856"/>
    <w:rsid w:val="00F038E2"/>
    <w:rsid w:val="00F038F7"/>
    <w:rsid w:val="00F04172"/>
    <w:rsid w:val="00F041AE"/>
    <w:rsid w:val="00F041BD"/>
    <w:rsid w:val="00F04535"/>
    <w:rsid w:val="00F048BD"/>
    <w:rsid w:val="00F04D17"/>
    <w:rsid w:val="00F053F3"/>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674"/>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157"/>
    <w:rsid w:val="00F3465B"/>
    <w:rsid w:val="00F34A54"/>
    <w:rsid w:val="00F34EAC"/>
    <w:rsid w:val="00F3523F"/>
    <w:rsid w:val="00F35840"/>
    <w:rsid w:val="00F3585E"/>
    <w:rsid w:val="00F359F8"/>
    <w:rsid w:val="00F35D9B"/>
    <w:rsid w:val="00F35FDF"/>
    <w:rsid w:val="00F3681A"/>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5F22"/>
    <w:rsid w:val="00F760EE"/>
    <w:rsid w:val="00F76223"/>
    <w:rsid w:val="00F76B07"/>
    <w:rsid w:val="00F77161"/>
    <w:rsid w:val="00F7742A"/>
    <w:rsid w:val="00F77596"/>
    <w:rsid w:val="00F77896"/>
    <w:rsid w:val="00F77BB3"/>
    <w:rsid w:val="00F800B0"/>
    <w:rsid w:val="00F80204"/>
    <w:rsid w:val="00F80770"/>
    <w:rsid w:val="00F80817"/>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B3B"/>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164"/>
    <w:rsid w:val="00FF4786"/>
    <w:rsid w:val="00FF4BA5"/>
    <w:rsid w:val="00FF4D59"/>
    <w:rsid w:val="00FF5169"/>
    <w:rsid w:val="00FF5174"/>
    <w:rsid w:val="00FF5328"/>
    <w:rsid w:val="00FF5399"/>
    <w:rsid w:val="00FF57AF"/>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44298A0F"/>
  <w15:docId w15:val="{D7A1F578-8C5F-4279-B4C2-A021A2C30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607F23"/>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paragraph">
    <w:name w:val="paragraph"/>
    <w:basedOn w:val="Normal"/>
    <w:rsid w:val="00303B8B"/>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303B8B"/>
  </w:style>
  <w:style w:type="character" w:customStyle="1" w:styleId="eop">
    <w:name w:val="eop"/>
    <w:basedOn w:val="DefaultParagraphFont"/>
    <w:rsid w:val="00303B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42896470">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57174812">
      <w:bodyDiv w:val="1"/>
      <w:marLeft w:val="0"/>
      <w:marRight w:val="0"/>
      <w:marTop w:val="0"/>
      <w:marBottom w:val="0"/>
      <w:divBdr>
        <w:top w:val="none" w:sz="0" w:space="0" w:color="auto"/>
        <w:left w:val="none" w:sz="0" w:space="0" w:color="auto"/>
        <w:bottom w:val="none" w:sz="0" w:space="0" w:color="auto"/>
        <w:right w:val="none" w:sz="0" w:space="0" w:color="auto"/>
      </w:divBdr>
      <w:divsChild>
        <w:div w:id="1004478623">
          <w:marLeft w:val="0"/>
          <w:marRight w:val="0"/>
          <w:marTop w:val="0"/>
          <w:marBottom w:val="0"/>
          <w:divBdr>
            <w:top w:val="none" w:sz="0" w:space="0" w:color="auto"/>
            <w:left w:val="none" w:sz="0" w:space="0" w:color="auto"/>
            <w:bottom w:val="none" w:sz="0" w:space="0" w:color="auto"/>
            <w:right w:val="none" w:sz="0" w:space="0" w:color="auto"/>
          </w:divBdr>
        </w:div>
        <w:div w:id="706955172">
          <w:marLeft w:val="0"/>
          <w:marRight w:val="0"/>
          <w:marTop w:val="0"/>
          <w:marBottom w:val="0"/>
          <w:divBdr>
            <w:top w:val="none" w:sz="0" w:space="0" w:color="auto"/>
            <w:left w:val="none" w:sz="0" w:space="0" w:color="auto"/>
            <w:bottom w:val="none" w:sz="0" w:space="0" w:color="auto"/>
            <w:right w:val="none" w:sz="0" w:space="0" w:color="auto"/>
          </w:divBdr>
        </w:div>
        <w:div w:id="1511287029">
          <w:marLeft w:val="0"/>
          <w:marRight w:val="0"/>
          <w:marTop w:val="0"/>
          <w:marBottom w:val="0"/>
          <w:divBdr>
            <w:top w:val="none" w:sz="0" w:space="0" w:color="auto"/>
            <w:left w:val="none" w:sz="0" w:space="0" w:color="auto"/>
            <w:bottom w:val="none" w:sz="0" w:space="0" w:color="auto"/>
            <w:right w:val="none" w:sz="0" w:space="0" w:color="auto"/>
          </w:divBdr>
        </w:div>
        <w:div w:id="957493241">
          <w:marLeft w:val="0"/>
          <w:marRight w:val="0"/>
          <w:marTop w:val="0"/>
          <w:marBottom w:val="0"/>
          <w:divBdr>
            <w:top w:val="none" w:sz="0" w:space="0" w:color="auto"/>
            <w:left w:val="none" w:sz="0" w:space="0" w:color="auto"/>
            <w:bottom w:val="none" w:sz="0" w:space="0" w:color="auto"/>
            <w:right w:val="none" w:sz="0" w:space="0" w:color="auto"/>
          </w:divBdr>
        </w:div>
        <w:div w:id="2125878986">
          <w:marLeft w:val="0"/>
          <w:marRight w:val="0"/>
          <w:marTop w:val="0"/>
          <w:marBottom w:val="0"/>
          <w:divBdr>
            <w:top w:val="none" w:sz="0" w:space="0" w:color="auto"/>
            <w:left w:val="none" w:sz="0" w:space="0" w:color="auto"/>
            <w:bottom w:val="none" w:sz="0" w:space="0" w:color="auto"/>
            <w:right w:val="none" w:sz="0" w:space="0" w:color="auto"/>
          </w:divBdr>
        </w:div>
        <w:div w:id="2012562683">
          <w:marLeft w:val="0"/>
          <w:marRight w:val="0"/>
          <w:marTop w:val="0"/>
          <w:marBottom w:val="0"/>
          <w:divBdr>
            <w:top w:val="none" w:sz="0" w:space="0" w:color="auto"/>
            <w:left w:val="none" w:sz="0" w:space="0" w:color="auto"/>
            <w:bottom w:val="none" w:sz="0" w:space="0" w:color="auto"/>
            <w:right w:val="none" w:sz="0" w:space="0" w:color="auto"/>
          </w:divBdr>
        </w:div>
        <w:div w:id="1463382943">
          <w:marLeft w:val="0"/>
          <w:marRight w:val="0"/>
          <w:marTop w:val="0"/>
          <w:marBottom w:val="0"/>
          <w:divBdr>
            <w:top w:val="none" w:sz="0" w:space="0" w:color="auto"/>
            <w:left w:val="none" w:sz="0" w:space="0" w:color="auto"/>
            <w:bottom w:val="none" w:sz="0" w:space="0" w:color="auto"/>
            <w:right w:val="none" w:sz="0" w:space="0" w:color="auto"/>
          </w:divBdr>
        </w:div>
      </w:divsChild>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45650064">
      <w:bodyDiv w:val="1"/>
      <w:marLeft w:val="0"/>
      <w:marRight w:val="0"/>
      <w:marTop w:val="0"/>
      <w:marBottom w:val="0"/>
      <w:divBdr>
        <w:top w:val="none" w:sz="0" w:space="0" w:color="auto"/>
        <w:left w:val="none" w:sz="0" w:space="0" w:color="auto"/>
        <w:bottom w:val="none" w:sz="0" w:space="0" w:color="auto"/>
        <w:right w:val="none" w:sz="0" w:space="0" w:color="auto"/>
      </w:divBdr>
      <w:divsChild>
        <w:div w:id="1587373379">
          <w:marLeft w:val="0"/>
          <w:marRight w:val="0"/>
          <w:marTop w:val="0"/>
          <w:marBottom w:val="0"/>
          <w:divBdr>
            <w:top w:val="none" w:sz="0" w:space="0" w:color="auto"/>
            <w:left w:val="none" w:sz="0" w:space="0" w:color="auto"/>
            <w:bottom w:val="none" w:sz="0" w:space="0" w:color="auto"/>
            <w:right w:val="none" w:sz="0" w:space="0" w:color="auto"/>
          </w:divBdr>
        </w:div>
        <w:div w:id="1583951563">
          <w:marLeft w:val="0"/>
          <w:marRight w:val="0"/>
          <w:marTop w:val="0"/>
          <w:marBottom w:val="0"/>
          <w:divBdr>
            <w:top w:val="none" w:sz="0" w:space="0" w:color="auto"/>
            <w:left w:val="none" w:sz="0" w:space="0" w:color="auto"/>
            <w:bottom w:val="none" w:sz="0" w:space="0" w:color="auto"/>
            <w:right w:val="none" w:sz="0" w:space="0" w:color="auto"/>
          </w:divBdr>
        </w:div>
        <w:div w:id="1044479663">
          <w:marLeft w:val="0"/>
          <w:marRight w:val="0"/>
          <w:marTop w:val="0"/>
          <w:marBottom w:val="0"/>
          <w:divBdr>
            <w:top w:val="none" w:sz="0" w:space="0" w:color="auto"/>
            <w:left w:val="none" w:sz="0" w:space="0" w:color="auto"/>
            <w:bottom w:val="none" w:sz="0" w:space="0" w:color="auto"/>
            <w:right w:val="none" w:sz="0" w:space="0" w:color="auto"/>
          </w:divBdr>
        </w:div>
        <w:div w:id="608203823">
          <w:marLeft w:val="0"/>
          <w:marRight w:val="0"/>
          <w:marTop w:val="0"/>
          <w:marBottom w:val="0"/>
          <w:divBdr>
            <w:top w:val="none" w:sz="0" w:space="0" w:color="auto"/>
            <w:left w:val="none" w:sz="0" w:space="0" w:color="auto"/>
            <w:bottom w:val="none" w:sz="0" w:space="0" w:color="auto"/>
            <w:right w:val="none" w:sz="0" w:space="0" w:color="auto"/>
          </w:divBdr>
        </w:div>
        <w:div w:id="1450585836">
          <w:marLeft w:val="0"/>
          <w:marRight w:val="0"/>
          <w:marTop w:val="0"/>
          <w:marBottom w:val="0"/>
          <w:divBdr>
            <w:top w:val="none" w:sz="0" w:space="0" w:color="auto"/>
            <w:left w:val="none" w:sz="0" w:space="0" w:color="auto"/>
            <w:bottom w:val="none" w:sz="0" w:space="0" w:color="auto"/>
            <w:right w:val="none" w:sz="0" w:space="0" w:color="auto"/>
          </w:divBdr>
        </w:div>
        <w:div w:id="971789825">
          <w:marLeft w:val="0"/>
          <w:marRight w:val="0"/>
          <w:marTop w:val="0"/>
          <w:marBottom w:val="0"/>
          <w:divBdr>
            <w:top w:val="none" w:sz="0" w:space="0" w:color="auto"/>
            <w:left w:val="none" w:sz="0" w:space="0" w:color="auto"/>
            <w:bottom w:val="none" w:sz="0" w:space="0" w:color="auto"/>
            <w:right w:val="none" w:sz="0" w:space="0" w:color="auto"/>
          </w:divBdr>
        </w:div>
        <w:div w:id="386415185">
          <w:marLeft w:val="0"/>
          <w:marRight w:val="0"/>
          <w:marTop w:val="0"/>
          <w:marBottom w:val="0"/>
          <w:divBdr>
            <w:top w:val="none" w:sz="0" w:space="0" w:color="auto"/>
            <w:left w:val="none" w:sz="0" w:space="0" w:color="auto"/>
            <w:bottom w:val="none" w:sz="0" w:space="0" w:color="auto"/>
            <w:right w:val="none" w:sz="0" w:space="0" w:color="auto"/>
          </w:divBdr>
        </w:div>
        <w:div w:id="1246647892">
          <w:marLeft w:val="0"/>
          <w:marRight w:val="0"/>
          <w:marTop w:val="0"/>
          <w:marBottom w:val="0"/>
          <w:divBdr>
            <w:top w:val="none" w:sz="0" w:space="0" w:color="auto"/>
            <w:left w:val="none" w:sz="0" w:space="0" w:color="auto"/>
            <w:bottom w:val="none" w:sz="0" w:space="0" w:color="auto"/>
            <w:right w:val="none" w:sz="0" w:space="0" w:color="auto"/>
          </w:divBdr>
        </w:div>
        <w:div w:id="1851412807">
          <w:marLeft w:val="0"/>
          <w:marRight w:val="0"/>
          <w:marTop w:val="0"/>
          <w:marBottom w:val="0"/>
          <w:divBdr>
            <w:top w:val="none" w:sz="0" w:space="0" w:color="auto"/>
            <w:left w:val="none" w:sz="0" w:space="0" w:color="auto"/>
            <w:bottom w:val="none" w:sz="0" w:space="0" w:color="auto"/>
            <w:right w:val="none" w:sz="0" w:space="0" w:color="auto"/>
          </w:divBdr>
        </w:div>
        <w:div w:id="886187381">
          <w:marLeft w:val="0"/>
          <w:marRight w:val="0"/>
          <w:marTop w:val="0"/>
          <w:marBottom w:val="0"/>
          <w:divBdr>
            <w:top w:val="none" w:sz="0" w:space="0" w:color="auto"/>
            <w:left w:val="none" w:sz="0" w:space="0" w:color="auto"/>
            <w:bottom w:val="none" w:sz="0" w:space="0" w:color="auto"/>
            <w:right w:val="none" w:sz="0" w:space="0" w:color="auto"/>
          </w:divBdr>
        </w:div>
        <w:div w:id="152331572">
          <w:marLeft w:val="0"/>
          <w:marRight w:val="0"/>
          <w:marTop w:val="0"/>
          <w:marBottom w:val="0"/>
          <w:divBdr>
            <w:top w:val="none" w:sz="0" w:space="0" w:color="auto"/>
            <w:left w:val="none" w:sz="0" w:space="0" w:color="auto"/>
            <w:bottom w:val="none" w:sz="0" w:space="0" w:color="auto"/>
            <w:right w:val="none" w:sz="0" w:space="0" w:color="auto"/>
          </w:divBdr>
        </w:div>
        <w:div w:id="753160754">
          <w:marLeft w:val="0"/>
          <w:marRight w:val="0"/>
          <w:marTop w:val="0"/>
          <w:marBottom w:val="0"/>
          <w:divBdr>
            <w:top w:val="none" w:sz="0" w:space="0" w:color="auto"/>
            <w:left w:val="none" w:sz="0" w:space="0" w:color="auto"/>
            <w:bottom w:val="none" w:sz="0" w:space="0" w:color="auto"/>
            <w:right w:val="none" w:sz="0" w:space="0" w:color="auto"/>
          </w:divBdr>
        </w:div>
        <w:div w:id="1993370747">
          <w:marLeft w:val="0"/>
          <w:marRight w:val="0"/>
          <w:marTop w:val="0"/>
          <w:marBottom w:val="0"/>
          <w:divBdr>
            <w:top w:val="none" w:sz="0" w:space="0" w:color="auto"/>
            <w:left w:val="none" w:sz="0" w:space="0" w:color="auto"/>
            <w:bottom w:val="none" w:sz="0" w:space="0" w:color="auto"/>
            <w:right w:val="none" w:sz="0" w:space="0" w:color="auto"/>
          </w:divBdr>
        </w:div>
        <w:div w:id="1691763463">
          <w:marLeft w:val="0"/>
          <w:marRight w:val="0"/>
          <w:marTop w:val="0"/>
          <w:marBottom w:val="0"/>
          <w:divBdr>
            <w:top w:val="none" w:sz="0" w:space="0" w:color="auto"/>
            <w:left w:val="none" w:sz="0" w:space="0" w:color="auto"/>
            <w:bottom w:val="none" w:sz="0" w:space="0" w:color="auto"/>
            <w:right w:val="none" w:sz="0" w:space="0" w:color="auto"/>
          </w:divBdr>
        </w:div>
        <w:div w:id="1968462582">
          <w:marLeft w:val="0"/>
          <w:marRight w:val="0"/>
          <w:marTop w:val="0"/>
          <w:marBottom w:val="0"/>
          <w:divBdr>
            <w:top w:val="none" w:sz="0" w:space="0" w:color="auto"/>
            <w:left w:val="none" w:sz="0" w:space="0" w:color="auto"/>
            <w:bottom w:val="none" w:sz="0" w:space="0" w:color="auto"/>
            <w:right w:val="none" w:sz="0" w:space="0" w:color="auto"/>
          </w:divBdr>
        </w:div>
        <w:div w:id="1021396409">
          <w:marLeft w:val="0"/>
          <w:marRight w:val="0"/>
          <w:marTop w:val="0"/>
          <w:marBottom w:val="0"/>
          <w:divBdr>
            <w:top w:val="none" w:sz="0" w:space="0" w:color="auto"/>
            <w:left w:val="none" w:sz="0" w:space="0" w:color="auto"/>
            <w:bottom w:val="none" w:sz="0" w:space="0" w:color="auto"/>
            <w:right w:val="none" w:sz="0" w:space="0" w:color="auto"/>
          </w:divBdr>
        </w:div>
        <w:div w:id="1735663015">
          <w:marLeft w:val="0"/>
          <w:marRight w:val="0"/>
          <w:marTop w:val="0"/>
          <w:marBottom w:val="0"/>
          <w:divBdr>
            <w:top w:val="none" w:sz="0" w:space="0" w:color="auto"/>
            <w:left w:val="none" w:sz="0" w:space="0" w:color="auto"/>
            <w:bottom w:val="none" w:sz="0" w:space="0" w:color="auto"/>
            <w:right w:val="none" w:sz="0" w:space="0" w:color="auto"/>
          </w:divBdr>
        </w:div>
        <w:div w:id="844247624">
          <w:marLeft w:val="0"/>
          <w:marRight w:val="0"/>
          <w:marTop w:val="0"/>
          <w:marBottom w:val="0"/>
          <w:divBdr>
            <w:top w:val="none" w:sz="0" w:space="0" w:color="auto"/>
            <w:left w:val="none" w:sz="0" w:space="0" w:color="auto"/>
            <w:bottom w:val="none" w:sz="0" w:space="0" w:color="auto"/>
            <w:right w:val="none" w:sz="0" w:space="0" w:color="auto"/>
          </w:divBdr>
        </w:div>
        <w:div w:id="243153832">
          <w:marLeft w:val="0"/>
          <w:marRight w:val="0"/>
          <w:marTop w:val="0"/>
          <w:marBottom w:val="0"/>
          <w:divBdr>
            <w:top w:val="none" w:sz="0" w:space="0" w:color="auto"/>
            <w:left w:val="none" w:sz="0" w:space="0" w:color="auto"/>
            <w:bottom w:val="none" w:sz="0" w:space="0" w:color="auto"/>
            <w:right w:val="none" w:sz="0" w:space="0" w:color="auto"/>
          </w:divBdr>
        </w:div>
        <w:div w:id="1009673683">
          <w:marLeft w:val="0"/>
          <w:marRight w:val="0"/>
          <w:marTop w:val="0"/>
          <w:marBottom w:val="0"/>
          <w:divBdr>
            <w:top w:val="none" w:sz="0" w:space="0" w:color="auto"/>
            <w:left w:val="none" w:sz="0" w:space="0" w:color="auto"/>
            <w:bottom w:val="none" w:sz="0" w:space="0" w:color="auto"/>
            <w:right w:val="none" w:sz="0" w:space="0" w:color="auto"/>
          </w:divBdr>
        </w:div>
        <w:div w:id="1961567225">
          <w:marLeft w:val="0"/>
          <w:marRight w:val="0"/>
          <w:marTop w:val="0"/>
          <w:marBottom w:val="0"/>
          <w:divBdr>
            <w:top w:val="none" w:sz="0" w:space="0" w:color="auto"/>
            <w:left w:val="none" w:sz="0" w:space="0" w:color="auto"/>
            <w:bottom w:val="none" w:sz="0" w:space="0" w:color="auto"/>
            <w:right w:val="none" w:sz="0" w:space="0" w:color="auto"/>
          </w:divBdr>
        </w:div>
        <w:div w:id="634071066">
          <w:marLeft w:val="0"/>
          <w:marRight w:val="0"/>
          <w:marTop w:val="0"/>
          <w:marBottom w:val="0"/>
          <w:divBdr>
            <w:top w:val="none" w:sz="0" w:space="0" w:color="auto"/>
            <w:left w:val="none" w:sz="0" w:space="0" w:color="auto"/>
            <w:bottom w:val="none" w:sz="0" w:space="0" w:color="auto"/>
            <w:right w:val="none" w:sz="0" w:space="0" w:color="auto"/>
          </w:divBdr>
        </w:div>
        <w:div w:id="1889412280">
          <w:marLeft w:val="0"/>
          <w:marRight w:val="0"/>
          <w:marTop w:val="0"/>
          <w:marBottom w:val="0"/>
          <w:divBdr>
            <w:top w:val="none" w:sz="0" w:space="0" w:color="auto"/>
            <w:left w:val="none" w:sz="0" w:space="0" w:color="auto"/>
            <w:bottom w:val="none" w:sz="0" w:space="0" w:color="auto"/>
            <w:right w:val="none" w:sz="0" w:space="0" w:color="auto"/>
          </w:divBdr>
        </w:div>
        <w:div w:id="1028604082">
          <w:marLeft w:val="0"/>
          <w:marRight w:val="0"/>
          <w:marTop w:val="0"/>
          <w:marBottom w:val="0"/>
          <w:divBdr>
            <w:top w:val="none" w:sz="0" w:space="0" w:color="auto"/>
            <w:left w:val="none" w:sz="0" w:space="0" w:color="auto"/>
            <w:bottom w:val="none" w:sz="0" w:space="0" w:color="auto"/>
            <w:right w:val="none" w:sz="0" w:space="0" w:color="auto"/>
          </w:divBdr>
        </w:div>
        <w:div w:id="273710218">
          <w:marLeft w:val="0"/>
          <w:marRight w:val="0"/>
          <w:marTop w:val="0"/>
          <w:marBottom w:val="0"/>
          <w:divBdr>
            <w:top w:val="none" w:sz="0" w:space="0" w:color="auto"/>
            <w:left w:val="none" w:sz="0" w:space="0" w:color="auto"/>
            <w:bottom w:val="none" w:sz="0" w:space="0" w:color="auto"/>
            <w:right w:val="none" w:sz="0" w:space="0" w:color="auto"/>
          </w:divBdr>
        </w:div>
        <w:div w:id="1769033623">
          <w:marLeft w:val="0"/>
          <w:marRight w:val="0"/>
          <w:marTop w:val="0"/>
          <w:marBottom w:val="0"/>
          <w:divBdr>
            <w:top w:val="none" w:sz="0" w:space="0" w:color="auto"/>
            <w:left w:val="none" w:sz="0" w:space="0" w:color="auto"/>
            <w:bottom w:val="none" w:sz="0" w:space="0" w:color="auto"/>
            <w:right w:val="none" w:sz="0" w:space="0" w:color="auto"/>
          </w:divBdr>
        </w:div>
        <w:div w:id="1628852083">
          <w:marLeft w:val="0"/>
          <w:marRight w:val="0"/>
          <w:marTop w:val="0"/>
          <w:marBottom w:val="0"/>
          <w:divBdr>
            <w:top w:val="none" w:sz="0" w:space="0" w:color="auto"/>
            <w:left w:val="none" w:sz="0" w:space="0" w:color="auto"/>
            <w:bottom w:val="none" w:sz="0" w:space="0" w:color="auto"/>
            <w:right w:val="none" w:sz="0" w:space="0" w:color="auto"/>
          </w:divBdr>
        </w:div>
        <w:div w:id="72509003">
          <w:marLeft w:val="0"/>
          <w:marRight w:val="0"/>
          <w:marTop w:val="0"/>
          <w:marBottom w:val="0"/>
          <w:divBdr>
            <w:top w:val="none" w:sz="0" w:space="0" w:color="auto"/>
            <w:left w:val="none" w:sz="0" w:space="0" w:color="auto"/>
            <w:bottom w:val="none" w:sz="0" w:space="0" w:color="auto"/>
            <w:right w:val="none" w:sz="0" w:space="0" w:color="auto"/>
          </w:divBdr>
        </w:div>
        <w:div w:id="1739329186">
          <w:marLeft w:val="0"/>
          <w:marRight w:val="0"/>
          <w:marTop w:val="0"/>
          <w:marBottom w:val="0"/>
          <w:divBdr>
            <w:top w:val="none" w:sz="0" w:space="0" w:color="auto"/>
            <w:left w:val="none" w:sz="0" w:space="0" w:color="auto"/>
            <w:bottom w:val="none" w:sz="0" w:space="0" w:color="auto"/>
            <w:right w:val="none" w:sz="0" w:space="0" w:color="auto"/>
          </w:divBdr>
        </w:div>
        <w:div w:id="1505559072">
          <w:marLeft w:val="0"/>
          <w:marRight w:val="0"/>
          <w:marTop w:val="0"/>
          <w:marBottom w:val="0"/>
          <w:divBdr>
            <w:top w:val="none" w:sz="0" w:space="0" w:color="auto"/>
            <w:left w:val="none" w:sz="0" w:space="0" w:color="auto"/>
            <w:bottom w:val="none" w:sz="0" w:space="0" w:color="auto"/>
            <w:right w:val="none" w:sz="0" w:space="0" w:color="auto"/>
          </w:divBdr>
        </w:div>
        <w:div w:id="400635261">
          <w:marLeft w:val="0"/>
          <w:marRight w:val="0"/>
          <w:marTop w:val="0"/>
          <w:marBottom w:val="0"/>
          <w:divBdr>
            <w:top w:val="none" w:sz="0" w:space="0" w:color="auto"/>
            <w:left w:val="none" w:sz="0" w:space="0" w:color="auto"/>
            <w:bottom w:val="none" w:sz="0" w:space="0" w:color="auto"/>
            <w:right w:val="none" w:sz="0" w:space="0" w:color="auto"/>
          </w:divBdr>
        </w:div>
        <w:div w:id="286087584">
          <w:marLeft w:val="0"/>
          <w:marRight w:val="0"/>
          <w:marTop w:val="0"/>
          <w:marBottom w:val="0"/>
          <w:divBdr>
            <w:top w:val="none" w:sz="0" w:space="0" w:color="auto"/>
            <w:left w:val="none" w:sz="0" w:space="0" w:color="auto"/>
            <w:bottom w:val="none" w:sz="0" w:space="0" w:color="auto"/>
            <w:right w:val="none" w:sz="0" w:space="0" w:color="auto"/>
          </w:divBdr>
        </w:div>
        <w:div w:id="9141207">
          <w:marLeft w:val="0"/>
          <w:marRight w:val="0"/>
          <w:marTop w:val="0"/>
          <w:marBottom w:val="0"/>
          <w:divBdr>
            <w:top w:val="none" w:sz="0" w:space="0" w:color="auto"/>
            <w:left w:val="none" w:sz="0" w:space="0" w:color="auto"/>
            <w:bottom w:val="none" w:sz="0" w:space="0" w:color="auto"/>
            <w:right w:val="none" w:sz="0" w:space="0" w:color="auto"/>
          </w:divBdr>
        </w:div>
        <w:div w:id="525605300">
          <w:marLeft w:val="0"/>
          <w:marRight w:val="0"/>
          <w:marTop w:val="0"/>
          <w:marBottom w:val="0"/>
          <w:divBdr>
            <w:top w:val="none" w:sz="0" w:space="0" w:color="auto"/>
            <w:left w:val="none" w:sz="0" w:space="0" w:color="auto"/>
            <w:bottom w:val="none" w:sz="0" w:space="0" w:color="auto"/>
            <w:right w:val="none" w:sz="0" w:space="0" w:color="auto"/>
          </w:divBdr>
        </w:div>
        <w:div w:id="537204636">
          <w:marLeft w:val="0"/>
          <w:marRight w:val="0"/>
          <w:marTop w:val="0"/>
          <w:marBottom w:val="0"/>
          <w:divBdr>
            <w:top w:val="none" w:sz="0" w:space="0" w:color="auto"/>
            <w:left w:val="none" w:sz="0" w:space="0" w:color="auto"/>
            <w:bottom w:val="none" w:sz="0" w:space="0" w:color="auto"/>
            <w:right w:val="none" w:sz="0" w:space="0" w:color="auto"/>
          </w:divBdr>
        </w:div>
        <w:div w:id="1323243815">
          <w:marLeft w:val="0"/>
          <w:marRight w:val="0"/>
          <w:marTop w:val="0"/>
          <w:marBottom w:val="0"/>
          <w:divBdr>
            <w:top w:val="none" w:sz="0" w:space="0" w:color="auto"/>
            <w:left w:val="none" w:sz="0" w:space="0" w:color="auto"/>
            <w:bottom w:val="none" w:sz="0" w:space="0" w:color="auto"/>
            <w:right w:val="none" w:sz="0" w:space="0" w:color="auto"/>
          </w:divBdr>
        </w:div>
        <w:div w:id="1796215559">
          <w:marLeft w:val="0"/>
          <w:marRight w:val="0"/>
          <w:marTop w:val="0"/>
          <w:marBottom w:val="0"/>
          <w:divBdr>
            <w:top w:val="none" w:sz="0" w:space="0" w:color="auto"/>
            <w:left w:val="none" w:sz="0" w:space="0" w:color="auto"/>
            <w:bottom w:val="none" w:sz="0" w:space="0" w:color="auto"/>
            <w:right w:val="none" w:sz="0" w:space="0" w:color="auto"/>
          </w:divBdr>
        </w:div>
        <w:div w:id="254481121">
          <w:marLeft w:val="0"/>
          <w:marRight w:val="0"/>
          <w:marTop w:val="0"/>
          <w:marBottom w:val="0"/>
          <w:divBdr>
            <w:top w:val="none" w:sz="0" w:space="0" w:color="auto"/>
            <w:left w:val="none" w:sz="0" w:space="0" w:color="auto"/>
            <w:bottom w:val="none" w:sz="0" w:space="0" w:color="auto"/>
            <w:right w:val="none" w:sz="0" w:space="0" w:color="auto"/>
          </w:divBdr>
        </w:div>
        <w:div w:id="1252618356">
          <w:marLeft w:val="0"/>
          <w:marRight w:val="0"/>
          <w:marTop w:val="0"/>
          <w:marBottom w:val="0"/>
          <w:divBdr>
            <w:top w:val="none" w:sz="0" w:space="0" w:color="auto"/>
            <w:left w:val="none" w:sz="0" w:space="0" w:color="auto"/>
            <w:bottom w:val="none" w:sz="0" w:space="0" w:color="auto"/>
            <w:right w:val="none" w:sz="0" w:space="0" w:color="auto"/>
          </w:divBdr>
        </w:div>
        <w:div w:id="1251742167">
          <w:marLeft w:val="0"/>
          <w:marRight w:val="0"/>
          <w:marTop w:val="0"/>
          <w:marBottom w:val="0"/>
          <w:divBdr>
            <w:top w:val="none" w:sz="0" w:space="0" w:color="auto"/>
            <w:left w:val="none" w:sz="0" w:space="0" w:color="auto"/>
            <w:bottom w:val="none" w:sz="0" w:space="0" w:color="auto"/>
            <w:right w:val="none" w:sz="0" w:space="0" w:color="auto"/>
          </w:divBdr>
        </w:div>
        <w:div w:id="2019843754">
          <w:marLeft w:val="0"/>
          <w:marRight w:val="0"/>
          <w:marTop w:val="0"/>
          <w:marBottom w:val="0"/>
          <w:divBdr>
            <w:top w:val="none" w:sz="0" w:space="0" w:color="auto"/>
            <w:left w:val="none" w:sz="0" w:space="0" w:color="auto"/>
            <w:bottom w:val="none" w:sz="0" w:space="0" w:color="auto"/>
            <w:right w:val="none" w:sz="0" w:space="0" w:color="auto"/>
          </w:divBdr>
        </w:div>
        <w:div w:id="915284593">
          <w:marLeft w:val="0"/>
          <w:marRight w:val="0"/>
          <w:marTop w:val="0"/>
          <w:marBottom w:val="0"/>
          <w:divBdr>
            <w:top w:val="none" w:sz="0" w:space="0" w:color="auto"/>
            <w:left w:val="none" w:sz="0" w:space="0" w:color="auto"/>
            <w:bottom w:val="none" w:sz="0" w:space="0" w:color="auto"/>
            <w:right w:val="none" w:sz="0" w:space="0" w:color="auto"/>
          </w:divBdr>
        </w:div>
        <w:div w:id="1326011464">
          <w:marLeft w:val="0"/>
          <w:marRight w:val="0"/>
          <w:marTop w:val="0"/>
          <w:marBottom w:val="0"/>
          <w:divBdr>
            <w:top w:val="none" w:sz="0" w:space="0" w:color="auto"/>
            <w:left w:val="none" w:sz="0" w:space="0" w:color="auto"/>
            <w:bottom w:val="none" w:sz="0" w:space="0" w:color="auto"/>
            <w:right w:val="none" w:sz="0" w:space="0" w:color="auto"/>
          </w:divBdr>
        </w:div>
        <w:div w:id="2011331568">
          <w:marLeft w:val="0"/>
          <w:marRight w:val="0"/>
          <w:marTop w:val="0"/>
          <w:marBottom w:val="0"/>
          <w:divBdr>
            <w:top w:val="none" w:sz="0" w:space="0" w:color="auto"/>
            <w:left w:val="none" w:sz="0" w:space="0" w:color="auto"/>
            <w:bottom w:val="none" w:sz="0" w:space="0" w:color="auto"/>
            <w:right w:val="none" w:sz="0" w:space="0" w:color="auto"/>
          </w:divBdr>
        </w:div>
        <w:div w:id="1138761811">
          <w:marLeft w:val="0"/>
          <w:marRight w:val="0"/>
          <w:marTop w:val="0"/>
          <w:marBottom w:val="0"/>
          <w:divBdr>
            <w:top w:val="none" w:sz="0" w:space="0" w:color="auto"/>
            <w:left w:val="none" w:sz="0" w:space="0" w:color="auto"/>
            <w:bottom w:val="none" w:sz="0" w:space="0" w:color="auto"/>
            <w:right w:val="none" w:sz="0" w:space="0" w:color="auto"/>
          </w:divBdr>
        </w:div>
        <w:div w:id="252590339">
          <w:marLeft w:val="0"/>
          <w:marRight w:val="0"/>
          <w:marTop w:val="0"/>
          <w:marBottom w:val="0"/>
          <w:divBdr>
            <w:top w:val="none" w:sz="0" w:space="0" w:color="auto"/>
            <w:left w:val="none" w:sz="0" w:space="0" w:color="auto"/>
            <w:bottom w:val="none" w:sz="0" w:space="0" w:color="auto"/>
            <w:right w:val="none" w:sz="0" w:space="0" w:color="auto"/>
          </w:divBdr>
        </w:div>
        <w:div w:id="776290546">
          <w:marLeft w:val="0"/>
          <w:marRight w:val="0"/>
          <w:marTop w:val="0"/>
          <w:marBottom w:val="0"/>
          <w:divBdr>
            <w:top w:val="none" w:sz="0" w:space="0" w:color="auto"/>
            <w:left w:val="none" w:sz="0" w:space="0" w:color="auto"/>
            <w:bottom w:val="none" w:sz="0" w:space="0" w:color="auto"/>
            <w:right w:val="none" w:sz="0" w:space="0" w:color="auto"/>
          </w:divBdr>
        </w:div>
        <w:div w:id="753624028">
          <w:marLeft w:val="0"/>
          <w:marRight w:val="0"/>
          <w:marTop w:val="0"/>
          <w:marBottom w:val="0"/>
          <w:divBdr>
            <w:top w:val="none" w:sz="0" w:space="0" w:color="auto"/>
            <w:left w:val="none" w:sz="0" w:space="0" w:color="auto"/>
            <w:bottom w:val="none" w:sz="0" w:space="0" w:color="auto"/>
            <w:right w:val="none" w:sz="0" w:space="0" w:color="auto"/>
          </w:divBdr>
        </w:div>
        <w:div w:id="178937812">
          <w:marLeft w:val="0"/>
          <w:marRight w:val="0"/>
          <w:marTop w:val="0"/>
          <w:marBottom w:val="0"/>
          <w:divBdr>
            <w:top w:val="none" w:sz="0" w:space="0" w:color="auto"/>
            <w:left w:val="none" w:sz="0" w:space="0" w:color="auto"/>
            <w:bottom w:val="none" w:sz="0" w:space="0" w:color="auto"/>
            <w:right w:val="none" w:sz="0" w:space="0" w:color="auto"/>
          </w:divBdr>
        </w:div>
        <w:div w:id="2074618390">
          <w:marLeft w:val="0"/>
          <w:marRight w:val="0"/>
          <w:marTop w:val="0"/>
          <w:marBottom w:val="0"/>
          <w:divBdr>
            <w:top w:val="none" w:sz="0" w:space="0" w:color="auto"/>
            <w:left w:val="none" w:sz="0" w:space="0" w:color="auto"/>
            <w:bottom w:val="none" w:sz="0" w:space="0" w:color="auto"/>
            <w:right w:val="none" w:sz="0" w:space="0" w:color="auto"/>
          </w:divBdr>
        </w:div>
        <w:div w:id="883295869">
          <w:marLeft w:val="0"/>
          <w:marRight w:val="0"/>
          <w:marTop w:val="0"/>
          <w:marBottom w:val="0"/>
          <w:divBdr>
            <w:top w:val="none" w:sz="0" w:space="0" w:color="auto"/>
            <w:left w:val="none" w:sz="0" w:space="0" w:color="auto"/>
            <w:bottom w:val="none" w:sz="0" w:space="0" w:color="auto"/>
            <w:right w:val="none" w:sz="0" w:space="0" w:color="auto"/>
          </w:divBdr>
        </w:div>
        <w:div w:id="2010017743">
          <w:marLeft w:val="0"/>
          <w:marRight w:val="0"/>
          <w:marTop w:val="0"/>
          <w:marBottom w:val="0"/>
          <w:divBdr>
            <w:top w:val="none" w:sz="0" w:space="0" w:color="auto"/>
            <w:left w:val="none" w:sz="0" w:space="0" w:color="auto"/>
            <w:bottom w:val="none" w:sz="0" w:space="0" w:color="auto"/>
            <w:right w:val="none" w:sz="0" w:space="0" w:color="auto"/>
          </w:divBdr>
        </w:div>
        <w:div w:id="228003190">
          <w:marLeft w:val="0"/>
          <w:marRight w:val="0"/>
          <w:marTop w:val="0"/>
          <w:marBottom w:val="0"/>
          <w:divBdr>
            <w:top w:val="none" w:sz="0" w:space="0" w:color="auto"/>
            <w:left w:val="none" w:sz="0" w:space="0" w:color="auto"/>
            <w:bottom w:val="none" w:sz="0" w:space="0" w:color="auto"/>
            <w:right w:val="none" w:sz="0" w:space="0" w:color="auto"/>
          </w:divBdr>
        </w:div>
        <w:div w:id="1631396710">
          <w:marLeft w:val="0"/>
          <w:marRight w:val="0"/>
          <w:marTop w:val="0"/>
          <w:marBottom w:val="0"/>
          <w:divBdr>
            <w:top w:val="none" w:sz="0" w:space="0" w:color="auto"/>
            <w:left w:val="none" w:sz="0" w:space="0" w:color="auto"/>
            <w:bottom w:val="none" w:sz="0" w:space="0" w:color="auto"/>
            <w:right w:val="none" w:sz="0" w:space="0" w:color="auto"/>
          </w:divBdr>
        </w:div>
        <w:div w:id="137113435">
          <w:marLeft w:val="0"/>
          <w:marRight w:val="0"/>
          <w:marTop w:val="0"/>
          <w:marBottom w:val="0"/>
          <w:divBdr>
            <w:top w:val="none" w:sz="0" w:space="0" w:color="auto"/>
            <w:left w:val="none" w:sz="0" w:space="0" w:color="auto"/>
            <w:bottom w:val="none" w:sz="0" w:space="0" w:color="auto"/>
            <w:right w:val="none" w:sz="0" w:space="0" w:color="auto"/>
          </w:divBdr>
        </w:div>
        <w:div w:id="236131526">
          <w:marLeft w:val="0"/>
          <w:marRight w:val="0"/>
          <w:marTop w:val="0"/>
          <w:marBottom w:val="0"/>
          <w:divBdr>
            <w:top w:val="none" w:sz="0" w:space="0" w:color="auto"/>
            <w:left w:val="none" w:sz="0" w:space="0" w:color="auto"/>
            <w:bottom w:val="none" w:sz="0" w:space="0" w:color="auto"/>
            <w:right w:val="none" w:sz="0" w:space="0" w:color="auto"/>
          </w:divBdr>
          <w:divsChild>
            <w:div w:id="1021588533">
              <w:marLeft w:val="0"/>
              <w:marRight w:val="0"/>
              <w:marTop w:val="0"/>
              <w:marBottom w:val="0"/>
              <w:divBdr>
                <w:top w:val="none" w:sz="0" w:space="0" w:color="auto"/>
                <w:left w:val="none" w:sz="0" w:space="0" w:color="auto"/>
                <w:bottom w:val="none" w:sz="0" w:space="0" w:color="auto"/>
                <w:right w:val="none" w:sz="0" w:space="0" w:color="auto"/>
              </w:divBdr>
            </w:div>
            <w:div w:id="1527061177">
              <w:marLeft w:val="0"/>
              <w:marRight w:val="0"/>
              <w:marTop w:val="0"/>
              <w:marBottom w:val="0"/>
              <w:divBdr>
                <w:top w:val="none" w:sz="0" w:space="0" w:color="auto"/>
                <w:left w:val="none" w:sz="0" w:space="0" w:color="auto"/>
                <w:bottom w:val="none" w:sz="0" w:space="0" w:color="auto"/>
                <w:right w:val="none" w:sz="0" w:space="0" w:color="auto"/>
              </w:divBdr>
            </w:div>
            <w:div w:id="1010327590">
              <w:marLeft w:val="0"/>
              <w:marRight w:val="0"/>
              <w:marTop w:val="0"/>
              <w:marBottom w:val="0"/>
              <w:divBdr>
                <w:top w:val="none" w:sz="0" w:space="0" w:color="auto"/>
                <w:left w:val="none" w:sz="0" w:space="0" w:color="auto"/>
                <w:bottom w:val="none" w:sz="0" w:space="0" w:color="auto"/>
                <w:right w:val="none" w:sz="0" w:space="0" w:color="auto"/>
              </w:divBdr>
            </w:div>
            <w:div w:id="1467814617">
              <w:marLeft w:val="0"/>
              <w:marRight w:val="0"/>
              <w:marTop w:val="0"/>
              <w:marBottom w:val="0"/>
              <w:divBdr>
                <w:top w:val="none" w:sz="0" w:space="0" w:color="auto"/>
                <w:left w:val="none" w:sz="0" w:space="0" w:color="auto"/>
                <w:bottom w:val="none" w:sz="0" w:space="0" w:color="auto"/>
                <w:right w:val="none" w:sz="0" w:space="0" w:color="auto"/>
              </w:divBdr>
            </w:div>
          </w:divsChild>
        </w:div>
        <w:div w:id="1587885248">
          <w:marLeft w:val="0"/>
          <w:marRight w:val="0"/>
          <w:marTop w:val="0"/>
          <w:marBottom w:val="0"/>
          <w:divBdr>
            <w:top w:val="none" w:sz="0" w:space="0" w:color="auto"/>
            <w:left w:val="none" w:sz="0" w:space="0" w:color="auto"/>
            <w:bottom w:val="none" w:sz="0" w:space="0" w:color="auto"/>
            <w:right w:val="none" w:sz="0" w:space="0" w:color="auto"/>
          </w:divBdr>
          <w:divsChild>
            <w:div w:id="1522476006">
              <w:marLeft w:val="0"/>
              <w:marRight w:val="0"/>
              <w:marTop w:val="0"/>
              <w:marBottom w:val="0"/>
              <w:divBdr>
                <w:top w:val="none" w:sz="0" w:space="0" w:color="auto"/>
                <w:left w:val="none" w:sz="0" w:space="0" w:color="auto"/>
                <w:bottom w:val="none" w:sz="0" w:space="0" w:color="auto"/>
                <w:right w:val="none" w:sz="0" w:space="0" w:color="auto"/>
              </w:divBdr>
            </w:div>
            <w:div w:id="899290439">
              <w:marLeft w:val="0"/>
              <w:marRight w:val="0"/>
              <w:marTop w:val="0"/>
              <w:marBottom w:val="0"/>
              <w:divBdr>
                <w:top w:val="none" w:sz="0" w:space="0" w:color="auto"/>
                <w:left w:val="none" w:sz="0" w:space="0" w:color="auto"/>
                <w:bottom w:val="none" w:sz="0" w:space="0" w:color="auto"/>
                <w:right w:val="none" w:sz="0" w:space="0" w:color="auto"/>
              </w:divBdr>
            </w:div>
            <w:div w:id="2109621535">
              <w:marLeft w:val="0"/>
              <w:marRight w:val="0"/>
              <w:marTop w:val="0"/>
              <w:marBottom w:val="0"/>
              <w:divBdr>
                <w:top w:val="none" w:sz="0" w:space="0" w:color="auto"/>
                <w:left w:val="none" w:sz="0" w:space="0" w:color="auto"/>
                <w:bottom w:val="none" w:sz="0" w:space="0" w:color="auto"/>
                <w:right w:val="none" w:sz="0" w:space="0" w:color="auto"/>
              </w:divBdr>
            </w:div>
          </w:divsChild>
        </w:div>
        <w:div w:id="795370938">
          <w:marLeft w:val="0"/>
          <w:marRight w:val="0"/>
          <w:marTop w:val="0"/>
          <w:marBottom w:val="0"/>
          <w:divBdr>
            <w:top w:val="none" w:sz="0" w:space="0" w:color="auto"/>
            <w:left w:val="none" w:sz="0" w:space="0" w:color="auto"/>
            <w:bottom w:val="none" w:sz="0" w:space="0" w:color="auto"/>
            <w:right w:val="none" w:sz="0" w:space="0" w:color="auto"/>
          </w:divBdr>
        </w:div>
        <w:div w:id="966204657">
          <w:marLeft w:val="0"/>
          <w:marRight w:val="0"/>
          <w:marTop w:val="0"/>
          <w:marBottom w:val="0"/>
          <w:divBdr>
            <w:top w:val="none" w:sz="0" w:space="0" w:color="auto"/>
            <w:left w:val="none" w:sz="0" w:space="0" w:color="auto"/>
            <w:bottom w:val="none" w:sz="0" w:space="0" w:color="auto"/>
            <w:right w:val="none" w:sz="0" w:space="0" w:color="auto"/>
          </w:divBdr>
        </w:div>
        <w:div w:id="1830903297">
          <w:marLeft w:val="0"/>
          <w:marRight w:val="0"/>
          <w:marTop w:val="0"/>
          <w:marBottom w:val="0"/>
          <w:divBdr>
            <w:top w:val="none" w:sz="0" w:space="0" w:color="auto"/>
            <w:left w:val="none" w:sz="0" w:space="0" w:color="auto"/>
            <w:bottom w:val="none" w:sz="0" w:space="0" w:color="auto"/>
            <w:right w:val="none" w:sz="0" w:space="0" w:color="auto"/>
          </w:divBdr>
        </w:div>
        <w:div w:id="1572303039">
          <w:marLeft w:val="0"/>
          <w:marRight w:val="0"/>
          <w:marTop w:val="0"/>
          <w:marBottom w:val="0"/>
          <w:divBdr>
            <w:top w:val="none" w:sz="0" w:space="0" w:color="auto"/>
            <w:left w:val="none" w:sz="0" w:space="0" w:color="auto"/>
            <w:bottom w:val="none" w:sz="0" w:space="0" w:color="auto"/>
            <w:right w:val="none" w:sz="0" w:space="0" w:color="auto"/>
          </w:divBdr>
        </w:div>
        <w:div w:id="159392747">
          <w:marLeft w:val="0"/>
          <w:marRight w:val="0"/>
          <w:marTop w:val="0"/>
          <w:marBottom w:val="0"/>
          <w:divBdr>
            <w:top w:val="none" w:sz="0" w:space="0" w:color="auto"/>
            <w:left w:val="none" w:sz="0" w:space="0" w:color="auto"/>
            <w:bottom w:val="none" w:sz="0" w:space="0" w:color="auto"/>
            <w:right w:val="none" w:sz="0" w:space="0" w:color="auto"/>
          </w:divBdr>
        </w:div>
        <w:div w:id="48304485">
          <w:marLeft w:val="0"/>
          <w:marRight w:val="0"/>
          <w:marTop w:val="0"/>
          <w:marBottom w:val="0"/>
          <w:divBdr>
            <w:top w:val="none" w:sz="0" w:space="0" w:color="auto"/>
            <w:left w:val="none" w:sz="0" w:space="0" w:color="auto"/>
            <w:bottom w:val="none" w:sz="0" w:space="0" w:color="auto"/>
            <w:right w:val="none" w:sz="0" w:space="0" w:color="auto"/>
          </w:divBdr>
          <w:divsChild>
            <w:div w:id="1846742127">
              <w:marLeft w:val="0"/>
              <w:marRight w:val="0"/>
              <w:marTop w:val="0"/>
              <w:marBottom w:val="0"/>
              <w:divBdr>
                <w:top w:val="none" w:sz="0" w:space="0" w:color="auto"/>
                <w:left w:val="none" w:sz="0" w:space="0" w:color="auto"/>
                <w:bottom w:val="none" w:sz="0" w:space="0" w:color="auto"/>
                <w:right w:val="none" w:sz="0" w:space="0" w:color="auto"/>
              </w:divBdr>
            </w:div>
            <w:div w:id="187454523">
              <w:marLeft w:val="0"/>
              <w:marRight w:val="0"/>
              <w:marTop w:val="0"/>
              <w:marBottom w:val="0"/>
              <w:divBdr>
                <w:top w:val="none" w:sz="0" w:space="0" w:color="auto"/>
                <w:left w:val="none" w:sz="0" w:space="0" w:color="auto"/>
                <w:bottom w:val="none" w:sz="0" w:space="0" w:color="auto"/>
                <w:right w:val="none" w:sz="0" w:space="0" w:color="auto"/>
              </w:divBdr>
            </w:div>
            <w:div w:id="29115819">
              <w:marLeft w:val="0"/>
              <w:marRight w:val="0"/>
              <w:marTop w:val="0"/>
              <w:marBottom w:val="0"/>
              <w:divBdr>
                <w:top w:val="none" w:sz="0" w:space="0" w:color="auto"/>
                <w:left w:val="none" w:sz="0" w:space="0" w:color="auto"/>
                <w:bottom w:val="none" w:sz="0" w:space="0" w:color="auto"/>
                <w:right w:val="none" w:sz="0" w:space="0" w:color="auto"/>
              </w:divBdr>
            </w:div>
            <w:div w:id="1372270902">
              <w:marLeft w:val="0"/>
              <w:marRight w:val="0"/>
              <w:marTop w:val="0"/>
              <w:marBottom w:val="0"/>
              <w:divBdr>
                <w:top w:val="none" w:sz="0" w:space="0" w:color="auto"/>
                <w:left w:val="none" w:sz="0" w:space="0" w:color="auto"/>
                <w:bottom w:val="none" w:sz="0" w:space="0" w:color="auto"/>
                <w:right w:val="none" w:sz="0" w:space="0" w:color="auto"/>
              </w:divBdr>
            </w:div>
          </w:divsChild>
        </w:div>
        <w:div w:id="980958039">
          <w:marLeft w:val="0"/>
          <w:marRight w:val="0"/>
          <w:marTop w:val="0"/>
          <w:marBottom w:val="0"/>
          <w:divBdr>
            <w:top w:val="none" w:sz="0" w:space="0" w:color="auto"/>
            <w:left w:val="none" w:sz="0" w:space="0" w:color="auto"/>
            <w:bottom w:val="none" w:sz="0" w:space="0" w:color="auto"/>
            <w:right w:val="none" w:sz="0" w:space="0" w:color="auto"/>
          </w:divBdr>
          <w:divsChild>
            <w:div w:id="126515347">
              <w:marLeft w:val="0"/>
              <w:marRight w:val="0"/>
              <w:marTop w:val="0"/>
              <w:marBottom w:val="0"/>
              <w:divBdr>
                <w:top w:val="none" w:sz="0" w:space="0" w:color="auto"/>
                <w:left w:val="none" w:sz="0" w:space="0" w:color="auto"/>
                <w:bottom w:val="none" w:sz="0" w:space="0" w:color="auto"/>
                <w:right w:val="none" w:sz="0" w:space="0" w:color="auto"/>
              </w:divBdr>
            </w:div>
            <w:div w:id="974406803">
              <w:marLeft w:val="0"/>
              <w:marRight w:val="0"/>
              <w:marTop w:val="0"/>
              <w:marBottom w:val="0"/>
              <w:divBdr>
                <w:top w:val="none" w:sz="0" w:space="0" w:color="auto"/>
                <w:left w:val="none" w:sz="0" w:space="0" w:color="auto"/>
                <w:bottom w:val="none" w:sz="0" w:space="0" w:color="auto"/>
                <w:right w:val="none" w:sz="0" w:space="0" w:color="auto"/>
              </w:divBdr>
            </w:div>
            <w:div w:id="1164781285">
              <w:marLeft w:val="0"/>
              <w:marRight w:val="0"/>
              <w:marTop w:val="0"/>
              <w:marBottom w:val="0"/>
              <w:divBdr>
                <w:top w:val="none" w:sz="0" w:space="0" w:color="auto"/>
                <w:left w:val="none" w:sz="0" w:space="0" w:color="auto"/>
                <w:bottom w:val="none" w:sz="0" w:space="0" w:color="auto"/>
                <w:right w:val="none" w:sz="0" w:space="0" w:color="auto"/>
              </w:divBdr>
            </w:div>
          </w:divsChild>
        </w:div>
        <w:div w:id="225000018">
          <w:marLeft w:val="0"/>
          <w:marRight w:val="0"/>
          <w:marTop w:val="0"/>
          <w:marBottom w:val="0"/>
          <w:divBdr>
            <w:top w:val="none" w:sz="0" w:space="0" w:color="auto"/>
            <w:left w:val="none" w:sz="0" w:space="0" w:color="auto"/>
            <w:bottom w:val="none" w:sz="0" w:space="0" w:color="auto"/>
            <w:right w:val="none" w:sz="0" w:space="0" w:color="auto"/>
          </w:divBdr>
          <w:divsChild>
            <w:div w:id="33122047">
              <w:marLeft w:val="0"/>
              <w:marRight w:val="0"/>
              <w:marTop w:val="0"/>
              <w:marBottom w:val="0"/>
              <w:divBdr>
                <w:top w:val="none" w:sz="0" w:space="0" w:color="auto"/>
                <w:left w:val="none" w:sz="0" w:space="0" w:color="auto"/>
                <w:bottom w:val="none" w:sz="0" w:space="0" w:color="auto"/>
                <w:right w:val="none" w:sz="0" w:space="0" w:color="auto"/>
              </w:divBdr>
            </w:div>
            <w:div w:id="1730226108">
              <w:marLeft w:val="0"/>
              <w:marRight w:val="0"/>
              <w:marTop w:val="0"/>
              <w:marBottom w:val="0"/>
              <w:divBdr>
                <w:top w:val="none" w:sz="0" w:space="0" w:color="auto"/>
                <w:left w:val="none" w:sz="0" w:space="0" w:color="auto"/>
                <w:bottom w:val="none" w:sz="0" w:space="0" w:color="auto"/>
                <w:right w:val="none" w:sz="0" w:space="0" w:color="auto"/>
              </w:divBdr>
            </w:div>
            <w:div w:id="1816943499">
              <w:marLeft w:val="0"/>
              <w:marRight w:val="0"/>
              <w:marTop w:val="0"/>
              <w:marBottom w:val="0"/>
              <w:divBdr>
                <w:top w:val="none" w:sz="0" w:space="0" w:color="auto"/>
                <w:left w:val="none" w:sz="0" w:space="0" w:color="auto"/>
                <w:bottom w:val="none" w:sz="0" w:space="0" w:color="auto"/>
                <w:right w:val="none" w:sz="0" w:space="0" w:color="auto"/>
              </w:divBdr>
            </w:div>
            <w:div w:id="104429761">
              <w:marLeft w:val="0"/>
              <w:marRight w:val="0"/>
              <w:marTop w:val="0"/>
              <w:marBottom w:val="0"/>
              <w:divBdr>
                <w:top w:val="none" w:sz="0" w:space="0" w:color="auto"/>
                <w:left w:val="none" w:sz="0" w:space="0" w:color="auto"/>
                <w:bottom w:val="none" w:sz="0" w:space="0" w:color="auto"/>
                <w:right w:val="none" w:sz="0" w:space="0" w:color="auto"/>
              </w:divBdr>
            </w:div>
            <w:div w:id="1795248231">
              <w:marLeft w:val="0"/>
              <w:marRight w:val="0"/>
              <w:marTop w:val="0"/>
              <w:marBottom w:val="0"/>
              <w:divBdr>
                <w:top w:val="none" w:sz="0" w:space="0" w:color="auto"/>
                <w:left w:val="none" w:sz="0" w:space="0" w:color="auto"/>
                <w:bottom w:val="none" w:sz="0" w:space="0" w:color="auto"/>
                <w:right w:val="none" w:sz="0" w:space="0" w:color="auto"/>
              </w:divBdr>
            </w:div>
          </w:divsChild>
        </w:div>
        <w:div w:id="946306418">
          <w:marLeft w:val="0"/>
          <w:marRight w:val="0"/>
          <w:marTop w:val="0"/>
          <w:marBottom w:val="0"/>
          <w:divBdr>
            <w:top w:val="none" w:sz="0" w:space="0" w:color="auto"/>
            <w:left w:val="none" w:sz="0" w:space="0" w:color="auto"/>
            <w:bottom w:val="none" w:sz="0" w:space="0" w:color="auto"/>
            <w:right w:val="none" w:sz="0" w:space="0" w:color="auto"/>
          </w:divBdr>
          <w:divsChild>
            <w:div w:id="709957845">
              <w:marLeft w:val="0"/>
              <w:marRight w:val="0"/>
              <w:marTop w:val="0"/>
              <w:marBottom w:val="0"/>
              <w:divBdr>
                <w:top w:val="none" w:sz="0" w:space="0" w:color="auto"/>
                <w:left w:val="none" w:sz="0" w:space="0" w:color="auto"/>
                <w:bottom w:val="none" w:sz="0" w:space="0" w:color="auto"/>
                <w:right w:val="none" w:sz="0" w:space="0" w:color="auto"/>
              </w:divBdr>
            </w:div>
            <w:div w:id="720054513">
              <w:marLeft w:val="0"/>
              <w:marRight w:val="0"/>
              <w:marTop w:val="0"/>
              <w:marBottom w:val="0"/>
              <w:divBdr>
                <w:top w:val="none" w:sz="0" w:space="0" w:color="auto"/>
                <w:left w:val="none" w:sz="0" w:space="0" w:color="auto"/>
                <w:bottom w:val="none" w:sz="0" w:space="0" w:color="auto"/>
                <w:right w:val="none" w:sz="0" w:space="0" w:color="auto"/>
              </w:divBdr>
            </w:div>
          </w:divsChild>
        </w:div>
        <w:div w:id="479462768">
          <w:marLeft w:val="0"/>
          <w:marRight w:val="0"/>
          <w:marTop w:val="0"/>
          <w:marBottom w:val="0"/>
          <w:divBdr>
            <w:top w:val="none" w:sz="0" w:space="0" w:color="auto"/>
            <w:left w:val="none" w:sz="0" w:space="0" w:color="auto"/>
            <w:bottom w:val="none" w:sz="0" w:space="0" w:color="auto"/>
            <w:right w:val="none" w:sz="0" w:space="0" w:color="auto"/>
          </w:divBdr>
          <w:divsChild>
            <w:div w:id="533857247">
              <w:marLeft w:val="0"/>
              <w:marRight w:val="0"/>
              <w:marTop w:val="0"/>
              <w:marBottom w:val="0"/>
              <w:divBdr>
                <w:top w:val="none" w:sz="0" w:space="0" w:color="auto"/>
                <w:left w:val="none" w:sz="0" w:space="0" w:color="auto"/>
                <w:bottom w:val="none" w:sz="0" w:space="0" w:color="auto"/>
                <w:right w:val="none" w:sz="0" w:space="0" w:color="auto"/>
              </w:divBdr>
            </w:div>
          </w:divsChild>
        </w:div>
        <w:div w:id="282228086">
          <w:marLeft w:val="0"/>
          <w:marRight w:val="0"/>
          <w:marTop w:val="0"/>
          <w:marBottom w:val="0"/>
          <w:divBdr>
            <w:top w:val="none" w:sz="0" w:space="0" w:color="auto"/>
            <w:left w:val="none" w:sz="0" w:space="0" w:color="auto"/>
            <w:bottom w:val="none" w:sz="0" w:space="0" w:color="auto"/>
            <w:right w:val="none" w:sz="0" w:space="0" w:color="auto"/>
          </w:divBdr>
          <w:divsChild>
            <w:div w:id="433595579">
              <w:marLeft w:val="0"/>
              <w:marRight w:val="0"/>
              <w:marTop w:val="0"/>
              <w:marBottom w:val="0"/>
              <w:divBdr>
                <w:top w:val="none" w:sz="0" w:space="0" w:color="auto"/>
                <w:left w:val="none" w:sz="0" w:space="0" w:color="auto"/>
                <w:bottom w:val="none" w:sz="0" w:space="0" w:color="auto"/>
                <w:right w:val="none" w:sz="0" w:space="0" w:color="auto"/>
              </w:divBdr>
            </w:div>
            <w:div w:id="810363563">
              <w:marLeft w:val="0"/>
              <w:marRight w:val="0"/>
              <w:marTop w:val="0"/>
              <w:marBottom w:val="0"/>
              <w:divBdr>
                <w:top w:val="none" w:sz="0" w:space="0" w:color="auto"/>
                <w:left w:val="none" w:sz="0" w:space="0" w:color="auto"/>
                <w:bottom w:val="none" w:sz="0" w:space="0" w:color="auto"/>
                <w:right w:val="none" w:sz="0" w:space="0" w:color="auto"/>
              </w:divBdr>
            </w:div>
            <w:div w:id="1766921227">
              <w:marLeft w:val="0"/>
              <w:marRight w:val="0"/>
              <w:marTop w:val="0"/>
              <w:marBottom w:val="0"/>
              <w:divBdr>
                <w:top w:val="none" w:sz="0" w:space="0" w:color="auto"/>
                <w:left w:val="none" w:sz="0" w:space="0" w:color="auto"/>
                <w:bottom w:val="none" w:sz="0" w:space="0" w:color="auto"/>
                <w:right w:val="none" w:sz="0" w:space="0" w:color="auto"/>
              </w:divBdr>
            </w:div>
            <w:div w:id="2095012896">
              <w:marLeft w:val="0"/>
              <w:marRight w:val="0"/>
              <w:marTop w:val="0"/>
              <w:marBottom w:val="0"/>
              <w:divBdr>
                <w:top w:val="none" w:sz="0" w:space="0" w:color="auto"/>
                <w:left w:val="none" w:sz="0" w:space="0" w:color="auto"/>
                <w:bottom w:val="none" w:sz="0" w:space="0" w:color="auto"/>
                <w:right w:val="none" w:sz="0" w:space="0" w:color="auto"/>
              </w:divBdr>
            </w:div>
            <w:div w:id="1465927322">
              <w:marLeft w:val="0"/>
              <w:marRight w:val="0"/>
              <w:marTop w:val="0"/>
              <w:marBottom w:val="0"/>
              <w:divBdr>
                <w:top w:val="none" w:sz="0" w:space="0" w:color="auto"/>
                <w:left w:val="none" w:sz="0" w:space="0" w:color="auto"/>
                <w:bottom w:val="none" w:sz="0" w:space="0" w:color="auto"/>
                <w:right w:val="none" w:sz="0" w:space="0" w:color="auto"/>
              </w:divBdr>
            </w:div>
          </w:divsChild>
        </w:div>
        <w:div w:id="326983271">
          <w:marLeft w:val="0"/>
          <w:marRight w:val="0"/>
          <w:marTop w:val="0"/>
          <w:marBottom w:val="0"/>
          <w:divBdr>
            <w:top w:val="none" w:sz="0" w:space="0" w:color="auto"/>
            <w:left w:val="none" w:sz="0" w:space="0" w:color="auto"/>
            <w:bottom w:val="none" w:sz="0" w:space="0" w:color="auto"/>
            <w:right w:val="none" w:sz="0" w:space="0" w:color="auto"/>
          </w:divBdr>
          <w:divsChild>
            <w:div w:id="961425070">
              <w:marLeft w:val="0"/>
              <w:marRight w:val="0"/>
              <w:marTop w:val="0"/>
              <w:marBottom w:val="0"/>
              <w:divBdr>
                <w:top w:val="none" w:sz="0" w:space="0" w:color="auto"/>
                <w:left w:val="none" w:sz="0" w:space="0" w:color="auto"/>
                <w:bottom w:val="none" w:sz="0" w:space="0" w:color="auto"/>
                <w:right w:val="none" w:sz="0" w:space="0" w:color="auto"/>
              </w:divBdr>
            </w:div>
            <w:div w:id="1479692712">
              <w:marLeft w:val="0"/>
              <w:marRight w:val="0"/>
              <w:marTop w:val="0"/>
              <w:marBottom w:val="0"/>
              <w:divBdr>
                <w:top w:val="none" w:sz="0" w:space="0" w:color="auto"/>
                <w:left w:val="none" w:sz="0" w:space="0" w:color="auto"/>
                <w:bottom w:val="none" w:sz="0" w:space="0" w:color="auto"/>
                <w:right w:val="none" w:sz="0" w:space="0" w:color="auto"/>
              </w:divBdr>
            </w:div>
            <w:div w:id="931164175">
              <w:marLeft w:val="0"/>
              <w:marRight w:val="0"/>
              <w:marTop w:val="0"/>
              <w:marBottom w:val="0"/>
              <w:divBdr>
                <w:top w:val="none" w:sz="0" w:space="0" w:color="auto"/>
                <w:left w:val="none" w:sz="0" w:space="0" w:color="auto"/>
                <w:bottom w:val="none" w:sz="0" w:space="0" w:color="auto"/>
                <w:right w:val="none" w:sz="0" w:space="0" w:color="auto"/>
              </w:divBdr>
            </w:div>
            <w:div w:id="147677254">
              <w:marLeft w:val="0"/>
              <w:marRight w:val="0"/>
              <w:marTop w:val="0"/>
              <w:marBottom w:val="0"/>
              <w:divBdr>
                <w:top w:val="none" w:sz="0" w:space="0" w:color="auto"/>
                <w:left w:val="none" w:sz="0" w:space="0" w:color="auto"/>
                <w:bottom w:val="none" w:sz="0" w:space="0" w:color="auto"/>
                <w:right w:val="none" w:sz="0" w:space="0" w:color="auto"/>
              </w:divBdr>
            </w:div>
          </w:divsChild>
        </w:div>
        <w:div w:id="1252199135">
          <w:marLeft w:val="0"/>
          <w:marRight w:val="0"/>
          <w:marTop w:val="0"/>
          <w:marBottom w:val="0"/>
          <w:divBdr>
            <w:top w:val="none" w:sz="0" w:space="0" w:color="auto"/>
            <w:left w:val="none" w:sz="0" w:space="0" w:color="auto"/>
            <w:bottom w:val="none" w:sz="0" w:space="0" w:color="auto"/>
            <w:right w:val="none" w:sz="0" w:space="0" w:color="auto"/>
          </w:divBdr>
          <w:divsChild>
            <w:div w:id="511534599">
              <w:marLeft w:val="0"/>
              <w:marRight w:val="0"/>
              <w:marTop w:val="0"/>
              <w:marBottom w:val="0"/>
              <w:divBdr>
                <w:top w:val="none" w:sz="0" w:space="0" w:color="auto"/>
                <w:left w:val="none" w:sz="0" w:space="0" w:color="auto"/>
                <w:bottom w:val="none" w:sz="0" w:space="0" w:color="auto"/>
                <w:right w:val="none" w:sz="0" w:space="0" w:color="auto"/>
              </w:divBdr>
            </w:div>
          </w:divsChild>
        </w:div>
        <w:div w:id="2134708281">
          <w:marLeft w:val="0"/>
          <w:marRight w:val="0"/>
          <w:marTop w:val="0"/>
          <w:marBottom w:val="0"/>
          <w:divBdr>
            <w:top w:val="none" w:sz="0" w:space="0" w:color="auto"/>
            <w:left w:val="none" w:sz="0" w:space="0" w:color="auto"/>
            <w:bottom w:val="none" w:sz="0" w:space="0" w:color="auto"/>
            <w:right w:val="none" w:sz="0" w:space="0" w:color="auto"/>
          </w:divBdr>
          <w:divsChild>
            <w:div w:id="1144393547">
              <w:marLeft w:val="0"/>
              <w:marRight w:val="0"/>
              <w:marTop w:val="0"/>
              <w:marBottom w:val="0"/>
              <w:divBdr>
                <w:top w:val="none" w:sz="0" w:space="0" w:color="auto"/>
                <w:left w:val="none" w:sz="0" w:space="0" w:color="auto"/>
                <w:bottom w:val="none" w:sz="0" w:space="0" w:color="auto"/>
                <w:right w:val="none" w:sz="0" w:space="0" w:color="auto"/>
              </w:divBdr>
            </w:div>
            <w:div w:id="1215579984">
              <w:marLeft w:val="0"/>
              <w:marRight w:val="0"/>
              <w:marTop w:val="0"/>
              <w:marBottom w:val="0"/>
              <w:divBdr>
                <w:top w:val="none" w:sz="0" w:space="0" w:color="auto"/>
                <w:left w:val="none" w:sz="0" w:space="0" w:color="auto"/>
                <w:bottom w:val="none" w:sz="0" w:space="0" w:color="auto"/>
                <w:right w:val="none" w:sz="0" w:space="0" w:color="auto"/>
              </w:divBdr>
            </w:div>
            <w:div w:id="1487353610">
              <w:marLeft w:val="0"/>
              <w:marRight w:val="0"/>
              <w:marTop w:val="0"/>
              <w:marBottom w:val="0"/>
              <w:divBdr>
                <w:top w:val="none" w:sz="0" w:space="0" w:color="auto"/>
                <w:left w:val="none" w:sz="0" w:space="0" w:color="auto"/>
                <w:bottom w:val="none" w:sz="0" w:space="0" w:color="auto"/>
                <w:right w:val="none" w:sz="0" w:space="0" w:color="auto"/>
              </w:divBdr>
            </w:div>
            <w:div w:id="611012622">
              <w:marLeft w:val="0"/>
              <w:marRight w:val="0"/>
              <w:marTop w:val="0"/>
              <w:marBottom w:val="0"/>
              <w:divBdr>
                <w:top w:val="none" w:sz="0" w:space="0" w:color="auto"/>
                <w:left w:val="none" w:sz="0" w:space="0" w:color="auto"/>
                <w:bottom w:val="none" w:sz="0" w:space="0" w:color="auto"/>
                <w:right w:val="none" w:sz="0" w:space="0" w:color="auto"/>
              </w:divBdr>
            </w:div>
            <w:div w:id="94865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3.png"/><Relationship Id="rId32" Type="http://schemas.openxmlformats.org/officeDocument/2006/relationships/hyperlink" Target="mailto:grantsinfo@delwp.vic.gov.au"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enviro.grants@delwp.vic.gov.au" TargetMode="External"/><Relationship Id="rId8" Type="http://schemas.openxmlformats.org/officeDocument/2006/relationships/numbering" Target="numbering.xml"/></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g"/><Relationship Id="rId1" Type="http://schemas.openxmlformats.org/officeDocument/2006/relationships/image" Target="media/image5.emf"/><Relationship Id="rId4" Type="http://schemas.openxmlformats.org/officeDocument/2006/relationships/image" Target="media/image8.em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DOCID137-1260007579-6371</_dlc_DocId>
    <_dlc_DocIdUrl xmlns="a5f32de4-e402-4188-b034-e71ca7d22e54">
      <Url>https://delwpvicgovau.sharepoint.com/sites/ecm_137/_layouts/15/DocIdRedir.aspx?ID=DOCID137-1260007579-6371</Url>
      <Description>DOCID137-1260007579-6371</Description>
    </_dlc_DocIdUrl>
    <Language xmlns="http://schemas.microsoft.com/sharepoint/v3">English</Language>
    <TaxCatchAll xmlns="9fd47c19-1c4a-4d7d-b342-c10cef269344">
      <Value>15</Value>
      <Value>6</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Originating_x0020_Author xmlns="a5f32de4-e402-4188-b034-e71ca7d22e54" xsi:nil="true"/>
    <File_x0020_Number xmlns="a5f32de4-e402-4188-b034-e71ca7d22e54" xsi:nil="true"/>
    <k1bd994a94c2413797db3bab8f123f6f xmlns="9fd47c19-1c4a-4d7d-b342-c10cef269344">
      <Terms xmlns="http://schemas.microsoft.com/office/infopath/2007/PartnerControls"/>
    </k1bd994a94c2413797db3bab8f123f6f>
    <Review_x0020_Date xmlns="a5f32de4-e402-4188-b034-e71ca7d22e54"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Financial_x0020_Year xmlns="a5f32de4-e402-4188-b034-e71ca7d22e54">2023-24</Financial_x0020_Year>
    <Reference_x0020_Number xmlns="a5f32de4-e402-4188-b034-e71ca7d22e54" xsi:nil="true"/>
    <Grant_x0020_Stream xmlns="a5f32de4-e402-4188-b034-e71ca7d22e54" xsi:nil="true"/>
    <Program_x0020_Phase xmlns="d060384a-5d23-4ce3-b9ed-ffc966dd9dbe">Planning and Design</Program_x0020_Phase>
    <Date_x0020_Of_x0020_Original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Environment and Community Programs</TermName>
          <TermId xmlns="http://schemas.microsoft.com/office/infopath/2007/PartnerControls">03c3c717-dc57-4aa9-8ab6-c95a7066b763</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Grant_x0020_Round xmlns="a5f32de4-e402-4188-b034-e71ca7d22e54">2024</Grant_x0020_Round>
    <PPBF_x0020_Project xmlns="d060384a-5d23-4ce3-b9ed-ffc966dd9dbe" xsi:nil="true"/>
    <Date_x0020_Recieved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ld508a88e6264ce89693af80a72862cb xmlns="9fd47c19-1c4a-4d7d-b342-c10cef269344">
      <Terms xmlns="http://schemas.microsoft.com/office/infopath/2007/PartnerControls"/>
    </ld508a88e6264ce89693af80a72862cb>
    <lcf76f155ced4ddcb4097134ff3c332f xmlns="d060384a-5d23-4ce3-b9ed-ffc966dd9dbe">
      <Terms xmlns="http://schemas.microsoft.com/office/infopath/2007/PartnerControls"/>
    </lcf76f155ced4ddcb4097134ff3c332f>
    <MediaLengthInSeconds xmlns="d060384a-5d23-4ce3-b9ed-ffc966dd9dbe" xsi:nil="true"/>
    <_dlc_DocIdPersistId xmlns="a5f32de4-e402-4188-b034-e71ca7d22e54">false</_dlc_DocIdPersistId>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797aeec6-0273-40f2-ab3e-beee73212332" ContentTypeId="0x0101002517F445A0F35E449C98AAD631F2B0384705"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Contract - Small" ma:contentTypeID="0x0101002517F445A0F35E449C98AAD631F2B0384705005FFAA66397914846B011EE82526E76B2" ma:contentTypeVersion="27" ma:contentTypeDescription="Records of contracts for smaller-scale activities  (specialty contracts).&#10;Includes records associated with the negotiation process, excluding tender records." ma:contentTypeScope="" ma:versionID="f25b40c2eac687d28b3ee34e34e14f9a">
  <xsd:schema xmlns:xsd="http://www.w3.org/2001/XMLSchema" xmlns:xs="http://www.w3.org/2001/XMLSchema" xmlns:p="http://schemas.microsoft.com/office/2006/metadata/properties" xmlns:ns1="http://schemas.microsoft.com/sharepoint/v3" xmlns:ns2="a5f32de4-e402-4188-b034-e71ca7d22e54" xmlns:ns3="9fd47c19-1c4a-4d7d-b342-c10cef269344" xmlns:ns4="d060384a-5d23-4ce3-b9ed-ffc966dd9dbe" targetNamespace="http://schemas.microsoft.com/office/2006/metadata/properties" ma:root="true" ma:fieldsID="8919a47dd899ed1ea0bf621edbef273f" ns1:_="" ns2:_="" ns3:_="" ns4:_="">
    <xsd:import namespace="http://schemas.microsoft.com/sharepoint/v3"/>
    <xsd:import namespace="a5f32de4-e402-4188-b034-e71ca7d22e54"/>
    <xsd:import namespace="9fd47c19-1c4a-4d7d-b342-c10cef269344"/>
    <xsd:import namespace="d060384a-5d23-4ce3-b9ed-ffc966dd9dbe"/>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Financial_x0020_Year" minOccurs="0"/>
                <xsd:element ref="ns2:Grant_x0020_Round" minOccurs="0"/>
                <xsd:element ref="ns2:Grant_x0020_Stream" minOccurs="0"/>
                <xsd:element ref="ns2:File_x0020_Number" minOccurs="0"/>
                <xsd:element ref="ns4:PPBF_x0020_Project" minOccurs="0"/>
                <xsd:element ref="ns4:Program_x0020_Phase" minOccurs="0"/>
                <xsd:element ref="ns4:MediaServiceAutoKeyPoints" minOccurs="0"/>
                <xsd:element ref="ns4:MediaServiceKeyPoints" minOccurs="0"/>
                <xsd:element ref="ns2:Date_x0020_Recieved" minOccurs="0"/>
                <xsd:element ref="ns2:Date_x0020_Of_x0020_Original" minOccurs="0"/>
                <xsd:element ref="ns2:Originating_x0020_Author" minOccurs="0"/>
                <xsd:element ref="ns2:Reference_x0020_Number" minOccurs="0"/>
                <xsd:element ref="ns3:ld508a88e6264ce89693af80a72862cb" minOccurs="0"/>
                <xsd:element ref="ns2:Review_x0020_Date" minOccurs="0"/>
                <xsd:element ref="ns4:MediaServiceDateTaken" minOccurs="0"/>
                <xsd:element ref="ns4:MediaServiceAutoTags" minOccurs="0"/>
                <xsd:element ref="ns4:MediaServiceOCR" minOccurs="0"/>
                <xsd:element ref="ns4:MediaServiceLocation"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31"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Grant_x0020_Round" ma:index="32" nillable="true" ma:displayName="Grant Round" ma:description="Rounds are subsequent funding opportunities offered within the same funding program. Rounds are based on time, and can be annual, but may also be more or less frequent." ma:internalName="Grant_x0020_Round">
      <xsd:simpleType>
        <xsd:restriction base="dms:Text">
          <xsd:maxLength value="255"/>
        </xsd:restriction>
      </xsd:simpleType>
    </xsd:element>
    <xsd:element name="Grant_x0020_Stream" ma:index="33" nillable="true" ma:displayName="Grant Stream" ma:description="Streams are pools of funding that are available for specific target audiences, objectives, funding thresholds. They may run concurrently." ma:internalName="Grant_x0020_Stream">
      <xsd:simpleType>
        <xsd:restriction base="dms:Text">
          <xsd:maxLength value="255"/>
        </xsd:restriction>
      </xsd:simpleType>
    </xsd:element>
    <xsd:element name="File_x0020_Number" ma:index="34" nillable="true" ma:displayName="File Number" ma:internalName="File_x0020_Number">
      <xsd:simpleType>
        <xsd:restriction base="dms:Text">
          <xsd:maxLength value="255"/>
        </xsd:restriction>
      </xsd:simpleType>
    </xsd:element>
    <xsd:element name="Date_x0020_Recieved" ma:index="40" nillable="true" ma:displayName="Date Received" ma:description="The date stamped on official correspondence." ma:format="DateOnly" ma:internalName="Date_x0020_Recieved">
      <xsd:simpleType>
        <xsd:restriction base="dms:DateTime"/>
      </xsd:simpleType>
    </xsd:element>
    <xsd:element name="Date_x0020_Of_x0020_Original" ma:index="41" nillable="true" ma:displayName="Date Of Original" ma:description="The date which appears on the document." ma:format="DateTime" ma:internalName="Date_x0020_Of_x0020_Original">
      <xsd:simpleType>
        <xsd:restriction base="dms:DateTime"/>
      </xsd:simpleType>
    </xsd:element>
    <xsd:element name="Originating_x0020_Author" ma:index="42" nillable="true" ma:displayName="Originating Author" ma:description="The original person or organisation from which the object came from." ma:internalName="Originating_x0020_Author">
      <xsd:simpleType>
        <xsd:restriction base="dms:Text">
          <xsd:maxLength value="255"/>
        </xsd:restriction>
      </xsd:simpleType>
    </xsd:element>
    <xsd:element name="Reference_x0020_Number" ma:index="43" nillable="true" ma:displayName="Reference Number" ma:internalName="Reference_x0020_Number">
      <xsd:simpleType>
        <xsd:restriction base="dms:Text">
          <xsd:maxLength value="255"/>
        </xsd:restriction>
      </xsd:simpleType>
    </xsd:element>
    <xsd:element name="Review_x0020_Date" ma:index="45" nillable="true" ma:displayName="Review Date" ma:description="This is the date that you will be alerted to review your object." ma:format="DateOnly" ma:internalName="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Environment and Community Programs|03c3c717-dc57-4aa9-8ab6-c95a7066b76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456c24c-f942-4a1d-9716-586e40985c9e}"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456c24c-f942-4a1d-9716-586e40985c9e}"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44"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60384a-5d23-4ce3-b9ed-ffc966dd9dbe" elementFormDefault="qualified">
    <xsd:import namespace="http://schemas.microsoft.com/office/2006/documentManagement/types"/>
    <xsd:import namespace="http://schemas.microsoft.com/office/infopath/2007/PartnerControls"/>
    <xsd:element name="PPBF_x0020_Project" ma:index="35" nillable="true" ma:displayName="PPBF Project" ma:description="Port Phillip Bay Fund project number" ma:internalName="PPBF_x0020_Project">
      <xsd:complexType>
        <xsd:complexContent>
          <xsd:extension base="dms:MultiChoice">
            <xsd:sequence>
              <xsd:element name="Value" maxOccurs="unbounded" minOccurs="0" nillable="true">
                <xsd:simpleType>
                  <xsd:restriction base="dms:Choice">
                    <xsd:enumeration value="1001 - Friends of Williams Road Beach"/>
                    <xsd:enumeration value="1002 - Peter Nicholson"/>
                    <xsd:enumeration value="1014 - AWARE (Australian Wildlife Assistance, Rescue and Education)"/>
                    <xsd:enumeration value="1016 - Darebin Creek Management Committee"/>
                    <xsd:enumeration value="1017 - Balcombe Estuary Reserves Group Mt Martha"/>
                    <xsd:enumeration value="1020 - Farming Moorabool"/>
                    <xsd:enumeration value="1021 - 1st/14th Brighton Sea Scouts Venturer Unit"/>
                    <xsd:enumeration value="1024 - Richmond West Primary School"/>
                    <xsd:enumeration value="2001 - Friends of Westgate Park"/>
                    <xsd:enumeration value="2004 - Balliang Food and Fibre Group"/>
                    <xsd:enumeration value="2005 - Yarra Riverkeeper Association"/>
                    <xsd:enumeration value="2008 - Love Our Street"/>
                    <xsd:enumeration value="2012 - St Columba's Primary School"/>
                    <xsd:enumeration value="2014 - Friends of Merri Creek"/>
                    <xsd:enumeration value="2022 - Tangaroa Blue Foundation"/>
                    <xsd:enumeration value="2025 - Friends of the Hooded Plover (Mornington Peninsula)"/>
                    <xsd:enumeration value="2030 - Department of Environment, Land, Water &amp; Planning"/>
                    <xsd:enumeration value="3001 - Conservation Volunteers Australia"/>
                    <xsd:enumeration value="3002 - Port Phillip EcoCentre"/>
                    <xsd:enumeration value="3004 - Mornington Peninsula Shire"/>
                    <xsd:enumeration value="3005 - Bellarine Catchment Network"/>
                    <xsd:enumeration value="3011 - Port Phillip EcoCentre"/>
                    <xsd:enumeration value="3014 - National Centre for Coasts and Climate, The University of Melbourne"/>
                    <xsd:enumeration value="3023 - Yarra Ranges Shire Council"/>
                    <xsd:enumeration value="3026 - Dolphin Research Institute"/>
                    <xsd:enumeration value="3027 - Black Rock Pre School"/>
                    <xsd:enumeration value="3050 - Loci Environment and Place"/>
                    <xsd:enumeration value="3052 - Boroondara City Council"/>
                    <xsd:enumeration value="3059 - Victorian National Parks Association"/>
                    <xsd:enumeration value="3060 - National Centre for Coasts and Climate, The University of Melbourne"/>
                    <xsd:enumeration value="3061 - National Centre for Coasts and Climate, The University of Melbourne"/>
                    <xsd:enumeration value="3063 - Mornington Peninsula Shire"/>
                    <xsd:enumeration value="3068 - Melbourne Water"/>
                    <xsd:enumeration value="3070 - Melbourne Water"/>
                    <xsd:enumeration value="3081 - Frankston City Council"/>
                    <xsd:enumeration value="3084 - Beach Patrol Australia"/>
                    <xsd:enumeration value="4004 - Friends of Greenwich Bay"/>
                    <xsd:enumeration value="4010 - Fishcare Victoria"/>
                    <xsd:enumeration value="4013 - Friends of Westgate Park"/>
                    <xsd:enumeration value="4016 - AWARE (Australian Wildlife Assistance, Rescue and Education)"/>
                    <xsd:enumeration value="4017 - Cardi Creek Kids"/>
                    <xsd:enumeration value="4024 - White Cliffs to Camerons Bight Foreshore Reserve Committee of Management"/>
                    <xsd:enumeration value="5004 - Frankston Beach Association"/>
                    <xsd:enumeration value="5008 - Community Weed Alliance of the Dandenongs"/>
                    <xsd:enumeration value="5014 - Victorian National Parks Association"/>
                    <xsd:enumeration value="5015 - St Aloysius Primary School"/>
                    <xsd:enumeration value="5016 - Mother of God Primary School"/>
                    <xsd:enumeration value="5017 - Balcombe Estuary Reserves Group Mt Martha"/>
                    <xsd:enumeration value="5018 - Werribee River Association"/>
                    <xsd:enumeration value="5019 - Wurundjeri Land &amp; Compensation Cultural Heritage Council Aboriginal Corporation"/>
                    <xsd:enumeration value="5020 - Jawbone Marine Sanctuary Care"/>
                    <xsd:enumeration value="5021 - Friends of Beware Reef Marine Sanctuary"/>
                    <xsd:enumeration value="5022 - The Scout Association of Australia, Victorian Branch"/>
                    <xsd:enumeration value="5027 - Port Phillip EcoCentre"/>
                    <xsd:enumeration value="6002 - Yarra Riverkeeper Association"/>
                    <xsd:enumeration value="6007 - Geelong Sustainability Group"/>
                    <xsd:enumeration value="6009 - The Nature Conservancy"/>
                    <xsd:enumeration value="6010 - Bellarine Catchment Network"/>
                    <xsd:enumeration value="6013 - PrimeSCI!, Swinburne University of Technology"/>
                    <xsd:enumeration value="6019 - Conservation Volunteers Australia"/>
                    <xsd:enumeration value="6020 - Environment Protection Authority Victoria"/>
                    <xsd:enumeration value="6021 - OzFish Unlimited"/>
                    <xsd:enumeration value="6023 - School of Geography, The University of Melbourne"/>
                    <xsd:enumeration value="6029 - Port Phillip EcoCentre"/>
                    <xsd:enumeration value="6030 - Remember The Wild"/>
                    <xsd:enumeration value="6032 - Mornington Peninsula Shire"/>
                    <xsd:enumeration value="6038 - Tangaroa Blue Foundation"/>
                    <xsd:enumeration value="6047 - BirdLife Australia Ltd"/>
                    <xsd:enumeration value="6052 - Yarra Riverkeeper Association"/>
                    <xsd:enumeration value="6054 - Reef Life Survey"/>
                    <xsd:enumeration value="6055 - Werribee River Association"/>
                    <xsd:enumeration value="6061 - Bunurong Land Council Aboriginal Corporation"/>
                    <xsd:enumeration value="6070 - Centre for Aquatic Pollution Identification and Management, The University of Melbourne"/>
                    <xsd:enumeration value="6075 - Australian Marine Mammal Conservation Foundation Ltd"/>
                    <xsd:enumeration value="6076 - Royal Melbourne Institute of Technology"/>
                    <xsd:enumeration value="50492 - McCrae Homestead Coastal Group"/>
                    <xsd:enumeration value="50493 - Capel Sounds Foreshores Committee of Management w/ Capel Sounds Educational Child Care Centre"/>
                    <xsd:enumeration value="50495 - Hobsons Bay City Council"/>
                    <xsd:enumeration value="50501 - Balcombe Estuary Reserves Group Mt Martha Inc"/>
                    <xsd:enumeration value="50541 - Deakin University"/>
                    <xsd:enumeration value="50542 - Yarra Riverkeeper Association Inc"/>
                    <xsd:enumeration value="50543 - Hobsons Bay City Council"/>
                    <xsd:enumeration value="50544 - Merri Creek Management Committee inc."/>
                    <xsd:enumeration value="50545 - Hobsons Bay City Council"/>
                    <xsd:enumeration value="50548 - Deakin University"/>
                    <xsd:enumeration value="50549 - Victorian National Parks Association"/>
                    <xsd:enumeration value="50551 - Swan Bay Environment Association"/>
                    <xsd:enumeration value="50552 - Remember The Wild"/>
                    <xsd:enumeration value="50553 - Frankston Beach Association"/>
                    <xsd:enumeration value="50554 - The University of Melbourne, Geography"/>
                    <xsd:enumeration value="50555 - Mornington Environment Association w/ Friends of Beleura Cliff Path"/>
                    <xsd:enumeration value="50556 - Port Phillip EcoCentre"/>
                    <xsd:enumeration value="50557 - Mount Eliza Association for Environmental Care w/ Friends of Williams Road Beach Reserve"/>
                    <xsd:enumeration value="50559 - Bellarine Catchment Network"/>
                    <xsd:enumeration value="50560 - Bellarine Bayside Foreshore Committee of Management"/>
                    <xsd:enumeration value="50561 - Safety Beach Foreshore Landscape Committee Incorporated"/>
                    <xsd:enumeration value="50562 - Nepean Conservation Group Inc"/>
                    <xsd:enumeration value="50565 - Trust for Nature"/>
                    <xsd:enumeration value="50566 - Deakin University"/>
                    <xsd:enumeration value="50567 - Deakin University"/>
                    <xsd:enumeration value="50569 - The University Of Melbourne"/>
                  </xsd:restriction>
                </xsd:simpleType>
              </xsd:element>
            </xsd:sequence>
          </xsd:extension>
        </xsd:complexContent>
      </xsd:complexType>
    </xsd:element>
    <xsd:element name="Program_x0020_Phase" ma:index="36" nillable="true" ma:displayName="Program Phase" ma:default="Planning and Design" ma:format="Dropdown" ma:internalName="Program_x0020_Phase">
      <xsd:simpleType>
        <xsd:restriction base="dms:Choice">
          <xsd:enumeration value="Planning and Design"/>
          <xsd:enumeration value="Budget"/>
          <xsd:enumeration value="Approvals"/>
          <xsd:enumeration value="Application"/>
          <xsd:enumeration value="Assessment"/>
          <xsd:enumeration value="Announcements"/>
          <xsd:enumeration value="Contracting and Payments"/>
          <xsd:enumeration value="Acquittals"/>
          <xsd:enumeration value="Communications"/>
          <xsd:enumeration value="Project MER"/>
          <xsd:enumeration value="Program MER"/>
        </xsd:restriction>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DateTaken" ma:index="46" nillable="true" ma:displayName="MediaServiceDateTaken" ma:hidden="true" ma:internalName="MediaServiceDateTaken" ma:readOnly="true">
      <xsd:simpleType>
        <xsd:restriction base="dms:Text"/>
      </xsd:simpleType>
    </xsd:element>
    <xsd:element name="MediaServiceAutoTags" ma:index="47" nillable="true" ma:displayName="Tags" ma:internalName="MediaServiceAutoTags" ma:readOnly="true">
      <xsd:simpleType>
        <xsd:restriction base="dms:Text"/>
      </xsd:simpleType>
    </xsd:element>
    <xsd:element name="MediaServiceOCR" ma:index="48" nillable="true" ma:displayName="Extracted Text" ma:internalName="MediaServiceOCR" ma:readOnly="true">
      <xsd:simpleType>
        <xsd:restriction base="dms:Note">
          <xsd:maxLength value="255"/>
        </xsd:restriction>
      </xsd:simpleType>
    </xsd:element>
    <xsd:element name="MediaServiceLocation" ma:index="49" nillable="true" ma:displayName="Location" ma:internalName="MediaServiceLocation" ma:readOnly="true">
      <xsd:simpleType>
        <xsd:restriction base="dms:Text"/>
      </xsd:simpleType>
    </xsd:element>
    <xsd:element name="MediaLengthInSeconds" ma:index="50" nillable="true" ma:displayName="MediaLengthInSeconds" ma:hidden="true"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customXsn xmlns="http://schemas.microsoft.com/office/2006/metadata/customXsn">
  <xsnLocation/>
  <cached>True</cached>
  <openByDefault>True</openByDefault>
  <xsnScope>/sites/contentTypeHub</xsnScope>
</customXsn>
</file>

<file path=customXml/itemProps1.xml><?xml version="1.0" encoding="utf-8"?>
<ds:datastoreItem xmlns:ds="http://schemas.openxmlformats.org/officeDocument/2006/customXml" ds:itemID="{68D3EED8-944C-4F2B-BBA9-D17CBC017262}">
  <ds:schemaRefs>
    <ds:schemaRef ds:uri="d060384a-5d23-4ce3-b9ed-ffc966dd9dbe"/>
    <ds:schemaRef ds:uri="http://purl.org/dc/elements/1.1/"/>
    <ds:schemaRef ds:uri="http://schemas.microsoft.com/office/2006/documentManagement/types"/>
    <ds:schemaRef ds:uri="a5f32de4-e402-4188-b034-e71ca7d22e54"/>
    <ds:schemaRef ds:uri="http://schemas.microsoft.com/sharepoint/v3"/>
    <ds:schemaRef ds:uri="http://purl.org/dc/terms/"/>
    <ds:schemaRef ds:uri="http://schemas.microsoft.com/office/infopath/2007/PartnerControls"/>
    <ds:schemaRef ds:uri="http://schemas.openxmlformats.org/package/2006/metadata/core-properties"/>
    <ds:schemaRef ds:uri="http://purl.org/dc/dcmitype/"/>
    <ds:schemaRef ds:uri="9fd47c19-1c4a-4d7d-b342-c10cef269344"/>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115BF44-A504-4FED-A893-6331C4C15227}">
  <ds:schemaRefs>
    <ds:schemaRef ds:uri="http://schemas.microsoft.com/sharepoint/events"/>
  </ds:schemaRefs>
</ds:datastoreItem>
</file>

<file path=customXml/itemProps3.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customXml/itemProps4.xml><?xml version="1.0" encoding="utf-8"?>
<ds:datastoreItem xmlns:ds="http://schemas.openxmlformats.org/officeDocument/2006/customXml" ds:itemID="{7FEE90A3-F7AD-4C30-BE51-2679F25F9834}">
  <ds:schemaRefs>
    <ds:schemaRef ds:uri="Microsoft.SharePoint.Taxonomy.ContentTypeSync"/>
  </ds:schemaRefs>
</ds:datastoreItem>
</file>

<file path=customXml/itemProps5.xml><?xml version="1.0" encoding="utf-8"?>
<ds:datastoreItem xmlns:ds="http://schemas.openxmlformats.org/officeDocument/2006/customXml" ds:itemID="{B524BE2B-7951-494F-8A0B-A0083312B622}">
  <ds:schemaRefs>
    <ds:schemaRef ds:uri="http://schemas.microsoft.com/sharepoint/v3/contenttype/forms"/>
  </ds:schemaRefs>
</ds:datastoreItem>
</file>

<file path=customXml/itemProps6.xml><?xml version="1.0" encoding="utf-8"?>
<ds:datastoreItem xmlns:ds="http://schemas.openxmlformats.org/officeDocument/2006/customXml" ds:itemID="{E0C15413-8448-42A2-9A88-D869864488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d060384a-5d23-4ce3-b9ed-ffc966dd9d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B9301F0C-4801-4142-A120-821D348E4D46}">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5</Pages>
  <Words>575</Words>
  <Characters>3423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PPBF CP Fact Sheet</vt:lpstr>
    </vt:vector>
  </TitlesOfParts>
  <Company/>
  <LinksUpToDate>false</LinksUpToDate>
  <CharactersWithSpaces>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PPBF CP Fact Sheet</dc:title>
  <dc:subject/>
  <dc:creator>Erica L Darby (DELWP)</dc:creator>
  <cp:keywords/>
  <dc:description/>
  <cp:lastModifiedBy>Cara J Dowe (DEECA)</cp:lastModifiedBy>
  <cp:revision>215</cp:revision>
  <cp:lastPrinted>2023-01-22T21:58:00Z</cp:lastPrinted>
  <dcterms:created xsi:type="dcterms:W3CDTF">2021-11-11T23:01:00Z</dcterms:created>
  <dcterms:modified xsi:type="dcterms:W3CDTF">2024-01-30T02:51:00Z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0x0101002517F445A0F35E449C98AAD631F2B0384705005FFAA66397914846B011EE82526E76B2</vt:lpwstr>
  </property>
  <property fmtid="{D5CDD505-2E9C-101B-9397-08002B2CF9AE}" pid="19" name="_dlc_DocIdItemGuid">
    <vt:lpwstr>390bcc62-3ee2-4e2d-bef3-e9b6ac136b4f</vt:lpwstr>
  </property>
  <property fmtid="{D5CDD505-2E9C-101B-9397-08002B2CF9AE}" pid="20" name="Agency">
    <vt:lpwstr>1;#Department of Environment, Land, Water and Planning|607a3f87-1228-4cd9-82a5-076aa8776274</vt:lpwstr>
  </property>
  <property fmtid="{D5CDD505-2E9C-101B-9397-08002B2CF9AE}" pid="21" name="Branch">
    <vt:lpwstr>6;#Environment and Community Programs|03c3c717-dc57-4aa9-8ab6-c95a7066b763</vt:lpwstr>
  </property>
  <property fmtid="{D5CDD505-2E9C-101B-9397-08002B2CF9AE}" pid="22" name="Division">
    <vt:lpwstr>5;#Biodiversity|a369ff78-9705-4b66-a29c-499bde0c7988</vt:lpwstr>
  </property>
  <property fmtid="{D5CDD505-2E9C-101B-9397-08002B2CF9AE}" pid="23" name="Group1">
    <vt:lpwstr>15;#Environment and Climate Change|b90772f5-2afa-408f-b8b8-93ad6baba774</vt:lpwstr>
  </property>
  <property fmtid="{D5CDD505-2E9C-101B-9397-08002B2CF9AE}" pid="24" name="Dissemination Limiting Marker">
    <vt:lpwstr>2;#FOUO|955eb6fc-b35a-4808-8aa5-31e514fa3f26</vt:lpwstr>
  </property>
  <property fmtid="{D5CDD505-2E9C-101B-9397-08002B2CF9AE}" pid="25" name="Security Classification">
    <vt:lpwstr>3;#Unclassified|7fa379f4-4aba-4692-ab80-7d39d3a23cf4</vt:lpwstr>
  </property>
  <property fmtid="{D5CDD505-2E9C-101B-9397-08002B2CF9AE}" pid="26" name="a6b8025dacc14cf9b4d4600d95399d54">
    <vt:lpwstr/>
  </property>
  <property fmtid="{D5CDD505-2E9C-101B-9397-08002B2CF9AE}" pid="27" name="Section">
    <vt:lpwstr/>
  </property>
  <property fmtid="{D5CDD505-2E9C-101B-9397-08002B2CF9AE}" pid="28" name="Sub-Section">
    <vt:lpwstr/>
  </property>
  <property fmtid="{D5CDD505-2E9C-101B-9397-08002B2CF9AE}" pid="29" name="o85941e134754762b9719660a258a6e6">
    <vt:lpwstr/>
  </property>
  <property fmtid="{D5CDD505-2E9C-101B-9397-08002B2CF9AE}" pid="30" name="Location_x0020_Type">
    <vt:lpwstr/>
  </property>
  <property fmtid="{D5CDD505-2E9C-101B-9397-08002B2CF9AE}" pid="31" name="Copyright_x0020_Licence_x0020_Name">
    <vt:lpwstr/>
  </property>
  <property fmtid="{D5CDD505-2E9C-101B-9397-08002B2CF9AE}" pid="32" name="df723ab3fe1c4eb7a0b151674e7ac40d">
    <vt:lpwstr/>
  </property>
  <property fmtid="{D5CDD505-2E9C-101B-9397-08002B2CF9AE}" pid="33" name="Copyright_x0020_License_x0020_Type">
    <vt:lpwstr/>
  </property>
  <property fmtid="{D5CDD505-2E9C-101B-9397-08002B2CF9AE}" pid="34" name="o2e611f6ba3e4c8f9a895dfb7980639e">
    <vt:lpwstr/>
  </property>
  <property fmtid="{D5CDD505-2E9C-101B-9397-08002B2CF9AE}" pid="35" name="Month">
    <vt:lpwstr/>
  </property>
  <property fmtid="{D5CDD505-2E9C-101B-9397-08002B2CF9AE}" pid="36" name="Reference Type">
    <vt:lpwstr/>
  </property>
  <property fmtid="{D5CDD505-2E9C-101B-9397-08002B2CF9AE}" pid="37" name="Copyright Licence Name">
    <vt:lpwstr/>
  </property>
  <property fmtid="{D5CDD505-2E9C-101B-9397-08002B2CF9AE}" pid="38" name="Location Type">
    <vt:lpwstr/>
  </property>
  <property fmtid="{D5CDD505-2E9C-101B-9397-08002B2CF9AE}" pid="39" name="Copyright License Type">
    <vt:lpwstr/>
  </property>
  <property fmtid="{D5CDD505-2E9C-101B-9397-08002B2CF9AE}" pid="40" name="MediaServiceImageTags">
    <vt:lpwstr/>
  </property>
  <property fmtid="{D5CDD505-2E9C-101B-9397-08002B2CF9AE}" pid="41" name="MSIP_Label_4257e2ab-f512-40e2-9c9a-c64247360765_Enabled">
    <vt:lpwstr>true</vt:lpwstr>
  </property>
  <property fmtid="{D5CDD505-2E9C-101B-9397-08002B2CF9AE}" pid="42" name="MSIP_Label_4257e2ab-f512-40e2-9c9a-c64247360765_SetDate">
    <vt:lpwstr>2023-01-22T21:58:19Z</vt:lpwstr>
  </property>
  <property fmtid="{D5CDD505-2E9C-101B-9397-08002B2CF9AE}" pid="43" name="MSIP_Label_4257e2ab-f512-40e2-9c9a-c64247360765_Method">
    <vt:lpwstr>Privileged</vt:lpwstr>
  </property>
  <property fmtid="{D5CDD505-2E9C-101B-9397-08002B2CF9AE}" pid="44" name="MSIP_Label_4257e2ab-f512-40e2-9c9a-c64247360765_Name">
    <vt:lpwstr>OFFICIAL</vt:lpwstr>
  </property>
  <property fmtid="{D5CDD505-2E9C-101B-9397-08002B2CF9AE}" pid="45" name="MSIP_Label_4257e2ab-f512-40e2-9c9a-c64247360765_SiteId">
    <vt:lpwstr>e8bdd6f7-fc18-4e48-a554-7f547927223b</vt:lpwstr>
  </property>
  <property fmtid="{D5CDD505-2E9C-101B-9397-08002B2CF9AE}" pid="46" name="MSIP_Label_4257e2ab-f512-40e2-9c9a-c64247360765_ActionId">
    <vt:lpwstr>cbbad2e9-81c8-41c2-aff1-f2f02e711439</vt:lpwstr>
  </property>
  <property fmtid="{D5CDD505-2E9C-101B-9397-08002B2CF9AE}" pid="47" name="MSIP_Label_4257e2ab-f512-40e2-9c9a-c64247360765_ContentBits">
    <vt:lpwstr>2</vt:lpwstr>
  </property>
  <property fmtid="{D5CDD505-2E9C-101B-9397-08002B2CF9AE}" pid="48" name="DocumentSetDescription">
    <vt:lpwstr/>
  </property>
  <property fmtid="{D5CDD505-2E9C-101B-9397-08002B2CF9AE}" pid="49" name="_ColorHex">
    <vt:lpwstr/>
  </property>
  <property fmtid="{D5CDD505-2E9C-101B-9397-08002B2CF9AE}" pid="50" name="ComplianceAssetId">
    <vt:lpwstr/>
  </property>
  <property fmtid="{D5CDD505-2E9C-101B-9397-08002B2CF9AE}" pid="51" name="TemplateUrl">
    <vt:lpwstr/>
  </property>
  <property fmtid="{D5CDD505-2E9C-101B-9397-08002B2CF9AE}" pid="52" name="Resolution">
    <vt:lpwstr/>
  </property>
  <property fmtid="{D5CDD505-2E9C-101B-9397-08002B2CF9AE}" pid="53" name="vti_imgdate">
    <vt:lpwstr/>
  </property>
  <property fmtid="{D5CDD505-2E9C-101B-9397-08002B2CF9AE}" pid="54" name="_ExtendedDescription">
    <vt:lpwstr/>
  </property>
  <property fmtid="{D5CDD505-2E9C-101B-9397-08002B2CF9AE}" pid="55" name="_ColorTag">
    <vt:lpwstr/>
  </property>
  <property fmtid="{D5CDD505-2E9C-101B-9397-08002B2CF9AE}" pid="56" name="People in Image">
    <vt:lpwstr/>
  </property>
  <property fmtid="{D5CDD505-2E9C-101B-9397-08002B2CF9AE}" pid="57" name="KpiDescription">
    <vt:lpwstr/>
  </property>
  <property fmtid="{D5CDD505-2E9C-101B-9397-08002B2CF9AE}" pid="58" name="URL">
    <vt:lpwstr/>
  </property>
  <property fmtid="{D5CDD505-2E9C-101B-9397-08002B2CF9AE}" pid="59" name="xd_Signature">
    <vt:bool>false</vt:bool>
  </property>
  <property fmtid="{D5CDD505-2E9C-101B-9397-08002B2CF9AE}" pid="60" name="Event Name">
    <vt:lpwstr/>
  </property>
  <property fmtid="{D5CDD505-2E9C-101B-9397-08002B2CF9AE}" pid="61" name="SharedWithUsers">
    <vt:lpwstr/>
  </property>
  <property fmtid="{D5CDD505-2E9C-101B-9397-08002B2CF9AE}" pid="62" name="wic_System_Copyright">
    <vt:lpwstr/>
  </property>
  <property fmtid="{D5CDD505-2E9C-101B-9397-08002B2CF9AE}" pid="63" name="_Emoji">
    <vt:lpwstr/>
  </property>
  <property fmtid="{D5CDD505-2E9C-101B-9397-08002B2CF9AE}" pid="64" name="Location Value">
    <vt:lpwstr/>
  </property>
  <property fmtid="{D5CDD505-2E9C-101B-9397-08002B2CF9AE}" pid="65" name="TriggerFlowInfo">
    <vt:lpwstr/>
  </property>
  <property fmtid="{D5CDD505-2E9C-101B-9397-08002B2CF9AE}" pid="66" name="xd_ProgID">
    <vt:lpwstr/>
  </property>
</Properties>
</file>