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9A588B" w14:textId="25ADCA05" w:rsidR="00BD01A4" w:rsidRDefault="00A74B6D">
      <w:pPr>
        <w:widowControl w:val="0"/>
        <w:pBdr>
          <w:top w:val="nil"/>
          <w:left w:val="nil"/>
          <w:bottom w:val="nil"/>
          <w:right w:val="nil"/>
          <w:between w:val="nil"/>
        </w:pBdr>
        <w:spacing w:line="276" w:lineRule="auto"/>
      </w:pPr>
      <w:r>
        <w:rPr>
          <w:noProof/>
          <w:lang w:eastAsia="en-AU"/>
        </w:rPr>
        <mc:AlternateContent>
          <mc:Choice Requires="wps">
            <w:drawing>
              <wp:anchor distT="45720" distB="45720" distL="114300" distR="114300" simplePos="0" relativeHeight="251679744" behindDoc="0" locked="0" layoutInCell="1" allowOverlap="1" wp14:anchorId="79EB7762" wp14:editId="3E7F070E">
                <wp:simplePos x="0" y="0"/>
                <wp:positionH relativeFrom="margin">
                  <wp:posOffset>1318917</wp:posOffset>
                </wp:positionH>
                <wp:positionV relativeFrom="paragraph">
                  <wp:posOffset>-1093339</wp:posOffset>
                </wp:positionV>
                <wp:extent cx="5169119" cy="2154621"/>
                <wp:effectExtent l="0" t="0" r="0" b="4445"/>
                <wp:wrapNone/>
                <wp:docPr id="21432513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9119" cy="2154621"/>
                        </a:xfrm>
                        <a:prstGeom prst="rect">
                          <a:avLst/>
                        </a:prstGeom>
                        <a:solidFill>
                          <a:schemeClr val="tx2"/>
                        </a:solidFill>
                        <a:ln w="9525">
                          <a:noFill/>
                          <a:miter lim="800000"/>
                          <a:headEnd/>
                          <a:tailEnd/>
                        </a:ln>
                      </wps:spPr>
                      <wps:txbx>
                        <w:txbxContent>
                          <w:p w14:paraId="151C8AF3" w14:textId="77777777" w:rsidR="00A74B6D" w:rsidRPr="00570AFE" w:rsidRDefault="00A74B6D" w:rsidP="00A74B6D">
                            <w:pPr>
                              <w:jc w:val="right"/>
                              <w:rPr>
                                <w:b/>
                                <w:bCs/>
                                <w:color w:val="FFFFFF" w:themeColor="background1"/>
                                <w:sz w:val="56"/>
                                <w:szCs w:val="56"/>
                                <w:lang w:val="en-US"/>
                              </w:rPr>
                            </w:pPr>
                            <w:r w:rsidRPr="00570AFE">
                              <w:rPr>
                                <w:b/>
                                <w:bCs/>
                                <w:color w:val="FFFFFF" w:themeColor="background1"/>
                                <w:sz w:val="56"/>
                                <w:szCs w:val="56"/>
                                <w:lang w:val="en-US"/>
                              </w:rPr>
                              <w:t xml:space="preserve">Islands &amp; </w:t>
                            </w:r>
                          </w:p>
                          <w:p w14:paraId="030B4F58" w14:textId="77777777" w:rsidR="00A74B6D" w:rsidRPr="00570AFE" w:rsidRDefault="00A74B6D" w:rsidP="00A74B6D">
                            <w:pPr>
                              <w:jc w:val="right"/>
                              <w:rPr>
                                <w:b/>
                                <w:bCs/>
                                <w:color w:val="FFFFFF" w:themeColor="background1"/>
                                <w:sz w:val="56"/>
                                <w:szCs w:val="56"/>
                                <w:lang w:val="en-US"/>
                              </w:rPr>
                            </w:pPr>
                            <w:r w:rsidRPr="00570AFE">
                              <w:rPr>
                                <w:b/>
                                <w:bCs/>
                                <w:color w:val="FFFFFF" w:themeColor="background1"/>
                                <w:sz w:val="56"/>
                                <w:szCs w:val="56"/>
                                <w:lang w:val="en-US"/>
                              </w:rPr>
                              <w:t xml:space="preserve">Invasive Species </w:t>
                            </w:r>
                          </w:p>
                          <w:p w14:paraId="63EF85E2" w14:textId="77777777" w:rsidR="00A74B6D" w:rsidRPr="00570AFE" w:rsidRDefault="00A74B6D" w:rsidP="00A74B6D">
                            <w:pPr>
                              <w:jc w:val="right"/>
                              <w:rPr>
                                <w:color w:val="FFFFFF" w:themeColor="background1"/>
                                <w:sz w:val="40"/>
                                <w:szCs w:val="40"/>
                                <w:lang w:val="en-US"/>
                              </w:rPr>
                            </w:pPr>
                          </w:p>
                          <w:p w14:paraId="76F021AB" w14:textId="74CB4F92" w:rsidR="00A74B6D" w:rsidRPr="00570AFE" w:rsidRDefault="00A74B6D" w:rsidP="00A74B6D">
                            <w:pPr>
                              <w:jc w:val="right"/>
                              <w:rPr>
                                <w:color w:val="FFFFFF" w:themeColor="background1"/>
                                <w:sz w:val="32"/>
                                <w:szCs w:val="32"/>
                                <w:lang w:val="en-US"/>
                              </w:rPr>
                            </w:pPr>
                            <w:r>
                              <w:rPr>
                                <w:color w:val="FFFFFF" w:themeColor="background1"/>
                                <w:sz w:val="32"/>
                                <w:szCs w:val="32"/>
                                <w:lang w:val="en-US"/>
                              </w:rPr>
                              <w:t>Worksheets</w:t>
                            </w:r>
                            <w:r w:rsidRPr="00570AFE">
                              <w:rPr>
                                <w:color w:val="FFFFFF" w:themeColor="background1"/>
                                <w:sz w:val="32"/>
                                <w:szCs w:val="32"/>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EB7762" id="_x0000_t202" coordsize="21600,21600" o:spt="202" path="m,l,21600r21600,l21600,xe">
                <v:stroke joinstyle="miter"/>
                <v:path gradientshapeok="t" o:connecttype="rect"/>
              </v:shapetype>
              <v:shape id="Text Box 1" o:spid="_x0000_s1026" type="#_x0000_t202" style="position:absolute;margin-left:103.85pt;margin-top:-86.1pt;width:407pt;height:169.6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" fillcolor="#00b2a9 [3215]" stroked="f">
                <v:textbox>
                  <w:txbxContent>
                    <w:p w14:paraId="151C8AF3" w14:textId="77777777" w:rsidR="00A74B6D" w:rsidRPr="00570AFE" w:rsidRDefault="00A74B6D" w:rsidP="00A74B6D">
                      <w:pPr>
                        <w:jc w:val="right"/>
                        <w:rPr>
                          <w:b/>
                          <w:bCs/>
                          <w:color w:val="FFFFFF" w:themeColor="background1"/>
                          <w:sz w:val="56"/>
                          <w:szCs w:val="56"/>
                          <w:lang w:val="en-US"/>
                        </w:rPr>
                      </w:pPr>
                      <w:r w:rsidRPr="00570AFE">
                        <w:rPr>
                          <w:b/>
                          <w:bCs/>
                          <w:color w:val="FFFFFF" w:themeColor="background1"/>
                          <w:sz w:val="56"/>
                          <w:szCs w:val="56"/>
                          <w:lang w:val="en-US"/>
                        </w:rPr>
                        <w:t xml:space="preserve">Islands &amp; </w:t>
                      </w:r>
                    </w:p>
                    <w:p w14:paraId="030B4F58" w14:textId="77777777" w:rsidR="00A74B6D" w:rsidRPr="00570AFE" w:rsidRDefault="00A74B6D" w:rsidP="00A74B6D">
                      <w:pPr>
                        <w:jc w:val="right"/>
                        <w:rPr>
                          <w:b/>
                          <w:bCs/>
                          <w:color w:val="FFFFFF" w:themeColor="background1"/>
                          <w:sz w:val="56"/>
                          <w:szCs w:val="56"/>
                          <w:lang w:val="en-US"/>
                        </w:rPr>
                      </w:pPr>
                      <w:r w:rsidRPr="00570AFE">
                        <w:rPr>
                          <w:b/>
                          <w:bCs/>
                          <w:color w:val="FFFFFF" w:themeColor="background1"/>
                          <w:sz w:val="56"/>
                          <w:szCs w:val="56"/>
                          <w:lang w:val="en-US"/>
                        </w:rPr>
                        <w:t xml:space="preserve">Invasive Species </w:t>
                      </w:r>
                    </w:p>
                    <w:p w14:paraId="63EF85E2" w14:textId="77777777" w:rsidR="00A74B6D" w:rsidRPr="00570AFE" w:rsidRDefault="00A74B6D" w:rsidP="00A74B6D">
                      <w:pPr>
                        <w:jc w:val="right"/>
                        <w:rPr>
                          <w:color w:val="FFFFFF" w:themeColor="background1"/>
                          <w:sz w:val="40"/>
                          <w:szCs w:val="40"/>
                          <w:lang w:val="en-US"/>
                        </w:rPr>
                      </w:pPr>
                    </w:p>
                    <w:p w14:paraId="76F021AB" w14:textId="74CB4F92" w:rsidR="00A74B6D" w:rsidRPr="00570AFE" w:rsidRDefault="00A74B6D" w:rsidP="00A74B6D">
                      <w:pPr>
                        <w:jc w:val="right"/>
                        <w:rPr>
                          <w:color w:val="FFFFFF" w:themeColor="background1"/>
                          <w:sz w:val="32"/>
                          <w:szCs w:val="32"/>
                          <w:lang w:val="en-US"/>
                        </w:rPr>
                      </w:pPr>
                      <w:r>
                        <w:rPr>
                          <w:color w:val="FFFFFF" w:themeColor="background1"/>
                          <w:sz w:val="32"/>
                          <w:szCs w:val="32"/>
                          <w:lang w:val="en-US"/>
                        </w:rPr>
                        <w:t>Worksheets</w:t>
                      </w:r>
                      <w:r w:rsidRPr="00570AFE">
                        <w:rPr>
                          <w:color w:val="FFFFFF" w:themeColor="background1"/>
                          <w:sz w:val="32"/>
                          <w:szCs w:val="32"/>
                          <w:lang w:val="en-US"/>
                        </w:rPr>
                        <w:t xml:space="preserve"> </w:t>
                      </w:r>
                    </w:p>
                  </w:txbxContent>
                </v:textbox>
                <w10:wrap anchorx="margin"/>
              </v:shape>
            </w:pict>
          </mc:Fallback>
        </mc:AlternateContent>
      </w:r>
    </w:p>
    <w:p w14:paraId="1C43C85B" w14:textId="7316F5CE" w:rsidR="00BD01A4" w:rsidRDefault="00000000">
      <w:pPr>
        <w:pBdr>
          <w:top w:val="nil"/>
          <w:left w:val="nil"/>
          <w:bottom w:val="nil"/>
          <w:right w:val="nil"/>
          <w:between w:val="nil"/>
        </w:pBdr>
        <w:spacing w:before="60" w:after="120"/>
      </w:pPr>
      <w:r>
        <w:rPr>
          <w:noProof/>
        </w:rPr>
        <mc:AlternateContent>
          <mc:Choice Requires="wps">
            <w:drawing>
              <wp:anchor distT="0" distB="0" distL="114300" distR="114300" simplePos="0" relativeHeight="251660288" behindDoc="0" locked="0" layoutInCell="1" hidden="0" allowOverlap="1" wp14:anchorId="49B4EDDF" wp14:editId="52E0C91C">
                <wp:simplePos x="0" y="0"/>
                <wp:positionH relativeFrom="page">
                  <wp:posOffset>354331</wp:posOffset>
                </wp:positionH>
                <wp:positionV relativeFrom="page">
                  <wp:posOffset>1610996</wp:posOffset>
                </wp:positionV>
                <wp:extent cx="2099945" cy="3187065"/>
                <wp:effectExtent l="0" t="0" r="0" b="0"/>
                <wp:wrapNone/>
                <wp:docPr id="1095937771" name="Freeform 1095937771"/>
                <wp:cNvGraphicFramePr/>
                <a:graphic xmlns:a="http://schemas.openxmlformats.org/drawingml/2006/main">
                  <a:graphicData uri="http://schemas.microsoft.com/office/word/2010/wordprocessingShape">
                    <wps:wsp>
                      <wps:cNvSpPr/>
                      <wps:spPr>
                        <a:xfrm>
                          <a:off x="4305553" y="2195993"/>
                          <a:ext cx="2080895" cy="3168015"/>
                        </a:xfrm>
                        <a:custGeom>
                          <a:avLst/>
                          <a:gdLst/>
                          <a:ahLst/>
                          <a:cxnLst/>
                          <a:rect l="l" t="t" r="r" b="b"/>
                          <a:pathLst>
                            <a:path w="2080895" h="3168015" extrusionOk="0">
                              <a:moveTo>
                                <a:pt x="586561" y="0"/>
                              </a:moveTo>
                              <a:lnTo>
                                <a:pt x="0" y="0"/>
                              </a:lnTo>
                              <a:lnTo>
                                <a:pt x="0" y="3168015"/>
                              </a:lnTo>
                              <a:lnTo>
                                <a:pt x="2080895" y="3168015"/>
                              </a:lnTo>
                              <a:lnTo>
                                <a:pt x="586561" y="0"/>
                              </a:lnTo>
                              <a:close/>
                            </a:path>
                          </a:pathLst>
                        </a:custGeom>
                        <a:solidFill>
                          <a:srgbClr val="201547"/>
                        </a:solidFill>
                        <a:ln>
                          <a:noFill/>
                        </a:ln>
                      </wps:spPr>
                      <wps:bodyPr spcFirstLastPara="1" wrap="square" lIns="91425" tIns="91425" rIns="91425" bIns="91425" anchor="ctr" anchorCtr="0">
                        <a:noAutofit/>
                      </wps:bodyPr>
                    </wps:wsp>
                  </a:graphicData>
                </a:graphic>
              </wp:anchor>
            </w:drawing>
          </mc:Choice>
          <mc:Fallback>
            <w:pict>
              <v:shape w14:anchorId="0A4858E7" id="Freeform 1095937771" o:spid="_x0000_s1026" style="position:absolute;margin-left:27.9pt;margin-top:126.85pt;width:165.35pt;height:250.95pt;z-index:251660288;visibility:visible;mso-wrap-style:square;mso-wrap-distance-left:9pt;mso-wrap-distance-top:0;mso-wrap-distance-right:9pt;mso-wrap-distance-bottom:0;mso-position-horizontal:absolute;mso-position-horizontal-relative:page;mso-position-vertical:absolute;mso-position-vertical-relative:page;v-text-anchor:middle" coordsize="2080895,31680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" path="m586561,l,,,3168015r2080895,l586561,xe" fillcolor="#201547" stroked="f">
                <v:path arrowok="t" o:extrusionok="f"/>
                <w10:wrap anchorx="page" anchory="page"/>
              </v:shape>
            </w:pict>
          </mc:Fallback>
        </mc:AlternateContent>
      </w:r>
      <w:r>
        <w:rPr>
          <w:noProof/>
        </w:rPr>
        <mc:AlternateContent>
          <mc:Choice Requires="wpg">
            <w:drawing>
              <wp:anchor distT="0" distB="0" distL="114300" distR="114300" simplePos="0" relativeHeight="251661312" behindDoc="0" locked="0" layoutInCell="1" hidden="0" allowOverlap="1" wp14:anchorId="1C6379A8" wp14:editId="2F3EE5C5">
                <wp:simplePos x="0" y="0"/>
                <wp:positionH relativeFrom="page">
                  <wp:posOffset>3532505</wp:posOffset>
                </wp:positionH>
                <wp:positionV relativeFrom="page">
                  <wp:posOffset>2344421</wp:posOffset>
                </wp:positionV>
                <wp:extent cx="3676650" cy="4774565"/>
                <wp:effectExtent l="0" t="0" r="0" b="0"/>
                <wp:wrapNone/>
                <wp:docPr id="1095937782" name="Freeform 1095937782"/>
                <wp:cNvGraphicFramePr/>
                <a:graphic xmlns:a="http://schemas.openxmlformats.org/drawingml/2006/main">
                  <a:graphicData uri="http://schemas.microsoft.com/office/word/2010/wordprocessingShape">
                    <wps:wsp>
                      <wps:cNvSpPr/>
                      <wps:spPr>
                        <a:xfrm>
                          <a:off x="3517200" y="1402243"/>
                          <a:ext cx="3657600" cy="4755515"/>
                        </a:xfrm>
                        <a:custGeom>
                          <a:avLst/>
                          <a:gdLst/>
                          <a:ahLst/>
                          <a:cxnLst/>
                          <a:rect l="l" t="t" r="r" b="b"/>
                          <a:pathLst>
                            <a:path w="3657600" h="4755515" extrusionOk="0">
                              <a:moveTo>
                                <a:pt x="2244580" y="0"/>
                              </a:moveTo>
                              <a:lnTo>
                                <a:pt x="0" y="4755515"/>
                              </a:lnTo>
                              <a:lnTo>
                                <a:pt x="3657600" y="4755515"/>
                              </a:lnTo>
                              <a:lnTo>
                                <a:pt x="3657600" y="0"/>
                              </a:lnTo>
                              <a:lnTo>
                                <a:pt x="2244580"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3532505</wp:posOffset>
                </wp:positionH>
                <wp:positionV relativeFrom="page">
                  <wp:posOffset>2344421</wp:posOffset>
                </wp:positionV>
                <wp:extent cx="3676650" cy="4774565"/>
                <wp:effectExtent b="0" l="0" r="0" t="0"/>
                <wp:wrapNone/>
                <wp:docPr id="1095937782" name="image31.png"/>
                <a:graphic>
                  <a:graphicData uri="http://schemas.openxmlformats.org/drawingml/2006/picture">
                    <pic:pic>
                      <pic:nvPicPr>
                        <pic:cNvPr id="0" name="image31.png"/>
                        <pic:cNvPicPr preferRelativeResize="0"/>
                      </pic:nvPicPr>
                      <pic:blipFill>
                        <a:blip r:embed="rId11"/>
                        <a:srcRect/>
                        <a:stretch>
                          <a:fillRect/>
                        </a:stretch>
                      </pic:blipFill>
                      <pic:spPr>
                        <a:xfrm>
                          <a:off x="0" y="0"/>
                          <a:ext cx="3676650" cy="477456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1B0171D6" wp14:editId="2178EC38">
                <wp:simplePos x="0" y="0"/>
                <wp:positionH relativeFrom="page">
                  <wp:posOffset>353696</wp:posOffset>
                </wp:positionH>
                <wp:positionV relativeFrom="page">
                  <wp:posOffset>2344421</wp:posOffset>
                </wp:positionV>
                <wp:extent cx="3201670" cy="4774565"/>
                <wp:effectExtent l="0" t="0" r="0" b="0"/>
                <wp:wrapNone/>
                <wp:docPr id="1095937776" name="Freeform 1095937776"/>
                <wp:cNvGraphicFramePr/>
                <a:graphic xmlns:a="http://schemas.openxmlformats.org/drawingml/2006/main">
                  <a:graphicData uri="http://schemas.microsoft.com/office/word/2010/wordprocessingShape">
                    <wps:wsp>
                      <wps:cNvSpPr/>
                      <wps:spPr>
                        <a:xfrm>
                          <a:off x="3754690" y="1402243"/>
                          <a:ext cx="3182620" cy="4755515"/>
                        </a:xfrm>
                        <a:custGeom>
                          <a:avLst/>
                          <a:gdLst/>
                          <a:ahLst/>
                          <a:cxnLst/>
                          <a:rect l="l" t="t" r="r" b="b"/>
                          <a:pathLst>
                            <a:path w="3182620" h="4755515" extrusionOk="0">
                              <a:moveTo>
                                <a:pt x="935875" y="0"/>
                              </a:moveTo>
                              <a:lnTo>
                                <a:pt x="0" y="0"/>
                              </a:lnTo>
                              <a:lnTo>
                                <a:pt x="0" y="4755515"/>
                              </a:lnTo>
                              <a:lnTo>
                                <a:pt x="3182620" y="4755515"/>
                              </a:lnTo>
                              <a:lnTo>
                                <a:pt x="935875"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353696</wp:posOffset>
                </wp:positionH>
                <wp:positionV relativeFrom="page">
                  <wp:posOffset>2344421</wp:posOffset>
                </wp:positionV>
                <wp:extent cx="3201670" cy="4774565"/>
                <wp:effectExtent b="0" l="0" r="0" t="0"/>
                <wp:wrapNone/>
                <wp:docPr id="1095937776" name="image25.png"/>
                <a:graphic>
                  <a:graphicData uri="http://schemas.openxmlformats.org/drawingml/2006/picture">
                    <pic:pic>
                      <pic:nvPicPr>
                        <pic:cNvPr id="0" name="image25.png"/>
                        <pic:cNvPicPr preferRelativeResize="0"/>
                      </pic:nvPicPr>
                      <pic:blipFill>
                        <a:blip r:embed="rId12"/>
                        <a:srcRect/>
                        <a:stretch>
                          <a:fillRect/>
                        </a:stretch>
                      </pic:blipFill>
                      <pic:spPr>
                        <a:xfrm>
                          <a:off x="0" y="0"/>
                          <a:ext cx="3201670" cy="4774565"/>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370AF324" wp14:editId="3A1E7AE7">
                <wp:simplePos x="0" y="0"/>
                <wp:positionH relativeFrom="page">
                  <wp:posOffset>353696</wp:posOffset>
                </wp:positionH>
                <wp:positionV relativeFrom="page">
                  <wp:posOffset>2344421</wp:posOffset>
                </wp:positionV>
                <wp:extent cx="3201670" cy="4774565"/>
                <wp:effectExtent l="0" t="0" r="0" b="0"/>
                <wp:wrapNone/>
                <wp:docPr id="1095937777" name="Freeform 1095937777"/>
                <wp:cNvGraphicFramePr/>
                <a:graphic xmlns:a="http://schemas.openxmlformats.org/drawingml/2006/main">
                  <a:graphicData uri="http://schemas.microsoft.com/office/word/2010/wordprocessingShape">
                    <wps:wsp>
                      <wps:cNvSpPr/>
                      <wps:spPr>
                        <a:xfrm>
                          <a:off x="3754690" y="1402243"/>
                          <a:ext cx="3182620" cy="4755515"/>
                        </a:xfrm>
                        <a:custGeom>
                          <a:avLst/>
                          <a:gdLst/>
                          <a:ahLst/>
                          <a:cxnLst/>
                          <a:rect l="l" t="t" r="r" b="b"/>
                          <a:pathLst>
                            <a:path w="3182620" h="4755515" extrusionOk="0">
                              <a:moveTo>
                                <a:pt x="935875" y="0"/>
                              </a:moveTo>
                              <a:lnTo>
                                <a:pt x="0" y="0"/>
                              </a:lnTo>
                              <a:lnTo>
                                <a:pt x="0" y="4755515"/>
                              </a:lnTo>
                              <a:lnTo>
                                <a:pt x="3182620" y="4755515"/>
                              </a:lnTo>
                              <a:lnTo>
                                <a:pt x="935875" y="0"/>
                              </a:lnTo>
                              <a:close/>
                            </a:path>
                          </a:pathLst>
                        </a:custGeom>
                        <a:solidFill>
                          <a:srgbClr val="201547"/>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353696</wp:posOffset>
                </wp:positionH>
                <wp:positionV relativeFrom="page">
                  <wp:posOffset>2344421</wp:posOffset>
                </wp:positionV>
                <wp:extent cx="3201670" cy="4774565"/>
                <wp:effectExtent b="0" l="0" r="0" t="0"/>
                <wp:wrapNone/>
                <wp:docPr id="1095937777" name="image26.png"/>
                <a:graphic>
                  <a:graphicData uri="http://schemas.openxmlformats.org/drawingml/2006/picture">
                    <pic:pic>
                      <pic:nvPicPr>
                        <pic:cNvPr id="0" name="image26.png"/>
                        <pic:cNvPicPr preferRelativeResize="0"/>
                      </pic:nvPicPr>
                      <pic:blipFill>
                        <a:blip r:embed="rId13"/>
                        <a:srcRect/>
                        <a:stretch>
                          <a:fillRect/>
                        </a:stretch>
                      </pic:blipFill>
                      <pic:spPr>
                        <a:xfrm>
                          <a:off x="0" y="0"/>
                          <a:ext cx="3201670" cy="4774565"/>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3E5DCD0E" wp14:editId="2F906376">
                <wp:simplePos x="0" y="0"/>
                <wp:positionH relativeFrom="page">
                  <wp:posOffset>3532505</wp:posOffset>
                </wp:positionH>
                <wp:positionV relativeFrom="page">
                  <wp:posOffset>2344421</wp:posOffset>
                </wp:positionV>
                <wp:extent cx="3676650" cy="4774565"/>
                <wp:effectExtent l="0" t="0" r="0" b="0"/>
                <wp:wrapNone/>
                <wp:docPr id="1095937761" name="Freeform 1095937761"/>
                <wp:cNvGraphicFramePr/>
                <a:graphic xmlns:a="http://schemas.openxmlformats.org/drawingml/2006/main">
                  <a:graphicData uri="http://schemas.microsoft.com/office/word/2010/wordprocessingShape">
                    <wps:wsp>
                      <wps:cNvSpPr/>
                      <wps:spPr>
                        <a:xfrm>
                          <a:off x="3517200" y="1402243"/>
                          <a:ext cx="3657600" cy="4755515"/>
                        </a:xfrm>
                        <a:custGeom>
                          <a:avLst/>
                          <a:gdLst/>
                          <a:ahLst/>
                          <a:cxnLst/>
                          <a:rect l="l" t="t" r="r" b="b"/>
                          <a:pathLst>
                            <a:path w="3657600" h="4755515" extrusionOk="0">
                              <a:moveTo>
                                <a:pt x="2244580" y="0"/>
                              </a:moveTo>
                              <a:lnTo>
                                <a:pt x="0" y="4755515"/>
                              </a:lnTo>
                              <a:lnTo>
                                <a:pt x="3657600" y="4755515"/>
                              </a:lnTo>
                              <a:lnTo>
                                <a:pt x="3657600" y="0"/>
                              </a:lnTo>
                              <a:lnTo>
                                <a:pt x="2244580" y="0"/>
                              </a:lnTo>
                              <a:close/>
                            </a:path>
                          </a:pathLst>
                        </a:custGeom>
                        <a:solidFill>
                          <a:srgbClr val="00B2A9"/>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3532505</wp:posOffset>
                </wp:positionH>
                <wp:positionV relativeFrom="page">
                  <wp:posOffset>2344421</wp:posOffset>
                </wp:positionV>
                <wp:extent cx="3676650" cy="4774565"/>
                <wp:effectExtent b="0" l="0" r="0" t="0"/>
                <wp:wrapNone/>
                <wp:docPr id="1095937761"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3676650" cy="4774565"/>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51446362" wp14:editId="47A58550">
                <wp:simplePos x="0" y="0"/>
                <wp:positionH relativeFrom="page">
                  <wp:posOffset>3532505</wp:posOffset>
                </wp:positionH>
                <wp:positionV relativeFrom="page">
                  <wp:posOffset>7096761</wp:posOffset>
                </wp:positionV>
                <wp:extent cx="1908810" cy="2013585"/>
                <wp:effectExtent l="0" t="0" r="0" b="0"/>
                <wp:wrapNone/>
                <wp:docPr id="1095937772" name="Freeform 1095937772"/>
                <wp:cNvGraphicFramePr/>
                <a:graphic xmlns:a="http://schemas.openxmlformats.org/drawingml/2006/main">
                  <a:graphicData uri="http://schemas.microsoft.com/office/word/2010/wordprocessingShape">
                    <wps:wsp>
                      <wps:cNvSpPr/>
                      <wps:spPr>
                        <a:xfrm>
                          <a:off x="4401120" y="2782733"/>
                          <a:ext cx="1889760" cy="1994535"/>
                        </a:xfrm>
                        <a:custGeom>
                          <a:avLst/>
                          <a:gdLst/>
                          <a:ahLst/>
                          <a:cxnLst/>
                          <a:rect l="l" t="t" r="r" b="b"/>
                          <a:pathLst>
                            <a:path w="1889760" h="1994535" extrusionOk="0">
                              <a:moveTo>
                                <a:pt x="943258" y="1994535"/>
                              </a:moveTo>
                              <a:lnTo>
                                <a:pt x="0" y="0"/>
                              </a:lnTo>
                              <a:lnTo>
                                <a:pt x="1889760" y="0"/>
                              </a:lnTo>
                              <a:lnTo>
                                <a:pt x="943258" y="1994535"/>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3532505</wp:posOffset>
                </wp:positionH>
                <wp:positionV relativeFrom="page">
                  <wp:posOffset>7096761</wp:posOffset>
                </wp:positionV>
                <wp:extent cx="1908810" cy="2013585"/>
                <wp:effectExtent b="0" l="0" r="0" t="0"/>
                <wp:wrapNone/>
                <wp:docPr id="1095937772" name="image20.png"/>
                <a:graphic>
                  <a:graphicData uri="http://schemas.openxmlformats.org/drawingml/2006/picture">
                    <pic:pic>
                      <pic:nvPicPr>
                        <pic:cNvPr id="0" name="image20.png"/>
                        <pic:cNvPicPr preferRelativeResize="0"/>
                      </pic:nvPicPr>
                      <pic:blipFill>
                        <a:blip r:embed="rId15"/>
                        <a:srcRect/>
                        <a:stretch>
                          <a:fillRect/>
                        </a:stretch>
                      </pic:blipFill>
                      <pic:spPr>
                        <a:xfrm>
                          <a:off x="0" y="0"/>
                          <a:ext cx="1908810" cy="2013585"/>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33F81851" wp14:editId="4FC9B57D">
                <wp:simplePos x="0" y="0"/>
                <wp:positionH relativeFrom="page">
                  <wp:posOffset>3532505</wp:posOffset>
                </wp:positionH>
                <wp:positionV relativeFrom="page">
                  <wp:posOffset>7096761</wp:posOffset>
                </wp:positionV>
                <wp:extent cx="1908810" cy="2013585"/>
                <wp:effectExtent l="0" t="0" r="0" b="0"/>
                <wp:wrapNone/>
                <wp:docPr id="1095937778" name="Freeform 1095937778"/>
                <wp:cNvGraphicFramePr/>
                <a:graphic xmlns:a="http://schemas.openxmlformats.org/drawingml/2006/main">
                  <a:graphicData uri="http://schemas.microsoft.com/office/word/2010/wordprocessingShape">
                    <wps:wsp>
                      <wps:cNvSpPr/>
                      <wps:spPr>
                        <a:xfrm>
                          <a:off x="4401120" y="2782733"/>
                          <a:ext cx="1889760" cy="1994535"/>
                        </a:xfrm>
                        <a:custGeom>
                          <a:avLst/>
                          <a:gdLst/>
                          <a:ahLst/>
                          <a:cxnLst/>
                          <a:rect l="l" t="t" r="r" b="b"/>
                          <a:pathLst>
                            <a:path w="1889760" h="1994535" extrusionOk="0">
                              <a:moveTo>
                                <a:pt x="943258" y="1994535"/>
                              </a:moveTo>
                              <a:lnTo>
                                <a:pt x="0" y="0"/>
                              </a:lnTo>
                              <a:lnTo>
                                <a:pt x="1889760" y="0"/>
                              </a:lnTo>
                              <a:lnTo>
                                <a:pt x="943258" y="1994535"/>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3532505</wp:posOffset>
                </wp:positionH>
                <wp:positionV relativeFrom="page">
                  <wp:posOffset>7096761</wp:posOffset>
                </wp:positionV>
                <wp:extent cx="1908810" cy="2013585"/>
                <wp:effectExtent b="0" l="0" r="0" t="0"/>
                <wp:wrapNone/>
                <wp:docPr id="1095937778" name="image27.png"/>
                <a:graphic>
                  <a:graphicData uri="http://schemas.openxmlformats.org/drawingml/2006/picture">
                    <pic:pic>
                      <pic:nvPicPr>
                        <pic:cNvPr id="0" name="image27.png"/>
                        <pic:cNvPicPr preferRelativeResize="0"/>
                      </pic:nvPicPr>
                      <pic:blipFill>
                        <a:blip r:embed="rId16"/>
                        <a:srcRect/>
                        <a:stretch>
                          <a:fillRect/>
                        </a:stretch>
                      </pic:blipFill>
                      <pic:spPr>
                        <a:xfrm>
                          <a:off x="0" y="0"/>
                          <a:ext cx="1908810" cy="2013585"/>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084462FE" wp14:editId="429650F0">
                <wp:simplePos x="0" y="0"/>
                <wp:positionH relativeFrom="page">
                  <wp:posOffset>3532505</wp:posOffset>
                </wp:positionH>
                <wp:positionV relativeFrom="page">
                  <wp:posOffset>7096761</wp:posOffset>
                </wp:positionV>
                <wp:extent cx="1908810" cy="2013585"/>
                <wp:effectExtent l="0" t="0" r="0" b="0"/>
                <wp:wrapNone/>
                <wp:docPr id="1095937773" name="Freeform 1095937773"/>
                <wp:cNvGraphicFramePr/>
                <a:graphic xmlns:a="http://schemas.openxmlformats.org/drawingml/2006/main">
                  <a:graphicData uri="http://schemas.microsoft.com/office/word/2010/wordprocessingShape">
                    <wps:wsp>
                      <wps:cNvSpPr/>
                      <wps:spPr>
                        <a:xfrm>
                          <a:off x="4401120" y="2782733"/>
                          <a:ext cx="1889760" cy="1994535"/>
                        </a:xfrm>
                        <a:custGeom>
                          <a:avLst/>
                          <a:gdLst/>
                          <a:ahLst/>
                          <a:cxnLst/>
                          <a:rect l="l" t="t" r="r" b="b"/>
                          <a:pathLst>
                            <a:path w="1889760" h="1994535" extrusionOk="0">
                              <a:moveTo>
                                <a:pt x="943258" y="1994535"/>
                              </a:moveTo>
                              <a:lnTo>
                                <a:pt x="0" y="0"/>
                              </a:lnTo>
                              <a:lnTo>
                                <a:pt x="1889760" y="0"/>
                              </a:lnTo>
                              <a:lnTo>
                                <a:pt x="943258" y="1994535"/>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3532505</wp:posOffset>
                </wp:positionH>
                <wp:positionV relativeFrom="page">
                  <wp:posOffset>7096761</wp:posOffset>
                </wp:positionV>
                <wp:extent cx="1908810" cy="2013585"/>
                <wp:effectExtent b="0" l="0" r="0" t="0"/>
                <wp:wrapNone/>
                <wp:docPr id="1095937773" name="image21.png"/>
                <a:graphic>
                  <a:graphicData uri="http://schemas.openxmlformats.org/drawingml/2006/picture">
                    <pic:pic>
                      <pic:nvPicPr>
                        <pic:cNvPr id="0" name="image21.png"/>
                        <pic:cNvPicPr preferRelativeResize="0"/>
                      </pic:nvPicPr>
                      <pic:blipFill>
                        <a:blip r:embed="rId17"/>
                        <a:srcRect/>
                        <a:stretch>
                          <a:fillRect/>
                        </a:stretch>
                      </pic:blipFill>
                      <pic:spPr>
                        <a:xfrm>
                          <a:off x="0" y="0"/>
                          <a:ext cx="1908810" cy="2013585"/>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14:anchorId="1BABD68A" wp14:editId="2A522D52">
                <wp:simplePos x="0" y="0"/>
                <wp:positionH relativeFrom="page">
                  <wp:posOffset>3532505</wp:posOffset>
                </wp:positionH>
                <wp:positionV relativeFrom="page">
                  <wp:posOffset>7096761</wp:posOffset>
                </wp:positionV>
                <wp:extent cx="1908810" cy="2013585"/>
                <wp:effectExtent l="0" t="0" r="0" b="0"/>
                <wp:wrapNone/>
                <wp:docPr id="1095937766" name="Freeform 1095937766"/>
                <wp:cNvGraphicFramePr/>
                <a:graphic xmlns:a="http://schemas.openxmlformats.org/drawingml/2006/main">
                  <a:graphicData uri="http://schemas.microsoft.com/office/word/2010/wordprocessingShape">
                    <wps:wsp>
                      <wps:cNvSpPr/>
                      <wps:spPr>
                        <a:xfrm>
                          <a:off x="4401120" y="2782733"/>
                          <a:ext cx="1889760" cy="1994535"/>
                        </a:xfrm>
                        <a:custGeom>
                          <a:avLst/>
                          <a:gdLst/>
                          <a:ahLst/>
                          <a:cxnLst/>
                          <a:rect l="l" t="t" r="r" b="b"/>
                          <a:pathLst>
                            <a:path w="1889760" h="1994535" extrusionOk="0">
                              <a:moveTo>
                                <a:pt x="943258" y="1994535"/>
                              </a:moveTo>
                              <a:lnTo>
                                <a:pt x="0" y="0"/>
                              </a:lnTo>
                              <a:lnTo>
                                <a:pt x="1889760" y="0"/>
                              </a:lnTo>
                              <a:lnTo>
                                <a:pt x="943258" y="1994535"/>
                              </a:lnTo>
                              <a:close/>
                            </a:path>
                          </a:pathLst>
                        </a:custGeom>
                        <a:solidFill>
                          <a:srgbClr val="A6A1B5"/>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3532505</wp:posOffset>
                </wp:positionH>
                <wp:positionV relativeFrom="page">
                  <wp:posOffset>7096761</wp:posOffset>
                </wp:positionV>
                <wp:extent cx="1908810" cy="2013585"/>
                <wp:effectExtent b="0" l="0" r="0" t="0"/>
                <wp:wrapNone/>
                <wp:docPr id="1095937766"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1908810" cy="2013585"/>
                        </a:xfrm>
                        <a:prstGeom prst="rect"/>
                        <a:ln/>
                      </pic:spPr>
                    </pic:pic>
                  </a:graphicData>
                </a:graphic>
              </wp:anchor>
            </w:drawing>
          </mc:Fallback>
        </mc:AlternateContent>
      </w:r>
      <w:r>
        <w:rPr>
          <w:noProof/>
        </w:rPr>
        <mc:AlternateContent>
          <mc:Choice Requires="wps">
            <w:drawing>
              <wp:anchor distT="0" distB="0" distL="114300" distR="114300" simplePos="0" relativeHeight="251680768" behindDoc="0" locked="0" layoutInCell="1" hidden="0" allowOverlap="1" wp14:anchorId="2DA17DAE" wp14:editId="616C8815">
                <wp:simplePos x="0" y="0"/>
                <wp:positionH relativeFrom="page">
                  <wp:posOffset>349886</wp:posOffset>
                </wp:positionH>
                <wp:positionV relativeFrom="page">
                  <wp:posOffset>349886</wp:posOffset>
                </wp:positionV>
                <wp:extent cx="1908810" cy="2013585"/>
                <wp:effectExtent l="0" t="0" r="0" b="0"/>
                <wp:wrapNone/>
                <wp:docPr id="1095937762" name="Freeform 1095937762"/>
                <wp:cNvGraphicFramePr/>
                <a:graphic xmlns:a="http://schemas.openxmlformats.org/drawingml/2006/main">
                  <a:graphicData uri="http://schemas.microsoft.com/office/word/2010/wordprocessingShape">
                    <wps:wsp>
                      <wps:cNvSpPr/>
                      <wps:spPr>
                        <a:xfrm>
                          <a:off x="4401120" y="2782733"/>
                          <a:ext cx="1889760" cy="1994535"/>
                        </a:xfrm>
                        <a:custGeom>
                          <a:avLst/>
                          <a:gdLst/>
                          <a:ahLst/>
                          <a:cxnLst/>
                          <a:rect l="l" t="t" r="r" b="b"/>
                          <a:pathLst>
                            <a:path w="1889760" h="1994535" extrusionOk="0">
                              <a:moveTo>
                                <a:pt x="943258" y="1994535"/>
                              </a:moveTo>
                              <a:lnTo>
                                <a:pt x="0" y="0"/>
                              </a:lnTo>
                              <a:lnTo>
                                <a:pt x="1889760" y="0"/>
                              </a:lnTo>
                              <a:lnTo>
                                <a:pt x="943258" y="1994535"/>
                              </a:lnTo>
                              <a:close/>
                            </a:path>
                          </a:pathLst>
                        </a:custGeom>
                        <a:solidFill>
                          <a:srgbClr val="797391"/>
                        </a:solidFill>
                        <a:ln>
                          <a:noFill/>
                        </a:ln>
                      </wps:spPr>
                      <wps:bodyPr spcFirstLastPara="1" wrap="square" lIns="91425" tIns="91425" rIns="91425" bIns="91425" anchor="ctr" anchorCtr="0">
                        <a:noAutofit/>
                      </wps:bodyPr>
                    </wps:wsp>
                  </a:graphicData>
                </a:graphic>
              </wp:anchor>
            </w:drawing>
          </mc:Choice>
          <mc:Fallback>
            <w:pict>
              <v:shape w14:anchorId="64E7E5D1" id="Freeform 1095937762" o:spid="_x0000_s1026" style="position:absolute;margin-left:27.55pt;margin-top:27.55pt;width:150.3pt;height:158.55pt;z-index:251680768;visibility:visible;mso-wrap-style:square;mso-wrap-distance-left:9pt;mso-wrap-distance-top:0;mso-wrap-distance-right:9pt;mso-wrap-distance-bottom:0;mso-position-horizontal:absolute;mso-position-horizontal-relative:page;mso-position-vertical:absolute;mso-position-vertical-relative:page;v-text-anchor:middle" coordsize="1889760,19945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" path="m943258,1994535l,,1889760,,943258,1994535xe" fillcolor="#797391" stroked="f">
                <v:path arrowok="t" o:extrusionok="f"/>
                <w10:wrap anchorx="page" anchory="page"/>
              </v:shape>
            </w:pict>
          </mc:Fallback>
        </mc:AlternateContent>
      </w:r>
      <w:r>
        <w:rPr>
          <w:noProof/>
        </w:rPr>
        <mc:AlternateContent>
          <mc:Choice Requires="wps">
            <w:drawing>
              <wp:anchor distT="0" distB="0" distL="114300" distR="114300" simplePos="0" relativeHeight="251670528" behindDoc="0" locked="0" layoutInCell="1" hidden="0" allowOverlap="1" wp14:anchorId="0B9B0EC2" wp14:editId="5691D595">
                <wp:simplePos x="0" y="0"/>
                <wp:positionH relativeFrom="page">
                  <wp:posOffset>349886</wp:posOffset>
                </wp:positionH>
                <wp:positionV relativeFrom="page">
                  <wp:posOffset>9090661</wp:posOffset>
                </wp:positionV>
                <wp:extent cx="6859269" cy="450850"/>
                <wp:effectExtent l="0" t="0" r="0" b="0"/>
                <wp:wrapNone/>
                <wp:docPr id="1095937781" name="Freeform 1095937781"/>
                <wp:cNvGraphicFramePr/>
                <a:graphic xmlns:a="http://schemas.openxmlformats.org/drawingml/2006/main">
                  <a:graphicData uri="http://schemas.microsoft.com/office/word/2010/wordprocessingShape">
                    <wps:wsp>
                      <wps:cNvSpPr/>
                      <wps:spPr>
                        <a:xfrm>
                          <a:off x="1925891" y="3564100"/>
                          <a:ext cx="6840219" cy="431800"/>
                        </a:xfrm>
                        <a:custGeom>
                          <a:avLst/>
                          <a:gdLst/>
                          <a:ahLst/>
                          <a:cxnLst/>
                          <a:rect l="l" t="t" r="r" b="b"/>
                          <a:pathLst>
                            <a:path w="6840219" h="431800" extrusionOk="0">
                              <a:moveTo>
                                <a:pt x="0" y="0"/>
                              </a:moveTo>
                              <a:lnTo>
                                <a:pt x="0" y="431800"/>
                              </a:lnTo>
                              <a:lnTo>
                                <a:pt x="6840219" y="431800"/>
                              </a:lnTo>
                              <a:lnTo>
                                <a:pt x="6840219" y="0"/>
                              </a:lnTo>
                              <a:close/>
                            </a:path>
                          </a:pathLst>
                        </a:custGeom>
                        <a:solidFill>
                          <a:srgbClr val="201547"/>
                        </a:solidFill>
                        <a:ln>
                          <a:noFill/>
                        </a:ln>
                      </wps:spPr>
                      <wps:txbx>
                        <w:txbxContent>
                          <w:p w14:paraId="780F1012" w14:textId="77777777" w:rsidR="00BD01A4" w:rsidRDefault="00000000">
                            <w:pPr>
                              <w:spacing w:line="360" w:lineRule="auto"/>
                              <w:jc w:val="right"/>
                              <w:textDirection w:val="btLr"/>
                            </w:pPr>
                            <w:r>
                              <w:rPr>
                                <w:color w:val="FFFFFF"/>
                                <w:sz w:val="28"/>
                              </w:rPr>
                              <w:t>Coastcare Victoria School Kit</w:t>
                            </w:r>
                          </w:p>
                        </w:txbxContent>
                      </wps:txbx>
                      <wps:bodyPr spcFirstLastPara="1" wrap="square" lIns="114300" tIns="0" rIns="114300" bIns="0" anchor="ctr" anchorCtr="0">
                        <a:noAutofit/>
                      </wps:bodyPr>
                    </wps:wsp>
                  </a:graphicData>
                </a:graphic>
              </wp:anchor>
            </w:drawing>
          </mc:Choice>
          <mc:Fallback>
            <w:pict>
              <v:shape w14:anchorId="0B9B0EC2" id="Freeform 1095937781" o:spid="_x0000_s1026" style="position:absolute;margin-left:27.55pt;margin-top:715.8pt;width:540.1pt;height:35.5pt;z-index:251670528;visibility:visible;mso-wrap-style:square;mso-wrap-distance-left:9pt;mso-wrap-distance-top:0;mso-wrap-distance-right:9pt;mso-wrap-distance-bottom:0;mso-position-horizontal:absolute;mso-position-horizontal-relative:page;mso-position-vertical:absolute;mso-position-vertical-relative:page;v-text-anchor:middle" coordsize="6840219,4318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" adj="-11796480,,5400" path="m,l,431800r6840219,l6840219,,,xe" fillcolor="#201547" stroked="f">
                <v:stroke joinstyle="miter"/>
                <v:formulas/>
                <v:path arrowok="t" o:extrusionok="f" o:connecttype="custom" textboxrect="0,0,6840219,431800"/>
                <v:textbox inset="9pt,0,9pt,0">
                  <w:txbxContent>
                    <w:p w14:paraId="780F1012" w14:textId="77777777" w:rsidR="00BD01A4" w:rsidRDefault="00000000">
                      <w:pPr>
                        <w:spacing w:line="360" w:lineRule="auto"/>
                        <w:jc w:val="right"/>
                        <w:textDirection w:val="btLr"/>
                      </w:pPr>
                      <w:r>
                        <w:rPr>
                          <w:color w:val="FFFFFF"/>
                          <w:sz w:val="28"/>
                        </w:rPr>
                        <w:t>Coastcare Victoria School Kit</w:t>
                      </w:r>
                    </w:p>
                  </w:txbxContent>
                </v:textbox>
                <w10:wrap anchorx="page" anchory="page"/>
              </v:shape>
            </w:pict>
          </mc:Fallback>
        </mc:AlternateContent>
      </w:r>
      <w:r>
        <w:rPr>
          <w:noProof/>
        </w:rPr>
        <mc:AlternateContent>
          <mc:Choice Requires="wps">
            <w:drawing>
              <wp:anchor distT="0" distB="0" distL="0" distR="0" simplePos="0" relativeHeight="251671552" behindDoc="1" locked="0" layoutInCell="1" hidden="0" allowOverlap="1" wp14:anchorId="33BB9C4E" wp14:editId="3F683ABF">
                <wp:simplePos x="0" y="0"/>
                <wp:positionH relativeFrom="page">
                  <wp:posOffset>350521</wp:posOffset>
                </wp:positionH>
                <wp:positionV relativeFrom="page">
                  <wp:posOffset>1610996</wp:posOffset>
                </wp:positionV>
                <wp:extent cx="9991090" cy="3187065"/>
                <wp:effectExtent l="0" t="0" r="0" b="0"/>
                <wp:wrapNone/>
                <wp:docPr id="1095937764" name="Rectangle 1095937764"/>
                <wp:cNvGraphicFramePr/>
                <a:graphic xmlns:a="http://schemas.openxmlformats.org/drawingml/2006/main">
                  <a:graphicData uri="http://schemas.microsoft.com/office/word/2010/wordprocessingShape">
                    <wps:wsp>
                      <wps:cNvSpPr/>
                      <wps:spPr>
                        <a:xfrm>
                          <a:off x="359980" y="2195993"/>
                          <a:ext cx="9972040" cy="3168015"/>
                        </a:xfrm>
                        <a:prstGeom prst="rect">
                          <a:avLst/>
                        </a:prstGeom>
                        <a:solidFill>
                          <a:srgbClr val="FFFFFF"/>
                        </a:solidFill>
                        <a:ln>
                          <a:noFill/>
                        </a:ln>
                      </wps:spPr>
                      <wps:txbx>
                        <w:txbxContent>
                          <w:p w14:paraId="1396CB1C" w14:textId="77777777" w:rsidR="00BD01A4" w:rsidRDefault="00BD01A4">
                            <w:pPr>
                              <w:textDirection w:val="btLr"/>
                            </w:pPr>
                          </w:p>
                        </w:txbxContent>
                      </wps:txbx>
                      <wps:bodyPr spcFirstLastPara="1" wrap="square" lIns="91425" tIns="91425" rIns="91425" bIns="91425" anchor="ctr" anchorCtr="0">
                        <a:noAutofit/>
                      </wps:bodyPr>
                    </wps:wsp>
                  </a:graphicData>
                </a:graphic>
              </wp:anchor>
            </w:drawing>
          </mc:Choice>
          <mc:Fallback>
            <w:pict>
              <v:rect w14:anchorId="33BB9C4E" id="Rectangle 1095937764" o:spid="_x0000_s1027" style="position:absolute;margin-left:27.6pt;margin-top:126.85pt;width:786.7pt;height:250.95pt;z-index:-251644928;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" stroked="f">
                <v:textbox inset="2.53958mm,2.53958mm,2.53958mm,2.53958mm">
                  <w:txbxContent>
                    <w:p w14:paraId="1396CB1C" w14:textId="77777777" w:rsidR="00BD01A4" w:rsidRDefault="00BD01A4">
                      <w:pPr>
                        <w:textDirection w:val="btLr"/>
                      </w:pPr>
                    </w:p>
                  </w:txbxContent>
                </v:textbox>
                <w10:wrap anchorx="page" anchory="page"/>
              </v:rect>
            </w:pict>
          </mc:Fallback>
        </mc:AlternateContent>
      </w:r>
      <w:r>
        <w:rPr>
          <w:noProof/>
        </w:rPr>
        <mc:AlternateContent>
          <mc:Choice Requires="wps">
            <w:drawing>
              <wp:anchor distT="0" distB="0" distL="0" distR="0" simplePos="0" relativeHeight="251672576" behindDoc="1" locked="0" layoutInCell="1" hidden="0" allowOverlap="1" wp14:anchorId="1CA28622" wp14:editId="22008A8A">
                <wp:simplePos x="0" y="0"/>
                <wp:positionH relativeFrom="page">
                  <wp:posOffset>350521</wp:posOffset>
                </wp:positionH>
                <wp:positionV relativeFrom="page">
                  <wp:posOffset>350521</wp:posOffset>
                </wp:positionV>
                <wp:extent cx="6859269" cy="8763635"/>
                <wp:effectExtent l="0" t="0" r="0" b="0"/>
                <wp:wrapNone/>
                <wp:docPr id="1095937774" name="Rectangle 1095937774"/>
                <wp:cNvGraphicFramePr/>
                <a:graphic xmlns:a="http://schemas.openxmlformats.org/drawingml/2006/main">
                  <a:graphicData uri="http://schemas.microsoft.com/office/word/2010/wordprocessingShape">
                    <wps:wsp>
                      <wps:cNvSpPr/>
                      <wps:spPr>
                        <a:xfrm>
                          <a:off x="1925891" y="0"/>
                          <a:ext cx="6840219" cy="7560000"/>
                        </a:xfrm>
                        <a:prstGeom prst="rect">
                          <a:avLst/>
                        </a:prstGeom>
                        <a:solidFill>
                          <a:srgbClr val="00B2A9"/>
                        </a:solidFill>
                        <a:ln>
                          <a:noFill/>
                        </a:ln>
                      </wps:spPr>
                      <wps:txbx>
                        <w:txbxContent>
                          <w:p w14:paraId="1BF00CF6" w14:textId="77777777" w:rsidR="00BD01A4" w:rsidRDefault="00BD01A4">
                            <w:pPr>
                              <w:textDirection w:val="btLr"/>
                            </w:pPr>
                          </w:p>
                        </w:txbxContent>
                      </wps:txbx>
                      <wps:bodyPr spcFirstLastPara="1" wrap="square" lIns="91425" tIns="91425" rIns="91425" bIns="91425" anchor="ctr" anchorCtr="0">
                        <a:noAutofit/>
                      </wps:bodyPr>
                    </wps:wsp>
                  </a:graphicData>
                </a:graphic>
              </wp:anchor>
            </w:drawing>
          </mc:Choice>
          <mc:Fallback>
            <w:pict>
              <v:rect w14:anchorId="1CA28622" id="Rectangle 1095937774" o:spid="_x0000_s1028" style="position:absolute;margin-left:27.6pt;margin-top:27.6pt;width:540.1pt;height:690.05pt;z-index:-251643904;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" fillcolor="#00b2a9" stroked="f">
                <v:textbox inset="2.53958mm,2.53958mm,2.53958mm,2.53958mm">
                  <w:txbxContent>
                    <w:p w14:paraId="1BF00CF6" w14:textId="77777777" w:rsidR="00BD01A4" w:rsidRDefault="00BD01A4">
                      <w:pPr>
                        <w:textDirection w:val="btLr"/>
                      </w:pPr>
                    </w:p>
                  </w:txbxContent>
                </v:textbox>
                <w10:wrap anchorx="page" anchory="page"/>
              </v:rect>
            </w:pict>
          </mc:Fallback>
        </mc:AlternateContent>
      </w:r>
    </w:p>
    <w:p w14:paraId="6F6A0833" w14:textId="77777777" w:rsidR="00BD01A4" w:rsidRDefault="00BD01A4"/>
    <w:tbl>
      <w:tblPr>
        <w:tblStyle w:val="a6"/>
        <w:tblpPr w:leftFromText="181" w:rightFromText="181" w:vertAnchor="page" w:horzAnchor="margin" w:tblpXSpec="right" w:tblpY="681"/>
        <w:tblW w:w="73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7370"/>
      </w:tblGrid>
      <w:tr w:rsidR="00BD01A4" w14:paraId="6E392C09" w14:textId="77777777">
        <w:trPr>
          <w:trHeight w:val="2948"/>
        </w:trPr>
        <w:tc>
          <w:tcPr>
            <w:tcW w:w="7370" w:type="dxa"/>
            <w:vAlign w:val="center"/>
          </w:tcPr>
          <w:p w14:paraId="51C96EC2" w14:textId="73ABECF1" w:rsidR="00BD01A4" w:rsidRDefault="00BD01A4" w:rsidP="00D71725">
            <w:pPr>
              <w:pStyle w:val="Title"/>
              <w:jc w:val="center"/>
            </w:pPr>
          </w:p>
          <w:p w14:paraId="37AAE769" w14:textId="16B7E87F" w:rsidR="00BD01A4" w:rsidRDefault="00BD01A4">
            <w:pPr>
              <w:pStyle w:val="Subtitle"/>
            </w:pPr>
            <w:bookmarkStart w:id="0" w:name="bookmark=id.gjdgxs" w:colFirst="0" w:colLast="0"/>
            <w:bookmarkEnd w:id="0"/>
          </w:p>
          <w:p w14:paraId="327C864E" w14:textId="13B8FDE5" w:rsidR="00BD01A4" w:rsidRDefault="00BD01A4">
            <w:pPr>
              <w:pStyle w:val="Subtitle"/>
            </w:pPr>
          </w:p>
        </w:tc>
      </w:tr>
    </w:tbl>
    <w:p w14:paraId="225B3CF9" w14:textId="77777777" w:rsidR="00BD01A4" w:rsidRDefault="00BD01A4"/>
    <w:p w14:paraId="213EDEEC" w14:textId="31DDA495" w:rsidR="00BD01A4" w:rsidRDefault="00000000">
      <w:pPr>
        <w:sectPr w:rsidR="00BD01A4">
          <w:headerReference w:type="even" r:id="rId19"/>
          <w:headerReference w:type="default" r:id="rId20"/>
          <w:footerReference w:type="even" r:id="rId21"/>
          <w:footerReference w:type="default" r:id="rId22"/>
          <w:headerReference w:type="first" r:id="rId23"/>
          <w:footerReference w:type="first" r:id="rId24"/>
          <w:pgSz w:w="11907" w:h="16840"/>
          <w:pgMar w:top="2268" w:right="1134" w:bottom="1134" w:left="1134" w:header="284" w:footer="284" w:gutter="0"/>
          <w:pgNumType w:start="1"/>
          <w:cols w:space="720"/>
          <w:titlePg/>
        </w:sectPr>
      </w:pPr>
      <w:r>
        <w:rPr>
          <w:noProof/>
        </w:rPr>
        <w:drawing>
          <wp:anchor distT="0" distB="0" distL="114300" distR="114300" simplePos="0" relativeHeight="251674624" behindDoc="0" locked="0" layoutInCell="1" hidden="0" allowOverlap="1" wp14:anchorId="189319F6" wp14:editId="3F0BB58F">
            <wp:simplePos x="0" y="0"/>
            <wp:positionH relativeFrom="column">
              <wp:posOffset>-362738</wp:posOffset>
            </wp:positionH>
            <wp:positionV relativeFrom="paragraph">
              <wp:posOffset>341192</wp:posOffset>
            </wp:positionV>
            <wp:extent cx="6850774" cy="4743450"/>
            <wp:effectExtent l="0" t="0" r="0" b="0"/>
            <wp:wrapNone/>
            <wp:docPr id="109593778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l="1886" r="1885"/>
                    <a:stretch>
                      <a:fillRect/>
                    </a:stretch>
                  </pic:blipFill>
                  <pic:spPr>
                    <a:xfrm>
                      <a:off x="0" y="0"/>
                      <a:ext cx="6851956" cy="4744268"/>
                    </a:xfrm>
                    <a:prstGeom prst="rect">
                      <a:avLst/>
                    </a:prstGeom>
                    <a:ln/>
                  </pic:spPr>
                </pic:pic>
              </a:graphicData>
            </a:graphic>
            <wp14:sizeRelH relativeFrom="margin">
              <wp14:pctWidth>0</wp14:pctWidth>
            </wp14:sizeRelH>
          </wp:anchor>
        </w:drawing>
      </w:r>
    </w:p>
    <w:p w14:paraId="03FABBA3" w14:textId="77777777" w:rsidR="00BD01A4" w:rsidRDefault="00000000">
      <w:pPr>
        <w:rPr>
          <w:sz w:val="12"/>
          <w:szCs w:val="12"/>
        </w:rPr>
      </w:pPr>
      <w:r>
        <w:rPr>
          <w:sz w:val="12"/>
          <w:szCs w:val="12"/>
        </w:rPr>
        <w:lastRenderedPageBreak/>
        <w:t xml:space="preserve">  </w:t>
      </w:r>
    </w:p>
    <w:p w14:paraId="44FCFCA9" w14:textId="77777777" w:rsidR="00BD01A4" w:rsidRDefault="00000000">
      <w:pPr>
        <w:pBdr>
          <w:top w:val="nil"/>
          <w:left w:val="nil"/>
          <w:bottom w:val="nil"/>
          <w:right w:val="nil"/>
          <w:between w:val="nil"/>
        </w:pBdr>
        <w:spacing w:after="40"/>
        <w:rPr>
          <w:b/>
          <w:sz w:val="18"/>
          <w:szCs w:val="18"/>
        </w:rPr>
      </w:pPr>
      <w:r>
        <w:rPr>
          <w:b/>
          <w:sz w:val="18"/>
          <w:szCs w:val="18"/>
        </w:rPr>
        <w:t>Acknowledgements</w:t>
      </w:r>
    </w:p>
    <w:p w14:paraId="3875ABD2" w14:textId="77777777" w:rsidR="00BD01A4" w:rsidRDefault="00000000">
      <w:pPr>
        <w:pBdr>
          <w:top w:val="nil"/>
          <w:left w:val="nil"/>
          <w:bottom w:val="nil"/>
          <w:right w:val="nil"/>
          <w:between w:val="nil"/>
        </w:pBdr>
        <w:spacing w:before="40" w:after="40"/>
        <w:rPr>
          <w:sz w:val="18"/>
          <w:szCs w:val="18"/>
        </w:rPr>
      </w:pPr>
      <w:bookmarkStart w:id="1" w:name="_heading=h.30j0zll" w:colFirst="0" w:colLast="0"/>
      <w:bookmarkEnd w:id="1"/>
      <w:r>
        <w:rPr>
          <w:sz w:val="18"/>
          <w:szCs w:val="18"/>
        </w:rPr>
        <w:t>Coastcare Victoria would like to acknowledge all our video presenters and individuals who reviewed or assisted with the creation of the Coastcare Victoria School Kit.</w:t>
      </w:r>
    </w:p>
    <w:p w14:paraId="154D7B9F" w14:textId="77777777" w:rsidR="00BD01A4" w:rsidRDefault="00000000">
      <w:pPr>
        <w:pBdr>
          <w:top w:val="nil"/>
          <w:left w:val="nil"/>
          <w:bottom w:val="nil"/>
          <w:right w:val="nil"/>
          <w:between w:val="nil"/>
        </w:pBdr>
        <w:spacing w:before="170" w:after="40"/>
        <w:rPr>
          <w:b/>
          <w:sz w:val="18"/>
          <w:szCs w:val="18"/>
        </w:rPr>
      </w:pPr>
      <w:r>
        <w:rPr>
          <w:b/>
          <w:sz w:val="18"/>
          <w:szCs w:val="18"/>
        </w:rPr>
        <w:t>Author</w:t>
      </w:r>
    </w:p>
    <w:p w14:paraId="588C3E8E" w14:textId="77777777" w:rsidR="00BD01A4" w:rsidRDefault="00000000">
      <w:pPr>
        <w:pBdr>
          <w:top w:val="nil"/>
          <w:left w:val="nil"/>
          <w:bottom w:val="nil"/>
          <w:right w:val="nil"/>
          <w:between w:val="nil"/>
        </w:pBdr>
        <w:spacing w:before="40" w:after="40"/>
        <w:rPr>
          <w:sz w:val="18"/>
          <w:szCs w:val="18"/>
        </w:rPr>
      </w:pPr>
      <w:r>
        <w:rPr>
          <w:sz w:val="18"/>
          <w:szCs w:val="18"/>
        </w:rPr>
        <w:t>Coastcare Victoria and Ecolinc Science and Technology Innovations Centre.</w:t>
      </w:r>
      <w:r>
        <w:rPr>
          <w:sz w:val="18"/>
          <w:szCs w:val="18"/>
        </w:rPr>
        <w:br/>
      </w:r>
    </w:p>
    <w:p w14:paraId="1748A57B" w14:textId="77777777" w:rsidR="00BD01A4" w:rsidRDefault="00000000">
      <w:pPr>
        <w:pBdr>
          <w:top w:val="nil"/>
          <w:left w:val="nil"/>
          <w:bottom w:val="nil"/>
          <w:right w:val="nil"/>
          <w:between w:val="nil"/>
        </w:pBdr>
        <w:spacing w:before="40" w:after="40"/>
        <w:rPr>
          <w:sz w:val="18"/>
          <w:szCs w:val="18"/>
        </w:rPr>
      </w:pPr>
      <w:r>
        <w:rPr>
          <w:b/>
          <w:sz w:val="18"/>
          <w:szCs w:val="18"/>
        </w:rPr>
        <w:t>Photo credit</w:t>
      </w:r>
      <w:r>
        <w:rPr>
          <w:b/>
          <w:sz w:val="18"/>
          <w:szCs w:val="18"/>
        </w:rPr>
        <w:br/>
      </w:r>
      <w:r>
        <w:rPr>
          <w:sz w:val="18"/>
          <w:szCs w:val="18"/>
        </w:rPr>
        <w:t xml:space="preserve">Parks Victoria (David Paul/ Museum Victoria). </w:t>
      </w:r>
      <w:hyperlink r:id="rId26">
        <w:r w:rsidR="00BD01A4">
          <w:rPr>
            <w:color w:val="000000"/>
            <w:sz w:val="18"/>
            <w:szCs w:val="18"/>
            <w:u w:val="single"/>
          </w:rPr>
          <w:t>https://www.parks.vic.gov.au/news/2021/06/07/23/30/protecting-shorebirds-on-important-islands</w:t>
        </w:r>
      </w:hyperlink>
      <w:r>
        <w:rPr>
          <w:sz w:val="18"/>
          <w:szCs w:val="18"/>
        </w:rPr>
        <w:t xml:space="preserve"> </w:t>
      </w:r>
    </w:p>
    <w:p w14:paraId="590115A1" w14:textId="77777777" w:rsidR="00BD01A4" w:rsidRDefault="00BD01A4">
      <w:pPr>
        <w:pBdr>
          <w:top w:val="nil"/>
          <w:left w:val="nil"/>
          <w:bottom w:val="nil"/>
          <w:right w:val="nil"/>
          <w:between w:val="nil"/>
        </w:pBdr>
        <w:spacing w:before="170" w:after="40"/>
        <w:rPr>
          <w:b/>
          <w:sz w:val="18"/>
          <w:szCs w:val="18"/>
        </w:rPr>
      </w:pPr>
    </w:p>
    <w:p w14:paraId="19A7B94D" w14:textId="77777777" w:rsidR="00BD01A4" w:rsidRDefault="00000000">
      <w:pPr>
        <w:pBdr>
          <w:top w:val="nil"/>
          <w:left w:val="nil"/>
          <w:bottom w:val="nil"/>
          <w:right w:val="nil"/>
          <w:between w:val="nil"/>
        </w:pBdr>
        <w:tabs>
          <w:tab w:val="left" w:pos="1134"/>
          <w:tab w:val="left" w:pos="2268"/>
          <w:tab w:val="left" w:pos="3402"/>
          <w:tab w:val="left" w:pos="4536"/>
          <w:tab w:val="left" w:pos="5103"/>
        </w:tabs>
        <w:spacing w:before="1300" w:after="440"/>
        <w:ind w:right="1134"/>
        <w:rPr>
          <w:b/>
          <w:color w:val="00B2A9"/>
          <w:sz w:val="40"/>
          <w:szCs w:val="40"/>
        </w:rPr>
      </w:pPr>
      <w:bookmarkStart w:id="2" w:name="_heading=h.1fob9te" w:colFirst="0" w:colLast="0"/>
      <w:bookmarkEnd w:id="2"/>
      <w:r>
        <w:rPr>
          <w:b/>
          <w:color w:val="00B2A9"/>
          <w:sz w:val="40"/>
          <w:szCs w:val="40"/>
        </w:rPr>
        <w:t>Contents</w:t>
      </w:r>
    </w:p>
    <w:p w14:paraId="527C8375" w14:textId="77777777" w:rsidR="00BD01A4" w:rsidRDefault="00BD01A4">
      <w:pPr>
        <w:pBdr>
          <w:top w:val="nil"/>
          <w:left w:val="nil"/>
          <w:bottom w:val="nil"/>
          <w:right w:val="nil"/>
          <w:between w:val="nil"/>
        </w:pBdr>
        <w:spacing w:before="40" w:after="40"/>
        <w:rPr>
          <w:sz w:val="18"/>
          <w:szCs w:val="18"/>
        </w:rPr>
      </w:pPr>
    </w:p>
    <w:p w14:paraId="0DCBFA18" w14:textId="77777777" w:rsidR="00BD01A4" w:rsidRDefault="00BD01A4">
      <w:pPr>
        <w:pBdr>
          <w:top w:val="nil"/>
          <w:left w:val="nil"/>
          <w:bottom w:val="nil"/>
          <w:right w:val="nil"/>
          <w:between w:val="nil"/>
        </w:pBdr>
        <w:spacing w:before="40" w:after="40"/>
        <w:rPr>
          <w:sz w:val="18"/>
          <w:szCs w:val="18"/>
        </w:rPr>
      </w:pPr>
    </w:p>
    <w:sdt>
      <w:sdtPr>
        <w:rPr>
          <w:b w:val="0"/>
          <w:noProof w:val="0"/>
          <w:color w:val="363534"/>
          <w:sz w:val="20"/>
          <w:szCs w:val="20"/>
        </w:rPr>
        <w:id w:val="-694695264"/>
        <w:docPartObj>
          <w:docPartGallery w:val="Table of Contents"/>
          <w:docPartUnique/>
        </w:docPartObj>
      </w:sdtPr>
      <w:sdtContent>
        <w:p w14:paraId="749F6AA2" w14:textId="53E57934" w:rsidR="00954D4B" w:rsidRDefault="00000000">
          <w:pPr>
            <w:pStyle w:val="TOC1"/>
            <w:rPr>
              <w:rFonts w:asciiTheme="minorHAnsi" w:eastAsiaTheme="minorEastAsia" w:hAnsiTheme="minorHAnsi" w:cstheme="minorBidi"/>
              <w:b w:val="0"/>
              <w:color w:val="auto"/>
              <w:kern w:val="2"/>
              <w14:ligatures w14:val="standardContextual"/>
            </w:rPr>
          </w:pPr>
          <w:r>
            <w:fldChar w:fldCharType="begin"/>
          </w:r>
          <w:r>
            <w:instrText xml:space="preserve"> TOC \h \u \z \t "Heading 1,1,Heading 2,2,Heading 3,3,"</w:instrText>
          </w:r>
          <w:r>
            <w:fldChar w:fldCharType="separate"/>
          </w:r>
          <w:hyperlink w:anchor="_Toc170460854" w:history="1">
            <w:r w:rsidR="00954D4B" w:rsidRPr="00327D30">
              <w:rPr>
                <w:rStyle w:val="Hyperlink"/>
              </w:rPr>
              <w:t>Activity 1: Quiz</w:t>
            </w:r>
            <w:r w:rsidR="00954D4B">
              <w:rPr>
                <w:webHidden/>
              </w:rPr>
              <w:tab/>
            </w:r>
            <w:r w:rsidR="00954D4B">
              <w:rPr>
                <w:webHidden/>
              </w:rPr>
              <w:fldChar w:fldCharType="begin"/>
            </w:r>
            <w:r w:rsidR="00954D4B">
              <w:rPr>
                <w:webHidden/>
              </w:rPr>
              <w:instrText xml:space="preserve"> PAGEREF _Toc170460854 \h </w:instrText>
            </w:r>
            <w:r w:rsidR="00954D4B">
              <w:rPr>
                <w:webHidden/>
              </w:rPr>
            </w:r>
            <w:r w:rsidR="00954D4B">
              <w:rPr>
                <w:webHidden/>
              </w:rPr>
              <w:fldChar w:fldCharType="separate"/>
            </w:r>
            <w:r w:rsidR="00954D4B">
              <w:rPr>
                <w:webHidden/>
              </w:rPr>
              <w:t>3</w:t>
            </w:r>
            <w:r w:rsidR="00954D4B">
              <w:rPr>
                <w:webHidden/>
              </w:rPr>
              <w:fldChar w:fldCharType="end"/>
            </w:r>
          </w:hyperlink>
        </w:p>
        <w:p w14:paraId="22CAC8C2" w14:textId="23E2CD63" w:rsidR="00954D4B" w:rsidRDefault="00954D4B">
          <w:pPr>
            <w:pStyle w:val="TOC1"/>
            <w:rPr>
              <w:rFonts w:asciiTheme="minorHAnsi" w:eastAsiaTheme="minorEastAsia" w:hAnsiTheme="minorHAnsi" w:cstheme="minorBidi"/>
              <w:b w:val="0"/>
              <w:color w:val="auto"/>
              <w:kern w:val="2"/>
              <w14:ligatures w14:val="standardContextual"/>
            </w:rPr>
          </w:pPr>
          <w:hyperlink w:anchor="_Toc170460855" w:history="1">
            <w:r w:rsidRPr="00327D30">
              <w:rPr>
                <w:rStyle w:val="Hyperlink"/>
              </w:rPr>
              <w:t>Activity 2: My Favourite Place</w:t>
            </w:r>
            <w:r>
              <w:rPr>
                <w:webHidden/>
              </w:rPr>
              <w:tab/>
            </w:r>
            <w:r>
              <w:rPr>
                <w:webHidden/>
              </w:rPr>
              <w:fldChar w:fldCharType="begin"/>
            </w:r>
            <w:r>
              <w:rPr>
                <w:webHidden/>
              </w:rPr>
              <w:instrText xml:space="preserve"> PAGEREF _Toc170460855 \h </w:instrText>
            </w:r>
            <w:r>
              <w:rPr>
                <w:webHidden/>
              </w:rPr>
            </w:r>
            <w:r>
              <w:rPr>
                <w:webHidden/>
              </w:rPr>
              <w:fldChar w:fldCharType="separate"/>
            </w:r>
            <w:r>
              <w:rPr>
                <w:webHidden/>
              </w:rPr>
              <w:t>5</w:t>
            </w:r>
            <w:r>
              <w:rPr>
                <w:webHidden/>
              </w:rPr>
              <w:fldChar w:fldCharType="end"/>
            </w:r>
          </w:hyperlink>
        </w:p>
        <w:p w14:paraId="58847059" w14:textId="567F03FD" w:rsidR="00954D4B" w:rsidRDefault="00954D4B">
          <w:pPr>
            <w:pStyle w:val="TOC1"/>
            <w:rPr>
              <w:rFonts w:asciiTheme="minorHAnsi" w:eastAsiaTheme="minorEastAsia" w:hAnsiTheme="minorHAnsi" w:cstheme="minorBidi"/>
              <w:b w:val="0"/>
              <w:color w:val="auto"/>
              <w:kern w:val="2"/>
              <w14:ligatures w14:val="standardContextual"/>
            </w:rPr>
          </w:pPr>
          <w:hyperlink w:anchor="_Toc170460856" w:history="1">
            <w:r w:rsidRPr="00327D30">
              <w:rPr>
                <w:rStyle w:val="Hyperlink"/>
              </w:rPr>
              <w:t>Activity 3: Mirror Bush Identification</w:t>
            </w:r>
            <w:r>
              <w:rPr>
                <w:webHidden/>
              </w:rPr>
              <w:tab/>
            </w:r>
            <w:r>
              <w:rPr>
                <w:webHidden/>
              </w:rPr>
              <w:fldChar w:fldCharType="begin"/>
            </w:r>
            <w:r>
              <w:rPr>
                <w:webHidden/>
              </w:rPr>
              <w:instrText xml:space="preserve"> PAGEREF _Toc170460856 \h </w:instrText>
            </w:r>
            <w:r>
              <w:rPr>
                <w:webHidden/>
              </w:rPr>
            </w:r>
            <w:r>
              <w:rPr>
                <w:webHidden/>
              </w:rPr>
              <w:fldChar w:fldCharType="separate"/>
            </w:r>
            <w:r>
              <w:rPr>
                <w:webHidden/>
              </w:rPr>
              <w:t>7</w:t>
            </w:r>
            <w:r>
              <w:rPr>
                <w:webHidden/>
              </w:rPr>
              <w:fldChar w:fldCharType="end"/>
            </w:r>
          </w:hyperlink>
        </w:p>
        <w:p w14:paraId="6BD6F72C" w14:textId="020C8D8C" w:rsidR="00954D4B" w:rsidRDefault="00954D4B">
          <w:pPr>
            <w:pStyle w:val="TOC1"/>
            <w:rPr>
              <w:rFonts w:asciiTheme="minorHAnsi" w:eastAsiaTheme="minorEastAsia" w:hAnsiTheme="minorHAnsi" w:cstheme="minorBidi"/>
              <w:b w:val="0"/>
              <w:color w:val="auto"/>
              <w:kern w:val="2"/>
              <w14:ligatures w14:val="standardContextual"/>
            </w:rPr>
          </w:pPr>
          <w:hyperlink w:anchor="_Toc170460857" w:history="1">
            <w:r w:rsidRPr="00327D30">
              <w:rPr>
                <w:rStyle w:val="Hyperlink"/>
              </w:rPr>
              <w:t>Activity 4: Mirror Bush Weed Map</w:t>
            </w:r>
            <w:r>
              <w:rPr>
                <w:webHidden/>
              </w:rPr>
              <w:tab/>
            </w:r>
            <w:r>
              <w:rPr>
                <w:webHidden/>
              </w:rPr>
              <w:fldChar w:fldCharType="begin"/>
            </w:r>
            <w:r>
              <w:rPr>
                <w:webHidden/>
              </w:rPr>
              <w:instrText xml:space="preserve"> PAGEREF _Toc170460857 \h </w:instrText>
            </w:r>
            <w:r>
              <w:rPr>
                <w:webHidden/>
              </w:rPr>
            </w:r>
            <w:r>
              <w:rPr>
                <w:webHidden/>
              </w:rPr>
              <w:fldChar w:fldCharType="separate"/>
            </w:r>
            <w:r>
              <w:rPr>
                <w:webHidden/>
              </w:rPr>
              <w:t>8</w:t>
            </w:r>
            <w:r>
              <w:rPr>
                <w:webHidden/>
              </w:rPr>
              <w:fldChar w:fldCharType="end"/>
            </w:r>
          </w:hyperlink>
        </w:p>
        <w:p w14:paraId="30D541F4" w14:textId="158C38C7" w:rsidR="00954D4B" w:rsidRDefault="00954D4B">
          <w:pPr>
            <w:pStyle w:val="TOC1"/>
            <w:rPr>
              <w:rFonts w:asciiTheme="minorHAnsi" w:eastAsiaTheme="minorEastAsia" w:hAnsiTheme="minorHAnsi" w:cstheme="minorBidi"/>
              <w:b w:val="0"/>
              <w:color w:val="auto"/>
              <w:kern w:val="2"/>
              <w14:ligatures w14:val="standardContextual"/>
            </w:rPr>
          </w:pPr>
          <w:hyperlink w:anchor="_Toc170460858" w:history="1">
            <w:r w:rsidRPr="00327D30">
              <w:rPr>
                <w:rStyle w:val="Hyperlink"/>
              </w:rPr>
              <w:t>Investigation 1: What Makes a Species Invasive?</w:t>
            </w:r>
            <w:r>
              <w:rPr>
                <w:webHidden/>
              </w:rPr>
              <w:tab/>
            </w:r>
            <w:r>
              <w:rPr>
                <w:webHidden/>
              </w:rPr>
              <w:fldChar w:fldCharType="begin"/>
            </w:r>
            <w:r>
              <w:rPr>
                <w:webHidden/>
              </w:rPr>
              <w:instrText xml:space="preserve"> PAGEREF _Toc170460858 \h </w:instrText>
            </w:r>
            <w:r>
              <w:rPr>
                <w:webHidden/>
              </w:rPr>
            </w:r>
            <w:r>
              <w:rPr>
                <w:webHidden/>
              </w:rPr>
              <w:fldChar w:fldCharType="separate"/>
            </w:r>
            <w:r>
              <w:rPr>
                <w:webHidden/>
              </w:rPr>
              <w:t>9</w:t>
            </w:r>
            <w:r>
              <w:rPr>
                <w:webHidden/>
              </w:rPr>
              <w:fldChar w:fldCharType="end"/>
            </w:r>
          </w:hyperlink>
        </w:p>
        <w:p w14:paraId="005007EF" w14:textId="5759019D" w:rsidR="00954D4B" w:rsidRDefault="00954D4B">
          <w:pPr>
            <w:pStyle w:val="TOC1"/>
            <w:rPr>
              <w:rFonts w:asciiTheme="minorHAnsi" w:eastAsiaTheme="minorEastAsia" w:hAnsiTheme="minorHAnsi" w:cstheme="minorBidi"/>
              <w:b w:val="0"/>
              <w:color w:val="auto"/>
              <w:kern w:val="2"/>
              <w14:ligatures w14:val="standardContextual"/>
            </w:rPr>
          </w:pPr>
          <w:hyperlink w:anchor="_Toc170460859" w:history="1">
            <w:r w:rsidRPr="00327D30">
              <w:rPr>
                <w:rStyle w:val="Hyperlink"/>
              </w:rPr>
              <w:t>Investigation 2: Island Ecosystems</w:t>
            </w:r>
            <w:r>
              <w:rPr>
                <w:webHidden/>
              </w:rPr>
              <w:tab/>
            </w:r>
            <w:r>
              <w:rPr>
                <w:webHidden/>
              </w:rPr>
              <w:fldChar w:fldCharType="begin"/>
            </w:r>
            <w:r>
              <w:rPr>
                <w:webHidden/>
              </w:rPr>
              <w:instrText xml:space="preserve"> PAGEREF _Toc170460859 \h </w:instrText>
            </w:r>
            <w:r>
              <w:rPr>
                <w:webHidden/>
              </w:rPr>
            </w:r>
            <w:r>
              <w:rPr>
                <w:webHidden/>
              </w:rPr>
              <w:fldChar w:fldCharType="separate"/>
            </w:r>
            <w:r>
              <w:rPr>
                <w:webHidden/>
              </w:rPr>
              <w:t>11</w:t>
            </w:r>
            <w:r>
              <w:rPr>
                <w:webHidden/>
              </w:rPr>
              <w:fldChar w:fldCharType="end"/>
            </w:r>
          </w:hyperlink>
        </w:p>
        <w:p w14:paraId="194D0A95" w14:textId="00E1D151" w:rsidR="00954D4B" w:rsidRDefault="00954D4B">
          <w:pPr>
            <w:pStyle w:val="TOC1"/>
            <w:rPr>
              <w:rFonts w:asciiTheme="minorHAnsi" w:eastAsiaTheme="minorEastAsia" w:hAnsiTheme="minorHAnsi" w:cstheme="minorBidi"/>
              <w:b w:val="0"/>
              <w:color w:val="auto"/>
              <w:kern w:val="2"/>
              <w14:ligatures w14:val="standardContextual"/>
            </w:rPr>
          </w:pPr>
          <w:hyperlink w:anchor="_Toc170460860" w:history="1">
            <w:r w:rsidRPr="00327D30">
              <w:rPr>
                <w:rStyle w:val="Hyperlink"/>
              </w:rPr>
              <w:t>Islands and Invasive Species Review Questions</w:t>
            </w:r>
            <w:r>
              <w:rPr>
                <w:webHidden/>
              </w:rPr>
              <w:tab/>
            </w:r>
            <w:r>
              <w:rPr>
                <w:webHidden/>
              </w:rPr>
              <w:fldChar w:fldCharType="begin"/>
            </w:r>
            <w:r>
              <w:rPr>
                <w:webHidden/>
              </w:rPr>
              <w:instrText xml:space="preserve"> PAGEREF _Toc170460860 \h </w:instrText>
            </w:r>
            <w:r>
              <w:rPr>
                <w:webHidden/>
              </w:rPr>
            </w:r>
            <w:r>
              <w:rPr>
                <w:webHidden/>
              </w:rPr>
              <w:fldChar w:fldCharType="separate"/>
            </w:r>
            <w:r>
              <w:rPr>
                <w:webHidden/>
              </w:rPr>
              <w:t>14</w:t>
            </w:r>
            <w:r>
              <w:rPr>
                <w:webHidden/>
              </w:rPr>
              <w:fldChar w:fldCharType="end"/>
            </w:r>
          </w:hyperlink>
        </w:p>
        <w:p w14:paraId="00EDCEC0" w14:textId="3B9BB6CB" w:rsidR="00BD01A4" w:rsidRDefault="00000000">
          <w:pPr>
            <w:pBdr>
              <w:top w:val="nil"/>
              <w:left w:val="nil"/>
              <w:bottom w:val="nil"/>
              <w:right w:val="nil"/>
              <w:between w:val="nil"/>
            </w:pBdr>
            <w:tabs>
              <w:tab w:val="right" w:pos="9582"/>
            </w:tabs>
            <w:spacing w:before="240" w:after="60"/>
            <w:ind w:right="851"/>
            <w:rPr>
              <w:color w:val="000000"/>
              <w:sz w:val="22"/>
              <w:szCs w:val="22"/>
            </w:rPr>
          </w:pPr>
          <w:r>
            <w:fldChar w:fldCharType="end"/>
          </w:r>
        </w:p>
      </w:sdtContent>
    </w:sdt>
    <w:p w14:paraId="3E215166" w14:textId="77777777" w:rsidR="00BD01A4" w:rsidRDefault="00BD01A4">
      <w:pPr>
        <w:pStyle w:val="Heading1"/>
      </w:pPr>
    </w:p>
    <w:p w14:paraId="1F3C91FF" w14:textId="77777777" w:rsidR="00BD01A4" w:rsidRDefault="00000000">
      <w:pPr>
        <w:pStyle w:val="Heading1"/>
      </w:pPr>
      <w:r>
        <w:br/>
      </w:r>
      <w:r>
        <w:br/>
      </w:r>
    </w:p>
    <w:p w14:paraId="71B99DB4" w14:textId="77777777" w:rsidR="00BD01A4" w:rsidRDefault="00BD01A4">
      <w:pPr>
        <w:rPr>
          <w:b/>
          <w:color w:val="00B2A9"/>
          <w:sz w:val="40"/>
          <w:szCs w:val="40"/>
        </w:rPr>
      </w:pPr>
    </w:p>
    <w:p w14:paraId="78E3F9D3" w14:textId="77777777" w:rsidR="00BD01A4" w:rsidRDefault="00000000">
      <w:pPr>
        <w:pStyle w:val="Heading1"/>
      </w:pPr>
      <w:bookmarkStart w:id="3" w:name="_Toc170460854"/>
      <w:r>
        <w:lastRenderedPageBreak/>
        <w:t>Activity 1: Quiz</w:t>
      </w:r>
      <w:bookmarkEnd w:id="3"/>
    </w:p>
    <w:p w14:paraId="5CF40205" w14:textId="77777777" w:rsidR="00BD01A4" w:rsidRDefault="00000000">
      <w:pPr>
        <w:pBdr>
          <w:top w:val="nil"/>
          <w:left w:val="nil"/>
          <w:bottom w:val="nil"/>
          <w:right w:val="nil"/>
          <w:between w:val="nil"/>
        </w:pBdr>
        <w:spacing w:before="60" w:after="120"/>
        <w:rPr>
          <w:rFonts w:ascii="Times New Roman" w:eastAsia="Times New Roman" w:hAnsi="Times New Roman" w:cs="Times New Roman"/>
          <w:color w:val="000000"/>
          <w:sz w:val="24"/>
          <w:szCs w:val="24"/>
        </w:rPr>
      </w:pPr>
      <w:r>
        <w:rPr>
          <w:color w:val="00B2A9"/>
        </w:rPr>
        <w:t>1. What is the goal of the volunteers?</w:t>
      </w:r>
    </w:p>
    <w:p w14:paraId="17FE6916" w14:textId="77777777" w:rsidR="00BD01A4" w:rsidRDefault="00000000">
      <w:pPr>
        <w:numPr>
          <w:ilvl w:val="0"/>
          <w:numId w:val="6"/>
        </w:numPr>
        <w:pBdr>
          <w:top w:val="nil"/>
          <w:left w:val="nil"/>
          <w:bottom w:val="nil"/>
          <w:right w:val="nil"/>
          <w:between w:val="nil"/>
        </w:pBdr>
        <w:spacing w:before="60" w:after="120"/>
      </w:pPr>
      <w:r>
        <w:t>To remove every trace of humans from Gabo Island</w:t>
      </w:r>
    </w:p>
    <w:p w14:paraId="161240B8" w14:textId="77777777" w:rsidR="00BD01A4" w:rsidRDefault="00000000">
      <w:pPr>
        <w:numPr>
          <w:ilvl w:val="0"/>
          <w:numId w:val="6"/>
        </w:numPr>
        <w:pBdr>
          <w:top w:val="nil"/>
          <w:left w:val="nil"/>
          <w:bottom w:val="nil"/>
          <w:right w:val="nil"/>
          <w:between w:val="nil"/>
        </w:pBdr>
        <w:spacing w:before="60" w:after="120"/>
      </w:pPr>
      <w:r>
        <w:t>The chance to see wildlife</w:t>
      </w:r>
    </w:p>
    <w:p w14:paraId="55499082" w14:textId="77777777" w:rsidR="00BD01A4" w:rsidRDefault="00000000">
      <w:pPr>
        <w:numPr>
          <w:ilvl w:val="0"/>
          <w:numId w:val="6"/>
        </w:numPr>
        <w:pBdr>
          <w:top w:val="nil"/>
          <w:left w:val="nil"/>
          <w:bottom w:val="nil"/>
          <w:right w:val="nil"/>
          <w:between w:val="nil"/>
        </w:pBdr>
        <w:spacing w:before="60" w:after="120"/>
      </w:pPr>
      <w:r>
        <w:t>To make Gabo Island weed free</w:t>
      </w:r>
    </w:p>
    <w:p w14:paraId="0239B7E0" w14:textId="77777777" w:rsidR="00BD01A4" w:rsidRDefault="00000000">
      <w:pPr>
        <w:numPr>
          <w:ilvl w:val="0"/>
          <w:numId w:val="6"/>
        </w:numPr>
        <w:pBdr>
          <w:top w:val="nil"/>
          <w:left w:val="nil"/>
          <w:bottom w:val="nil"/>
          <w:right w:val="nil"/>
          <w:between w:val="nil"/>
        </w:pBdr>
        <w:spacing w:before="60" w:after="120"/>
      </w:pPr>
      <w:r>
        <w:t>To pick up all the litter on Gabo Island</w:t>
      </w:r>
    </w:p>
    <w:p w14:paraId="7B4FCE62" w14:textId="77777777" w:rsidR="00BD01A4" w:rsidRDefault="00BD01A4">
      <w:pPr>
        <w:pBdr>
          <w:top w:val="nil"/>
          <w:left w:val="nil"/>
          <w:bottom w:val="nil"/>
          <w:right w:val="nil"/>
          <w:between w:val="nil"/>
        </w:pBdr>
        <w:spacing w:before="60" w:after="120"/>
        <w:ind w:left="720"/>
      </w:pPr>
    </w:p>
    <w:p w14:paraId="3FAD86C8" w14:textId="77777777" w:rsidR="00BD01A4" w:rsidRDefault="00000000">
      <w:pPr>
        <w:pBdr>
          <w:top w:val="nil"/>
          <w:left w:val="nil"/>
          <w:bottom w:val="nil"/>
          <w:right w:val="nil"/>
          <w:between w:val="nil"/>
        </w:pBdr>
        <w:spacing w:before="60" w:after="120"/>
        <w:rPr>
          <w:rFonts w:ascii="Times New Roman" w:eastAsia="Times New Roman" w:hAnsi="Times New Roman" w:cs="Times New Roman"/>
          <w:color w:val="000000"/>
          <w:sz w:val="24"/>
          <w:szCs w:val="24"/>
        </w:rPr>
      </w:pPr>
      <w:r>
        <w:rPr>
          <w:color w:val="00B2A9"/>
        </w:rPr>
        <w:t>2.  What type of rock is Gabo Island?</w:t>
      </w:r>
    </w:p>
    <w:p w14:paraId="7F1876C0" w14:textId="77777777" w:rsidR="00BD01A4" w:rsidRDefault="00000000">
      <w:pPr>
        <w:numPr>
          <w:ilvl w:val="0"/>
          <w:numId w:val="8"/>
        </w:numPr>
        <w:pBdr>
          <w:top w:val="nil"/>
          <w:left w:val="nil"/>
          <w:bottom w:val="nil"/>
          <w:right w:val="nil"/>
          <w:between w:val="nil"/>
        </w:pBdr>
        <w:spacing w:before="60" w:after="120"/>
      </w:pPr>
      <w:r>
        <w:t>Oceanic</w:t>
      </w:r>
    </w:p>
    <w:p w14:paraId="6890AA9E" w14:textId="77777777" w:rsidR="00BD01A4" w:rsidRDefault="00000000">
      <w:pPr>
        <w:numPr>
          <w:ilvl w:val="0"/>
          <w:numId w:val="8"/>
        </w:numPr>
        <w:pBdr>
          <w:top w:val="nil"/>
          <w:left w:val="nil"/>
          <w:bottom w:val="nil"/>
          <w:right w:val="nil"/>
          <w:between w:val="nil"/>
        </w:pBdr>
        <w:spacing w:before="60" w:after="120"/>
      </w:pPr>
      <w:r>
        <w:t>Granite</w:t>
      </w:r>
    </w:p>
    <w:p w14:paraId="10EE6DCE" w14:textId="77777777" w:rsidR="00BD01A4" w:rsidRDefault="00000000">
      <w:pPr>
        <w:numPr>
          <w:ilvl w:val="0"/>
          <w:numId w:val="8"/>
        </w:numPr>
        <w:pBdr>
          <w:top w:val="nil"/>
          <w:left w:val="nil"/>
          <w:bottom w:val="nil"/>
          <w:right w:val="nil"/>
          <w:between w:val="nil"/>
        </w:pBdr>
        <w:spacing w:before="60" w:after="120"/>
      </w:pPr>
      <w:r>
        <w:t>Sandstone</w:t>
      </w:r>
    </w:p>
    <w:p w14:paraId="25F73BB9" w14:textId="77777777" w:rsidR="00BD01A4" w:rsidRDefault="00000000">
      <w:pPr>
        <w:numPr>
          <w:ilvl w:val="0"/>
          <w:numId w:val="8"/>
        </w:numPr>
        <w:pBdr>
          <w:top w:val="nil"/>
          <w:left w:val="nil"/>
          <w:bottom w:val="nil"/>
          <w:right w:val="nil"/>
          <w:between w:val="nil"/>
        </w:pBdr>
        <w:spacing w:before="60" w:after="120"/>
      </w:pPr>
      <w:r>
        <w:t>Basalt</w:t>
      </w:r>
    </w:p>
    <w:p w14:paraId="18BAF16A" w14:textId="77777777" w:rsidR="00BD01A4" w:rsidRDefault="00BD01A4">
      <w:pPr>
        <w:pBdr>
          <w:top w:val="nil"/>
          <w:left w:val="nil"/>
          <w:bottom w:val="nil"/>
          <w:right w:val="nil"/>
          <w:between w:val="nil"/>
        </w:pBdr>
        <w:spacing w:before="60" w:after="120"/>
        <w:ind w:left="720"/>
      </w:pPr>
    </w:p>
    <w:p w14:paraId="56CC34BE" w14:textId="77777777" w:rsidR="00BD01A4" w:rsidRDefault="00000000">
      <w:pPr>
        <w:pBdr>
          <w:top w:val="nil"/>
          <w:left w:val="nil"/>
          <w:bottom w:val="nil"/>
          <w:right w:val="nil"/>
          <w:between w:val="nil"/>
        </w:pBdr>
        <w:spacing w:before="60" w:after="120"/>
        <w:rPr>
          <w:rFonts w:ascii="Times New Roman" w:eastAsia="Times New Roman" w:hAnsi="Times New Roman" w:cs="Times New Roman"/>
          <w:color w:val="000000"/>
          <w:sz w:val="24"/>
          <w:szCs w:val="24"/>
        </w:rPr>
      </w:pPr>
      <w:r>
        <w:rPr>
          <w:color w:val="00B2A9"/>
        </w:rPr>
        <w:t>3.  Where did the Mirror Bush weed come from?</w:t>
      </w:r>
    </w:p>
    <w:p w14:paraId="73103091" w14:textId="77777777" w:rsidR="00BD01A4" w:rsidRDefault="00000000">
      <w:pPr>
        <w:numPr>
          <w:ilvl w:val="0"/>
          <w:numId w:val="4"/>
        </w:numPr>
        <w:pBdr>
          <w:top w:val="nil"/>
          <w:left w:val="nil"/>
          <w:bottom w:val="nil"/>
          <w:right w:val="nil"/>
          <w:between w:val="nil"/>
        </w:pBdr>
        <w:spacing w:before="60" w:after="120"/>
      </w:pPr>
      <w:r>
        <w:t>Seeds dropped by birds</w:t>
      </w:r>
    </w:p>
    <w:p w14:paraId="4F2418D2" w14:textId="77777777" w:rsidR="00BD01A4" w:rsidRDefault="00000000">
      <w:pPr>
        <w:numPr>
          <w:ilvl w:val="0"/>
          <w:numId w:val="4"/>
        </w:numPr>
        <w:pBdr>
          <w:top w:val="nil"/>
          <w:left w:val="nil"/>
          <w:bottom w:val="nil"/>
          <w:right w:val="nil"/>
          <w:between w:val="nil"/>
        </w:pBdr>
        <w:spacing w:before="60" w:after="120"/>
      </w:pPr>
      <w:r>
        <w:t>Escaped from gardens</w:t>
      </w:r>
    </w:p>
    <w:p w14:paraId="36D90A94" w14:textId="77777777" w:rsidR="00BD01A4" w:rsidRDefault="00000000">
      <w:pPr>
        <w:numPr>
          <w:ilvl w:val="0"/>
          <w:numId w:val="4"/>
        </w:numPr>
        <w:pBdr>
          <w:top w:val="nil"/>
          <w:left w:val="nil"/>
          <w:bottom w:val="nil"/>
          <w:right w:val="nil"/>
          <w:between w:val="nil"/>
        </w:pBdr>
        <w:spacing w:before="60" w:after="120"/>
      </w:pPr>
      <w:r>
        <w:t>Sealers introduced it</w:t>
      </w:r>
    </w:p>
    <w:p w14:paraId="3F77A4E2" w14:textId="77777777" w:rsidR="00BD01A4" w:rsidRDefault="00000000">
      <w:pPr>
        <w:numPr>
          <w:ilvl w:val="0"/>
          <w:numId w:val="4"/>
        </w:numPr>
        <w:pBdr>
          <w:top w:val="nil"/>
          <w:left w:val="nil"/>
          <w:bottom w:val="nil"/>
          <w:right w:val="nil"/>
          <w:between w:val="nil"/>
        </w:pBdr>
        <w:spacing w:before="60" w:after="120"/>
      </w:pPr>
      <w:r>
        <w:t>Aboriginal people introduced it</w:t>
      </w:r>
    </w:p>
    <w:p w14:paraId="6BFD5920" w14:textId="77777777" w:rsidR="00BD01A4" w:rsidRDefault="00BD01A4">
      <w:pPr>
        <w:pBdr>
          <w:top w:val="nil"/>
          <w:left w:val="nil"/>
          <w:bottom w:val="nil"/>
          <w:right w:val="nil"/>
          <w:between w:val="nil"/>
        </w:pBdr>
        <w:spacing w:before="60" w:after="120"/>
        <w:ind w:left="720"/>
      </w:pPr>
    </w:p>
    <w:p w14:paraId="71511775" w14:textId="77777777" w:rsidR="00BD01A4" w:rsidRDefault="00000000">
      <w:pPr>
        <w:pBdr>
          <w:top w:val="nil"/>
          <w:left w:val="nil"/>
          <w:bottom w:val="nil"/>
          <w:right w:val="nil"/>
          <w:between w:val="nil"/>
        </w:pBdr>
        <w:spacing w:before="60" w:after="120"/>
        <w:rPr>
          <w:rFonts w:ascii="Times New Roman" w:eastAsia="Times New Roman" w:hAnsi="Times New Roman" w:cs="Times New Roman"/>
          <w:color w:val="000000"/>
          <w:sz w:val="24"/>
          <w:szCs w:val="24"/>
        </w:rPr>
      </w:pPr>
      <w:r>
        <w:rPr>
          <w:color w:val="00B2A9"/>
        </w:rPr>
        <w:t>4. What is the scientific name of Mirror Bush?</w:t>
      </w:r>
    </w:p>
    <w:p w14:paraId="4EFDE6DA" w14:textId="77777777" w:rsidR="00BD01A4" w:rsidRDefault="00000000">
      <w:pPr>
        <w:numPr>
          <w:ilvl w:val="0"/>
          <w:numId w:val="7"/>
        </w:numPr>
        <w:pBdr>
          <w:top w:val="nil"/>
          <w:left w:val="nil"/>
          <w:bottom w:val="nil"/>
          <w:right w:val="nil"/>
          <w:between w:val="nil"/>
        </w:pBdr>
        <w:spacing w:before="60" w:after="120"/>
        <w:rPr>
          <w:color w:val="000000"/>
        </w:rPr>
      </w:pPr>
      <w:r>
        <w:rPr>
          <w:color w:val="000000"/>
        </w:rPr>
        <w:t>Diosma </w:t>
      </w:r>
    </w:p>
    <w:p w14:paraId="7D8E2311" w14:textId="77777777" w:rsidR="00BD01A4" w:rsidRDefault="00000000">
      <w:pPr>
        <w:numPr>
          <w:ilvl w:val="0"/>
          <w:numId w:val="7"/>
        </w:numPr>
        <w:pBdr>
          <w:top w:val="nil"/>
          <w:left w:val="nil"/>
          <w:bottom w:val="nil"/>
          <w:right w:val="nil"/>
          <w:between w:val="nil"/>
        </w:pBdr>
        <w:spacing w:before="60" w:after="120"/>
        <w:rPr>
          <w:color w:val="000000"/>
        </w:rPr>
      </w:pPr>
      <w:r>
        <w:rPr>
          <w:color w:val="000000"/>
        </w:rPr>
        <w:t>Woody weed</w:t>
      </w:r>
    </w:p>
    <w:p w14:paraId="50E43644" w14:textId="77777777" w:rsidR="00BD01A4" w:rsidRDefault="00000000">
      <w:pPr>
        <w:numPr>
          <w:ilvl w:val="0"/>
          <w:numId w:val="7"/>
        </w:numPr>
        <w:pBdr>
          <w:top w:val="nil"/>
          <w:left w:val="nil"/>
          <w:bottom w:val="nil"/>
          <w:right w:val="nil"/>
          <w:between w:val="nil"/>
        </w:pBdr>
        <w:spacing w:before="60" w:after="120"/>
        <w:rPr>
          <w:color w:val="000000"/>
        </w:rPr>
      </w:pPr>
      <w:r>
        <w:rPr>
          <w:color w:val="000000"/>
        </w:rPr>
        <w:t>Coprosma</w:t>
      </w:r>
    </w:p>
    <w:p w14:paraId="5E02A88A" w14:textId="77777777" w:rsidR="00BD01A4" w:rsidRDefault="00000000">
      <w:pPr>
        <w:numPr>
          <w:ilvl w:val="0"/>
          <w:numId w:val="7"/>
        </w:numPr>
        <w:pBdr>
          <w:top w:val="nil"/>
          <w:left w:val="nil"/>
          <w:bottom w:val="nil"/>
          <w:right w:val="nil"/>
          <w:between w:val="nil"/>
        </w:pBdr>
        <w:spacing w:before="60" w:after="120"/>
        <w:rPr>
          <w:color w:val="000000"/>
        </w:rPr>
      </w:pPr>
      <w:r>
        <w:rPr>
          <w:color w:val="000000"/>
        </w:rPr>
        <w:t>None of the above </w:t>
      </w:r>
    </w:p>
    <w:p w14:paraId="2708AE2B" w14:textId="77777777" w:rsidR="00BD01A4" w:rsidRDefault="00BD01A4">
      <w:pPr>
        <w:pBdr>
          <w:top w:val="nil"/>
          <w:left w:val="nil"/>
          <w:bottom w:val="nil"/>
          <w:right w:val="nil"/>
          <w:between w:val="nil"/>
        </w:pBdr>
        <w:spacing w:before="60" w:after="120"/>
        <w:ind w:left="720"/>
      </w:pPr>
    </w:p>
    <w:p w14:paraId="130E8103" w14:textId="77777777" w:rsidR="00BD01A4" w:rsidRDefault="00000000">
      <w:pPr>
        <w:pBdr>
          <w:top w:val="nil"/>
          <w:left w:val="nil"/>
          <w:bottom w:val="nil"/>
          <w:right w:val="nil"/>
          <w:between w:val="nil"/>
        </w:pBdr>
        <w:spacing w:before="60" w:after="120"/>
        <w:rPr>
          <w:rFonts w:ascii="Times New Roman" w:eastAsia="Times New Roman" w:hAnsi="Times New Roman" w:cs="Times New Roman"/>
          <w:color w:val="000000"/>
          <w:sz w:val="24"/>
          <w:szCs w:val="24"/>
        </w:rPr>
      </w:pPr>
      <w:r>
        <w:rPr>
          <w:color w:val="00B2A9"/>
        </w:rPr>
        <w:t>5. Mirror Bush</w:t>
      </w:r>
      <w:r>
        <w:rPr>
          <w:i/>
          <w:color w:val="00B2A9"/>
        </w:rPr>
        <w:t xml:space="preserve"> </w:t>
      </w:r>
      <w:r>
        <w:rPr>
          <w:color w:val="00B2A9"/>
        </w:rPr>
        <w:t>competes with native ________ for space on Gabo Island?</w:t>
      </w:r>
    </w:p>
    <w:p w14:paraId="2E781E51" w14:textId="77777777" w:rsidR="00BD01A4" w:rsidRDefault="00000000">
      <w:pPr>
        <w:numPr>
          <w:ilvl w:val="0"/>
          <w:numId w:val="9"/>
        </w:numPr>
        <w:pBdr>
          <w:top w:val="nil"/>
          <w:left w:val="nil"/>
          <w:bottom w:val="nil"/>
          <w:right w:val="nil"/>
          <w:between w:val="nil"/>
        </w:pBdr>
        <w:spacing w:before="60" w:after="120"/>
      </w:pPr>
      <w:r>
        <w:t>Plants</w:t>
      </w:r>
    </w:p>
    <w:p w14:paraId="512FD52D" w14:textId="77777777" w:rsidR="00BD01A4" w:rsidRDefault="00000000">
      <w:pPr>
        <w:numPr>
          <w:ilvl w:val="0"/>
          <w:numId w:val="9"/>
        </w:numPr>
        <w:pBdr>
          <w:top w:val="nil"/>
          <w:left w:val="nil"/>
          <w:bottom w:val="nil"/>
          <w:right w:val="nil"/>
          <w:between w:val="nil"/>
        </w:pBdr>
        <w:spacing w:before="60" w:after="120"/>
      </w:pPr>
      <w:r>
        <w:t>Mammals</w:t>
      </w:r>
    </w:p>
    <w:p w14:paraId="331211B0" w14:textId="77777777" w:rsidR="00BD01A4" w:rsidRDefault="00000000">
      <w:pPr>
        <w:numPr>
          <w:ilvl w:val="0"/>
          <w:numId w:val="9"/>
        </w:numPr>
        <w:pBdr>
          <w:top w:val="nil"/>
          <w:left w:val="nil"/>
          <w:bottom w:val="nil"/>
          <w:right w:val="nil"/>
          <w:between w:val="nil"/>
        </w:pBdr>
        <w:spacing w:before="60" w:after="120"/>
      </w:pPr>
      <w:r>
        <w:t>Birds</w:t>
      </w:r>
    </w:p>
    <w:p w14:paraId="573D6DD2" w14:textId="77777777" w:rsidR="00BD01A4" w:rsidRDefault="00000000">
      <w:pPr>
        <w:numPr>
          <w:ilvl w:val="0"/>
          <w:numId w:val="9"/>
        </w:numPr>
        <w:pBdr>
          <w:top w:val="nil"/>
          <w:left w:val="nil"/>
          <w:bottom w:val="nil"/>
          <w:right w:val="nil"/>
          <w:between w:val="nil"/>
        </w:pBdr>
        <w:spacing w:before="60" w:after="120"/>
      </w:pPr>
      <w:r>
        <w:t>Rocks</w:t>
      </w:r>
    </w:p>
    <w:p w14:paraId="6AAAE5CE" w14:textId="77777777" w:rsidR="00BD01A4" w:rsidRDefault="00BD01A4"/>
    <w:p w14:paraId="393F0BD8" w14:textId="77777777" w:rsidR="00BD01A4" w:rsidRDefault="00BD01A4"/>
    <w:p w14:paraId="42B6288C" w14:textId="77777777" w:rsidR="00BD01A4" w:rsidRDefault="00000000">
      <w:pPr>
        <w:pBdr>
          <w:top w:val="nil"/>
          <w:left w:val="nil"/>
          <w:bottom w:val="nil"/>
          <w:right w:val="nil"/>
          <w:between w:val="nil"/>
        </w:pBdr>
        <w:spacing w:before="60" w:after="120"/>
        <w:rPr>
          <w:rFonts w:ascii="Times New Roman" w:eastAsia="Times New Roman" w:hAnsi="Times New Roman" w:cs="Times New Roman"/>
          <w:color w:val="000000"/>
          <w:sz w:val="24"/>
          <w:szCs w:val="24"/>
        </w:rPr>
      </w:pPr>
      <w:r>
        <w:rPr>
          <w:color w:val="00B2A9"/>
        </w:rPr>
        <w:t>6. How often does weeding on Gabo Island need to be done? </w:t>
      </w:r>
    </w:p>
    <w:p w14:paraId="613E5CD9" w14:textId="77777777" w:rsidR="00BD01A4" w:rsidRDefault="00000000">
      <w:pPr>
        <w:numPr>
          <w:ilvl w:val="0"/>
          <w:numId w:val="11"/>
        </w:numPr>
        <w:pBdr>
          <w:top w:val="nil"/>
          <w:left w:val="nil"/>
          <w:bottom w:val="nil"/>
          <w:right w:val="nil"/>
          <w:between w:val="nil"/>
        </w:pBdr>
        <w:spacing w:before="60" w:after="120"/>
      </w:pPr>
      <w:r>
        <w:t>Once every ten years</w:t>
      </w:r>
    </w:p>
    <w:p w14:paraId="307CD071" w14:textId="77777777" w:rsidR="00BD01A4" w:rsidRDefault="00000000">
      <w:pPr>
        <w:numPr>
          <w:ilvl w:val="0"/>
          <w:numId w:val="11"/>
        </w:numPr>
        <w:pBdr>
          <w:top w:val="nil"/>
          <w:left w:val="nil"/>
          <w:bottom w:val="nil"/>
          <w:right w:val="nil"/>
          <w:between w:val="nil"/>
        </w:pBdr>
        <w:spacing w:before="60" w:after="120"/>
      </w:pPr>
      <w:r>
        <w:t>Just once</w:t>
      </w:r>
    </w:p>
    <w:p w14:paraId="3F555033" w14:textId="77777777" w:rsidR="00BD01A4" w:rsidRDefault="00000000">
      <w:pPr>
        <w:numPr>
          <w:ilvl w:val="0"/>
          <w:numId w:val="11"/>
        </w:numPr>
        <w:pBdr>
          <w:top w:val="nil"/>
          <w:left w:val="nil"/>
          <w:bottom w:val="nil"/>
          <w:right w:val="nil"/>
          <w:between w:val="nil"/>
        </w:pBdr>
        <w:spacing w:before="60" w:after="120"/>
      </w:pPr>
      <w:r>
        <w:t>Three times a year</w:t>
      </w:r>
    </w:p>
    <w:p w14:paraId="46F28380" w14:textId="77777777" w:rsidR="00BD01A4" w:rsidRDefault="00000000">
      <w:pPr>
        <w:numPr>
          <w:ilvl w:val="0"/>
          <w:numId w:val="11"/>
        </w:numPr>
        <w:pBdr>
          <w:top w:val="nil"/>
          <w:left w:val="nil"/>
          <w:bottom w:val="nil"/>
          <w:right w:val="nil"/>
          <w:between w:val="nil"/>
        </w:pBdr>
        <w:spacing w:before="60" w:after="120"/>
      </w:pPr>
      <w:r>
        <w:t>All the time</w:t>
      </w:r>
    </w:p>
    <w:p w14:paraId="60ABB092" w14:textId="77777777" w:rsidR="00BD01A4" w:rsidRDefault="00000000">
      <w:pPr>
        <w:pBdr>
          <w:top w:val="nil"/>
          <w:left w:val="nil"/>
          <w:bottom w:val="nil"/>
          <w:right w:val="nil"/>
          <w:between w:val="nil"/>
        </w:pBdr>
        <w:spacing w:before="60" w:after="120"/>
        <w:rPr>
          <w:rFonts w:ascii="Times New Roman" w:eastAsia="Times New Roman" w:hAnsi="Times New Roman" w:cs="Times New Roman"/>
          <w:color w:val="000000"/>
          <w:sz w:val="24"/>
          <w:szCs w:val="24"/>
        </w:rPr>
      </w:pPr>
      <w:r>
        <w:rPr>
          <w:color w:val="00B2A9"/>
        </w:rPr>
        <w:lastRenderedPageBreak/>
        <w:t>7.  What is another reason that the volunteers were weeding on Gabo Island? </w:t>
      </w:r>
    </w:p>
    <w:p w14:paraId="35A1C089" w14:textId="77777777" w:rsidR="00BD01A4" w:rsidRDefault="00000000">
      <w:pPr>
        <w:numPr>
          <w:ilvl w:val="0"/>
          <w:numId w:val="13"/>
        </w:numPr>
        <w:pBdr>
          <w:top w:val="nil"/>
          <w:left w:val="nil"/>
          <w:bottom w:val="nil"/>
          <w:right w:val="nil"/>
          <w:between w:val="nil"/>
        </w:pBdr>
        <w:spacing w:before="60" w:after="120"/>
      </w:pPr>
      <w:r>
        <w:t>To make it beautiful </w:t>
      </w:r>
    </w:p>
    <w:p w14:paraId="1964060A" w14:textId="77777777" w:rsidR="00BD01A4" w:rsidRDefault="00000000">
      <w:pPr>
        <w:numPr>
          <w:ilvl w:val="0"/>
          <w:numId w:val="13"/>
        </w:numPr>
        <w:pBdr>
          <w:top w:val="nil"/>
          <w:left w:val="nil"/>
          <w:bottom w:val="nil"/>
          <w:right w:val="nil"/>
          <w:between w:val="nil"/>
        </w:pBdr>
        <w:spacing w:before="60" w:after="120"/>
      </w:pPr>
      <w:r>
        <w:t>To watch whales</w:t>
      </w:r>
    </w:p>
    <w:p w14:paraId="2D485EF0" w14:textId="77777777" w:rsidR="00BD01A4" w:rsidRDefault="00000000">
      <w:pPr>
        <w:numPr>
          <w:ilvl w:val="0"/>
          <w:numId w:val="13"/>
        </w:numPr>
        <w:pBdr>
          <w:top w:val="nil"/>
          <w:left w:val="nil"/>
          <w:bottom w:val="nil"/>
          <w:right w:val="nil"/>
          <w:between w:val="nil"/>
        </w:pBdr>
        <w:spacing w:before="60" w:after="120"/>
      </w:pPr>
      <w:r>
        <w:t xml:space="preserve">To protect native plants </w:t>
      </w:r>
    </w:p>
    <w:p w14:paraId="4C6EE498" w14:textId="77777777" w:rsidR="00BD01A4" w:rsidRDefault="00000000">
      <w:pPr>
        <w:numPr>
          <w:ilvl w:val="0"/>
          <w:numId w:val="13"/>
        </w:numPr>
        <w:pBdr>
          <w:top w:val="nil"/>
          <w:left w:val="nil"/>
          <w:bottom w:val="nil"/>
          <w:right w:val="nil"/>
          <w:between w:val="nil"/>
        </w:pBdr>
        <w:spacing w:before="60" w:after="120"/>
      </w:pPr>
      <w:proofErr w:type="gramStart"/>
      <w:r>
        <w:t>All of</w:t>
      </w:r>
      <w:proofErr w:type="gramEnd"/>
      <w:r>
        <w:t xml:space="preserve"> the above</w:t>
      </w:r>
    </w:p>
    <w:p w14:paraId="55447907" w14:textId="77777777" w:rsidR="00BD01A4" w:rsidRDefault="00BD01A4">
      <w:pPr>
        <w:pBdr>
          <w:top w:val="nil"/>
          <w:left w:val="nil"/>
          <w:bottom w:val="nil"/>
          <w:right w:val="nil"/>
          <w:between w:val="nil"/>
        </w:pBdr>
        <w:spacing w:before="60" w:after="120"/>
        <w:ind w:left="720"/>
      </w:pPr>
    </w:p>
    <w:p w14:paraId="3EE3EB44" w14:textId="77777777" w:rsidR="00BD01A4" w:rsidRDefault="00000000">
      <w:pPr>
        <w:pBdr>
          <w:top w:val="nil"/>
          <w:left w:val="nil"/>
          <w:bottom w:val="nil"/>
          <w:right w:val="nil"/>
          <w:between w:val="nil"/>
        </w:pBdr>
        <w:spacing w:before="60" w:after="120"/>
        <w:rPr>
          <w:rFonts w:ascii="Times New Roman" w:eastAsia="Times New Roman" w:hAnsi="Times New Roman" w:cs="Times New Roman"/>
          <w:color w:val="000000"/>
          <w:sz w:val="24"/>
          <w:szCs w:val="24"/>
        </w:rPr>
      </w:pPr>
      <w:r>
        <w:rPr>
          <w:color w:val="00B2A9"/>
        </w:rPr>
        <w:t>8. Can Gabo Island ever be free of Mirror Bush?</w:t>
      </w:r>
    </w:p>
    <w:p w14:paraId="48C574DB" w14:textId="77777777" w:rsidR="00BD01A4" w:rsidRDefault="00000000">
      <w:pPr>
        <w:numPr>
          <w:ilvl w:val="0"/>
          <w:numId w:val="14"/>
        </w:numPr>
        <w:pBdr>
          <w:top w:val="nil"/>
          <w:left w:val="nil"/>
          <w:bottom w:val="nil"/>
          <w:right w:val="nil"/>
          <w:between w:val="nil"/>
        </w:pBdr>
        <w:spacing w:before="60" w:after="120"/>
      </w:pPr>
      <w:r>
        <w:t>Yes</w:t>
      </w:r>
    </w:p>
    <w:p w14:paraId="5A20D7A3" w14:textId="77777777" w:rsidR="00BD01A4" w:rsidRDefault="00000000">
      <w:pPr>
        <w:numPr>
          <w:ilvl w:val="0"/>
          <w:numId w:val="14"/>
        </w:numPr>
        <w:pBdr>
          <w:top w:val="nil"/>
          <w:left w:val="nil"/>
          <w:bottom w:val="nil"/>
          <w:right w:val="nil"/>
          <w:between w:val="nil"/>
        </w:pBdr>
        <w:spacing w:before="60" w:after="120"/>
      </w:pPr>
      <w:r>
        <w:t>No</w:t>
      </w:r>
    </w:p>
    <w:p w14:paraId="38FD7F80" w14:textId="77777777" w:rsidR="00BD01A4" w:rsidRDefault="00000000">
      <w:pPr>
        <w:numPr>
          <w:ilvl w:val="0"/>
          <w:numId w:val="14"/>
        </w:numPr>
        <w:pBdr>
          <w:top w:val="nil"/>
          <w:left w:val="nil"/>
          <w:bottom w:val="nil"/>
          <w:right w:val="nil"/>
          <w:between w:val="nil"/>
        </w:pBdr>
        <w:spacing w:before="60" w:after="120"/>
      </w:pPr>
      <w:r>
        <w:t>Maybe</w:t>
      </w:r>
    </w:p>
    <w:p w14:paraId="701131EE" w14:textId="77777777" w:rsidR="00BD01A4" w:rsidRDefault="00000000">
      <w:pPr>
        <w:numPr>
          <w:ilvl w:val="0"/>
          <w:numId w:val="14"/>
        </w:numPr>
        <w:pBdr>
          <w:top w:val="nil"/>
          <w:left w:val="nil"/>
          <w:bottom w:val="nil"/>
          <w:right w:val="nil"/>
          <w:between w:val="nil"/>
        </w:pBdr>
        <w:spacing w:before="60" w:after="120"/>
      </w:pPr>
      <w:r>
        <w:t>I don’t know</w:t>
      </w:r>
    </w:p>
    <w:p w14:paraId="5EB56EE5" w14:textId="77777777" w:rsidR="00BD01A4" w:rsidRDefault="00BD01A4">
      <w:pPr>
        <w:pBdr>
          <w:top w:val="nil"/>
          <w:left w:val="nil"/>
          <w:bottom w:val="nil"/>
          <w:right w:val="nil"/>
          <w:between w:val="nil"/>
        </w:pBdr>
        <w:spacing w:before="60" w:after="120"/>
        <w:ind w:left="720"/>
        <w:rPr>
          <w:b/>
        </w:rPr>
      </w:pPr>
    </w:p>
    <w:p w14:paraId="716C358F" w14:textId="77777777" w:rsidR="00BD01A4" w:rsidRDefault="00000000">
      <w:pPr>
        <w:pBdr>
          <w:top w:val="nil"/>
          <w:left w:val="nil"/>
          <w:bottom w:val="nil"/>
          <w:right w:val="nil"/>
          <w:between w:val="nil"/>
        </w:pBdr>
        <w:spacing w:before="60" w:after="120"/>
        <w:rPr>
          <w:rFonts w:ascii="Times New Roman" w:eastAsia="Times New Roman" w:hAnsi="Times New Roman" w:cs="Times New Roman"/>
          <w:color w:val="000000"/>
          <w:sz w:val="24"/>
          <w:szCs w:val="24"/>
        </w:rPr>
      </w:pPr>
      <w:r>
        <w:rPr>
          <w:color w:val="00B2A9"/>
        </w:rPr>
        <w:t>9. Which of these is a native plant which belongs on Gabo Island?  </w:t>
      </w:r>
    </w:p>
    <w:p w14:paraId="5F4F9E24" w14:textId="77777777" w:rsidR="00BD01A4" w:rsidRDefault="00000000">
      <w:pPr>
        <w:numPr>
          <w:ilvl w:val="0"/>
          <w:numId w:val="1"/>
        </w:numPr>
        <w:pBdr>
          <w:top w:val="nil"/>
          <w:left w:val="nil"/>
          <w:bottom w:val="nil"/>
          <w:right w:val="nil"/>
          <w:between w:val="nil"/>
        </w:pBdr>
        <w:spacing w:before="60" w:after="120"/>
      </w:pPr>
      <w:r>
        <w:t>Feather fern</w:t>
      </w:r>
    </w:p>
    <w:p w14:paraId="0C72BA33" w14:textId="77777777" w:rsidR="00BD01A4" w:rsidRDefault="00000000">
      <w:pPr>
        <w:numPr>
          <w:ilvl w:val="0"/>
          <w:numId w:val="1"/>
        </w:numPr>
        <w:pBdr>
          <w:top w:val="nil"/>
          <w:left w:val="nil"/>
          <w:bottom w:val="nil"/>
          <w:right w:val="nil"/>
          <w:between w:val="nil"/>
        </w:pBdr>
        <w:spacing w:before="60" w:after="120"/>
      </w:pPr>
      <w:r>
        <w:t>Cutting grass </w:t>
      </w:r>
    </w:p>
    <w:p w14:paraId="285DF851" w14:textId="77777777" w:rsidR="00BD01A4" w:rsidRDefault="00000000">
      <w:pPr>
        <w:numPr>
          <w:ilvl w:val="0"/>
          <w:numId w:val="1"/>
        </w:numPr>
        <w:pBdr>
          <w:top w:val="nil"/>
          <w:left w:val="nil"/>
          <w:bottom w:val="nil"/>
          <w:right w:val="nil"/>
          <w:between w:val="nil"/>
        </w:pBdr>
        <w:spacing w:before="60" w:after="120"/>
        <w:rPr>
          <w:i/>
        </w:rPr>
      </w:pPr>
      <w:r>
        <w:rPr>
          <w:i/>
        </w:rPr>
        <w:t xml:space="preserve">Downy </w:t>
      </w:r>
      <w:proofErr w:type="spellStart"/>
      <w:r>
        <w:rPr>
          <w:i/>
        </w:rPr>
        <w:t>zieria</w:t>
      </w:r>
      <w:proofErr w:type="spellEnd"/>
    </w:p>
    <w:p w14:paraId="380C0156" w14:textId="77777777" w:rsidR="00BD01A4" w:rsidRDefault="00000000">
      <w:pPr>
        <w:numPr>
          <w:ilvl w:val="0"/>
          <w:numId w:val="1"/>
        </w:numPr>
        <w:pBdr>
          <w:top w:val="nil"/>
          <w:left w:val="nil"/>
          <w:bottom w:val="nil"/>
          <w:right w:val="nil"/>
          <w:between w:val="nil"/>
        </w:pBdr>
        <w:spacing w:before="60" w:after="120"/>
      </w:pPr>
      <w:r>
        <w:t>Mirror bush</w:t>
      </w:r>
    </w:p>
    <w:p w14:paraId="3F9C05C7" w14:textId="77777777" w:rsidR="00BD01A4" w:rsidRDefault="00BD01A4">
      <w:pPr>
        <w:pBdr>
          <w:top w:val="nil"/>
          <w:left w:val="nil"/>
          <w:bottom w:val="nil"/>
          <w:right w:val="nil"/>
          <w:between w:val="nil"/>
        </w:pBdr>
        <w:spacing w:before="60" w:after="120"/>
        <w:ind w:left="720"/>
      </w:pPr>
    </w:p>
    <w:p w14:paraId="5F966C59" w14:textId="77777777" w:rsidR="00BD01A4" w:rsidRDefault="00000000">
      <w:pPr>
        <w:pBdr>
          <w:top w:val="nil"/>
          <w:left w:val="nil"/>
          <w:bottom w:val="nil"/>
          <w:right w:val="nil"/>
          <w:between w:val="nil"/>
        </w:pBdr>
        <w:spacing w:before="60" w:after="120"/>
        <w:rPr>
          <w:rFonts w:ascii="Times New Roman" w:eastAsia="Times New Roman" w:hAnsi="Times New Roman" w:cs="Times New Roman"/>
          <w:color w:val="000000"/>
          <w:sz w:val="24"/>
          <w:szCs w:val="24"/>
        </w:rPr>
      </w:pPr>
      <w:r>
        <w:rPr>
          <w:color w:val="00B2A9"/>
        </w:rPr>
        <w:t>10. Which of these weeding techniques did you NOT see the volunteers using?</w:t>
      </w:r>
    </w:p>
    <w:p w14:paraId="28C76FFE" w14:textId="77777777" w:rsidR="00BD01A4" w:rsidRDefault="00000000">
      <w:pPr>
        <w:numPr>
          <w:ilvl w:val="0"/>
          <w:numId w:val="3"/>
        </w:numPr>
        <w:pBdr>
          <w:top w:val="nil"/>
          <w:left w:val="nil"/>
          <w:bottom w:val="nil"/>
          <w:right w:val="nil"/>
          <w:between w:val="nil"/>
        </w:pBdr>
        <w:spacing w:before="60" w:after="120"/>
      </w:pPr>
      <w:r>
        <w:t>Weeding by hand</w:t>
      </w:r>
    </w:p>
    <w:p w14:paraId="06203F10" w14:textId="77777777" w:rsidR="00BD01A4" w:rsidRDefault="00000000">
      <w:pPr>
        <w:numPr>
          <w:ilvl w:val="0"/>
          <w:numId w:val="3"/>
        </w:numPr>
        <w:pBdr>
          <w:top w:val="nil"/>
          <w:left w:val="nil"/>
          <w:bottom w:val="nil"/>
          <w:right w:val="nil"/>
          <w:between w:val="nil"/>
        </w:pBdr>
        <w:spacing w:before="60" w:after="120"/>
      </w:pPr>
      <w:r>
        <w:t>Covering weeds with matting</w:t>
      </w:r>
    </w:p>
    <w:p w14:paraId="1E200FD9" w14:textId="77777777" w:rsidR="00BD01A4" w:rsidRDefault="00000000">
      <w:pPr>
        <w:numPr>
          <w:ilvl w:val="0"/>
          <w:numId w:val="3"/>
        </w:numPr>
        <w:pBdr>
          <w:top w:val="nil"/>
          <w:left w:val="nil"/>
          <w:bottom w:val="nil"/>
          <w:right w:val="nil"/>
          <w:between w:val="nil"/>
        </w:pBdr>
        <w:spacing w:before="60" w:after="120"/>
      </w:pPr>
      <w:r>
        <w:t>Cutting branches with secateurs (snips) </w:t>
      </w:r>
    </w:p>
    <w:p w14:paraId="4F0CB2CD" w14:textId="77777777" w:rsidR="00BD01A4" w:rsidRDefault="00000000">
      <w:pPr>
        <w:numPr>
          <w:ilvl w:val="0"/>
          <w:numId w:val="3"/>
        </w:numPr>
        <w:pBdr>
          <w:top w:val="nil"/>
          <w:left w:val="nil"/>
          <w:bottom w:val="nil"/>
          <w:right w:val="nil"/>
          <w:between w:val="nil"/>
        </w:pBdr>
        <w:spacing w:before="60" w:after="120"/>
        <w:sectPr w:rsidR="00BD01A4">
          <w:headerReference w:type="even" r:id="rId27"/>
          <w:footerReference w:type="even" r:id="rId28"/>
          <w:headerReference w:type="first" r:id="rId29"/>
          <w:footerReference w:type="first" r:id="rId30"/>
          <w:pgSz w:w="11907" w:h="16840"/>
          <w:pgMar w:top="2268" w:right="1134" w:bottom="1134" w:left="1134" w:header="284" w:footer="284" w:gutter="0"/>
          <w:cols w:space="720"/>
          <w:titlePg/>
        </w:sectPr>
      </w:pPr>
      <w:r>
        <w:t>Cutting branches with power tools</w:t>
      </w:r>
    </w:p>
    <w:p w14:paraId="35343A71" w14:textId="77777777" w:rsidR="00BD01A4" w:rsidRDefault="00000000">
      <w:pPr>
        <w:pStyle w:val="Heading1"/>
      </w:pPr>
      <w:bookmarkStart w:id="4" w:name="_Toc170460855"/>
      <w:r>
        <w:lastRenderedPageBreak/>
        <w:t>Activity 2: My Favourite Place</w:t>
      </w:r>
      <w:bookmarkEnd w:id="4"/>
      <w:r>
        <w:t xml:space="preserve"> </w:t>
      </w:r>
    </w:p>
    <w:p w14:paraId="2FB2BDF8" w14:textId="77777777" w:rsidR="00BD01A4" w:rsidRDefault="00000000">
      <w:pPr>
        <w:pBdr>
          <w:top w:val="nil"/>
          <w:left w:val="nil"/>
          <w:bottom w:val="nil"/>
          <w:right w:val="nil"/>
          <w:between w:val="nil"/>
        </w:pBdr>
        <w:spacing w:before="60" w:after="180" w:line="360" w:lineRule="auto"/>
        <w:rPr>
          <w:color w:val="00B2A9"/>
          <w:sz w:val="24"/>
          <w:szCs w:val="24"/>
        </w:rPr>
      </w:pPr>
      <w:r>
        <w:rPr>
          <w:color w:val="00B2A9"/>
          <w:sz w:val="24"/>
          <w:szCs w:val="24"/>
        </w:rPr>
        <w:t xml:space="preserve">Everyone is different. We all like different things. We can even have different reasons for liking the same things! In the video, the Friends of Gabo Island volunteers described some reasons that they loved volunteering on the island. </w:t>
      </w:r>
    </w:p>
    <w:p w14:paraId="772EA06B" w14:textId="77777777" w:rsidR="00BD01A4" w:rsidRDefault="00000000">
      <w:pPr>
        <w:numPr>
          <w:ilvl w:val="0"/>
          <w:numId w:val="10"/>
        </w:numPr>
        <w:pBdr>
          <w:top w:val="nil"/>
          <w:left w:val="nil"/>
          <w:bottom w:val="nil"/>
          <w:right w:val="nil"/>
          <w:between w:val="nil"/>
        </w:pBdr>
        <w:spacing w:before="60" w:after="120"/>
        <w:ind w:left="0" w:firstLine="0"/>
        <w:rPr>
          <w:color w:val="00B2A9"/>
          <w:sz w:val="22"/>
          <w:szCs w:val="22"/>
        </w:rPr>
      </w:pPr>
      <w:r>
        <w:rPr>
          <w:color w:val="00B2A9"/>
          <w:sz w:val="22"/>
          <w:szCs w:val="22"/>
        </w:rPr>
        <w:t>Define the quotes: Write out an explanation of what you think each quote means.</w:t>
      </w:r>
    </w:p>
    <w:p w14:paraId="52CD1418" w14:textId="77777777" w:rsidR="00BD01A4" w:rsidRDefault="00000000">
      <w:pPr>
        <w:numPr>
          <w:ilvl w:val="0"/>
          <w:numId w:val="10"/>
        </w:numPr>
        <w:pBdr>
          <w:top w:val="nil"/>
          <w:left w:val="nil"/>
          <w:bottom w:val="nil"/>
          <w:right w:val="nil"/>
          <w:between w:val="nil"/>
        </w:pBdr>
        <w:spacing w:before="60" w:after="120"/>
        <w:ind w:left="0" w:firstLine="0"/>
        <w:rPr>
          <w:color w:val="00B2A9"/>
          <w:sz w:val="22"/>
          <w:szCs w:val="22"/>
        </w:rPr>
      </w:pPr>
      <w:r>
        <w:rPr>
          <w:color w:val="00B2A9"/>
          <w:sz w:val="22"/>
          <w:szCs w:val="22"/>
        </w:rPr>
        <w:t xml:space="preserve">Rank these quotes from 1 to 10: Imagine you are going to Gabo Island to do the weeding. Rank these quotes according to you: 1 most important – 10 least important. </w:t>
      </w:r>
    </w:p>
    <w:p w14:paraId="2088B3DD" w14:textId="77777777" w:rsidR="00BD01A4" w:rsidRDefault="00000000">
      <w:pPr>
        <w:numPr>
          <w:ilvl w:val="0"/>
          <w:numId w:val="10"/>
        </w:numPr>
        <w:pBdr>
          <w:top w:val="nil"/>
          <w:left w:val="nil"/>
          <w:bottom w:val="nil"/>
          <w:right w:val="nil"/>
          <w:between w:val="nil"/>
        </w:pBdr>
        <w:spacing w:before="60" w:after="120"/>
        <w:ind w:left="0" w:firstLine="0"/>
        <w:rPr>
          <w:color w:val="00B2A9"/>
          <w:sz w:val="22"/>
          <w:szCs w:val="22"/>
        </w:rPr>
      </w:pPr>
      <w:r>
        <w:rPr>
          <w:color w:val="00B2A9"/>
          <w:sz w:val="22"/>
          <w:szCs w:val="22"/>
        </w:rPr>
        <w:t xml:space="preserve">Share your answers with a buddy. Are your reasons for volunteering the same or different? </w:t>
      </w:r>
    </w:p>
    <w:tbl>
      <w:tblPr>
        <w:tblStyle w:val="a7"/>
        <w:tblW w:w="9639" w:type="dxa"/>
        <w:tblInd w:w="-1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229"/>
        <w:gridCol w:w="8410"/>
      </w:tblGrid>
      <w:tr w:rsidR="00BD01A4" w14:paraId="7C9A3D17" w14:textId="77777777" w:rsidTr="00954D4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229" w:type="dxa"/>
            <w:tcBorders>
              <w:right w:val="single" w:sz="4" w:space="0" w:color="000000"/>
            </w:tcBorders>
          </w:tcPr>
          <w:p w14:paraId="3768E247" w14:textId="77777777" w:rsidR="00BD01A4" w:rsidRDefault="00000000">
            <w:pPr>
              <w:rPr>
                <w:b/>
                <w:color w:val="FFFFFF"/>
                <w:sz w:val="28"/>
                <w:szCs w:val="28"/>
              </w:rPr>
            </w:pPr>
            <w:r>
              <w:rPr>
                <w:b/>
                <w:color w:val="FFFFFF"/>
                <w:sz w:val="28"/>
                <w:szCs w:val="28"/>
              </w:rPr>
              <w:t>Rank</w:t>
            </w:r>
          </w:p>
        </w:tc>
        <w:tc>
          <w:tcPr>
            <w:tcW w:w="8410" w:type="dxa"/>
            <w:tcBorders>
              <w:left w:val="single" w:sz="4" w:space="0" w:color="000000"/>
            </w:tcBorders>
          </w:tcPr>
          <w:p w14:paraId="4DBD9216" w14:textId="77777777" w:rsidR="00BD01A4" w:rsidRDefault="00000000">
            <w:pPr>
              <w:cnfStyle w:val="100000000000" w:firstRow="1" w:lastRow="0" w:firstColumn="0" w:lastColumn="0" w:oddVBand="0" w:evenVBand="0" w:oddHBand="0" w:evenHBand="0" w:firstRowFirstColumn="0" w:firstRowLastColumn="0" w:lastRowFirstColumn="0" w:lastRowLastColumn="0"/>
              <w:rPr>
                <w:b/>
                <w:color w:val="FFFFFF"/>
                <w:sz w:val="28"/>
                <w:szCs w:val="28"/>
              </w:rPr>
            </w:pPr>
            <w:r>
              <w:rPr>
                <w:b/>
                <w:color w:val="FFFFFF"/>
                <w:sz w:val="28"/>
                <w:szCs w:val="28"/>
              </w:rPr>
              <w:t>Quote</w:t>
            </w:r>
          </w:p>
        </w:tc>
      </w:tr>
      <w:tr w:rsidR="00BD01A4" w14:paraId="440F60CC" w14:textId="77777777" w:rsidTr="00954D4B">
        <w:trPr>
          <w:trHeight w:val="964"/>
        </w:trPr>
        <w:tc>
          <w:tcPr>
            <w:tcW w:w="1229" w:type="dxa"/>
            <w:tcBorders>
              <w:right w:val="single" w:sz="4" w:space="0" w:color="000000"/>
            </w:tcBorders>
          </w:tcPr>
          <w:p w14:paraId="44269929" w14:textId="77777777" w:rsidR="00BD01A4" w:rsidRDefault="00BD01A4"/>
        </w:tc>
        <w:tc>
          <w:tcPr>
            <w:tcW w:w="8410" w:type="dxa"/>
            <w:tcBorders>
              <w:left w:val="single" w:sz="4" w:space="0" w:color="000000"/>
            </w:tcBorders>
          </w:tcPr>
          <w:p w14:paraId="17CE92D6" w14:textId="77777777" w:rsidR="00BD01A4" w:rsidRDefault="00000000">
            <w:pPr>
              <w:numPr>
                <w:ilvl w:val="0"/>
                <w:numId w:val="2"/>
              </w:numPr>
              <w:pBdr>
                <w:top w:val="nil"/>
                <w:left w:val="nil"/>
                <w:bottom w:val="nil"/>
                <w:right w:val="nil"/>
                <w:between w:val="nil"/>
              </w:pBdr>
              <w:spacing w:after="120" w:line="240" w:lineRule="auto"/>
              <w:ind w:right="0"/>
              <w:rPr>
                <w:color w:val="363534"/>
                <w:sz w:val="24"/>
                <w:szCs w:val="24"/>
              </w:rPr>
            </w:pPr>
            <w:r>
              <w:rPr>
                <w:color w:val="363534"/>
                <w:sz w:val="24"/>
                <w:szCs w:val="24"/>
              </w:rPr>
              <w:t>“</w:t>
            </w:r>
            <w:proofErr w:type="gramStart"/>
            <w:r>
              <w:rPr>
                <w:i/>
                <w:color w:val="363534"/>
                <w:sz w:val="24"/>
                <w:szCs w:val="24"/>
              </w:rPr>
              <w:t>have</w:t>
            </w:r>
            <w:proofErr w:type="gramEnd"/>
            <w:r>
              <w:rPr>
                <w:i/>
                <w:color w:val="363534"/>
                <w:sz w:val="24"/>
                <w:szCs w:val="24"/>
              </w:rPr>
              <w:t xml:space="preserve"> a good social time</w:t>
            </w:r>
            <w:r>
              <w:rPr>
                <w:color w:val="363534"/>
                <w:sz w:val="24"/>
                <w:szCs w:val="24"/>
              </w:rPr>
              <w:t>”</w:t>
            </w:r>
          </w:p>
          <w:p w14:paraId="6AE3E685" w14:textId="77777777" w:rsidR="00BD01A4" w:rsidRDefault="00BD01A4">
            <w:pPr>
              <w:pBdr>
                <w:top w:val="nil"/>
                <w:left w:val="nil"/>
                <w:bottom w:val="nil"/>
                <w:right w:val="nil"/>
                <w:between w:val="nil"/>
              </w:pBdr>
              <w:spacing w:after="120" w:line="240" w:lineRule="auto"/>
              <w:ind w:left="473" w:right="0"/>
              <w:rPr>
                <w:color w:val="363534"/>
                <w:sz w:val="24"/>
                <w:szCs w:val="24"/>
              </w:rPr>
            </w:pPr>
          </w:p>
        </w:tc>
      </w:tr>
      <w:tr w:rsidR="00BD01A4" w14:paraId="260783F5" w14:textId="77777777" w:rsidTr="00954D4B">
        <w:trPr>
          <w:trHeight w:val="964"/>
        </w:trPr>
        <w:tc>
          <w:tcPr>
            <w:tcW w:w="1229" w:type="dxa"/>
            <w:tcBorders>
              <w:right w:val="single" w:sz="4" w:space="0" w:color="000000"/>
            </w:tcBorders>
          </w:tcPr>
          <w:p w14:paraId="1D013BEB" w14:textId="77777777" w:rsidR="00BD01A4" w:rsidRDefault="00BD01A4"/>
        </w:tc>
        <w:tc>
          <w:tcPr>
            <w:tcW w:w="8410" w:type="dxa"/>
            <w:tcBorders>
              <w:left w:val="single" w:sz="4" w:space="0" w:color="000000"/>
            </w:tcBorders>
          </w:tcPr>
          <w:p w14:paraId="536456A0" w14:textId="77777777" w:rsidR="00BD01A4" w:rsidRDefault="00000000">
            <w:pPr>
              <w:numPr>
                <w:ilvl w:val="0"/>
                <w:numId w:val="2"/>
              </w:numPr>
              <w:pBdr>
                <w:top w:val="nil"/>
                <w:left w:val="nil"/>
                <w:bottom w:val="nil"/>
                <w:right w:val="nil"/>
                <w:between w:val="nil"/>
              </w:pBdr>
              <w:spacing w:after="120" w:line="240" w:lineRule="auto"/>
              <w:ind w:right="0"/>
              <w:rPr>
                <w:i/>
                <w:color w:val="363534"/>
                <w:sz w:val="24"/>
                <w:szCs w:val="24"/>
              </w:rPr>
            </w:pPr>
            <w:r>
              <w:rPr>
                <w:i/>
                <w:color w:val="363534"/>
                <w:sz w:val="24"/>
                <w:szCs w:val="24"/>
              </w:rPr>
              <w:t>“</w:t>
            </w:r>
            <w:proofErr w:type="gramStart"/>
            <w:r>
              <w:rPr>
                <w:i/>
                <w:color w:val="363534"/>
                <w:sz w:val="24"/>
                <w:szCs w:val="24"/>
              </w:rPr>
              <w:t>getting</w:t>
            </w:r>
            <w:proofErr w:type="gramEnd"/>
            <w:r>
              <w:rPr>
                <w:i/>
                <w:color w:val="363534"/>
                <w:sz w:val="24"/>
                <w:szCs w:val="24"/>
              </w:rPr>
              <w:t xml:space="preserve"> to watch whales, birds and seals”</w:t>
            </w:r>
          </w:p>
          <w:p w14:paraId="4B5C1111" w14:textId="77777777" w:rsidR="00BD01A4" w:rsidRDefault="00BD01A4">
            <w:pPr>
              <w:pBdr>
                <w:top w:val="nil"/>
                <w:left w:val="nil"/>
                <w:bottom w:val="nil"/>
                <w:right w:val="nil"/>
                <w:between w:val="nil"/>
              </w:pBdr>
              <w:spacing w:after="120" w:line="240" w:lineRule="auto"/>
              <w:ind w:left="473" w:right="0"/>
              <w:rPr>
                <w:color w:val="363534"/>
                <w:sz w:val="24"/>
                <w:szCs w:val="24"/>
              </w:rPr>
            </w:pPr>
          </w:p>
        </w:tc>
      </w:tr>
      <w:tr w:rsidR="00BD01A4" w14:paraId="46E0D7DF" w14:textId="77777777" w:rsidTr="00954D4B">
        <w:trPr>
          <w:trHeight w:val="964"/>
        </w:trPr>
        <w:tc>
          <w:tcPr>
            <w:tcW w:w="1229" w:type="dxa"/>
            <w:tcBorders>
              <w:right w:val="single" w:sz="4" w:space="0" w:color="000000"/>
            </w:tcBorders>
          </w:tcPr>
          <w:p w14:paraId="095E0C20" w14:textId="77777777" w:rsidR="00BD01A4" w:rsidRDefault="00BD01A4"/>
        </w:tc>
        <w:tc>
          <w:tcPr>
            <w:tcW w:w="8410" w:type="dxa"/>
            <w:tcBorders>
              <w:left w:val="single" w:sz="4" w:space="0" w:color="000000"/>
            </w:tcBorders>
          </w:tcPr>
          <w:p w14:paraId="7803CAFD" w14:textId="77777777" w:rsidR="00BD01A4" w:rsidRDefault="00000000">
            <w:pPr>
              <w:numPr>
                <w:ilvl w:val="0"/>
                <w:numId w:val="2"/>
              </w:numPr>
              <w:pBdr>
                <w:top w:val="nil"/>
                <w:left w:val="nil"/>
                <w:bottom w:val="nil"/>
                <w:right w:val="nil"/>
                <w:between w:val="nil"/>
              </w:pBdr>
              <w:spacing w:after="120" w:line="240" w:lineRule="auto"/>
              <w:ind w:right="0"/>
              <w:rPr>
                <w:i/>
                <w:color w:val="363534"/>
                <w:sz w:val="24"/>
                <w:szCs w:val="24"/>
              </w:rPr>
            </w:pPr>
            <w:r>
              <w:rPr>
                <w:i/>
                <w:color w:val="363534"/>
                <w:sz w:val="24"/>
                <w:szCs w:val="24"/>
              </w:rPr>
              <w:t>“it’s good for the soul, seeing the rugged beauty that poets would write about”</w:t>
            </w:r>
          </w:p>
          <w:p w14:paraId="448F41EC" w14:textId="77777777" w:rsidR="00BD01A4" w:rsidRDefault="00BD01A4">
            <w:pPr>
              <w:pBdr>
                <w:top w:val="nil"/>
                <w:left w:val="nil"/>
                <w:bottom w:val="nil"/>
                <w:right w:val="nil"/>
                <w:between w:val="nil"/>
              </w:pBdr>
              <w:spacing w:after="120" w:line="240" w:lineRule="auto"/>
              <w:ind w:left="473" w:right="0"/>
              <w:rPr>
                <w:color w:val="363534"/>
                <w:sz w:val="24"/>
                <w:szCs w:val="24"/>
              </w:rPr>
            </w:pPr>
          </w:p>
        </w:tc>
      </w:tr>
      <w:tr w:rsidR="00BD01A4" w14:paraId="3AEE03F2" w14:textId="77777777" w:rsidTr="00954D4B">
        <w:trPr>
          <w:trHeight w:val="964"/>
        </w:trPr>
        <w:tc>
          <w:tcPr>
            <w:tcW w:w="1229" w:type="dxa"/>
            <w:tcBorders>
              <w:right w:val="single" w:sz="4" w:space="0" w:color="000000"/>
            </w:tcBorders>
          </w:tcPr>
          <w:p w14:paraId="3AC65762" w14:textId="77777777" w:rsidR="00BD01A4" w:rsidRDefault="00BD01A4"/>
        </w:tc>
        <w:tc>
          <w:tcPr>
            <w:tcW w:w="8410" w:type="dxa"/>
            <w:tcBorders>
              <w:left w:val="single" w:sz="4" w:space="0" w:color="000000"/>
            </w:tcBorders>
          </w:tcPr>
          <w:p w14:paraId="66132E7B" w14:textId="77777777" w:rsidR="00BD01A4" w:rsidRDefault="00000000">
            <w:pPr>
              <w:numPr>
                <w:ilvl w:val="0"/>
                <w:numId w:val="2"/>
              </w:numPr>
              <w:pBdr>
                <w:top w:val="nil"/>
                <w:left w:val="nil"/>
                <w:bottom w:val="nil"/>
                <w:right w:val="nil"/>
                <w:between w:val="nil"/>
              </w:pBdr>
              <w:spacing w:after="120" w:line="240" w:lineRule="auto"/>
              <w:ind w:right="0"/>
              <w:rPr>
                <w:i/>
                <w:color w:val="363534"/>
                <w:sz w:val="24"/>
                <w:szCs w:val="24"/>
              </w:rPr>
            </w:pPr>
            <w:r>
              <w:rPr>
                <w:i/>
                <w:color w:val="363534"/>
                <w:sz w:val="24"/>
                <w:szCs w:val="24"/>
              </w:rPr>
              <w:t>“</w:t>
            </w:r>
            <w:proofErr w:type="gramStart"/>
            <w:r>
              <w:rPr>
                <w:i/>
                <w:color w:val="363534"/>
                <w:sz w:val="24"/>
                <w:szCs w:val="24"/>
              </w:rPr>
              <w:t>helping</w:t>
            </w:r>
            <w:proofErr w:type="gramEnd"/>
            <w:r>
              <w:rPr>
                <w:i/>
                <w:color w:val="363534"/>
                <w:sz w:val="24"/>
                <w:szCs w:val="24"/>
              </w:rPr>
              <w:t xml:space="preserve"> the island to return to its natural state”</w:t>
            </w:r>
          </w:p>
          <w:p w14:paraId="08EB0366" w14:textId="77777777" w:rsidR="00BD01A4" w:rsidRDefault="00BD01A4">
            <w:pPr>
              <w:pBdr>
                <w:top w:val="nil"/>
                <w:left w:val="nil"/>
                <w:bottom w:val="nil"/>
                <w:right w:val="nil"/>
                <w:between w:val="nil"/>
              </w:pBdr>
              <w:spacing w:after="120" w:line="240" w:lineRule="auto"/>
              <w:ind w:left="473" w:right="0"/>
              <w:rPr>
                <w:color w:val="363534"/>
                <w:sz w:val="24"/>
                <w:szCs w:val="24"/>
              </w:rPr>
            </w:pPr>
          </w:p>
        </w:tc>
      </w:tr>
      <w:tr w:rsidR="00BD01A4" w14:paraId="18DEFBFB" w14:textId="77777777" w:rsidTr="00954D4B">
        <w:trPr>
          <w:trHeight w:val="964"/>
        </w:trPr>
        <w:tc>
          <w:tcPr>
            <w:tcW w:w="1229" w:type="dxa"/>
            <w:tcBorders>
              <w:right w:val="single" w:sz="4" w:space="0" w:color="000000"/>
            </w:tcBorders>
          </w:tcPr>
          <w:p w14:paraId="581A34FA" w14:textId="77777777" w:rsidR="00BD01A4" w:rsidRDefault="00BD01A4"/>
        </w:tc>
        <w:tc>
          <w:tcPr>
            <w:tcW w:w="8410" w:type="dxa"/>
            <w:tcBorders>
              <w:left w:val="single" w:sz="4" w:space="0" w:color="000000"/>
            </w:tcBorders>
          </w:tcPr>
          <w:p w14:paraId="006F4167" w14:textId="77777777" w:rsidR="00BD01A4" w:rsidRDefault="00000000">
            <w:pPr>
              <w:numPr>
                <w:ilvl w:val="0"/>
                <w:numId w:val="2"/>
              </w:numPr>
              <w:pBdr>
                <w:top w:val="nil"/>
                <w:left w:val="nil"/>
                <w:bottom w:val="nil"/>
                <w:right w:val="nil"/>
                <w:between w:val="nil"/>
              </w:pBdr>
              <w:spacing w:after="120" w:line="240" w:lineRule="auto"/>
              <w:ind w:right="0"/>
              <w:rPr>
                <w:i/>
                <w:color w:val="363534"/>
                <w:sz w:val="24"/>
                <w:szCs w:val="24"/>
              </w:rPr>
            </w:pPr>
            <w:r>
              <w:rPr>
                <w:i/>
                <w:color w:val="363534"/>
                <w:sz w:val="24"/>
                <w:szCs w:val="24"/>
              </w:rPr>
              <w:t>“</w:t>
            </w:r>
            <w:proofErr w:type="gramStart"/>
            <w:r>
              <w:rPr>
                <w:i/>
                <w:color w:val="363534"/>
                <w:sz w:val="24"/>
                <w:szCs w:val="24"/>
              </w:rPr>
              <w:t>making</w:t>
            </w:r>
            <w:proofErr w:type="gramEnd"/>
            <w:r>
              <w:rPr>
                <w:i/>
                <w:color w:val="363534"/>
                <w:sz w:val="24"/>
                <w:szCs w:val="24"/>
              </w:rPr>
              <w:t xml:space="preserve"> space so that native plants can survive”</w:t>
            </w:r>
          </w:p>
          <w:p w14:paraId="472CB315" w14:textId="77777777" w:rsidR="00BD01A4" w:rsidRDefault="00BD01A4">
            <w:pPr>
              <w:pBdr>
                <w:top w:val="nil"/>
                <w:left w:val="nil"/>
                <w:bottom w:val="nil"/>
                <w:right w:val="nil"/>
                <w:between w:val="nil"/>
              </w:pBdr>
              <w:spacing w:after="120" w:line="240" w:lineRule="auto"/>
              <w:ind w:left="473" w:right="0"/>
              <w:rPr>
                <w:color w:val="363534"/>
                <w:sz w:val="24"/>
                <w:szCs w:val="24"/>
              </w:rPr>
            </w:pPr>
          </w:p>
        </w:tc>
      </w:tr>
      <w:tr w:rsidR="00BD01A4" w14:paraId="4DA90608" w14:textId="77777777" w:rsidTr="00954D4B">
        <w:trPr>
          <w:trHeight w:val="964"/>
        </w:trPr>
        <w:tc>
          <w:tcPr>
            <w:tcW w:w="1229" w:type="dxa"/>
            <w:tcBorders>
              <w:right w:val="single" w:sz="4" w:space="0" w:color="000000"/>
            </w:tcBorders>
          </w:tcPr>
          <w:p w14:paraId="3D7598D6" w14:textId="77777777" w:rsidR="00BD01A4" w:rsidRDefault="00BD01A4"/>
        </w:tc>
        <w:tc>
          <w:tcPr>
            <w:tcW w:w="8410" w:type="dxa"/>
            <w:tcBorders>
              <w:left w:val="single" w:sz="4" w:space="0" w:color="000000"/>
            </w:tcBorders>
          </w:tcPr>
          <w:p w14:paraId="63751C9C" w14:textId="77777777" w:rsidR="00BD01A4" w:rsidRDefault="00000000">
            <w:pPr>
              <w:numPr>
                <w:ilvl w:val="0"/>
                <w:numId w:val="2"/>
              </w:numPr>
              <w:pBdr>
                <w:top w:val="nil"/>
                <w:left w:val="nil"/>
                <w:bottom w:val="nil"/>
                <w:right w:val="nil"/>
                <w:between w:val="nil"/>
              </w:pBdr>
              <w:spacing w:after="120" w:line="240" w:lineRule="auto"/>
              <w:ind w:right="0"/>
              <w:rPr>
                <w:i/>
                <w:color w:val="363534"/>
                <w:sz w:val="24"/>
                <w:szCs w:val="24"/>
              </w:rPr>
            </w:pPr>
            <w:r>
              <w:rPr>
                <w:i/>
                <w:color w:val="363534"/>
                <w:sz w:val="24"/>
                <w:szCs w:val="24"/>
              </w:rPr>
              <w:t>“</w:t>
            </w:r>
            <w:proofErr w:type="gramStart"/>
            <w:r>
              <w:rPr>
                <w:i/>
                <w:color w:val="363534"/>
                <w:sz w:val="24"/>
                <w:szCs w:val="24"/>
              </w:rPr>
              <w:t>making</w:t>
            </w:r>
            <w:proofErr w:type="gramEnd"/>
            <w:r>
              <w:rPr>
                <w:i/>
                <w:color w:val="363534"/>
                <w:sz w:val="24"/>
                <w:szCs w:val="24"/>
              </w:rPr>
              <w:t xml:space="preserve"> a difference somewhere that can be saved”</w:t>
            </w:r>
          </w:p>
          <w:p w14:paraId="1ED788D5" w14:textId="77777777" w:rsidR="00BD01A4" w:rsidRDefault="00BD01A4">
            <w:pPr>
              <w:pBdr>
                <w:top w:val="nil"/>
                <w:left w:val="nil"/>
                <w:bottom w:val="nil"/>
                <w:right w:val="nil"/>
                <w:between w:val="nil"/>
              </w:pBdr>
              <w:spacing w:after="120" w:line="240" w:lineRule="auto"/>
              <w:ind w:left="473" w:right="0"/>
              <w:rPr>
                <w:color w:val="363534"/>
                <w:sz w:val="24"/>
                <w:szCs w:val="24"/>
              </w:rPr>
            </w:pPr>
          </w:p>
        </w:tc>
      </w:tr>
      <w:tr w:rsidR="00BD01A4" w14:paraId="110BC36F" w14:textId="77777777" w:rsidTr="00954D4B">
        <w:trPr>
          <w:trHeight w:val="964"/>
        </w:trPr>
        <w:tc>
          <w:tcPr>
            <w:tcW w:w="1229" w:type="dxa"/>
            <w:tcBorders>
              <w:right w:val="single" w:sz="4" w:space="0" w:color="000000"/>
            </w:tcBorders>
          </w:tcPr>
          <w:p w14:paraId="685932A7" w14:textId="77777777" w:rsidR="00BD01A4" w:rsidRDefault="00BD01A4"/>
        </w:tc>
        <w:tc>
          <w:tcPr>
            <w:tcW w:w="8410" w:type="dxa"/>
            <w:tcBorders>
              <w:left w:val="single" w:sz="4" w:space="0" w:color="000000"/>
            </w:tcBorders>
          </w:tcPr>
          <w:p w14:paraId="40F91107" w14:textId="77777777" w:rsidR="00BD01A4" w:rsidRDefault="00000000">
            <w:pPr>
              <w:numPr>
                <w:ilvl w:val="0"/>
                <w:numId w:val="2"/>
              </w:numPr>
              <w:pBdr>
                <w:top w:val="nil"/>
                <w:left w:val="nil"/>
                <w:bottom w:val="nil"/>
                <w:right w:val="nil"/>
                <w:between w:val="nil"/>
              </w:pBdr>
              <w:spacing w:after="120" w:line="240" w:lineRule="auto"/>
              <w:ind w:right="0"/>
              <w:rPr>
                <w:i/>
                <w:color w:val="363534"/>
                <w:sz w:val="24"/>
                <w:szCs w:val="24"/>
              </w:rPr>
            </w:pPr>
            <w:r>
              <w:rPr>
                <w:i/>
                <w:color w:val="363534"/>
                <w:sz w:val="24"/>
                <w:szCs w:val="24"/>
              </w:rPr>
              <w:t>“</w:t>
            </w:r>
            <w:proofErr w:type="gramStart"/>
            <w:r>
              <w:rPr>
                <w:i/>
                <w:color w:val="363534"/>
                <w:sz w:val="24"/>
                <w:szCs w:val="24"/>
              </w:rPr>
              <w:t>being</w:t>
            </w:r>
            <w:proofErr w:type="gramEnd"/>
            <w:r>
              <w:rPr>
                <w:i/>
                <w:color w:val="363534"/>
                <w:sz w:val="24"/>
                <w:szCs w:val="24"/>
              </w:rPr>
              <w:t xml:space="preserve"> the only people on the island for 8 days at a time”</w:t>
            </w:r>
          </w:p>
          <w:p w14:paraId="2E0F03A6" w14:textId="77777777" w:rsidR="00BD01A4" w:rsidRDefault="00BD01A4">
            <w:pPr>
              <w:pBdr>
                <w:top w:val="nil"/>
                <w:left w:val="nil"/>
                <w:bottom w:val="nil"/>
                <w:right w:val="nil"/>
                <w:between w:val="nil"/>
              </w:pBdr>
              <w:spacing w:after="120" w:line="240" w:lineRule="auto"/>
              <w:ind w:left="473" w:right="0"/>
              <w:rPr>
                <w:color w:val="363534"/>
                <w:sz w:val="24"/>
                <w:szCs w:val="24"/>
              </w:rPr>
            </w:pPr>
          </w:p>
        </w:tc>
      </w:tr>
      <w:tr w:rsidR="00BD01A4" w14:paraId="3E45FC61" w14:textId="77777777" w:rsidTr="00954D4B">
        <w:trPr>
          <w:trHeight w:val="964"/>
        </w:trPr>
        <w:tc>
          <w:tcPr>
            <w:tcW w:w="1229" w:type="dxa"/>
            <w:tcBorders>
              <w:right w:val="single" w:sz="4" w:space="0" w:color="000000"/>
            </w:tcBorders>
          </w:tcPr>
          <w:p w14:paraId="0B5541C9" w14:textId="77777777" w:rsidR="00BD01A4" w:rsidRDefault="00BD01A4"/>
        </w:tc>
        <w:tc>
          <w:tcPr>
            <w:tcW w:w="8410" w:type="dxa"/>
            <w:tcBorders>
              <w:left w:val="single" w:sz="4" w:space="0" w:color="000000"/>
            </w:tcBorders>
          </w:tcPr>
          <w:p w14:paraId="60C961EE" w14:textId="77777777" w:rsidR="00BD01A4" w:rsidRDefault="00000000">
            <w:pPr>
              <w:numPr>
                <w:ilvl w:val="0"/>
                <w:numId w:val="2"/>
              </w:numPr>
              <w:pBdr>
                <w:top w:val="nil"/>
                <w:left w:val="nil"/>
                <w:bottom w:val="nil"/>
                <w:right w:val="nil"/>
                <w:between w:val="nil"/>
              </w:pBdr>
              <w:spacing w:after="120" w:line="240" w:lineRule="auto"/>
              <w:ind w:right="0"/>
              <w:rPr>
                <w:i/>
                <w:color w:val="363534"/>
                <w:sz w:val="24"/>
                <w:szCs w:val="24"/>
              </w:rPr>
            </w:pPr>
            <w:r>
              <w:rPr>
                <w:i/>
                <w:color w:val="363534"/>
                <w:sz w:val="24"/>
                <w:szCs w:val="24"/>
              </w:rPr>
              <w:t>“</w:t>
            </w:r>
            <w:proofErr w:type="gramStart"/>
            <w:r>
              <w:rPr>
                <w:i/>
                <w:color w:val="363534"/>
                <w:sz w:val="24"/>
                <w:szCs w:val="24"/>
              </w:rPr>
              <w:t>using</w:t>
            </w:r>
            <w:proofErr w:type="gramEnd"/>
            <w:r>
              <w:rPr>
                <w:i/>
                <w:color w:val="363534"/>
                <w:sz w:val="24"/>
                <w:szCs w:val="24"/>
              </w:rPr>
              <w:t xml:space="preserve"> power tools to rip out weeds”</w:t>
            </w:r>
          </w:p>
          <w:p w14:paraId="28BEE438" w14:textId="77777777" w:rsidR="00BD01A4" w:rsidRDefault="00BD01A4">
            <w:pPr>
              <w:pBdr>
                <w:top w:val="nil"/>
                <w:left w:val="nil"/>
                <w:bottom w:val="nil"/>
                <w:right w:val="nil"/>
                <w:between w:val="nil"/>
              </w:pBdr>
              <w:spacing w:after="120" w:line="240" w:lineRule="auto"/>
              <w:ind w:left="473" w:right="0"/>
              <w:rPr>
                <w:color w:val="363534"/>
                <w:sz w:val="24"/>
                <w:szCs w:val="24"/>
              </w:rPr>
            </w:pPr>
          </w:p>
        </w:tc>
      </w:tr>
      <w:tr w:rsidR="00BD01A4" w14:paraId="65653FB0" w14:textId="77777777" w:rsidTr="00954D4B">
        <w:trPr>
          <w:trHeight w:val="964"/>
        </w:trPr>
        <w:tc>
          <w:tcPr>
            <w:tcW w:w="1229" w:type="dxa"/>
            <w:tcBorders>
              <w:right w:val="single" w:sz="4" w:space="0" w:color="000000"/>
            </w:tcBorders>
          </w:tcPr>
          <w:p w14:paraId="1DEFEC62" w14:textId="77777777" w:rsidR="00BD01A4" w:rsidRDefault="00BD01A4"/>
        </w:tc>
        <w:tc>
          <w:tcPr>
            <w:tcW w:w="8410" w:type="dxa"/>
            <w:tcBorders>
              <w:left w:val="single" w:sz="4" w:space="0" w:color="000000"/>
            </w:tcBorders>
          </w:tcPr>
          <w:p w14:paraId="184C2899" w14:textId="77777777" w:rsidR="00BD01A4" w:rsidRDefault="00000000">
            <w:pPr>
              <w:numPr>
                <w:ilvl w:val="0"/>
                <w:numId w:val="2"/>
              </w:numPr>
              <w:pBdr>
                <w:top w:val="nil"/>
                <w:left w:val="nil"/>
                <w:bottom w:val="nil"/>
                <w:right w:val="nil"/>
                <w:between w:val="nil"/>
              </w:pBdr>
              <w:spacing w:after="120" w:line="240" w:lineRule="auto"/>
              <w:ind w:right="0"/>
              <w:rPr>
                <w:i/>
                <w:color w:val="363534"/>
                <w:sz w:val="24"/>
                <w:szCs w:val="24"/>
              </w:rPr>
            </w:pPr>
            <w:r>
              <w:rPr>
                <w:i/>
                <w:color w:val="363534"/>
                <w:sz w:val="24"/>
                <w:szCs w:val="24"/>
              </w:rPr>
              <w:t>“</w:t>
            </w:r>
            <w:proofErr w:type="gramStart"/>
            <w:r>
              <w:rPr>
                <w:i/>
                <w:color w:val="363534"/>
                <w:sz w:val="24"/>
                <w:szCs w:val="24"/>
              </w:rPr>
              <w:t>removing</w:t>
            </w:r>
            <w:proofErr w:type="gramEnd"/>
            <w:r>
              <w:rPr>
                <w:i/>
                <w:color w:val="363534"/>
                <w:sz w:val="24"/>
                <w:szCs w:val="24"/>
              </w:rPr>
              <w:t xml:space="preserve"> litter before it enters the ocean”  </w:t>
            </w:r>
          </w:p>
          <w:p w14:paraId="3CBE2383" w14:textId="77777777" w:rsidR="00BD01A4" w:rsidRDefault="00BD01A4">
            <w:pPr>
              <w:pBdr>
                <w:top w:val="nil"/>
                <w:left w:val="nil"/>
                <w:bottom w:val="nil"/>
                <w:right w:val="nil"/>
                <w:between w:val="nil"/>
              </w:pBdr>
              <w:spacing w:after="120" w:line="240" w:lineRule="auto"/>
              <w:ind w:left="473" w:right="0"/>
              <w:rPr>
                <w:color w:val="363534"/>
                <w:sz w:val="24"/>
                <w:szCs w:val="24"/>
              </w:rPr>
            </w:pPr>
          </w:p>
        </w:tc>
      </w:tr>
    </w:tbl>
    <w:p w14:paraId="784940BD" w14:textId="77777777" w:rsidR="00BD01A4" w:rsidRDefault="00BD01A4"/>
    <w:p w14:paraId="2D4591E4" w14:textId="77777777" w:rsidR="00BD01A4" w:rsidRDefault="00000000">
      <w:pPr>
        <w:pBdr>
          <w:top w:val="nil"/>
          <w:left w:val="nil"/>
          <w:bottom w:val="nil"/>
          <w:right w:val="nil"/>
          <w:between w:val="nil"/>
        </w:pBdr>
        <w:spacing w:before="60" w:after="120"/>
        <w:rPr>
          <w:color w:val="00B2A9"/>
          <w:sz w:val="24"/>
          <w:szCs w:val="24"/>
        </w:rPr>
      </w:pPr>
      <w:bookmarkStart w:id="5" w:name="_heading=h.tyjcwt" w:colFirst="0" w:colLast="0"/>
      <w:bookmarkEnd w:id="5"/>
      <w:r>
        <w:rPr>
          <w:color w:val="00B2A9"/>
          <w:sz w:val="24"/>
          <w:szCs w:val="24"/>
        </w:rPr>
        <w:lastRenderedPageBreak/>
        <w:t xml:space="preserve">Think of a place which makes you feel the same way that the Coastcare volunteers feel about Gabo Island. It might be your backyard, favourite park, beach or National Park. It does not have to be a natural place. People also feel connected to their home, school, neighbourhood, or places like the museum. Connection to a place makes people feel good about being there and responsible for protecting and improving their favourite place. </w:t>
      </w:r>
    </w:p>
    <w:p w14:paraId="60FA9BA3" w14:textId="77777777" w:rsidR="00BD01A4" w:rsidRDefault="00BD01A4">
      <w:pPr>
        <w:pBdr>
          <w:top w:val="nil"/>
          <w:left w:val="nil"/>
          <w:bottom w:val="nil"/>
          <w:right w:val="nil"/>
          <w:between w:val="nil"/>
        </w:pBdr>
        <w:spacing w:before="60" w:after="120"/>
        <w:rPr>
          <w:color w:val="00B2A9"/>
          <w:sz w:val="24"/>
          <w:szCs w:val="24"/>
        </w:rPr>
      </w:pPr>
    </w:p>
    <w:p w14:paraId="0931A4D2" w14:textId="77777777" w:rsidR="00BD01A4" w:rsidRDefault="00000000">
      <w:pPr>
        <w:pBdr>
          <w:top w:val="nil"/>
          <w:left w:val="nil"/>
          <w:bottom w:val="nil"/>
          <w:right w:val="nil"/>
          <w:between w:val="nil"/>
        </w:pBdr>
        <w:spacing w:before="60" w:after="120"/>
        <w:rPr>
          <w:color w:val="00B2A9"/>
          <w:sz w:val="24"/>
          <w:szCs w:val="24"/>
        </w:rPr>
      </w:pPr>
      <w:r>
        <w:rPr>
          <w:color w:val="00B2A9"/>
          <w:sz w:val="24"/>
          <w:szCs w:val="24"/>
        </w:rPr>
        <w:t>What is your place called?</w:t>
      </w:r>
    </w:p>
    <w:p w14:paraId="508CAF48" w14:textId="77777777" w:rsidR="00BD01A4" w:rsidRDefault="00BD01A4">
      <w:pPr>
        <w:pBdr>
          <w:top w:val="nil"/>
          <w:left w:val="nil"/>
          <w:bottom w:val="nil"/>
          <w:right w:val="nil"/>
          <w:between w:val="nil"/>
        </w:pBdr>
        <w:spacing w:before="60" w:after="120"/>
        <w:rPr>
          <w:color w:val="00B2A9"/>
          <w:sz w:val="24"/>
          <w:szCs w:val="24"/>
        </w:rPr>
      </w:pPr>
    </w:p>
    <w:p w14:paraId="402D3054" w14:textId="77777777" w:rsidR="00BD01A4" w:rsidRDefault="00000000">
      <w:pPr>
        <w:pBdr>
          <w:top w:val="nil"/>
          <w:left w:val="nil"/>
          <w:bottom w:val="nil"/>
          <w:right w:val="nil"/>
          <w:between w:val="nil"/>
        </w:pBdr>
        <w:spacing w:before="60" w:after="120"/>
        <w:rPr>
          <w:color w:val="00B2A9"/>
          <w:sz w:val="24"/>
          <w:szCs w:val="24"/>
        </w:rPr>
      </w:pPr>
      <w:r>
        <w:rPr>
          <w:color w:val="00B2A9"/>
          <w:sz w:val="24"/>
          <w:szCs w:val="24"/>
        </w:rPr>
        <w:t>Where is your place?</w:t>
      </w:r>
    </w:p>
    <w:p w14:paraId="20A3D1D2" w14:textId="77777777" w:rsidR="00BD01A4" w:rsidRDefault="00BD01A4">
      <w:pPr>
        <w:pBdr>
          <w:top w:val="nil"/>
          <w:left w:val="nil"/>
          <w:bottom w:val="nil"/>
          <w:right w:val="nil"/>
          <w:between w:val="nil"/>
        </w:pBdr>
        <w:spacing w:before="60" w:after="120"/>
        <w:rPr>
          <w:color w:val="00B2A9"/>
          <w:sz w:val="24"/>
          <w:szCs w:val="24"/>
        </w:rPr>
      </w:pPr>
    </w:p>
    <w:p w14:paraId="47B52DD2" w14:textId="77777777" w:rsidR="00BD01A4" w:rsidRDefault="00000000">
      <w:pPr>
        <w:pBdr>
          <w:top w:val="nil"/>
          <w:left w:val="nil"/>
          <w:bottom w:val="nil"/>
          <w:right w:val="nil"/>
          <w:between w:val="nil"/>
        </w:pBdr>
        <w:spacing w:before="60" w:after="120"/>
        <w:rPr>
          <w:color w:val="00B2A9"/>
          <w:sz w:val="24"/>
          <w:szCs w:val="24"/>
        </w:rPr>
      </w:pPr>
      <w:r>
        <w:rPr>
          <w:color w:val="00B2A9"/>
          <w:sz w:val="24"/>
          <w:szCs w:val="24"/>
        </w:rPr>
        <w:t>Is it natural or man-made (or both)?</w:t>
      </w:r>
    </w:p>
    <w:p w14:paraId="0CABA48A" w14:textId="77777777" w:rsidR="00BD01A4" w:rsidRDefault="00BD01A4">
      <w:pPr>
        <w:pBdr>
          <w:top w:val="nil"/>
          <w:left w:val="nil"/>
          <w:bottom w:val="nil"/>
          <w:right w:val="nil"/>
          <w:between w:val="nil"/>
        </w:pBdr>
        <w:spacing w:before="60" w:after="120"/>
        <w:rPr>
          <w:color w:val="00B2A9"/>
          <w:sz w:val="24"/>
          <w:szCs w:val="24"/>
        </w:rPr>
      </w:pPr>
    </w:p>
    <w:p w14:paraId="2FD3EE0B" w14:textId="77777777" w:rsidR="00BD01A4" w:rsidRDefault="00000000">
      <w:pPr>
        <w:pBdr>
          <w:top w:val="nil"/>
          <w:left w:val="nil"/>
          <w:bottom w:val="nil"/>
          <w:right w:val="nil"/>
          <w:between w:val="nil"/>
        </w:pBdr>
        <w:spacing w:before="60" w:after="120"/>
        <w:rPr>
          <w:color w:val="00B2A9"/>
          <w:sz w:val="24"/>
          <w:szCs w:val="24"/>
        </w:rPr>
      </w:pPr>
      <w:r>
        <w:rPr>
          <w:color w:val="00B2A9"/>
          <w:sz w:val="24"/>
          <w:szCs w:val="24"/>
        </w:rPr>
        <w:t>Why do you love it?</w:t>
      </w:r>
    </w:p>
    <w:p w14:paraId="705FE067" w14:textId="77777777" w:rsidR="00BD01A4" w:rsidRDefault="00BD01A4">
      <w:pPr>
        <w:pBdr>
          <w:top w:val="nil"/>
          <w:left w:val="nil"/>
          <w:bottom w:val="nil"/>
          <w:right w:val="nil"/>
          <w:between w:val="nil"/>
        </w:pBdr>
        <w:spacing w:before="60" w:after="120"/>
        <w:rPr>
          <w:color w:val="00B2A9"/>
          <w:sz w:val="24"/>
          <w:szCs w:val="24"/>
        </w:rPr>
      </w:pPr>
    </w:p>
    <w:p w14:paraId="2930C967" w14:textId="77777777" w:rsidR="00BD01A4" w:rsidRDefault="00BD01A4">
      <w:pPr>
        <w:pBdr>
          <w:top w:val="nil"/>
          <w:left w:val="nil"/>
          <w:bottom w:val="nil"/>
          <w:right w:val="nil"/>
          <w:between w:val="nil"/>
        </w:pBdr>
        <w:spacing w:before="60" w:after="120"/>
        <w:rPr>
          <w:color w:val="00B2A9"/>
          <w:sz w:val="24"/>
          <w:szCs w:val="24"/>
        </w:rPr>
      </w:pPr>
    </w:p>
    <w:p w14:paraId="4FAB432B" w14:textId="77777777" w:rsidR="00BD01A4" w:rsidRDefault="00BD01A4">
      <w:pPr>
        <w:pBdr>
          <w:top w:val="nil"/>
          <w:left w:val="nil"/>
          <w:bottom w:val="nil"/>
          <w:right w:val="nil"/>
          <w:between w:val="nil"/>
        </w:pBdr>
        <w:spacing w:before="60" w:after="120"/>
        <w:rPr>
          <w:color w:val="00B2A9"/>
          <w:sz w:val="24"/>
          <w:szCs w:val="24"/>
        </w:rPr>
      </w:pPr>
    </w:p>
    <w:p w14:paraId="783C9EC9" w14:textId="77777777" w:rsidR="00BD01A4" w:rsidRDefault="00BD01A4">
      <w:pPr>
        <w:pBdr>
          <w:top w:val="nil"/>
          <w:left w:val="nil"/>
          <w:bottom w:val="nil"/>
          <w:right w:val="nil"/>
          <w:between w:val="nil"/>
        </w:pBdr>
        <w:spacing w:before="60" w:after="120"/>
        <w:rPr>
          <w:color w:val="00B2A9"/>
          <w:sz w:val="24"/>
          <w:szCs w:val="24"/>
        </w:rPr>
      </w:pPr>
    </w:p>
    <w:p w14:paraId="48A480E0" w14:textId="77777777" w:rsidR="00BD01A4" w:rsidRDefault="00BD01A4">
      <w:pPr>
        <w:pBdr>
          <w:top w:val="nil"/>
          <w:left w:val="nil"/>
          <w:bottom w:val="nil"/>
          <w:right w:val="nil"/>
          <w:between w:val="nil"/>
        </w:pBdr>
        <w:spacing w:before="60" w:after="120"/>
        <w:rPr>
          <w:color w:val="00B2A9"/>
          <w:sz w:val="24"/>
          <w:szCs w:val="24"/>
        </w:rPr>
      </w:pPr>
    </w:p>
    <w:p w14:paraId="69F0F4F4" w14:textId="77777777" w:rsidR="00BD01A4" w:rsidRDefault="00000000">
      <w:pPr>
        <w:pBdr>
          <w:top w:val="nil"/>
          <w:left w:val="nil"/>
          <w:bottom w:val="nil"/>
          <w:right w:val="nil"/>
          <w:between w:val="nil"/>
        </w:pBdr>
        <w:spacing w:before="60" w:after="120"/>
        <w:rPr>
          <w:color w:val="00B2A9"/>
          <w:sz w:val="24"/>
          <w:szCs w:val="24"/>
        </w:rPr>
      </w:pPr>
      <w:r>
        <w:rPr>
          <w:color w:val="00B2A9"/>
          <w:sz w:val="24"/>
          <w:szCs w:val="24"/>
        </w:rPr>
        <w:t>What work do people do to keep this place the way you love it?</w:t>
      </w:r>
    </w:p>
    <w:p w14:paraId="5BF21DD7" w14:textId="77777777" w:rsidR="00BD01A4" w:rsidRDefault="00000000">
      <w:pPr>
        <w:pBdr>
          <w:top w:val="nil"/>
          <w:left w:val="nil"/>
          <w:bottom w:val="nil"/>
          <w:right w:val="nil"/>
          <w:between w:val="nil"/>
        </w:pBdr>
        <w:spacing w:before="60" w:after="120"/>
        <w:rPr>
          <w:color w:val="00B2A9"/>
          <w:sz w:val="24"/>
          <w:szCs w:val="24"/>
        </w:rPr>
      </w:pPr>
      <w:r>
        <w:rPr>
          <w:color w:val="00B2A9"/>
          <w:sz w:val="24"/>
          <w:szCs w:val="24"/>
        </w:rPr>
        <w:t>And, which of those jobs would you like to do?</w:t>
      </w:r>
    </w:p>
    <w:p w14:paraId="726F9BD7" w14:textId="77777777" w:rsidR="00BD01A4" w:rsidRDefault="00BD01A4">
      <w:pPr>
        <w:pBdr>
          <w:top w:val="nil"/>
          <w:left w:val="nil"/>
          <w:bottom w:val="nil"/>
          <w:right w:val="nil"/>
          <w:between w:val="nil"/>
        </w:pBdr>
        <w:spacing w:before="60" w:after="120"/>
        <w:rPr>
          <w:color w:val="00B2A9"/>
          <w:sz w:val="24"/>
          <w:szCs w:val="24"/>
        </w:rPr>
      </w:pPr>
    </w:p>
    <w:p w14:paraId="3EBA8609" w14:textId="77777777" w:rsidR="00BD01A4" w:rsidRDefault="00BD01A4">
      <w:pPr>
        <w:pBdr>
          <w:top w:val="nil"/>
          <w:left w:val="nil"/>
          <w:bottom w:val="nil"/>
          <w:right w:val="nil"/>
          <w:between w:val="nil"/>
        </w:pBdr>
        <w:spacing w:before="60" w:after="120"/>
        <w:rPr>
          <w:color w:val="00B2A9"/>
          <w:sz w:val="24"/>
          <w:szCs w:val="24"/>
        </w:rPr>
      </w:pPr>
    </w:p>
    <w:p w14:paraId="14B4D593" w14:textId="77777777" w:rsidR="00BD01A4" w:rsidRDefault="00BD01A4">
      <w:pPr>
        <w:pBdr>
          <w:top w:val="nil"/>
          <w:left w:val="nil"/>
          <w:bottom w:val="nil"/>
          <w:right w:val="nil"/>
          <w:between w:val="nil"/>
        </w:pBdr>
        <w:spacing w:before="60" w:after="120"/>
        <w:rPr>
          <w:color w:val="00B2A9"/>
          <w:sz w:val="24"/>
          <w:szCs w:val="24"/>
        </w:rPr>
      </w:pPr>
    </w:p>
    <w:p w14:paraId="787214C2" w14:textId="77777777" w:rsidR="00BD01A4" w:rsidRDefault="00BD01A4">
      <w:pPr>
        <w:pBdr>
          <w:top w:val="nil"/>
          <w:left w:val="nil"/>
          <w:bottom w:val="nil"/>
          <w:right w:val="nil"/>
          <w:between w:val="nil"/>
        </w:pBdr>
        <w:spacing w:before="60" w:after="120"/>
        <w:rPr>
          <w:color w:val="00B2A9"/>
          <w:sz w:val="24"/>
          <w:szCs w:val="24"/>
        </w:rPr>
      </w:pPr>
    </w:p>
    <w:p w14:paraId="4B9344B2" w14:textId="77777777" w:rsidR="00BD01A4" w:rsidRDefault="00BD01A4">
      <w:pPr>
        <w:pBdr>
          <w:top w:val="nil"/>
          <w:left w:val="nil"/>
          <w:bottom w:val="nil"/>
          <w:right w:val="nil"/>
          <w:between w:val="nil"/>
        </w:pBdr>
        <w:spacing w:before="60" w:after="120"/>
        <w:rPr>
          <w:color w:val="00B2A9"/>
          <w:sz w:val="24"/>
          <w:szCs w:val="24"/>
        </w:rPr>
      </w:pPr>
    </w:p>
    <w:p w14:paraId="6BBF41FE" w14:textId="77777777" w:rsidR="00BD01A4" w:rsidRDefault="00000000">
      <w:pPr>
        <w:pBdr>
          <w:top w:val="nil"/>
          <w:left w:val="nil"/>
          <w:bottom w:val="nil"/>
          <w:right w:val="nil"/>
          <w:between w:val="nil"/>
        </w:pBdr>
        <w:spacing w:before="60" w:after="120"/>
        <w:rPr>
          <w:color w:val="00B2A9"/>
          <w:sz w:val="24"/>
          <w:szCs w:val="24"/>
        </w:rPr>
      </w:pPr>
      <w:r>
        <w:rPr>
          <w:color w:val="00B2A9"/>
          <w:sz w:val="24"/>
          <w:szCs w:val="24"/>
        </w:rPr>
        <w:t xml:space="preserve">What are three words that you would use to describe your place? </w:t>
      </w:r>
    </w:p>
    <w:p w14:paraId="328612E7" w14:textId="77777777" w:rsidR="00954D4B" w:rsidRDefault="00000000">
      <w:pPr>
        <w:pBdr>
          <w:top w:val="nil"/>
          <w:left w:val="nil"/>
          <w:bottom w:val="nil"/>
          <w:right w:val="nil"/>
          <w:between w:val="nil"/>
        </w:pBdr>
        <w:spacing w:before="60" w:after="120"/>
        <w:rPr>
          <w:color w:val="00B2A9"/>
          <w:sz w:val="24"/>
          <w:szCs w:val="24"/>
        </w:rPr>
      </w:pPr>
      <w:r>
        <w:rPr>
          <w:color w:val="00B2A9"/>
          <w:sz w:val="24"/>
          <w:szCs w:val="24"/>
        </w:rPr>
        <w:t>1.</w:t>
      </w:r>
      <w:r w:rsidR="005D26AD">
        <w:rPr>
          <w:color w:val="00B2A9"/>
          <w:sz w:val="24"/>
          <w:szCs w:val="24"/>
        </w:rPr>
        <w:tab/>
      </w:r>
      <w:r w:rsidR="005D26AD">
        <w:rPr>
          <w:color w:val="00B2A9"/>
          <w:sz w:val="24"/>
          <w:szCs w:val="24"/>
        </w:rPr>
        <w:tab/>
      </w:r>
      <w:r w:rsidR="005D26AD">
        <w:rPr>
          <w:color w:val="00B2A9"/>
          <w:sz w:val="24"/>
          <w:szCs w:val="24"/>
        </w:rPr>
        <w:tab/>
      </w:r>
      <w:r w:rsidR="005D26AD">
        <w:rPr>
          <w:color w:val="00B2A9"/>
          <w:sz w:val="24"/>
          <w:szCs w:val="24"/>
        </w:rPr>
        <w:tab/>
      </w:r>
    </w:p>
    <w:p w14:paraId="172DF45D" w14:textId="77777777" w:rsidR="00954D4B" w:rsidRDefault="00000000">
      <w:pPr>
        <w:pBdr>
          <w:top w:val="nil"/>
          <w:left w:val="nil"/>
          <w:bottom w:val="nil"/>
          <w:right w:val="nil"/>
          <w:between w:val="nil"/>
        </w:pBdr>
        <w:spacing w:before="60" w:after="120"/>
        <w:rPr>
          <w:color w:val="00B2A9"/>
          <w:sz w:val="24"/>
          <w:szCs w:val="24"/>
        </w:rPr>
      </w:pPr>
      <w:r>
        <w:rPr>
          <w:color w:val="00B2A9"/>
          <w:sz w:val="24"/>
          <w:szCs w:val="24"/>
        </w:rPr>
        <w:t>2.</w:t>
      </w:r>
      <w:r w:rsidR="005D26AD">
        <w:rPr>
          <w:color w:val="00B2A9"/>
          <w:sz w:val="24"/>
          <w:szCs w:val="24"/>
        </w:rPr>
        <w:tab/>
      </w:r>
      <w:r w:rsidR="005D26AD">
        <w:rPr>
          <w:color w:val="00B2A9"/>
          <w:sz w:val="24"/>
          <w:szCs w:val="24"/>
        </w:rPr>
        <w:tab/>
      </w:r>
      <w:r w:rsidR="005D26AD">
        <w:rPr>
          <w:color w:val="00B2A9"/>
          <w:sz w:val="24"/>
          <w:szCs w:val="24"/>
        </w:rPr>
        <w:tab/>
      </w:r>
      <w:r w:rsidR="005D26AD">
        <w:rPr>
          <w:color w:val="00B2A9"/>
          <w:sz w:val="24"/>
          <w:szCs w:val="24"/>
        </w:rPr>
        <w:tab/>
      </w:r>
      <w:r w:rsidR="005D26AD">
        <w:rPr>
          <w:color w:val="00B2A9"/>
          <w:sz w:val="24"/>
          <w:szCs w:val="24"/>
        </w:rPr>
        <w:tab/>
      </w:r>
    </w:p>
    <w:p w14:paraId="2353AB9B" w14:textId="5C8FE415" w:rsidR="00BD01A4" w:rsidRDefault="00000000">
      <w:pPr>
        <w:pBdr>
          <w:top w:val="nil"/>
          <w:left w:val="nil"/>
          <w:bottom w:val="nil"/>
          <w:right w:val="nil"/>
          <w:between w:val="nil"/>
        </w:pBdr>
        <w:spacing w:before="60" w:after="120"/>
        <w:rPr>
          <w:color w:val="00B2A9"/>
          <w:sz w:val="24"/>
          <w:szCs w:val="24"/>
        </w:rPr>
      </w:pPr>
      <w:r>
        <w:rPr>
          <w:color w:val="00B2A9"/>
          <w:sz w:val="24"/>
          <w:szCs w:val="24"/>
        </w:rPr>
        <w:t xml:space="preserve">3. </w:t>
      </w:r>
    </w:p>
    <w:p w14:paraId="63319B21" w14:textId="77777777" w:rsidR="00E043EE" w:rsidRDefault="00E043EE">
      <w:pPr>
        <w:pBdr>
          <w:top w:val="nil"/>
          <w:left w:val="nil"/>
          <w:bottom w:val="nil"/>
          <w:right w:val="nil"/>
          <w:between w:val="nil"/>
        </w:pBdr>
        <w:spacing w:before="60" w:after="120"/>
        <w:rPr>
          <w:color w:val="00B2A9"/>
          <w:sz w:val="24"/>
          <w:szCs w:val="24"/>
        </w:rPr>
      </w:pPr>
    </w:p>
    <w:p w14:paraId="5BEB1639" w14:textId="3F34AF30" w:rsidR="00BD01A4" w:rsidRDefault="00000000">
      <w:pPr>
        <w:pBdr>
          <w:top w:val="nil"/>
          <w:left w:val="nil"/>
          <w:bottom w:val="nil"/>
          <w:right w:val="nil"/>
          <w:between w:val="nil"/>
        </w:pBdr>
        <w:spacing w:before="60" w:after="120"/>
        <w:rPr>
          <w:color w:val="00B2A9"/>
          <w:sz w:val="24"/>
          <w:szCs w:val="24"/>
        </w:rPr>
      </w:pPr>
      <w:r>
        <w:rPr>
          <w:color w:val="00B2A9"/>
          <w:sz w:val="24"/>
          <w:szCs w:val="24"/>
        </w:rPr>
        <w:t>Use these words to write quotes that you would say to share how you feel about your favourite place.</w:t>
      </w:r>
    </w:p>
    <w:p w14:paraId="64C07C65" w14:textId="7D0DA4B5" w:rsidR="00BD01A4" w:rsidRDefault="00000000">
      <w:pPr>
        <w:pStyle w:val="Heading1"/>
      </w:pPr>
      <w:bookmarkStart w:id="6" w:name="_Toc170460856"/>
      <w:r>
        <w:lastRenderedPageBreak/>
        <w:t>Activity 3: Mirror Bush Identification</w:t>
      </w:r>
      <w:bookmarkEnd w:id="6"/>
      <w:r>
        <w:t xml:space="preserve"> </w:t>
      </w:r>
    </w:p>
    <w:p w14:paraId="477119EA" w14:textId="77777777" w:rsidR="00BD01A4" w:rsidRDefault="00000000">
      <w:pPr>
        <w:pBdr>
          <w:top w:val="nil"/>
          <w:left w:val="nil"/>
          <w:bottom w:val="nil"/>
          <w:right w:val="nil"/>
          <w:between w:val="nil"/>
        </w:pBdr>
        <w:spacing w:before="60" w:after="120"/>
        <w:rPr>
          <w:color w:val="00B2A9"/>
          <w:sz w:val="24"/>
          <w:szCs w:val="24"/>
        </w:rPr>
      </w:pPr>
      <w:r>
        <w:rPr>
          <w:color w:val="00B2A9"/>
          <w:sz w:val="24"/>
          <w:szCs w:val="24"/>
        </w:rPr>
        <w:t xml:space="preserve">Could you spot Mirror Bush if it was growing at your favourite beach? It has green leaves – like most plants do. You will need to learn some of its unique traits before you can tell it apart from other weeds and native plants. </w:t>
      </w:r>
    </w:p>
    <w:p w14:paraId="58FBFD13" w14:textId="77777777" w:rsidR="00BD01A4" w:rsidRDefault="00000000">
      <w:pPr>
        <w:pBdr>
          <w:top w:val="nil"/>
          <w:left w:val="nil"/>
          <w:bottom w:val="nil"/>
          <w:right w:val="nil"/>
          <w:between w:val="nil"/>
        </w:pBdr>
        <w:spacing w:before="60" w:after="120"/>
        <w:rPr>
          <w:color w:val="00B2A9"/>
          <w:sz w:val="24"/>
          <w:szCs w:val="24"/>
        </w:rPr>
      </w:pPr>
      <w:r>
        <w:rPr>
          <w:color w:val="00B2A9"/>
          <w:sz w:val="24"/>
          <w:szCs w:val="24"/>
        </w:rPr>
        <w:t xml:space="preserve">Study the photo of Mirror Bush and answer the questions below. You can include sketches if that helps. </w:t>
      </w:r>
    </w:p>
    <w:p w14:paraId="56289E4A" w14:textId="77777777" w:rsidR="00BD01A4" w:rsidRDefault="00BD01A4">
      <w:pPr>
        <w:pBdr>
          <w:top w:val="nil"/>
          <w:left w:val="nil"/>
          <w:bottom w:val="nil"/>
          <w:right w:val="nil"/>
          <w:between w:val="nil"/>
        </w:pBdr>
        <w:spacing w:before="60" w:after="120"/>
        <w:rPr>
          <w:color w:val="00B2A9"/>
          <w:sz w:val="24"/>
          <w:szCs w:val="24"/>
        </w:rPr>
      </w:pPr>
    </w:p>
    <w:p w14:paraId="6F4D554C" w14:textId="77777777" w:rsidR="00BD01A4" w:rsidRDefault="00000000">
      <w:pPr>
        <w:numPr>
          <w:ilvl w:val="0"/>
          <w:numId w:val="5"/>
        </w:numPr>
        <w:pBdr>
          <w:top w:val="nil"/>
          <w:left w:val="nil"/>
          <w:bottom w:val="nil"/>
          <w:right w:val="nil"/>
          <w:between w:val="nil"/>
        </w:pBdr>
        <w:spacing w:before="60" w:after="120"/>
        <w:rPr>
          <w:color w:val="00B2A9"/>
          <w:sz w:val="24"/>
          <w:szCs w:val="24"/>
        </w:rPr>
      </w:pPr>
      <w:r>
        <w:rPr>
          <w:color w:val="00B2A9"/>
          <w:sz w:val="24"/>
          <w:szCs w:val="24"/>
        </w:rPr>
        <w:t xml:space="preserve">How are the leaves arranged on the stem? </w:t>
      </w:r>
    </w:p>
    <w:p w14:paraId="04CE2B57" w14:textId="77777777" w:rsidR="00BD01A4" w:rsidRDefault="00BD01A4">
      <w:pPr>
        <w:pBdr>
          <w:top w:val="nil"/>
          <w:left w:val="nil"/>
          <w:bottom w:val="nil"/>
          <w:right w:val="nil"/>
          <w:between w:val="nil"/>
        </w:pBdr>
        <w:spacing w:before="60" w:after="120"/>
        <w:rPr>
          <w:color w:val="00B2A9"/>
          <w:sz w:val="24"/>
          <w:szCs w:val="24"/>
        </w:rPr>
      </w:pPr>
    </w:p>
    <w:p w14:paraId="74615D47" w14:textId="77777777" w:rsidR="00BD01A4" w:rsidRDefault="00BD01A4">
      <w:pPr>
        <w:pBdr>
          <w:top w:val="nil"/>
          <w:left w:val="nil"/>
          <w:bottom w:val="nil"/>
          <w:right w:val="nil"/>
          <w:between w:val="nil"/>
        </w:pBdr>
        <w:spacing w:before="60" w:after="120"/>
        <w:rPr>
          <w:color w:val="00B2A9"/>
          <w:sz w:val="24"/>
          <w:szCs w:val="24"/>
        </w:rPr>
      </w:pPr>
    </w:p>
    <w:p w14:paraId="5644613B" w14:textId="77777777" w:rsidR="00BD01A4" w:rsidRDefault="00BD01A4">
      <w:pPr>
        <w:pBdr>
          <w:top w:val="nil"/>
          <w:left w:val="nil"/>
          <w:bottom w:val="nil"/>
          <w:right w:val="nil"/>
          <w:between w:val="nil"/>
        </w:pBdr>
        <w:spacing w:before="60" w:after="120"/>
        <w:rPr>
          <w:color w:val="00B2A9"/>
          <w:sz w:val="24"/>
          <w:szCs w:val="24"/>
        </w:rPr>
      </w:pPr>
    </w:p>
    <w:p w14:paraId="1852F89E" w14:textId="77777777" w:rsidR="00BD01A4" w:rsidRDefault="00000000">
      <w:pPr>
        <w:numPr>
          <w:ilvl w:val="0"/>
          <w:numId w:val="5"/>
        </w:numPr>
        <w:pBdr>
          <w:top w:val="nil"/>
          <w:left w:val="nil"/>
          <w:bottom w:val="nil"/>
          <w:right w:val="nil"/>
          <w:between w:val="nil"/>
        </w:pBdr>
        <w:spacing w:before="60" w:after="120"/>
        <w:rPr>
          <w:color w:val="00B2A9"/>
          <w:sz w:val="24"/>
          <w:szCs w:val="24"/>
        </w:rPr>
      </w:pPr>
      <w:r>
        <w:rPr>
          <w:color w:val="00B2A9"/>
          <w:sz w:val="24"/>
          <w:szCs w:val="24"/>
        </w:rPr>
        <w:t>What size are the leaves?</w:t>
      </w:r>
    </w:p>
    <w:p w14:paraId="42187341" w14:textId="77777777" w:rsidR="00BD01A4" w:rsidRDefault="00BD01A4">
      <w:pPr>
        <w:pBdr>
          <w:top w:val="nil"/>
          <w:left w:val="nil"/>
          <w:bottom w:val="nil"/>
          <w:right w:val="nil"/>
          <w:between w:val="nil"/>
        </w:pBdr>
        <w:spacing w:before="60" w:after="120"/>
        <w:rPr>
          <w:color w:val="00B2A9"/>
          <w:sz w:val="24"/>
          <w:szCs w:val="24"/>
        </w:rPr>
      </w:pPr>
    </w:p>
    <w:p w14:paraId="3F0A64BF" w14:textId="77777777" w:rsidR="00BD01A4" w:rsidRDefault="00BD01A4">
      <w:pPr>
        <w:pBdr>
          <w:top w:val="nil"/>
          <w:left w:val="nil"/>
          <w:bottom w:val="nil"/>
          <w:right w:val="nil"/>
          <w:between w:val="nil"/>
        </w:pBdr>
        <w:spacing w:before="60" w:after="120"/>
        <w:rPr>
          <w:color w:val="00B2A9"/>
          <w:sz w:val="24"/>
          <w:szCs w:val="24"/>
        </w:rPr>
      </w:pPr>
    </w:p>
    <w:p w14:paraId="0CC7CEF4" w14:textId="77777777" w:rsidR="00BD01A4" w:rsidRDefault="00BD01A4">
      <w:pPr>
        <w:pBdr>
          <w:top w:val="nil"/>
          <w:left w:val="nil"/>
          <w:bottom w:val="nil"/>
          <w:right w:val="nil"/>
          <w:between w:val="nil"/>
        </w:pBdr>
        <w:spacing w:before="60" w:after="120"/>
        <w:rPr>
          <w:color w:val="00B2A9"/>
          <w:sz w:val="24"/>
          <w:szCs w:val="24"/>
        </w:rPr>
      </w:pPr>
    </w:p>
    <w:p w14:paraId="685B18C4" w14:textId="77777777" w:rsidR="00BD01A4" w:rsidRDefault="00000000">
      <w:pPr>
        <w:numPr>
          <w:ilvl w:val="0"/>
          <w:numId w:val="5"/>
        </w:numPr>
        <w:pBdr>
          <w:top w:val="nil"/>
          <w:left w:val="nil"/>
          <w:bottom w:val="nil"/>
          <w:right w:val="nil"/>
          <w:between w:val="nil"/>
        </w:pBdr>
        <w:spacing w:before="60" w:after="120"/>
        <w:rPr>
          <w:color w:val="00B2A9"/>
          <w:sz w:val="24"/>
          <w:szCs w:val="24"/>
        </w:rPr>
      </w:pPr>
      <w:r>
        <w:rPr>
          <w:color w:val="00B2A9"/>
          <w:sz w:val="24"/>
          <w:szCs w:val="24"/>
        </w:rPr>
        <w:t>What shape are the leaves?</w:t>
      </w:r>
    </w:p>
    <w:p w14:paraId="09D204E7" w14:textId="77777777" w:rsidR="00BD01A4" w:rsidRDefault="00BD01A4">
      <w:pPr>
        <w:pBdr>
          <w:top w:val="nil"/>
          <w:left w:val="nil"/>
          <w:bottom w:val="nil"/>
          <w:right w:val="nil"/>
          <w:between w:val="nil"/>
        </w:pBdr>
        <w:spacing w:before="60" w:after="120"/>
        <w:rPr>
          <w:color w:val="00B2A9"/>
          <w:sz w:val="24"/>
          <w:szCs w:val="24"/>
        </w:rPr>
      </w:pPr>
    </w:p>
    <w:p w14:paraId="5912C265" w14:textId="77777777" w:rsidR="00BD01A4" w:rsidRDefault="00BD01A4">
      <w:pPr>
        <w:pBdr>
          <w:top w:val="nil"/>
          <w:left w:val="nil"/>
          <w:bottom w:val="nil"/>
          <w:right w:val="nil"/>
          <w:between w:val="nil"/>
        </w:pBdr>
        <w:spacing w:before="60" w:after="120"/>
        <w:rPr>
          <w:color w:val="00B2A9"/>
          <w:sz w:val="24"/>
          <w:szCs w:val="24"/>
        </w:rPr>
      </w:pPr>
    </w:p>
    <w:p w14:paraId="3FB88A89" w14:textId="77777777" w:rsidR="00BD01A4" w:rsidRDefault="00BD01A4">
      <w:pPr>
        <w:pBdr>
          <w:top w:val="nil"/>
          <w:left w:val="nil"/>
          <w:bottom w:val="nil"/>
          <w:right w:val="nil"/>
          <w:between w:val="nil"/>
        </w:pBdr>
        <w:spacing w:before="60" w:after="120"/>
        <w:rPr>
          <w:color w:val="00B2A9"/>
          <w:sz w:val="24"/>
          <w:szCs w:val="24"/>
        </w:rPr>
      </w:pPr>
    </w:p>
    <w:p w14:paraId="25A78E8D" w14:textId="77777777" w:rsidR="00BD01A4" w:rsidRDefault="00000000">
      <w:pPr>
        <w:numPr>
          <w:ilvl w:val="0"/>
          <w:numId w:val="5"/>
        </w:numPr>
        <w:pBdr>
          <w:top w:val="nil"/>
          <w:left w:val="nil"/>
          <w:bottom w:val="nil"/>
          <w:right w:val="nil"/>
          <w:between w:val="nil"/>
        </w:pBdr>
        <w:spacing w:before="60" w:after="120"/>
        <w:rPr>
          <w:color w:val="00B2A9"/>
          <w:sz w:val="24"/>
          <w:szCs w:val="24"/>
        </w:rPr>
      </w:pPr>
      <w:r>
        <w:rPr>
          <w:color w:val="00B2A9"/>
          <w:sz w:val="24"/>
          <w:szCs w:val="24"/>
        </w:rPr>
        <w:t>What colour are the leaves?</w:t>
      </w:r>
    </w:p>
    <w:p w14:paraId="28147677" w14:textId="77777777" w:rsidR="00BD01A4" w:rsidRDefault="00BD01A4">
      <w:pPr>
        <w:pBdr>
          <w:top w:val="nil"/>
          <w:left w:val="nil"/>
          <w:bottom w:val="nil"/>
          <w:right w:val="nil"/>
          <w:between w:val="nil"/>
        </w:pBdr>
        <w:spacing w:before="60" w:after="120"/>
        <w:rPr>
          <w:color w:val="00B2A9"/>
          <w:sz w:val="24"/>
          <w:szCs w:val="24"/>
        </w:rPr>
      </w:pPr>
    </w:p>
    <w:p w14:paraId="34117265" w14:textId="77777777" w:rsidR="00BD01A4" w:rsidRDefault="00BD01A4">
      <w:pPr>
        <w:pBdr>
          <w:top w:val="nil"/>
          <w:left w:val="nil"/>
          <w:bottom w:val="nil"/>
          <w:right w:val="nil"/>
          <w:between w:val="nil"/>
        </w:pBdr>
        <w:spacing w:before="60" w:after="120"/>
        <w:rPr>
          <w:color w:val="00B2A9"/>
          <w:sz w:val="24"/>
          <w:szCs w:val="24"/>
        </w:rPr>
      </w:pPr>
    </w:p>
    <w:p w14:paraId="1C5E6B41" w14:textId="77777777" w:rsidR="00BD01A4" w:rsidRDefault="00BD01A4">
      <w:pPr>
        <w:pBdr>
          <w:top w:val="nil"/>
          <w:left w:val="nil"/>
          <w:bottom w:val="nil"/>
          <w:right w:val="nil"/>
          <w:between w:val="nil"/>
        </w:pBdr>
        <w:spacing w:before="60" w:after="120"/>
        <w:rPr>
          <w:color w:val="00B2A9"/>
          <w:sz w:val="24"/>
          <w:szCs w:val="24"/>
        </w:rPr>
      </w:pPr>
    </w:p>
    <w:p w14:paraId="6D4558EE" w14:textId="77777777" w:rsidR="00BD01A4" w:rsidRDefault="00000000">
      <w:pPr>
        <w:numPr>
          <w:ilvl w:val="0"/>
          <w:numId w:val="5"/>
        </w:numPr>
        <w:pBdr>
          <w:top w:val="nil"/>
          <w:left w:val="nil"/>
          <w:bottom w:val="nil"/>
          <w:right w:val="nil"/>
          <w:between w:val="nil"/>
        </w:pBdr>
        <w:spacing w:before="60" w:after="120"/>
        <w:rPr>
          <w:color w:val="00B2A9"/>
          <w:sz w:val="24"/>
          <w:szCs w:val="24"/>
        </w:rPr>
      </w:pPr>
      <w:r>
        <w:rPr>
          <w:color w:val="00B2A9"/>
          <w:sz w:val="24"/>
          <w:szCs w:val="24"/>
        </w:rPr>
        <w:t>What texture are the leaves?</w:t>
      </w:r>
    </w:p>
    <w:p w14:paraId="187184C5" w14:textId="77777777" w:rsidR="00BD01A4" w:rsidRDefault="00BD01A4">
      <w:pPr>
        <w:pBdr>
          <w:top w:val="nil"/>
          <w:left w:val="nil"/>
          <w:bottom w:val="nil"/>
          <w:right w:val="nil"/>
          <w:between w:val="nil"/>
        </w:pBdr>
        <w:spacing w:before="60" w:after="120"/>
        <w:rPr>
          <w:color w:val="00B2A9"/>
          <w:sz w:val="24"/>
          <w:szCs w:val="24"/>
        </w:rPr>
      </w:pPr>
    </w:p>
    <w:p w14:paraId="55FF3908" w14:textId="77777777" w:rsidR="00BD01A4" w:rsidRDefault="00BD01A4">
      <w:pPr>
        <w:pBdr>
          <w:top w:val="nil"/>
          <w:left w:val="nil"/>
          <w:bottom w:val="nil"/>
          <w:right w:val="nil"/>
          <w:between w:val="nil"/>
        </w:pBdr>
        <w:spacing w:before="60" w:after="120"/>
        <w:rPr>
          <w:color w:val="00B2A9"/>
          <w:sz w:val="24"/>
          <w:szCs w:val="24"/>
        </w:rPr>
      </w:pPr>
    </w:p>
    <w:p w14:paraId="3B3BBBFA" w14:textId="77777777" w:rsidR="00BD01A4" w:rsidRDefault="00BD01A4">
      <w:pPr>
        <w:pBdr>
          <w:top w:val="nil"/>
          <w:left w:val="nil"/>
          <w:bottom w:val="nil"/>
          <w:right w:val="nil"/>
          <w:between w:val="nil"/>
        </w:pBdr>
        <w:spacing w:before="60" w:after="120"/>
        <w:rPr>
          <w:color w:val="00B2A9"/>
          <w:sz w:val="24"/>
          <w:szCs w:val="24"/>
        </w:rPr>
      </w:pPr>
    </w:p>
    <w:p w14:paraId="7DA73803" w14:textId="77777777" w:rsidR="00BD01A4" w:rsidRDefault="00000000">
      <w:pPr>
        <w:numPr>
          <w:ilvl w:val="0"/>
          <w:numId w:val="5"/>
        </w:numPr>
        <w:pBdr>
          <w:top w:val="nil"/>
          <w:left w:val="nil"/>
          <w:bottom w:val="nil"/>
          <w:right w:val="nil"/>
          <w:between w:val="nil"/>
        </w:pBdr>
        <w:spacing w:before="60" w:after="120"/>
        <w:rPr>
          <w:color w:val="00B2A9"/>
          <w:sz w:val="24"/>
          <w:szCs w:val="24"/>
        </w:rPr>
      </w:pPr>
      <w:r>
        <w:rPr>
          <w:color w:val="00B2A9"/>
          <w:sz w:val="24"/>
          <w:szCs w:val="24"/>
        </w:rPr>
        <w:t xml:space="preserve">What do the veins look like? </w:t>
      </w:r>
    </w:p>
    <w:p w14:paraId="131CD543" w14:textId="77777777" w:rsidR="00BD01A4" w:rsidRDefault="00BD01A4">
      <w:pPr>
        <w:pBdr>
          <w:top w:val="nil"/>
          <w:left w:val="nil"/>
          <w:bottom w:val="nil"/>
          <w:right w:val="nil"/>
          <w:between w:val="nil"/>
        </w:pBdr>
        <w:spacing w:before="60" w:after="120"/>
        <w:rPr>
          <w:color w:val="00B2A9"/>
          <w:sz w:val="24"/>
          <w:szCs w:val="24"/>
        </w:rPr>
      </w:pPr>
    </w:p>
    <w:p w14:paraId="542E1CB7" w14:textId="77777777" w:rsidR="00BD01A4" w:rsidRDefault="00BD01A4">
      <w:pPr>
        <w:pBdr>
          <w:top w:val="nil"/>
          <w:left w:val="nil"/>
          <w:bottom w:val="nil"/>
          <w:right w:val="nil"/>
          <w:between w:val="nil"/>
        </w:pBdr>
        <w:spacing w:before="60" w:after="120"/>
        <w:rPr>
          <w:color w:val="00B2A9"/>
          <w:sz w:val="24"/>
          <w:szCs w:val="24"/>
        </w:rPr>
      </w:pPr>
    </w:p>
    <w:p w14:paraId="08108D39" w14:textId="77777777" w:rsidR="00BD01A4" w:rsidRDefault="00BD01A4">
      <w:pPr>
        <w:pBdr>
          <w:top w:val="nil"/>
          <w:left w:val="nil"/>
          <w:bottom w:val="nil"/>
          <w:right w:val="nil"/>
          <w:between w:val="nil"/>
        </w:pBdr>
        <w:spacing w:before="60" w:after="120"/>
        <w:rPr>
          <w:color w:val="00B2A9"/>
          <w:sz w:val="24"/>
          <w:szCs w:val="24"/>
        </w:rPr>
      </w:pPr>
    </w:p>
    <w:p w14:paraId="7E067708" w14:textId="77777777" w:rsidR="00BD01A4" w:rsidRDefault="00000000">
      <w:pPr>
        <w:numPr>
          <w:ilvl w:val="0"/>
          <w:numId w:val="5"/>
        </w:numPr>
        <w:pBdr>
          <w:top w:val="nil"/>
          <w:left w:val="nil"/>
          <w:bottom w:val="nil"/>
          <w:right w:val="nil"/>
          <w:between w:val="nil"/>
        </w:pBdr>
        <w:spacing w:before="60" w:after="120"/>
        <w:rPr>
          <w:color w:val="00B2A9"/>
          <w:sz w:val="24"/>
          <w:szCs w:val="24"/>
        </w:rPr>
        <w:sectPr w:rsidR="00BD01A4" w:rsidSect="00767924">
          <w:headerReference w:type="default" r:id="rId31"/>
          <w:pgSz w:w="11907" w:h="16840"/>
          <w:pgMar w:top="2268" w:right="1134" w:bottom="1043" w:left="1134" w:header="284" w:footer="483" w:gutter="0"/>
          <w:cols w:space="720"/>
        </w:sectPr>
      </w:pPr>
      <w:r>
        <w:rPr>
          <w:color w:val="00B2A9"/>
          <w:sz w:val="24"/>
          <w:szCs w:val="24"/>
        </w:rPr>
        <w:t>Do the leaves look the same or different on either side?</w:t>
      </w:r>
    </w:p>
    <w:p w14:paraId="59115801" w14:textId="77777777" w:rsidR="00BD01A4" w:rsidRDefault="00000000">
      <w:pPr>
        <w:pStyle w:val="Heading1"/>
        <w:rPr>
          <w:color w:val="FFFFFF"/>
        </w:rPr>
      </w:pPr>
      <w:bookmarkStart w:id="7" w:name="_Toc170460857"/>
      <w:r>
        <w:rPr>
          <w:color w:val="FFFFFF"/>
        </w:rPr>
        <w:lastRenderedPageBreak/>
        <w:t>Activity 4: Mirror Bush Weed Map</w:t>
      </w:r>
      <w:r>
        <w:rPr>
          <w:noProof/>
        </w:rPr>
        <w:drawing>
          <wp:anchor distT="0" distB="0" distL="114300" distR="114300" simplePos="0" relativeHeight="251675648" behindDoc="0" locked="0" layoutInCell="1" hidden="0" allowOverlap="1" wp14:anchorId="64739646" wp14:editId="4158FA49">
            <wp:simplePos x="0" y="0"/>
            <wp:positionH relativeFrom="column">
              <wp:posOffset>-364782</wp:posOffset>
            </wp:positionH>
            <wp:positionV relativeFrom="paragraph">
              <wp:posOffset>514155</wp:posOffset>
            </wp:positionV>
            <wp:extent cx="9283059" cy="5729544"/>
            <wp:effectExtent l="0" t="0" r="0" b="0"/>
            <wp:wrapNone/>
            <wp:docPr id="109593778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9283059" cy="5729544"/>
                    </a:xfrm>
                    <a:prstGeom prst="rect">
                      <a:avLst/>
                    </a:prstGeom>
                    <a:ln/>
                  </pic:spPr>
                </pic:pic>
              </a:graphicData>
            </a:graphic>
          </wp:anchor>
        </w:drawing>
      </w:r>
      <w:bookmarkEnd w:id="7"/>
    </w:p>
    <w:p w14:paraId="096A0000" w14:textId="77777777" w:rsidR="00BD01A4" w:rsidRDefault="00BD01A4">
      <w:pPr>
        <w:pStyle w:val="Heading1"/>
        <w:rPr>
          <w:color w:val="FFFFFF"/>
        </w:rPr>
      </w:pPr>
    </w:p>
    <w:p w14:paraId="428EA71D" w14:textId="77777777" w:rsidR="00BD01A4" w:rsidRDefault="00BD01A4">
      <w:pPr>
        <w:pBdr>
          <w:top w:val="nil"/>
          <w:left w:val="nil"/>
          <w:bottom w:val="nil"/>
          <w:right w:val="nil"/>
          <w:between w:val="nil"/>
        </w:pBdr>
        <w:spacing w:before="60" w:after="120"/>
        <w:rPr>
          <w:color w:val="00B2A9"/>
        </w:rPr>
      </w:pPr>
    </w:p>
    <w:p w14:paraId="75ADD654" w14:textId="77777777" w:rsidR="00BD01A4" w:rsidRDefault="00BD01A4">
      <w:pPr>
        <w:pBdr>
          <w:top w:val="nil"/>
          <w:left w:val="nil"/>
          <w:bottom w:val="nil"/>
          <w:right w:val="nil"/>
          <w:between w:val="nil"/>
        </w:pBdr>
        <w:spacing w:before="60" w:after="120"/>
        <w:rPr>
          <w:color w:val="00B2A9"/>
        </w:rPr>
      </w:pPr>
    </w:p>
    <w:p w14:paraId="290449B5" w14:textId="77777777" w:rsidR="00BD01A4" w:rsidRDefault="00BD01A4">
      <w:pPr>
        <w:pBdr>
          <w:top w:val="nil"/>
          <w:left w:val="nil"/>
          <w:bottom w:val="nil"/>
          <w:right w:val="nil"/>
          <w:between w:val="nil"/>
        </w:pBdr>
        <w:spacing w:before="60" w:after="120"/>
        <w:rPr>
          <w:color w:val="00B2A9"/>
        </w:rPr>
      </w:pPr>
    </w:p>
    <w:p w14:paraId="248C5B87" w14:textId="77777777" w:rsidR="00BD01A4" w:rsidRDefault="00BD01A4">
      <w:pPr>
        <w:pBdr>
          <w:top w:val="nil"/>
          <w:left w:val="nil"/>
          <w:bottom w:val="nil"/>
          <w:right w:val="nil"/>
          <w:between w:val="nil"/>
        </w:pBdr>
        <w:spacing w:before="60" w:after="120"/>
        <w:rPr>
          <w:color w:val="00B2A9"/>
        </w:rPr>
      </w:pPr>
    </w:p>
    <w:p w14:paraId="37A01B6A" w14:textId="77777777" w:rsidR="00BD01A4" w:rsidRDefault="00BD01A4">
      <w:pPr>
        <w:pBdr>
          <w:top w:val="nil"/>
          <w:left w:val="nil"/>
          <w:bottom w:val="nil"/>
          <w:right w:val="nil"/>
          <w:between w:val="nil"/>
        </w:pBdr>
        <w:spacing w:before="60" w:after="120"/>
        <w:rPr>
          <w:color w:val="00B2A9"/>
        </w:rPr>
      </w:pPr>
    </w:p>
    <w:p w14:paraId="14489564" w14:textId="77777777" w:rsidR="00BD01A4" w:rsidRDefault="00BD01A4">
      <w:pPr>
        <w:pBdr>
          <w:top w:val="nil"/>
          <w:left w:val="nil"/>
          <w:bottom w:val="nil"/>
          <w:right w:val="nil"/>
          <w:between w:val="nil"/>
        </w:pBdr>
        <w:spacing w:before="60" w:after="120"/>
        <w:rPr>
          <w:color w:val="00B2A9"/>
        </w:rPr>
      </w:pPr>
    </w:p>
    <w:p w14:paraId="3F97D5AD" w14:textId="77777777" w:rsidR="00BD01A4" w:rsidRDefault="00BD01A4">
      <w:pPr>
        <w:pBdr>
          <w:top w:val="nil"/>
          <w:left w:val="nil"/>
          <w:bottom w:val="nil"/>
          <w:right w:val="nil"/>
          <w:between w:val="nil"/>
        </w:pBdr>
        <w:spacing w:before="60" w:after="120"/>
        <w:rPr>
          <w:color w:val="00B2A9"/>
        </w:rPr>
      </w:pPr>
    </w:p>
    <w:p w14:paraId="3EED181A" w14:textId="77777777" w:rsidR="00BD01A4" w:rsidRDefault="00BD01A4">
      <w:pPr>
        <w:pBdr>
          <w:top w:val="nil"/>
          <w:left w:val="nil"/>
          <w:bottom w:val="nil"/>
          <w:right w:val="nil"/>
          <w:between w:val="nil"/>
        </w:pBdr>
        <w:spacing w:before="60" w:after="120"/>
        <w:rPr>
          <w:color w:val="00B2A9"/>
        </w:rPr>
      </w:pPr>
    </w:p>
    <w:p w14:paraId="28C27783" w14:textId="77777777" w:rsidR="00BD01A4" w:rsidRDefault="00BD01A4">
      <w:pPr>
        <w:pBdr>
          <w:top w:val="nil"/>
          <w:left w:val="nil"/>
          <w:bottom w:val="nil"/>
          <w:right w:val="nil"/>
          <w:between w:val="nil"/>
        </w:pBdr>
        <w:spacing w:before="60" w:after="120"/>
        <w:rPr>
          <w:color w:val="00B2A9"/>
        </w:rPr>
      </w:pPr>
    </w:p>
    <w:p w14:paraId="476F9CCE" w14:textId="77777777" w:rsidR="00BD01A4" w:rsidRDefault="00BD01A4">
      <w:pPr>
        <w:pBdr>
          <w:top w:val="nil"/>
          <w:left w:val="nil"/>
          <w:bottom w:val="nil"/>
          <w:right w:val="nil"/>
          <w:between w:val="nil"/>
        </w:pBdr>
        <w:spacing w:before="60" w:after="120"/>
        <w:rPr>
          <w:color w:val="00B2A9"/>
        </w:rPr>
      </w:pPr>
    </w:p>
    <w:p w14:paraId="1FDF57DD" w14:textId="77777777" w:rsidR="00BD01A4" w:rsidRDefault="00BD01A4">
      <w:pPr>
        <w:pBdr>
          <w:top w:val="nil"/>
          <w:left w:val="nil"/>
          <w:bottom w:val="nil"/>
          <w:right w:val="nil"/>
          <w:between w:val="nil"/>
        </w:pBdr>
        <w:spacing w:before="60" w:after="120"/>
        <w:rPr>
          <w:color w:val="00B2A9"/>
        </w:rPr>
      </w:pPr>
    </w:p>
    <w:p w14:paraId="563A88A2" w14:textId="77777777" w:rsidR="00BD01A4" w:rsidRDefault="00BD01A4">
      <w:pPr>
        <w:pBdr>
          <w:top w:val="nil"/>
          <w:left w:val="nil"/>
          <w:bottom w:val="nil"/>
          <w:right w:val="nil"/>
          <w:between w:val="nil"/>
        </w:pBdr>
        <w:spacing w:before="60" w:after="120"/>
        <w:rPr>
          <w:color w:val="00B2A9"/>
        </w:rPr>
      </w:pPr>
    </w:p>
    <w:p w14:paraId="5ECEC84E" w14:textId="77777777" w:rsidR="00BD01A4" w:rsidRDefault="00BD01A4">
      <w:pPr>
        <w:pBdr>
          <w:top w:val="nil"/>
          <w:left w:val="nil"/>
          <w:bottom w:val="nil"/>
          <w:right w:val="nil"/>
          <w:between w:val="nil"/>
        </w:pBdr>
        <w:spacing w:before="60" w:after="120"/>
        <w:rPr>
          <w:color w:val="00B2A9"/>
        </w:rPr>
        <w:sectPr w:rsidR="00BD01A4">
          <w:pgSz w:w="16840" w:h="11907" w:orient="landscape"/>
          <w:pgMar w:top="1134" w:right="2268" w:bottom="1134" w:left="1134" w:header="284" w:footer="284" w:gutter="0"/>
          <w:cols w:space="720"/>
        </w:sectPr>
      </w:pPr>
    </w:p>
    <w:p w14:paraId="3DE73ED7" w14:textId="77777777" w:rsidR="00BD01A4" w:rsidRDefault="00000000">
      <w:pPr>
        <w:pStyle w:val="Heading1"/>
      </w:pPr>
      <w:bookmarkStart w:id="8" w:name="_Toc170460858"/>
      <w:r>
        <w:lastRenderedPageBreak/>
        <w:t>Investigation 1: What Makes a Species Invasive?</w:t>
      </w:r>
      <w:bookmarkEnd w:id="8"/>
    </w:p>
    <w:p w14:paraId="6B628429" w14:textId="77777777" w:rsidR="00BD01A4" w:rsidRDefault="00000000">
      <w:pPr>
        <w:pBdr>
          <w:top w:val="nil"/>
          <w:left w:val="nil"/>
          <w:bottom w:val="nil"/>
          <w:right w:val="nil"/>
          <w:between w:val="nil"/>
        </w:pBdr>
        <w:spacing w:before="60" w:after="180" w:line="360" w:lineRule="auto"/>
        <w:rPr>
          <w:color w:val="00B2A9"/>
          <w:sz w:val="32"/>
          <w:szCs w:val="32"/>
        </w:rPr>
      </w:pPr>
      <w:r>
        <w:rPr>
          <w:color w:val="00B2A9"/>
          <w:sz w:val="32"/>
          <w:szCs w:val="32"/>
        </w:rPr>
        <w:t>Table 1: Life History Traits</w:t>
      </w:r>
    </w:p>
    <w:p w14:paraId="3D7512BA" w14:textId="3B3C436D" w:rsidR="00BD01A4" w:rsidRDefault="00000000">
      <w:pPr>
        <w:pBdr>
          <w:top w:val="nil"/>
          <w:left w:val="nil"/>
          <w:bottom w:val="nil"/>
          <w:right w:val="nil"/>
          <w:between w:val="nil"/>
        </w:pBdr>
        <w:spacing w:before="60" w:after="120"/>
      </w:pPr>
      <w:r>
        <w:t xml:space="preserve">Research the </w:t>
      </w:r>
      <w:r w:rsidR="000E496C">
        <w:t>l</w:t>
      </w:r>
      <w:r>
        <w:t xml:space="preserve">ife </w:t>
      </w:r>
      <w:r w:rsidR="000E496C">
        <w:t>h</w:t>
      </w:r>
      <w:r>
        <w:t xml:space="preserve">istory </w:t>
      </w:r>
      <w:r w:rsidR="000E496C">
        <w:t>t</w:t>
      </w:r>
      <w:r>
        <w:t>raits of Mirror Bush. Go to the iNaturalist Coastcare School Kit Mirror Bush Map and find observations made by user ‘</w:t>
      </w:r>
      <w:proofErr w:type="spellStart"/>
      <w:r>
        <w:t>MirrorBushMaster</w:t>
      </w:r>
      <w:proofErr w:type="spellEnd"/>
      <w:r>
        <w:t xml:space="preserve">’. Read the notes in these observations and see if you can complete the table below. </w:t>
      </w:r>
    </w:p>
    <w:tbl>
      <w:tblPr>
        <w:tblStyle w:val="a8"/>
        <w:tblW w:w="949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970"/>
        <w:gridCol w:w="7528"/>
      </w:tblGrid>
      <w:tr w:rsidR="00BD01A4" w14:paraId="48569FDA" w14:textId="77777777">
        <w:trPr>
          <w:trHeight w:val="284"/>
        </w:trPr>
        <w:tc>
          <w:tcPr>
            <w:tcW w:w="1970" w:type="dxa"/>
            <w:tcBorders>
              <w:top w:val="single" w:sz="8" w:space="0" w:color="000000"/>
              <w:left w:val="single" w:sz="8" w:space="0" w:color="000000"/>
              <w:bottom w:val="single" w:sz="8" w:space="0" w:color="000000"/>
              <w:right w:val="single" w:sz="8" w:space="0" w:color="000000"/>
            </w:tcBorders>
            <w:shd w:val="clear" w:color="auto" w:fill="00B2A9"/>
            <w:tcMar>
              <w:top w:w="15" w:type="dxa"/>
              <w:left w:w="31" w:type="dxa"/>
              <w:bottom w:w="15" w:type="dxa"/>
              <w:right w:w="31" w:type="dxa"/>
            </w:tcMar>
          </w:tcPr>
          <w:p w14:paraId="4F5C50BF" w14:textId="77777777" w:rsidR="00BD01A4" w:rsidRDefault="00000000">
            <w:pPr>
              <w:rPr>
                <w:color w:val="FFFFFF"/>
                <w:sz w:val="24"/>
                <w:szCs w:val="24"/>
              </w:rPr>
            </w:pPr>
            <w:r>
              <w:rPr>
                <w:b/>
                <w:color w:val="FFFFFF"/>
                <w:sz w:val="24"/>
                <w:szCs w:val="24"/>
              </w:rPr>
              <w:t>Life History Trait</w:t>
            </w:r>
          </w:p>
        </w:tc>
        <w:tc>
          <w:tcPr>
            <w:tcW w:w="7528" w:type="dxa"/>
            <w:tcBorders>
              <w:top w:val="single" w:sz="8" w:space="0" w:color="000000"/>
              <w:left w:val="single" w:sz="8" w:space="0" w:color="000000"/>
              <w:bottom w:val="single" w:sz="8" w:space="0" w:color="000000"/>
              <w:right w:val="single" w:sz="8" w:space="0" w:color="000000"/>
            </w:tcBorders>
            <w:shd w:val="clear" w:color="auto" w:fill="00B2A9"/>
            <w:tcMar>
              <w:top w:w="15" w:type="dxa"/>
              <w:left w:w="31" w:type="dxa"/>
              <w:bottom w:w="15" w:type="dxa"/>
              <w:right w:w="31" w:type="dxa"/>
            </w:tcMar>
          </w:tcPr>
          <w:p w14:paraId="23928DCC" w14:textId="77777777" w:rsidR="00BD01A4" w:rsidRDefault="00000000">
            <w:pPr>
              <w:rPr>
                <w:color w:val="FFFFFF"/>
                <w:sz w:val="24"/>
                <w:szCs w:val="24"/>
              </w:rPr>
            </w:pPr>
            <w:r>
              <w:rPr>
                <w:b/>
                <w:color w:val="FFFFFF"/>
                <w:sz w:val="24"/>
                <w:szCs w:val="24"/>
              </w:rPr>
              <w:t>Mirror Bush</w:t>
            </w:r>
          </w:p>
        </w:tc>
      </w:tr>
      <w:tr w:rsidR="00BD01A4" w14:paraId="68BFFE8E" w14:textId="77777777">
        <w:trPr>
          <w:trHeight w:val="1361"/>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15" w:type="dxa"/>
              <w:right w:w="31" w:type="dxa"/>
            </w:tcMar>
          </w:tcPr>
          <w:p w14:paraId="3E3F58BE" w14:textId="77777777" w:rsidR="00BD01A4" w:rsidRDefault="00000000">
            <w:pPr>
              <w:rPr>
                <w:sz w:val="24"/>
                <w:szCs w:val="24"/>
              </w:rPr>
            </w:pPr>
            <w:r>
              <w:rPr>
                <w:b/>
                <w:sz w:val="24"/>
                <w:szCs w:val="24"/>
              </w:rPr>
              <w:t xml:space="preserve">Reproduction </w:t>
            </w:r>
          </w:p>
        </w:tc>
        <w:tc>
          <w:tcPr>
            <w:tcW w:w="7528"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15" w:type="dxa"/>
              <w:right w:w="31" w:type="dxa"/>
            </w:tcMar>
          </w:tcPr>
          <w:p w14:paraId="1F3C561B" w14:textId="77777777" w:rsidR="00BD01A4" w:rsidRDefault="00BD01A4">
            <w:pPr>
              <w:rPr>
                <w:sz w:val="24"/>
                <w:szCs w:val="24"/>
              </w:rPr>
            </w:pPr>
          </w:p>
        </w:tc>
      </w:tr>
      <w:tr w:rsidR="00BD01A4" w14:paraId="470A8979" w14:textId="77777777">
        <w:trPr>
          <w:trHeight w:val="1361"/>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15" w:type="dxa"/>
              <w:right w:w="31" w:type="dxa"/>
            </w:tcMar>
          </w:tcPr>
          <w:p w14:paraId="289588FF" w14:textId="77777777" w:rsidR="00BD01A4" w:rsidRDefault="00000000">
            <w:pPr>
              <w:rPr>
                <w:b/>
                <w:sz w:val="24"/>
                <w:szCs w:val="24"/>
              </w:rPr>
            </w:pPr>
            <w:r>
              <w:rPr>
                <w:b/>
                <w:sz w:val="24"/>
                <w:szCs w:val="24"/>
              </w:rPr>
              <w:t>Growth rate</w:t>
            </w:r>
          </w:p>
        </w:tc>
        <w:tc>
          <w:tcPr>
            <w:tcW w:w="7528"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15" w:type="dxa"/>
              <w:right w:w="31" w:type="dxa"/>
            </w:tcMar>
          </w:tcPr>
          <w:p w14:paraId="0BB55856" w14:textId="77777777" w:rsidR="00BD01A4" w:rsidRDefault="00BD01A4">
            <w:pPr>
              <w:rPr>
                <w:sz w:val="24"/>
                <w:szCs w:val="24"/>
              </w:rPr>
            </w:pPr>
          </w:p>
        </w:tc>
      </w:tr>
      <w:tr w:rsidR="00BD01A4" w14:paraId="0266D6F6" w14:textId="77777777">
        <w:trPr>
          <w:trHeight w:val="1361"/>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15" w:type="dxa"/>
              <w:right w:w="31" w:type="dxa"/>
            </w:tcMar>
          </w:tcPr>
          <w:p w14:paraId="7A48C391" w14:textId="77777777" w:rsidR="00BD01A4" w:rsidRDefault="00000000">
            <w:pPr>
              <w:rPr>
                <w:sz w:val="24"/>
                <w:szCs w:val="24"/>
              </w:rPr>
            </w:pPr>
            <w:r>
              <w:rPr>
                <w:b/>
                <w:sz w:val="24"/>
                <w:szCs w:val="24"/>
              </w:rPr>
              <w:t>Damage</w:t>
            </w:r>
          </w:p>
          <w:p w14:paraId="54837EFF" w14:textId="77777777" w:rsidR="00BD01A4" w:rsidRDefault="00BD01A4">
            <w:pPr>
              <w:rPr>
                <w:sz w:val="24"/>
                <w:szCs w:val="24"/>
              </w:rPr>
            </w:pPr>
          </w:p>
        </w:tc>
        <w:tc>
          <w:tcPr>
            <w:tcW w:w="7528"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15" w:type="dxa"/>
              <w:right w:w="31" w:type="dxa"/>
            </w:tcMar>
          </w:tcPr>
          <w:p w14:paraId="53ABD713" w14:textId="77777777" w:rsidR="00BD01A4" w:rsidRDefault="00BD01A4">
            <w:pPr>
              <w:rPr>
                <w:sz w:val="24"/>
                <w:szCs w:val="24"/>
              </w:rPr>
            </w:pPr>
          </w:p>
        </w:tc>
      </w:tr>
      <w:tr w:rsidR="00BD01A4" w14:paraId="44305041" w14:textId="77777777">
        <w:trPr>
          <w:trHeight w:val="1361"/>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15" w:type="dxa"/>
              <w:right w:w="31" w:type="dxa"/>
            </w:tcMar>
          </w:tcPr>
          <w:p w14:paraId="3E5153CA" w14:textId="77777777" w:rsidR="00BD01A4" w:rsidRDefault="00000000">
            <w:pPr>
              <w:rPr>
                <w:sz w:val="24"/>
                <w:szCs w:val="24"/>
              </w:rPr>
            </w:pPr>
            <w:r>
              <w:rPr>
                <w:b/>
                <w:sz w:val="24"/>
                <w:szCs w:val="24"/>
              </w:rPr>
              <w:t>Food</w:t>
            </w:r>
          </w:p>
        </w:tc>
        <w:tc>
          <w:tcPr>
            <w:tcW w:w="7528"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15" w:type="dxa"/>
              <w:right w:w="31" w:type="dxa"/>
            </w:tcMar>
          </w:tcPr>
          <w:p w14:paraId="51083D9B" w14:textId="77777777" w:rsidR="00BD01A4" w:rsidRDefault="00BD01A4">
            <w:pPr>
              <w:rPr>
                <w:sz w:val="24"/>
                <w:szCs w:val="24"/>
              </w:rPr>
            </w:pPr>
          </w:p>
        </w:tc>
      </w:tr>
      <w:tr w:rsidR="00BD01A4" w14:paraId="523A010C" w14:textId="77777777">
        <w:trPr>
          <w:trHeight w:val="1361"/>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15" w:type="dxa"/>
              <w:right w:w="31" w:type="dxa"/>
            </w:tcMar>
          </w:tcPr>
          <w:p w14:paraId="0C83AB80" w14:textId="77777777" w:rsidR="00BD01A4" w:rsidRDefault="00000000">
            <w:pPr>
              <w:rPr>
                <w:sz w:val="24"/>
                <w:szCs w:val="24"/>
              </w:rPr>
            </w:pPr>
            <w:r>
              <w:rPr>
                <w:b/>
                <w:sz w:val="24"/>
                <w:szCs w:val="24"/>
              </w:rPr>
              <w:t>Habitat</w:t>
            </w:r>
          </w:p>
        </w:tc>
        <w:tc>
          <w:tcPr>
            <w:tcW w:w="7528"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15" w:type="dxa"/>
              <w:right w:w="31" w:type="dxa"/>
            </w:tcMar>
          </w:tcPr>
          <w:p w14:paraId="325717D4" w14:textId="77777777" w:rsidR="00BD01A4" w:rsidRDefault="00BD01A4">
            <w:pPr>
              <w:rPr>
                <w:sz w:val="24"/>
                <w:szCs w:val="24"/>
              </w:rPr>
            </w:pPr>
          </w:p>
        </w:tc>
      </w:tr>
      <w:tr w:rsidR="00BD01A4" w14:paraId="2CA14858" w14:textId="77777777" w:rsidTr="000E496C">
        <w:trPr>
          <w:trHeight w:val="2942"/>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15" w:type="dxa"/>
              <w:right w:w="31" w:type="dxa"/>
            </w:tcMar>
          </w:tcPr>
          <w:p w14:paraId="16470BD1" w14:textId="77777777" w:rsidR="00BD01A4" w:rsidRPr="00D30E7E" w:rsidRDefault="00000000">
            <w:pPr>
              <w:rPr>
                <w:b/>
                <w:bCs/>
                <w:sz w:val="24"/>
                <w:szCs w:val="24"/>
              </w:rPr>
            </w:pPr>
            <w:r w:rsidRPr="00D30E7E">
              <w:rPr>
                <w:b/>
                <w:bCs/>
                <w:sz w:val="24"/>
                <w:szCs w:val="24"/>
              </w:rPr>
              <w:t>Other</w:t>
            </w:r>
          </w:p>
        </w:tc>
        <w:tc>
          <w:tcPr>
            <w:tcW w:w="7528"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15" w:type="dxa"/>
              <w:right w:w="31" w:type="dxa"/>
            </w:tcMar>
          </w:tcPr>
          <w:p w14:paraId="3E9D1E54" w14:textId="77777777" w:rsidR="00BD01A4" w:rsidRDefault="00BD01A4" w:rsidP="000E496C">
            <w:pPr>
              <w:ind w:left="0"/>
              <w:rPr>
                <w:sz w:val="24"/>
                <w:szCs w:val="24"/>
              </w:rPr>
            </w:pPr>
          </w:p>
        </w:tc>
      </w:tr>
    </w:tbl>
    <w:p w14:paraId="490D6D76" w14:textId="11211B26" w:rsidR="00BD01A4" w:rsidRDefault="00000000" w:rsidP="00B36869">
      <w:pPr>
        <w:rPr>
          <w:color w:val="00B2A9"/>
          <w:sz w:val="32"/>
          <w:szCs w:val="32"/>
        </w:rPr>
      </w:pPr>
      <w:r>
        <w:rPr>
          <w:color w:val="00B2A9"/>
          <w:sz w:val="32"/>
          <w:szCs w:val="32"/>
        </w:rPr>
        <w:lastRenderedPageBreak/>
        <w:t>Table 2: Create a new weed species</w:t>
      </w:r>
    </w:p>
    <w:p w14:paraId="32F6D3BF" w14:textId="77777777" w:rsidR="00B36869" w:rsidRPr="00B36869" w:rsidRDefault="00B36869" w:rsidP="00B36869"/>
    <w:p w14:paraId="2861A00C" w14:textId="77777777" w:rsidR="00627FA7" w:rsidRDefault="00397E9C">
      <w:pPr>
        <w:rPr>
          <w:color w:val="00B2A9"/>
          <w:sz w:val="24"/>
          <w:szCs w:val="24"/>
        </w:rPr>
      </w:pPr>
      <w:r>
        <w:rPr>
          <w:color w:val="00B2A9"/>
          <w:sz w:val="24"/>
          <w:szCs w:val="24"/>
        </w:rPr>
        <w:t xml:space="preserve">Select ‘weediness’ for each Life History Trait. </w:t>
      </w:r>
    </w:p>
    <w:p w14:paraId="01A46740" w14:textId="35975D94" w:rsidR="00397E9C" w:rsidRPr="00627FA7" w:rsidRDefault="00397E9C">
      <w:pPr>
        <w:rPr>
          <w:color w:val="00B2A9"/>
          <w:sz w:val="24"/>
          <w:szCs w:val="24"/>
        </w:rPr>
      </w:pPr>
      <w:r>
        <w:rPr>
          <w:color w:val="00B2A9"/>
          <w:sz w:val="24"/>
          <w:szCs w:val="24"/>
        </w:rPr>
        <w:t xml:space="preserve">Flip a coin: </w:t>
      </w:r>
      <w:r w:rsidR="00627FA7" w:rsidRPr="00627FA7">
        <w:rPr>
          <w:b/>
          <w:bCs/>
          <w:color w:val="00B2A9"/>
          <w:sz w:val="24"/>
          <w:szCs w:val="24"/>
        </w:rPr>
        <w:t>Heads</w:t>
      </w:r>
      <w:r w:rsidR="00627FA7">
        <w:rPr>
          <w:color w:val="00B2A9"/>
          <w:sz w:val="24"/>
          <w:szCs w:val="24"/>
        </w:rPr>
        <w:t xml:space="preserve"> - c</w:t>
      </w:r>
      <w:r>
        <w:rPr>
          <w:color w:val="00B2A9"/>
          <w:sz w:val="24"/>
          <w:szCs w:val="24"/>
        </w:rPr>
        <w:t xml:space="preserve">ircle </w:t>
      </w:r>
      <w:r w:rsidR="00627FA7">
        <w:rPr>
          <w:color w:val="00B2A9"/>
          <w:sz w:val="24"/>
          <w:szCs w:val="24"/>
        </w:rPr>
        <w:t xml:space="preserve">H (high) in weediness; </w:t>
      </w:r>
      <w:r w:rsidR="00627FA7">
        <w:rPr>
          <w:b/>
          <w:bCs/>
          <w:color w:val="00B2A9"/>
          <w:sz w:val="24"/>
          <w:szCs w:val="24"/>
        </w:rPr>
        <w:t>Tails</w:t>
      </w:r>
      <w:r w:rsidR="00627FA7">
        <w:rPr>
          <w:color w:val="00B2A9"/>
          <w:sz w:val="24"/>
          <w:szCs w:val="24"/>
        </w:rPr>
        <w:t xml:space="preserve"> – circle L (low) in weediness.</w:t>
      </w:r>
    </w:p>
    <w:p w14:paraId="406E063E" w14:textId="77777777" w:rsidR="00B36869" w:rsidRDefault="00B36869">
      <w:pPr>
        <w:rPr>
          <w:color w:val="00B2A9"/>
          <w:sz w:val="24"/>
          <w:szCs w:val="24"/>
        </w:rPr>
      </w:pPr>
    </w:p>
    <w:p w14:paraId="787FBD51" w14:textId="2B7C0F81" w:rsidR="00210AE0" w:rsidRPr="00210AE0" w:rsidRDefault="00000000">
      <w:pPr>
        <w:rPr>
          <w:color w:val="00B2A9"/>
          <w:sz w:val="24"/>
          <w:szCs w:val="24"/>
        </w:rPr>
      </w:pPr>
      <w:r w:rsidRPr="00210AE0">
        <w:rPr>
          <w:color w:val="00B2A9"/>
          <w:sz w:val="24"/>
          <w:szCs w:val="24"/>
        </w:rPr>
        <w:t>Describe</w:t>
      </w:r>
      <w:r w:rsidR="00210AE0">
        <w:rPr>
          <w:color w:val="00B2A9"/>
          <w:sz w:val="24"/>
          <w:szCs w:val="24"/>
        </w:rPr>
        <w:t>/sketch</w:t>
      </w:r>
      <w:r w:rsidRPr="00210AE0">
        <w:rPr>
          <w:color w:val="00B2A9"/>
          <w:sz w:val="24"/>
          <w:szCs w:val="24"/>
        </w:rPr>
        <w:t xml:space="preserve"> your species using the ‘Life History Traits’ </w:t>
      </w:r>
      <w:r w:rsidR="00210AE0">
        <w:rPr>
          <w:color w:val="00B2A9"/>
          <w:sz w:val="24"/>
          <w:szCs w:val="24"/>
        </w:rPr>
        <w:t>and the selected ‘Weediness’.</w:t>
      </w:r>
      <w:r w:rsidRPr="00210AE0">
        <w:rPr>
          <w:color w:val="00B2A9"/>
          <w:sz w:val="24"/>
          <w:szCs w:val="24"/>
        </w:rPr>
        <w:t xml:space="preserve"> </w:t>
      </w:r>
    </w:p>
    <w:p w14:paraId="144ADBC0" w14:textId="5F9BD679" w:rsidR="00BD01A4" w:rsidRPr="00210AE0" w:rsidRDefault="00000000">
      <w:pPr>
        <w:rPr>
          <w:color w:val="00B2A9"/>
          <w:sz w:val="24"/>
          <w:szCs w:val="24"/>
        </w:rPr>
      </w:pPr>
      <w:r w:rsidRPr="00210AE0">
        <w:rPr>
          <w:color w:val="00B2A9"/>
          <w:sz w:val="24"/>
          <w:szCs w:val="24"/>
        </w:rPr>
        <w:t xml:space="preserve">Name your species. </w:t>
      </w:r>
    </w:p>
    <w:p w14:paraId="38DF0740" w14:textId="77777777" w:rsidR="00BD01A4" w:rsidRDefault="00BD01A4">
      <w:pPr>
        <w:rPr>
          <w:color w:val="00B2A9"/>
          <w:sz w:val="24"/>
          <w:szCs w:val="24"/>
        </w:rPr>
      </w:pPr>
    </w:p>
    <w:tbl>
      <w:tblPr>
        <w:tblStyle w:val="a9"/>
        <w:tblW w:w="96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258"/>
        <w:gridCol w:w="1843"/>
        <w:gridCol w:w="5574"/>
      </w:tblGrid>
      <w:tr w:rsidR="00BD01A4" w14:paraId="776A3A14" w14:textId="77777777" w:rsidTr="00B36869">
        <w:trPr>
          <w:trHeight w:val="496"/>
        </w:trPr>
        <w:tc>
          <w:tcPr>
            <w:tcW w:w="2258" w:type="dxa"/>
            <w:tcBorders>
              <w:top w:val="single" w:sz="8" w:space="0" w:color="000000"/>
              <w:left w:val="single" w:sz="8" w:space="0" w:color="000000"/>
              <w:bottom w:val="single" w:sz="8" w:space="0" w:color="000000"/>
              <w:right w:val="single" w:sz="8" w:space="0" w:color="000000"/>
            </w:tcBorders>
            <w:shd w:val="clear" w:color="auto" w:fill="00B2A9"/>
            <w:tcMar>
              <w:top w:w="15" w:type="dxa"/>
              <w:left w:w="31" w:type="dxa"/>
              <w:bottom w:w="15" w:type="dxa"/>
              <w:right w:w="31" w:type="dxa"/>
            </w:tcMar>
          </w:tcPr>
          <w:p w14:paraId="5F25FF76" w14:textId="77777777" w:rsidR="00BD01A4" w:rsidRDefault="00000000">
            <w:pPr>
              <w:rPr>
                <w:color w:val="FFFFFF"/>
                <w:sz w:val="24"/>
                <w:szCs w:val="24"/>
              </w:rPr>
            </w:pPr>
            <w:r>
              <w:rPr>
                <w:b/>
                <w:color w:val="FFFFFF"/>
                <w:sz w:val="24"/>
                <w:szCs w:val="24"/>
              </w:rPr>
              <w:t>Life History Trait</w:t>
            </w:r>
          </w:p>
        </w:tc>
        <w:tc>
          <w:tcPr>
            <w:tcW w:w="1843" w:type="dxa"/>
            <w:tcBorders>
              <w:top w:val="single" w:sz="8" w:space="0" w:color="000000"/>
              <w:left w:val="single" w:sz="8" w:space="0" w:color="000000"/>
              <w:bottom w:val="single" w:sz="8" w:space="0" w:color="000000"/>
              <w:right w:val="single" w:sz="8" w:space="0" w:color="000000"/>
            </w:tcBorders>
            <w:shd w:val="clear" w:color="auto" w:fill="00B2A9"/>
          </w:tcPr>
          <w:p w14:paraId="4FC62A35" w14:textId="77777777" w:rsidR="00BD01A4" w:rsidRDefault="00000000" w:rsidP="00B36869">
            <w:pPr>
              <w:ind w:left="0"/>
              <w:rPr>
                <w:b/>
                <w:color w:val="FFFFFF"/>
                <w:sz w:val="24"/>
                <w:szCs w:val="24"/>
              </w:rPr>
            </w:pPr>
            <w:r>
              <w:rPr>
                <w:b/>
                <w:color w:val="FFFFFF"/>
                <w:sz w:val="24"/>
                <w:szCs w:val="24"/>
              </w:rPr>
              <w:t>Weediness</w:t>
            </w:r>
          </w:p>
        </w:tc>
        <w:tc>
          <w:tcPr>
            <w:tcW w:w="5574" w:type="dxa"/>
            <w:tcBorders>
              <w:top w:val="single" w:sz="8" w:space="0" w:color="000000"/>
              <w:left w:val="single" w:sz="8" w:space="0" w:color="000000"/>
              <w:bottom w:val="single" w:sz="8" w:space="0" w:color="000000"/>
              <w:right w:val="single" w:sz="8" w:space="0" w:color="000000"/>
            </w:tcBorders>
            <w:shd w:val="clear" w:color="auto" w:fill="00B2A9"/>
            <w:tcMar>
              <w:top w:w="15" w:type="dxa"/>
              <w:left w:w="31" w:type="dxa"/>
              <w:bottom w:w="15" w:type="dxa"/>
              <w:right w:w="31" w:type="dxa"/>
            </w:tcMar>
          </w:tcPr>
          <w:p w14:paraId="4E3C392C" w14:textId="5333580F" w:rsidR="00BD01A4" w:rsidRPr="00B36869" w:rsidRDefault="00000000" w:rsidP="00B36869">
            <w:pPr>
              <w:rPr>
                <w:b/>
                <w:color w:val="FFFFFF"/>
                <w:sz w:val="24"/>
                <w:szCs w:val="24"/>
              </w:rPr>
            </w:pPr>
            <w:r>
              <w:rPr>
                <w:b/>
                <w:color w:val="FFFFFF"/>
                <w:sz w:val="24"/>
                <w:szCs w:val="24"/>
              </w:rPr>
              <w:t>Species name:</w:t>
            </w:r>
          </w:p>
        </w:tc>
      </w:tr>
      <w:tr w:rsidR="00BD01A4" w14:paraId="312DFB7C" w14:textId="77777777" w:rsidTr="00B36869">
        <w:trPr>
          <w:trHeight w:val="1642"/>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15" w:type="dxa"/>
              <w:right w:w="31" w:type="dxa"/>
            </w:tcMar>
          </w:tcPr>
          <w:p w14:paraId="41430B79" w14:textId="77777777" w:rsidR="00BD01A4" w:rsidRDefault="00000000">
            <w:pPr>
              <w:rPr>
                <w:sz w:val="24"/>
                <w:szCs w:val="24"/>
              </w:rPr>
            </w:pPr>
            <w:r>
              <w:rPr>
                <w:b/>
                <w:sz w:val="24"/>
                <w:szCs w:val="24"/>
              </w:rPr>
              <w:t xml:space="preserve">Reproduction </w:t>
            </w:r>
          </w:p>
        </w:tc>
        <w:tc>
          <w:tcPr>
            <w:tcW w:w="1843" w:type="dxa"/>
            <w:tcBorders>
              <w:top w:val="single" w:sz="8" w:space="0" w:color="000000"/>
              <w:left w:val="single" w:sz="8" w:space="0" w:color="000000"/>
              <w:bottom w:val="single" w:sz="8" w:space="0" w:color="000000"/>
              <w:right w:val="single" w:sz="8" w:space="0" w:color="000000"/>
            </w:tcBorders>
          </w:tcPr>
          <w:p w14:paraId="441C04B0" w14:textId="77777777" w:rsidR="00BD01A4" w:rsidRDefault="00BD01A4" w:rsidP="00B36869">
            <w:pPr>
              <w:ind w:left="0"/>
              <w:rPr>
                <w:b/>
                <w:sz w:val="24"/>
                <w:szCs w:val="24"/>
              </w:rPr>
            </w:pPr>
          </w:p>
          <w:p w14:paraId="01ECA4B7" w14:textId="77777777" w:rsidR="00BD01A4" w:rsidRDefault="00000000">
            <w:pPr>
              <w:jc w:val="center"/>
              <w:rPr>
                <w:b/>
                <w:sz w:val="24"/>
                <w:szCs w:val="24"/>
              </w:rPr>
            </w:pPr>
            <w:r>
              <w:rPr>
                <w:b/>
                <w:sz w:val="24"/>
                <w:szCs w:val="24"/>
              </w:rPr>
              <w:t>H</w:t>
            </w:r>
          </w:p>
          <w:p w14:paraId="6E77AC9C" w14:textId="77777777" w:rsidR="00BD01A4" w:rsidRDefault="00BD01A4">
            <w:pPr>
              <w:jc w:val="center"/>
              <w:rPr>
                <w:b/>
              </w:rPr>
            </w:pPr>
          </w:p>
          <w:p w14:paraId="0025DC5B" w14:textId="77777777" w:rsidR="00BD01A4" w:rsidRDefault="00000000">
            <w:pPr>
              <w:jc w:val="center"/>
              <w:rPr>
                <w:sz w:val="24"/>
                <w:szCs w:val="24"/>
              </w:rPr>
            </w:pPr>
            <w:r>
              <w:rPr>
                <w:b/>
                <w:sz w:val="24"/>
                <w:szCs w:val="24"/>
              </w:rPr>
              <w:t>L</w:t>
            </w:r>
          </w:p>
        </w:tc>
        <w:tc>
          <w:tcPr>
            <w:tcW w:w="5574" w:type="dxa"/>
            <w:vMerge w:val="restart"/>
            <w:tcBorders>
              <w:top w:val="single" w:sz="8" w:space="0" w:color="000000"/>
              <w:left w:val="single" w:sz="8" w:space="0" w:color="000000"/>
              <w:bottom w:val="single" w:sz="4" w:space="0" w:color="000000"/>
              <w:right w:val="single" w:sz="8" w:space="0" w:color="000000"/>
            </w:tcBorders>
            <w:shd w:val="clear" w:color="auto" w:fill="auto"/>
            <w:tcMar>
              <w:top w:w="15" w:type="dxa"/>
              <w:left w:w="31" w:type="dxa"/>
              <w:bottom w:w="15" w:type="dxa"/>
              <w:right w:w="31" w:type="dxa"/>
            </w:tcMar>
          </w:tcPr>
          <w:p w14:paraId="478346E1" w14:textId="77777777" w:rsidR="00BD01A4" w:rsidRDefault="00000000">
            <w:pPr>
              <w:rPr>
                <w:b/>
                <w:sz w:val="24"/>
                <w:szCs w:val="24"/>
              </w:rPr>
            </w:pPr>
            <w:r>
              <w:rPr>
                <w:b/>
                <w:sz w:val="24"/>
                <w:szCs w:val="24"/>
              </w:rPr>
              <w:t>Species description/sketch</w:t>
            </w:r>
          </w:p>
          <w:p w14:paraId="12430BF2" w14:textId="77777777" w:rsidR="00BD01A4" w:rsidRDefault="00BD01A4">
            <w:pPr>
              <w:rPr>
                <w:sz w:val="24"/>
                <w:szCs w:val="24"/>
              </w:rPr>
            </w:pPr>
          </w:p>
        </w:tc>
      </w:tr>
      <w:tr w:rsidR="00BD01A4" w14:paraId="37E82E61" w14:textId="77777777" w:rsidTr="00B36869">
        <w:trPr>
          <w:trHeight w:val="1832"/>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15" w:type="dxa"/>
              <w:right w:w="31" w:type="dxa"/>
            </w:tcMar>
          </w:tcPr>
          <w:p w14:paraId="4C15A335" w14:textId="77777777" w:rsidR="00BD01A4" w:rsidRDefault="00000000">
            <w:pPr>
              <w:rPr>
                <w:b/>
                <w:sz w:val="24"/>
                <w:szCs w:val="24"/>
              </w:rPr>
            </w:pPr>
            <w:r>
              <w:rPr>
                <w:b/>
                <w:sz w:val="24"/>
                <w:szCs w:val="24"/>
              </w:rPr>
              <w:t>Growth rate</w:t>
            </w:r>
          </w:p>
        </w:tc>
        <w:tc>
          <w:tcPr>
            <w:tcW w:w="1843" w:type="dxa"/>
            <w:tcBorders>
              <w:top w:val="single" w:sz="8" w:space="0" w:color="000000"/>
              <w:left w:val="single" w:sz="8" w:space="0" w:color="000000"/>
              <w:bottom w:val="single" w:sz="8" w:space="0" w:color="000000"/>
              <w:right w:val="single" w:sz="8" w:space="0" w:color="000000"/>
            </w:tcBorders>
          </w:tcPr>
          <w:p w14:paraId="7522F5F4" w14:textId="77777777" w:rsidR="00BD01A4" w:rsidRDefault="00BD01A4">
            <w:pPr>
              <w:jc w:val="center"/>
              <w:rPr>
                <w:b/>
                <w:sz w:val="24"/>
                <w:szCs w:val="24"/>
              </w:rPr>
            </w:pPr>
          </w:p>
          <w:p w14:paraId="59427957" w14:textId="77777777" w:rsidR="00BD01A4" w:rsidRDefault="00000000">
            <w:pPr>
              <w:jc w:val="center"/>
              <w:rPr>
                <w:b/>
                <w:sz w:val="24"/>
                <w:szCs w:val="24"/>
              </w:rPr>
            </w:pPr>
            <w:r>
              <w:rPr>
                <w:b/>
                <w:sz w:val="24"/>
                <w:szCs w:val="24"/>
              </w:rPr>
              <w:t>H</w:t>
            </w:r>
          </w:p>
          <w:p w14:paraId="6635E76E" w14:textId="77777777" w:rsidR="00BD01A4" w:rsidRDefault="00BD01A4">
            <w:pPr>
              <w:jc w:val="center"/>
              <w:rPr>
                <w:b/>
                <w:sz w:val="24"/>
                <w:szCs w:val="24"/>
              </w:rPr>
            </w:pPr>
          </w:p>
          <w:p w14:paraId="3CFC4539" w14:textId="77777777" w:rsidR="00BD01A4" w:rsidRDefault="00000000">
            <w:pPr>
              <w:jc w:val="center"/>
              <w:rPr>
                <w:sz w:val="24"/>
                <w:szCs w:val="24"/>
              </w:rPr>
            </w:pPr>
            <w:r>
              <w:rPr>
                <w:b/>
                <w:sz w:val="24"/>
                <w:szCs w:val="24"/>
              </w:rPr>
              <w:t>L</w:t>
            </w:r>
          </w:p>
        </w:tc>
        <w:tc>
          <w:tcPr>
            <w:tcW w:w="5574" w:type="dxa"/>
            <w:vMerge/>
            <w:tcBorders>
              <w:top w:val="single" w:sz="8" w:space="0" w:color="000000"/>
              <w:left w:val="single" w:sz="8" w:space="0" w:color="000000"/>
              <w:bottom w:val="single" w:sz="4" w:space="0" w:color="000000"/>
              <w:right w:val="single" w:sz="8" w:space="0" w:color="000000"/>
            </w:tcBorders>
            <w:shd w:val="clear" w:color="auto" w:fill="auto"/>
            <w:tcMar>
              <w:top w:w="15" w:type="dxa"/>
              <w:left w:w="31" w:type="dxa"/>
              <w:bottom w:w="15" w:type="dxa"/>
              <w:right w:w="31" w:type="dxa"/>
            </w:tcMar>
          </w:tcPr>
          <w:p w14:paraId="34F86284" w14:textId="77777777" w:rsidR="00BD01A4" w:rsidRDefault="00BD01A4">
            <w:pPr>
              <w:widowControl w:val="0"/>
              <w:pBdr>
                <w:top w:val="nil"/>
                <w:left w:val="nil"/>
                <w:bottom w:val="nil"/>
                <w:right w:val="nil"/>
                <w:between w:val="nil"/>
              </w:pBdr>
              <w:spacing w:before="0" w:after="0"/>
              <w:ind w:left="0" w:right="0"/>
              <w:rPr>
                <w:sz w:val="24"/>
                <w:szCs w:val="24"/>
              </w:rPr>
            </w:pPr>
          </w:p>
        </w:tc>
      </w:tr>
      <w:tr w:rsidR="00BD01A4" w14:paraId="4D70632C" w14:textId="77777777" w:rsidTr="00B36869">
        <w:trPr>
          <w:trHeight w:val="1834"/>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15" w:type="dxa"/>
              <w:right w:w="31" w:type="dxa"/>
            </w:tcMar>
          </w:tcPr>
          <w:p w14:paraId="61482391" w14:textId="77777777" w:rsidR="00BD01A4" w:rsidRDefault="00000000">
            <w:pPr>
              <w:rPr>
                <w:sz w:val="24"/>
                <w:szCs w:val="24"/>
              </w:rPr>
            </w:pPr>
            <w:r>
              <w:rPr>
                <w:b/>
                <w:sz w:val="24"/>
                <w:szCs w:val="24"/>
              </w:rPr>
              <w:t>Damage</w:t>
            </w:r>
          </w:p>
          <w:p w14:paraId="278953D5" w14:textId="77777777" w:rsidR="00BD01A4" w:rsidRDefault="00BD01A4">
            <w:pPr>
              <w:rPr>
                <w:sz w:val="24"/>
                <w:szCs w:val="24"/>
              </w:rPr>
            </w:pPr>
          </w:p>
        </w:tc>
        <w:tc>
          <w:tcPr>
            <w:tcW w:w="1843" w:type="dxa"/>
            <w:tcBorders>
              <w:top w:val="single" w:sz="8" w:space="0" w:color="000000"/>
              <w:left w:val="single" w:sz="8" w:space="0" w:color="000000"/>
              <w:bottom w:val="single" w:sz="8" w:space="0" w:color="000000"/>
              <w:right w:val="single" w:sz="8" w:space="0" w:color="000000"/>
            </w:tcBorders>
          </w:tcPr>
          <w:p w14:paraId="5A61EA45" w14:textId="77777777" w:rsidR="00BD01A4" w:rsidRDefault="00BD01A4">
            <w:pPr>
              <w:jc w:val="center"/>
              <w:rPr>
                <w:b/>
                <w:sz w:val="24"/>
                <w:szCs w:val="24"/>
              </w:rPr>
            </w:pPr>
          </w:p>
          <w:p w14:paraId="79653560" w14:textId="77777777" w:rsidR="00BD01A4" w:rsidRDefault="00000000">
            <w:pPr>
              <w:jc w:val="center"/>
              <w:rPr>
                <w:b/>
                <w:sz w:val="24"/>
                <w:szCs w:val="24"/>
              </w:rPr>
            </w:pPr>
            <w:r>
              <w:rPr>
                <w:b/>
                <w:sz w:val="24"/>
                <w:szCs w:val="24"/>
              </w:rPr>
              <w:t>H</w:t>
            </w:r>
          </w:p>
          <w:p w14:paraId="3ABD9BB0" w14:textId="77777777" w:rsidR="00BD01A4" w:rsidRDefault="00BD01A4">
            <w:pPr>
              <w:jc w:val="center"/>
              <w:rPr>
                <w:b/>
                <w:sz w:val="24"/>
                <w:szCs w:val="24"/>
              </w:rPr>
            </w:pPr>
          </w:p>
          <w:p w14:paraId="170A7380" w14:textId="77777777" w:rsidR="00BD01A4" w:rsidRDefault="00000000">
            <w:pPr>
              <w:jc w:val="center"/>
              <w:rPr>
                <w:sz w:val="24"/>
                <w:szCs w:val="24"/>
              </w:rPr>
            </w:pPr>
            <w:r>
              <w:rPr>
                <w:b/>
                <w:sz w:val="24"/>
                <w:szCs w:val="24"/>
              </w:rPr>
              <w:t>L</w:t>
            </w:r>
          </w:p>
        </w:tc>
        <w:tc>
          <w:tcPr>
            <w:tcW w:w="5574" w:type="dxa"/>
            <w:vMerge/>
            <w:tcBorders>
              <w:top w:val="single" w:sz="8" w:space="0" w:color="000000"/>
              <w:left w:val="single" w:sz="8" w:space="0" w:color="000000"/>
              <w:bottom w:val="single" w:sz="4" w:space="0" w:color="000000"/>
              <w:right w:val="single" w:sz="8" w:space="0" w:color="000000"/>
            </w:tcBorders>
            <w:shd w:val="clear" w:color="auto" w:fill="auto"/>
            <w:tcMar>
              <w:top w:w="15" w:type="dxa"/>
              <w:left w:w="31" w:type="dxa"/>
              <w:bottom w:w="15" w:type="dxa"/>
              <w:right w:w="31" w:type="dxa"/>
            </w:tcMar>
          </w:tcPr>
          <w:p w14:paraId="06FDB0B2" w14:textId="77777777" w:rsidR="00BD01A4" w:rsidRDefault="00BD01A4">
            <w:pPr>
              <w:widowControl w:val="0"/>
              <w:pBdr>
                <w:top w:val="nil"/>
                <w:left w:val="nil"/>
                <w:bottom w:val="nil"/>
                <w:right w:val="nil"/>
                <w:between w:val="nil"/>
              </w:pBdr>
              <w:spacing w:before="0" w:after="0"/>
              <w:ind w:left="0" w:right="0"/>
              <w:rPr>
                <w:sz w:val="24"/>
                <w:szCs w:val="24"/>
              </w:rPr>
            </w:pPr>
          </w:p>
        </w:tc>
      </w:tr>
      <w:tr w:rsidR="00BD01A4" w14:paraId="365C9666" w14:textId="77777777" w:rsidTr="00B36869">
        <w:trPr>
          <w:trHeight w:val="1832"/>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15" w:type="dxa"/>
              <w:right w:w="31" w:type="dxa"/>
            </w:tcMar>
          </w:tcPr>
          <w:p w14:paraId="6B9965E6" w14:textId="77777777" w:rsidR="00BD01A4" w:rsidRDefault="00000000">
            <w:pPr>
              <w:rPr>
                <w:sz w:val="24"/>
                <w:szCs w:val="24"/>
              </w:rPr>
            </w:pPr>
            <w:r>
              <w:rPr>
                <w:b/>
                <w:sz w:val="24"/>
                <w:szCs w:val="24"/>
              </w:rPr>
              <w:t>Food</w:t>
            </w:r>
          </w:p>
        </w:tc>
        <w:tc>
          <w:tcPr>
            <w:tcW w:w="1843" w:type="dxa"/>
            <w:tcBorders>
              <w:top w:val="single" w:sz="8" w:space="0" w:color="000000"/>
              <w:left w:val="single" w:sz="8" w:space="0" w:color="000000"/>
              <w:bottom w:val="single" w:sz="8" w:space="0" w:color="000000"/>
              <w:right w:val="single" w:sz="8" w:space="0" w:color="000000"/>
            </w:tcBorders>
          </w:tcPr>
          <w:p w14:paraId="76E71D5D" w14:textId="77777777" w:rsidR="00BD01A4" w:rsidRDefault="00BD01A4">
            <w:pPr>
              <w:jc w:val="center"/>
              <w:rPr>
                <w:b/>
                <w:sz w:val="24"/>
                <w:szCs w:val="24"/>
              </w:rPr>
            </w:pPr>
          </w:p>
          <w:p w14:paraId="1B5E7FE2" w14:textId="77777777" w:rsidR="00BD01A4" w:rsidRDefault="00000000">
            <w:pPr>
              <w:jc w:val="center"/>
              <w:rPr>
                <w:b/>
                <w:sz w:val="24"/>
                <w:szCs w:val="24"/>
              </w:rPr>
            </w:pPr>
            <w:r>
              <w:rPr>
                <w:b/>
                <w:sz w:val="24"/>
                <w:szCs w:val="24"/>
              </w:rPr>
              <w:t>H</w:t>
            </w:r>
          </w:p>
          <w:p w14:paraId="135CC7C3" w14:textId="77777777" w:rsidR="00BD01A4" w:rsidRDefault="00BD01A4">
            <w:pPr>
              <w:jc w:val="center"/>
              <w:rPr>
                <w:b/>
                <w:sz w:val="24"/>
                <w:szCs w:val="24"/>
              </w:rPr>
            </w:pPr>
          </w:p>
          <w:p w14:paraId="69684254" w14:textId="77777777" w:rsidR="00BD01A4" w:rsidRDefault="00000000">
            <w:pPr>
              <w:jc w:val="center"/>
              <w:rPr>
                <w:sz w:val="24"/>
                <w:szCs w:val="24"/>
              </w:rPr>
            </w:pPr>
            <w:r>
              <w:rPr>
                <w:b/>
                <w:sz w:val="24"/>
                <w:szCs w:val="24"/>
              </w:rPr>
              <w:t>L</w:t>
            </w:r>
          </w:p>
        </w:tc>
        <w:tc>
          <w:tcPr>
            <w:tcW w:w="5574" w:type="dxa"/>
            <w:vMerge/>
            <w:tcBorders>
              <w:top w:val="single" w:sz="8" w:space="0" w:color="000000"/>
              <w:left w:val="single" w:sz="8" w:space="0" w:color="000000"/>
              <w:bottom w:val="single" w:sz="4" w:space="0" w:color="000000"/>
              <w:right w:val="single" w:sz="8" w:space="0" w:color="000000"/>
            </w:tcBorders>
            <w:shd w:val="clear" w:color="auto" w:fill="auto"/>
            <w:tcMar>
              <w:top w:w="15" w:type="dxa"/>
              <w:left w:w="31" w:type="dxa"/>
              <w:bottom w:w="15" w:type="dxa"/>
              <w:right w:w="31" w:type="dxa"/>
            </w:tcMar>
          </w:tcPr>
          <w:p w14:paraId="5FC57D16" w14:textId="77777777" w:rsidR="00BD01A4" w:rsidRDefault="00BD01A4">
            <w:pPr>
              <w:widowControl w:val="0"/>
              <w:pBdr>
                <w:top w:val="nil"/>
                <w:left w:val="nil"/>
                <w:bottom w:val="nil"/>
                <w:right w:val="nil"/>
                <w:between w:val="nil"/>
              </w:pBdr>
              <w:spacing w:before="0" w:after="0"/>
              <w:ind w:left="0" w:right="0"/>
              <w:rPr>
                <w:sz w:val="24"/>
                <w:szCs w:val="24"/>
              </w:rPr>
            </w:pPr>
          </w:p>
        </w:tc>
      </w:tr>
      <w:tr w:rsidR="00BD01A4" w14:paraId="044AD91E" w14:textId="77777777" w:rsidTr="00B36869">
        <w:trPr>
          <w:trHeight w:val="1911"/>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31" w:type="dxa"/>
              <w:bottom w:w="15" w:type="dxa"/>
              <w:right w:w="31" w:type="dxa"/>
            </w:tcMar>
          </w:tcPr>
          <w:p w14:paraId="1902A5FE" w14:textId="77777777" w:rsidR="00BD01A4" w:rsidRDefault="00000000">
            <w:pPr>
              <w:rPr>
                <w:sz w:val="24"/>
                <w:szCs w:val="24"/>
              </w:rPr>
            </w:pPr>
            <w:r>
              <w:rPr>
                <w:b/>
                <w:sz w:val="24"/>
                <w:szCs w:val="24"/>
              </w:rPr>
              <w:t>Habitat</w:t>
            </w:r>
          </w:p>
        </w:tc>
        <w:tc>
          <w:tcPr>
            <w:tcW w:w="1843" w:type="dxa"/>
            <w:tcBorders>
              <w:top w:val="single" w:sz="8" w:space="0" w:color="000000"/>
              <w:left w:val="single" w:sz="8" w:space="0" w:color="000000"/>
              <w:bottom w:val="single" w:sz="8" w:space="0" w:color="000000"/>
              <w:right w:val="single" w:sz="8" w:space="0" w:color="000000"/>
            </w:tcBorders>
          </w:tcPr>
          <w:p w14:paraId="15A6BA12" w14:textId="77777777" w:rsidR="00BD01A4" w:rsidRDefault="00BD01A4">
            <w:pPr>
              <w:jc w:val="center"/>
              <w:rPr>
                <w:b/>
                <w:sz w:val="24"/>
                <w:szCs w:val="24"/>
              </w:rPr>
            </w:pPr>
          </w:p>
          <w:p w14:paraId="383D123E" w14:textId="77777777" w:rsidR="00BD01A4" w:rsidRDefault="00000000">
            <w:pPr>
              <w:jc w:val="center"/>
              <w:rPr>
                <w:b/>
                <w:sz w:val="24"/>
                <w:szCs w:val="24"/>
              </w:rPr>
            </w:pPr>
            <w:r>
              <w:rPr>
                <w:b/>
                <w:sz w:val="24"/>
                <w:szCs w:val="24"/>
              </w:rPr>
              <w:t>H</w:t>
            </w:r>
          </w:p>
          <w:p w14:paraId="19F195DD" w14:textId="77777777" w:rsidR="00BD01A4" w:rsidRDefault="00BD01A4">
            <w:pPr>
              <w:jc w:val="center"/>
              <w:rPr>
                <w:b/>
                <w:sz w:val="24"/>
                <w:szCs w:val="24"/>
              </w:rPr>
            </w:pPr>
          </w:p>
          <w:p w14:paraId="640F01BF" w14:textId="77777777" w:rsidR="00BD01A4" w:rsidRDefault="00000000">
            <w:pPr>
              <w:jc w:val="center"/>
              <w:rPr>
                <w:sz w:val="24"/>
                <w:szCs w:val="24"/>
              </w:rPr>
            </w:pPr>
            <w:r>
              <w:rPr>
                <w:b/>
                <w:sz w:val="24"/>
                <w:szCs w:val="24"/>
              </w:rPr>
              <w:t>L</w:t>
            </w:r>
          </w:p>
        </w:tc>
        <w:tc>
          <w:tcPr>
            <w:tcW w:w="5574" w:type="dxa"/>
            <w:vMerge/>
            <w:tcBorders>
              <w:top w:val="single" w:sz="8" w:space="0" w:color="000000"/>
              <w:left w:val="single" w:sz="8" w:space="0" w:color="000000"/>
              <w:bottom w:val="single" w:sz="4" w:space="0" w:color="000000"/>
              <w:right w:val="single" w:sz="8" w:space="0" w:color="000000"/>
            </w:tcBorders>
            <w:shd w:val="clear" w:color="auto" w:fill="auto"/>
            <w:tcMar>
              <w:top w:w="15" w:type="dxa"/>
              <w:left w:w="31" w:type="dxa"/>
              <w:bottom w:w="15" w:type="dxa"/>
              <w:right w:w="31" w:type="dxa"/>
            </w:tcMar>
          </w:tcPr>
          <w:p w14:paraId="2EC2DAA6" w14:textId="77777777" w:rsidR="00BD01A4" w:rsidRDefault="00BD01A4">
            <w:pPr>
              <w:widowControl w:val="0"/>
              <w:pBdr>
                <w:top w:val="nil"/>
                <w:left w:val="nil"/>
                <w:bottom w:val="nil"/>
                <w:right w:val="nil"/>
                <w:between w:val="nil"/>
              </w:pBdr>
              <w:spacing w:before="0" w:after="0"/>
              <w:ind w:left="0" w:right="0"/>
              <w:rPr>
                <w:sz w:val="24"/>
                <w:szCs w:val="24"/>
              </w:rPr>
            </w:pPr>
          </w:p>
        </w:tc>
      </w:tr>
    </w:tbl>
    <w:p w14:paraId="76EF2878" w14:textId="77777777" w:rsidR="00B36869" w:rsidRDefault="00B36869">
      <w:pPr>
        <w:rPr>
          <w:color w:val="00B2A9"/>
          <w:sz w:val="24"/>
          <w:szCs w:val="24"/>
        </w:rPr>
      </w:pPr>
    </w:p>
    <w:p w14:paraId="44EBB8B0" w14:textId="77777777" w:rsidR="00420C4C" w:rsidRDefault="00420C4C" w:rsidP="00420C4C">
      <w:pPr>
        <w:rPr>
          <w:color w:val="00B2A9"/>
          <w:sz w:val="24"/>
          <w:szCs w:val="24"/>
        </w:rPr>
      </w:pPr>
      <w:r w:rsidRPr="00420C4C">
        <w:rPr>
          <w:color w:val="00B2A9"/>
          <w:sz w:val="24"/>
          <w:szCs w:val="24"/>
        </w:rPr>
        <w:t>Is there a weak link which would stop your new plant from being a successful invading weed</w:t>
      </w:r>
      <w:r>
        <w:rPr>
          <w:color w:val="00B2A9"/>
          <w:sz w:val="24"/>
          <w:szCs w:val="24"/>
        </w:rPr>
        <w:t>?</w:t>
      </w:r>
    </w:p>
    <w:p w14:paraId="03BD36B3" w14:textId="5BBD868B" w:rsidR="00BD01A4" w:rsidRDefault="00000000">
      <w:pPr>
        <w:rPr>
          <w:color w:val="00B2A9"/>
          <w:sz w:val="24"/>
          <w:szCs w:val="24"/>
        </w:rPr>
      </w:pPr>
      <w:r>
        <w:rPr>
          <w:color w:val="00B2A9"/>
          <w:sz w:val="24"/>
          <w:szCs w:val="24"/>
        </w:rPr>
        <w:t>Would your weed species invade an island like Gabo</w:t>
      </w:r>
      <w:r w:rsidR="00420C4C">
        <w:rPr>
          <w:color w:val="00B2A9"/>
          <w:sz w:val="24"/>
          <w:szCs w:val="24"/>
        </w:rPr>
        <w:t xml:space="preserve"> Island</w:t>
      </w:r>
      <w:r>
        <w:rPr>
          <w:color w:val="00B2A9"/>
          <w:sz w:val="24"/>
          <w:szCs w:val="24"/>
        </w:rPr>
        <w:t>?</w:t>
      </w:r>
    </w:p>
    <w:p w14:paraId="0CE82CD3" w14:textId="77777777" w:rsidR="00BD01A4" w:rsidRDefault="00000000">
      <w:pPr>
        <w:pStyle w:val="Heading1"/>
      </w:pPr>
      <w:bookmarkStart w:id="9" w:name="_Toc170460859"/>
      <w:r>
        <w:lastRenderedPageBreak/>
        <w:t>Investigation 2: Island Ecosystems</w:t>
      </w:r>
      <w:bookmarkEnd w:id="9"/>
      <w:r>
        <w:t xml:space="preserve"> </w:t>
      </w:r>
    </w:p>
    <w:p w14:paraId="420C4C2E" w14:textId="77777777" w:rsidR="00BD01A4" w:rsidRDefault="00000000">
      <w:pPr>
        <w:pBdr>
          <w:top w:val="nil"/>
          <w:left w:val="nil"/>
          <w:bottom w:val="nil"/>
          <w:right w:val="nil"/>
          <w:between w:val="nil"/>
        </w:pBdr>
        <w:spacing w:before="60" w:after="180" w:line="360" w:lineRule="auto"/>
        <w:rPr>
          <w:color w:val="00B2A9"/>
          <w:sz w:val="32"/>
          <w:szCs w:val="32"/>
        </w:rPr>
      </w:pPr>
      <w:r>
        <w:rPr>
          <w:color w:val="00B2A9"/>
          <w:sz w:val="32"/>
          <w:szCs w:val="32"/>
        </w:rPr>
        <w:t xml:space="preserve">Island ecosystems are different from main-lands or continents due to their small size and isolation.    </w:t>
      </w:r>
    </w:p>
    <w:p w14:paraId="6CD35D05" w14:textId="77777777" w:rsidR="00BD01A4" w:rsidRDefault="00000000">
      <w:pPr>
        <w:pBdr>
          <w:top w:val="nil"/>
          <w:left w:val="nil"/>
          <w:bottom w:val="nil"/>
          <w:right w:val="nil"/>
          <w:between w:val="nil"/>
        </w:pBdr>
        <w:spacing w:before="60" w:after="120"/>
      </w:pPr>
      <w:r>
        <w:t>These are some other ecosystems which are isolated like islands.</w:t>
      </w:r>
    </w:p>
    <w:p w14:paraId="03A480A1" w14:textId="77777777" w:rsidR="00BD01A4" w:rsidRDefault="00000000">
      <w:pPr>
        <w:pBdr>
          <w:top w:val="nil"/>
          <w:left w:val="nil"/>
          <w:bottom w:val="nil"/>
          <w:right w:val="nil"/>
          <w:between w:val="nil"/>
        </w:pBdr>
        <w:spacing w:before="60" w:after="120"/>
      </w:pPr>
      <w:r>
        <w:t>Use a search engine to learn what these geographic terms mean and fill in the blanks below:</w:t>
      </w:r>
    </w:p>
    <w:tbl>
      <w:tblPr>
        <w:tblStyle w:val="aa"/>
        <w:tblW w:w="9781" w:type="dxa"/>
        <w:tblInd w:w="-1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954"/>
        <w:gridCol w:w="3827"/>
      </w:tblGrid>
      <w:tr w:rsidR="00BD01A4" w14:paraId="1B7223E2" w14:textId="77777777" w:rsidTr="00BD01A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954" w:type="dxa"/>
          </w:tcPr>
          <w:p w14:paraId="58E7650C" w14:textId="77777777" w:rsidR="00BD01A4" w:rsidRDefault="00000000">
            <w:pPr>
              <w:pBdr>
                <w:top w:val="nil"/>
                <w:left w:val="nil"/>
                <w:bottom w:val="nil"/>
                <w:right w:val="nil"/>
                <w:between w:val="nil"/>
              </w:pBdr>
              <w:spacing w:after="120" w:line="240" w:lineRule="auto"/>
              <w:ind w:left="0" w:right="0"/>
              <w:rPr>
                <w:color w:val="FFFFFF"/>
                <w:sz w:val="20"/>
                <w:szCs w:val="20"/>
              </w:rPr>
            </w:pPr>
            <w:bookmarkStart w:id="10" w:name="_heading=h.17dp8vu" w:colFirst="0" w:colLast="0"/>
            <w:bookmarkEnd w:id="10"/>
            <w:r>
              <w:rPr>
                <w:color w:val="FFFFFF"/>
                <w:sz w:val="24"/>
                <w:szCs w:val="24"/>
              </w:rPr>
              <w:t>Island Similes</w:t>
            </w:r>
          </w:p>
        </w:tc>
        <w:tc>
          <w:tcPr>
            <w:tcW w:w="3827" w:type="dxa"/>
          </w:tcPr>
          <w:p w14:paraId="401C5EEB" w14:textId="77777777" w:rsidR="00BD01A4" w:rsidRDefault="00BD01A4">
            <w:pPr>
              <w:pBdr>
                <w:top w:val="nil"/>
                <w:left w:val="nil"/>
                <w:bottom w:val="nil"/>
                <w:right w:val="nil"/>
                <w:between w:val="nil"/>
              </w:pBdr>
              <w:spacing w:after="120" w:line="240" w:lineRule="auto"/>
              <w:ind w:left="0" w:right="0"/>
              <w:cnfStyle w:val="100000000000" w:firstRow="1" w:lastRow="0" w:firstColumn="0" w:lastColumn="0" w:oddVBand="0" w:evenVBand="0" w:oddHBand="0" w:evenHBand="0" w:firstRowFirstColumn="0" w:firstRowLastColumn="0" w:lastRowFirstColumn="0" w:lastRowLastColumn="0"/>
              <w:rPr>
                <w:sz w:val="20"/>
                <w:szCs w:val="20"/>
              </w:rPr>
            </w:pPr>
          </w:p>
        </w:tc>
      </w:tr>
      <w:tr w:rsidR="00BD01A4" w14:paraId="5123AB57" w14:textId="77777777" w:rsidTr="00BD01A4">
        <w:trPr>
          <w:trHeight w:val="737"/>
        </w:trPr>
        <w:tc>
          <w:tcPr>
            <w:tcW w:w="5954" w:type="dxa"/>
            <w:vAlign w:val="center"/>
          </w:tcPr>
          <w:p w14:paraId="04D745A9" w14:textId="77777777" w:rsidR="00BD01A4" w:rsidRDefault="00000000">
            <w:pPr>
              <w:pBdr>
                <w:top w:val="nil"/>
                <w:left w:val="nil"/>
                <w:bottom w:val="nil"/>
                <w:right w:val="nil"/>
                <w:between w:val="nil"/>
              </w:pBdr>
              <w:spacing w:after="120" w:line="240" w:lineRule="auto"/>
              <w:ind w:left="0" w:right="0"/>
              <w:rPr>
                <w:color w:val="363534"/>
                <w:sz w:val="24"/>
                <w:szCs w:val="24"/>
              </w:rPr>
            </w:pPr>
            <w:r>
              <w:rPr>
                <w:color w:val="363534"/>
                <w:sz w:val="24"/>
                <w:szCs w:val="24"/>
              </w:rPr>
              <w:t xml:space="preserve">A </w:t>
            </w:r>
            <w:r>
              <w:rPr>
                <w:b/>
                <w:color w:val="363534"/>
                <w:sz w:val="24"/>
                <w:szCs w:val="24"/>
              </w:rPr>
              <w:t>lake</w:t>
            </w:r>
            <w:r>
              <w:rPr>
                <w:color w:val="363534"/>
                <w:sz w:val="24"/>
                <w:szCs w:val="24"/>
              </w:rPr>
              <w:t xml:space="preserve"> is like an island of</w:t>
            </w:r>
          </w:p>
        </w:tc>
        <w:tc>
          <w:tcPr>
            <w:tcW w:w="3827" w:type="dxa"/>
            <w:vAlign w:val="center"/>
          </w:tcPr>
          <w:p w14:paraId="51980C7B" w14:textId="77777777" w:rsidR="00BD01A4" w:rsidRDefault="00000000">
            <w:pPr>
              <w:pBdr>
                <w:top w:val="nil"/>
                <w:left w:val="nil"/>
                <w:bottom w:val="nil"/>
                <w:right w:val="nil"/>
                <w:between w:val="nil"/>
              </w:pBdr>
              <w:spacing w:after="120" w:line="240" w:lineRule="auto"/>
              <w:ind w:left="0" w:right="0"/>
              <w:rPr>
                <w:color w:val="363534"/>
                <w:sz w:val="24"/>
                <w:szCs w:val="24"/>
              </w:rPr>
            </w:pPr>
            <w:r>
              <w:rPr>
                <w:color w:val="363534"/>
                <w:sz w:val="24"/>
                <w:szCs w:val="24"/>
              </w:rPr>
              <w:t>in an ocean of</w:t>
            </w:r>
          </w:p>
        </w:tc>
      </w:tr>
      <w:tr w:rsidR="00BD01A4" w14:paraId="52FAA4AB" w14:textId="77777777" w:rsidTr="00BD01A4">
        <w:trPr>
          <w:trHeight w:val="737"/>
        </w:trPr>
        <w:tc>
          <w:tcPr>
            <w:tcW w:w="5954" w:type="dxa"/>
            <w:vAlign w:val="center"/>
          </w:tcPr>
          <w:p w14:paraId="60710E95" w14:textId="77777777" w:rsidR="00BD01A4" w:rsidRDefault="00000000">
            <w:pPr>
              <w:pBdr>
                <w:top w:val="nil"/>
                <w:left w:val="nil"/>
                <w:bottom w:val="nil"/>
                <w:right w:val="nil"/>
                <w:between w:val="nil"/>
              </w:pBdr>
              <w:spacing w:after="120" w:line="240" w:lineRule="auto"/>
              <w:ind w:left="0" w:right="0"/>
              <w:rPr>
                <w:color w:val="363534"/>
                <w:sz w:val="24"/>
                <w:szCs w:val="24"/>
              </w:rPr>
            </w:pPr>
            <w:r>
              <w:rPr>
                <w:color w:val="363534"/>
                <w:sz w:val="24"/>
                <w:szCs w:val="24"/>
              </w:rPr>
              <w:t xml:space="preserve">A </w:t>
            </w:r>
            <w:r>
              <w:rPr>
                <w:b/>
                <w:color w:val="363534"/>
                <w:sz w:val="24"/>
                <w:szCs w:val="24"/>
              </w:rPr>
              <w:t>cave</w:t>
            </w:r>
            <w:r>
              <w:rPr>
                <w:color w:val="363534"/>
                <w:sz w:val="24"/>
                <w:szCs w:val="24"/>
              </w:rPr>
              <w:t xml:space="preserve"> is like an island of</w:t>
            </w:r>
          </w:p>
        </w:tc>
        <w:tc>
          <w:tcPr>
            <w:tcW w:w="3827" w:type="dxa"/>
            <w:vAlign w:val="center"/>
          </w:tcPr>
          <w:p w14:paraId="6C494C22" w14:textId="77777777" w:rsidR="00BD01A4" w:rsidRDefault="00000000">
            <w:pPr>
              <w:pBdr>
                <w:top w:val="nil"/>
                <w:left w:val="nil"/>
                <w:bottom w:val="nil"/>
                <w:right w:val="nil"/>
                <w:between w:val="nil"/>
              </w:pBdr>
              <w:spacing w:after="120" w:line="240" w:lineRule="auto"/>
              <w:ind w:left="0" w:right="0"/>
              <w:rPr>
                <w:color w:val="363534"/>
                <w:sz w:val="24"/>
                <w:szCs w:val="24"/>
              </w:rPr>
            </w:pPr>
            <w:r>
              <w:rPr>
                <w:color w:val="363534"/>
                <w:sz w:val="24"/>
                <w:szCs w:val="24"/>
              </w:rPr>
              <w:t>in an ocean of</w:t>
            </w:r>
          </w:p>
        </w:tc>
      </w:tr>
      <w:tr w:rsidR="00BD01A4" w14:paraId="7E3FB146" w14:textId="77777777" w:rsidTr="00BD01A4">
        <w:trPr>
          <w:trHeight w:val="737"/>
        </w:trPr>
        <w:tc>
          <w:tcPr>
            <w:tcW w:w="5954" w:type="dxa"/>
            <w:vAlign w:val="center"/>
          </w:tcPr>
          <w:p w14:paraId="748C18BF" w14:textId="77777777" w:rsidR="00BD01A4" w:rsidRDefault="00000000">
            <w:pPr>
              <w:pBdr>
                <w:top w:val="nil"/>
                <w:left w:val="nil"/>
                <w:bottom w:val="nil"/>
                <w:right w:val="nil"/>
                <w:between w:val="nil"/>
              </w:pBdr>
              <w:spacing w:after="120" w:line="240" w:lineRule="auto"/>
              <w:ind w:left="0" w:right="0"/>
              <w:rPr>
                <w:color w:val="363534"/>
                <w:sz w:val="24"/>
                <w:szCs w:val="24"/>
              </w:rPr>
            </w:pPr>
            <w:r>
              <w:rPr>
                <w:color w:val="363534"/>
                <w:sz w:val="24"/>
                <w:szCs w:val="24"/>
              </w:rPr>
              <w:t xml:space="preserve">A </w:t>
            </w:r>
            <w:r>
              <w:rPr>
                <w:b/>
                <w:color w:val="363534"/>
                <w:sz w:val="24"/>
                <w:szCs w:val="24"/>
              </w:rPr>
              <w:t>mountain</w:t>
            </w:r>
            <w:r>
              <w:rPr>
                <w:color w:val="363534"/>
                <w:sz w:val="24"/>
                <w:szCs w:val="24"/>
              </w:rPr>
              <w:t xml:space="preserve"> is like an island of</w:t>
            </w:r>
          </w:p>
        </w:tc>
        <w:tc>
          <w:tcPr>
            <w:tcW w:w="3827" w:type="dxa"/>
            <w:vAlign w:val="center"/>
          </w:tcPr>
          <w:p w14:paraId="3D9E556B" w14:textId="77777777" w:rsidR="00BD01A4" w:rsidRDefault="00000000">
            <w:pPr>
              <w:pBdr>
                <w:top w:val="nil"/>
                <w:left w:val="nil"/>
                <w:bottom w:val="nil"/>
                <w:right w:val="nil"/>
                <w:between w:val="nil"/>
              </w:pBdr>
              <w:spacing w:after="120" w:line="240" w:lineRule="auto"/>
              <w:ind w:left="0" w:right="0"/>
              <w:rPr>
                <w:color w:val="363534"/>
                <w:sz w:val="24"/>
                <w:szCs w:val="24"/>
              </w:rPr>
            </w:pPr>
            <w:r>
              <w:rPr>
                <w:color w:val="363534"/>
                <w:sz w:val="24"/>
                <w:szCs w:val="24"/>
              </w:rPr>
              <w:t>in an ocean of</w:t>
            </w:r>
          </w:p>
        </w:tc>
      </w:tr>
      <w:tr w:rsidR="00BD01A4" w14:paraId="49FF2C59" w14:textId="77777777" w:rsidTr="00BD01A4">
        <w:trPr>
          <w:trHeight w:val="737"/>
        </w:trPr>
        <w:tc>
          <w:tcPr>
            <w:tcW w:w="5954" w:type="dxa"/>
            <w:vAlign w:val="center"/>
          </w:tcPr>
          <w:p w14:paraId="6C80CE9A" w14:textId="77777777" w:rsidR="00BD01A4" w:rsidRDefault="00000000">
            <w:pPr>
              <w:pBdr>
                <w:top w:val="nil"/>
                <w:left w:val="nil"/>
                <w:bottom w:val="nil"/>
                <w:right w:val="nil"/>
                <w:between w:val="nil"/>
              </w:pBdr>
              <w:spacing w:after="120" w:line="240" w:lineRule="auto"/>
              <w:ind w:left="0" w:right="0"/>
              <w:rPr>
                <w:color w:val="363534"/>
                <w:sz w:val="24"/>
                <w:szCs w:val="24"/>
              </w:rPr>
            </w:pPr>
            <w:r>
              <w:rPr>
                <w:color w:val="363534"/>
                <w:sz w:val="24"/>
                <w:szCs w:val="24"/>
              </w:rPr>
              <w:t xml:space="preserve">An </w:t>
            </w:r>
            <w:r>
              <w:rPr>
                <w:b/>
                <w:color w:val="363534"/>
                <w:sz w:val="24"/>
                <w:szCs w:val="24"/>
              </w:rPr>
              <w:t>oasis</w:t>
            </w:r>
            <w:r>
              <w:rPr>
                <w:color w:val="363534"/>
                <w:sz w:val="24"/>
                <w:szCs w:val="24"/>
              </w:rPr>
              <w:t xml:space="preserve"> is like an island of</w:t>
            </w:r>
          </w:p>
        </w:tc>
        <w:tc>
          <w:tcPr>
            <w:tcW w:w="3827" w:type="dxa"/>
            <w:vAlign w:val="center"/>
          </w:tcPr>
          <w:p w14:paraId="2482D3AC" w14:textId="77777777" w:rsidR="00BD01A4" w:rsidRDefault="00000000">
            <w:pPr>
              <w:pBdr>
                <w:top w:val="nil"/>
                <w:left w:val="nil"/>
                <w:bottom w:val="nil"/>
                <w:right w:val="nil"/>
                <w:between w:val="nil"/>
              </w:pBdr>
              <w:spacing w:after="120" w:line="240" w:lineRule="auto"/>
              <w:ind w:left="0" w:right="0"/>
              <w:rPr>
                <w:color w:val="363534"/>
                <w:sz w:val="24"/>
                <w:szCs w:val="24"/>
              </w:rPr>
            </w:pPr>
            <w:r>
              <w:rPr>
                <w:color w:val="363534"/>
                <w:sz w:val="24"/>
                <w:szCs w:val="24"/>
              </w:rPr>
              <w:t>in an ocean of</w:t>
            </w:r>
          </w:p>
        </w:tc>
      </w:tr>
      <w:tr w:rsidR="00BD01A4" w14:paraId="41FAAF3A" w14:textId="77777777" w:rsidTr="00BD01A4">
        <w:trPr>
          <w:trHeight w:val="737"/>
        </w:trPr>
        <w:tc>
          <w:tcPr>
            <w:tcW w:w="5954" w:type="dxa"/>
            <w:vAlign w:val="center"/>
          </w:tcPr>
          <w:p w14:paraId="5D553B61" w14:textId="77777777" w:rsidR="00BD01A4" w:rsidRDefault="00000000">
            <w:pPr>
              <w:pBdr>
                <w:top w:val="nil"/>
                <w:left w:val="nil"/>
                <w:bottom w:val="nil"/>
                <w:right w:val="nil"/>
                <w:between w:val="nil"/>
              </w:pBdr>
              <w:spacing w:after="120" w:line="240" w:lineRule="auto"/>
              <w:ind w:left="0" w:right="0"/>
              <w:rPr>
                <w:color w:val="363534"/>
                <w:sz w:val="24"/>
                <w:szCs w:val="24"/>
              </w:rPr>
            </w:pPr>
            <w:r>
              <w:rPr>
                <w:color w:val="363534"/>
                <w:sz w:val="24"/>
                <w:szCs w:val="24"/>
              </w:rPr>
              <w:t xml:space="preserve">A </w:t>
            </w:r>
            <w:r>
              <w:rPr>
                <w:b/>
                <w:color w:val="363534"/>
                <w:sz w:val="24"/>
                <w:szCs w:val="24"/>
              </w:rPr>
              <w:t>nunatak</w:t>
            </w:r>
            <w:r>
              <w:rPr>
                <w:color w:val="363534"/>
                <w:sz w:val="24"/>
                <w:szCs w:val="24"/>
              </w:rPr>
              <w:t xml:space="preserve"> is like an island of</w:t>
            </w:r>
          </w:p>
        </w:tc>
        <w:tc>
          <w:tcPr>
            <w:tcW w:w="3827" w:type="dxa"/>
            <w:vAlign w:val="center"/>
          </w:tcPr>
          <w:p w14:paraId="29D3EB68" w14:textId="77777777" w:rsidR="00BD01A4" w:rsidRDefault="00000000">
            <w:pPr>
              <w:pBdr>
                <w:top w:val="nil"/>
                <w:left w:val="nil"/>
                <w:bottom w:val="nil"/>
                <w:right w:val="nil"/>
                <w:between w:val="nil"/>
              </w:pBdr>
              <w:spacing w:after="120" w:line="240" w:lineRule="auto"/>
              <w:ind w:left="0" w:right="0"/>
              <w:rPr>
                <w:color w:val="363534"/>
                <w:sz w:val="24"/>
                <w:szCs w:val="24"/>
              </w:rPr>
            </w:pPr>
            <w:r>
              <w:rPr>
                <w:color w:val="363534"/>
                <w:sz w:val="24"/>
                <w:szCs w:val="24"/>
              </w:rPr>
              <w:t>in an ocean of</w:t>
            </w:r>
          </w:p>
        </w:tc>
      </w:tr>
    </w:tbl>
    <w:p w14:paraId="4921119F" w14:textId="77777777" w:rsidR="00BD01A4" w:rsidRDefault="00BD01A4">
      <w:pPr>
        <w:pBdr>
          <w:top w:val="nil"/>
          <w:left w:val="nil"/>
          <w:bottom w:val="nil"/>
          <w:right w:val="nil"/>
          <w:between w:val="nil"/>
        </w:pBdr>
        <w:spacing w:before="60" w:after="120"/>
      </w:pPr>
    </w:p>
    <w:p w14:paraId="14ADDA87" w14:textId="77777777" w:rsidR="00BD01A4" w:rsidRDefault="00000000">
      <w:pPr>
        <w:pBdr>
          <w:top w:val="nil"/>
          <w:left w:val="nil"/>
          <w:bottom w:val="nil"/>
          <w:right w:val="nil"/>
          <w:between w:val="nil"/>
        </w:pBdr>
        <w:spacing w:before="60" w:after="180" w:line="360" w:lineRule="auto"/>
        <w:rPr>
          <w:color w:val="00B2A9"/>
          <w:sz w:val="24"/>
          <w:szCs w:val="24"/>
        </w:rPr>
      </w:pPr>
      <w:r>
        <w:rPr>
          <w:color w:val="00B2A9"/>
          <w:sz w:val="24"/>
          <w:szCs w:val="24"/>
        </w:rPr>
        <w:t xml:space="preserve">Just for fun: Use Google Maps to visit </w:t>
      </w:r>
      <w:proofErr w:type="spellStart"/>
      <w:r>
        <w:rPr>
          <w:color w:val="00B2A9"/>
          <w:sz w:val="24"/>
          <w:szCs w:val="24"/>
        </w:rPr>
        <w:t>Yathkyed</w:t>
      </w:r>
      <w:proofErr w:type="spellEnd"/>
      <w:r>
        <w:rPr>
          <w:color w:val="00B2A9"/>
          <w:sz w:val="24"/>
          <w:szCs w:val="24"/>
        </w:rPr>
        <w:t xml:space="preserve"> Lake, on the Inuit lands of Nunavut, Canada. </w:t>
      </w:r>
    </w:p>
    <w:p w14:paraId="6CA537BE" w14:textId="77777777" w:rsidR="00BD01A4" w:rsidRDefault="00000000">
      <w:pPr>
        <w:pBdr>
          <w:top w:val="nil"/>
          <w:left w:val="nil"/>
          <w:bottom w:val="nil"/>
          <w:right w:val="nil"/>
          <w:between w:val="nil"/>
        </w:pBdr>
        <w:spacing w:before="60" w:after="180" w:line="360" w:lineRule="auto"/>
      </w:pPr>
      <w:r>
        <w:t xml:space="preserve">Here you can zoom in on an island, which has a lake on it, which has an island in it, which has a lake on it. </w:t>
      </w:r>
    </w:p>
    <w:p w14:paraId="195877E6" w14:textId="77777777" w:rsidR="00BD01A4" w:rsidRDefault="00000000">
      <w:pPr>
        <w:pBdr>
          <w:top w:val="nil"/>
          <w:left w:val="nil"/>
          <w:bottom w:val="nil"/>
          <w:right w:val="nil"/>
          <w:between w:val="nil"/>
        </w:pBdr>
        <w:spacing w:before="60" w:after="180" w:line="360" w:lineRule="auto"/>
        <w:rPr>
          <w:color w:val="00B2A9"/>
        </w:rPr>
      </w:pPr>
      <w:r>
        <w:rPr>
          <w:color w:val="00B2A9"/>
        </w:rPr>
        <w:t>What is the geographical term for these islands and lakes?</w:t>
      </w:r>
    </w:p>
    <w:p w14:paraId="71FC8067" w14:textId="77777777" w:rsidR="00BD01A4" w:rsidRDefault="00BD01A4">
      <w:pPr>
        <w:pBdr>
          <w:top w:val="nil"/>
          <w:left w:val="nil"/>
          <w:bottom w:val="nil"/>
          <w:right w:val="nil"/>
          <w:between w:val="nil"/>
        </w:pBdr>
        <w:spacing w:before="60" w:after="120"/>
      </w:pPr>
    </w:p>
    <w:p w14:paraId="7ED6E50D" w14:textId="77777777" w:rsidR="00BD01A4" w:rsidRDefault="00BD01A4">
      <w:pPr>
        <w:pBdr>
          <w:top w:val="nil"/>
          <w:left w:val="nil"/>
          <w:bottom w:val="nil"/>
          <w:right w:val="nil"/>
          <w:between w:val="nil"/>
        </w:pBdr>
        <w:spacing w:before="60" w:after="120"/>
      </w:pPr>
    </w:p>
    <w:p w14:paraId="151E2AAC" w14:textId="77777777" w:rsidR="00BD01A4" w:rsidRDefault="00000000">
      <w:pPr>
        <w:pBdr>
          <w:top w:val="nil"/>
          <w:left w:val="nil"/>
          <w:bottom w:val="nil"/>
          <w:right w:val="nil"/>
          <w:between w:val="nil"/>
        </w:pBdr>
        <w:spacing w:before="60" w:after="180" w:line="360" w:lineRule="auto"/>
        <w:rPr>
          <w:b/>
          <w:color w:val="000000"/>
          <w:sz w:val="24"/>
          <w:szCs w:val="24"/>
        </w:rPr>
      </w:pPr>
      <w:r>
        <w:rPr>
          <w:b/>
          <w:color w:val="000000"/>
          <w:sz w:val="24"/>
          <w:szCs w:val="24"/>
        </w:rPr>
        <w:t xml:space="preserve">Species Distribution Mapping (on the next page) </w:t>
      </w:r>
    </w:p>
    <w:p w14:paraId="4157C135" w14:textId="77777777" w:rsidR="00BD01A4" w:rsidRDefault="00000000">
      <w:pPr>
        <w:pBdr>
          <w:top w:val="nil"/>
          <w:left w:val="nil"/>
          <w:bottom w:val="nil"/>
          <w:right w:val="nil"/>
          <w:between w:val="nil"/>
        </w:pBdr>
        <w:spacing w:before="60" w:after="180" w:line="360" w:lineRule="auto"/>
        <w:rPr>
          <w:color w:val="000000"/>
          <w:sz w:val="32"/>
          <w:szCs w:val="32"/>
        </w:rPr>
      </w:pPr>
      <w:r>
        <w:t>Test your understanding of life history traits and island ecosystems by drawing each species distribution on your blank map.</w:t>
      </w:r>
      <w:r>
        <w:rPr>
          <w:color w:val="000000"/>
          <w:sz w:val="32"/>
          <w:szCs w:val="32"/>
        </w:rPr>
        <w:t xml:space="preserve"> </w:t>
      </w:r>
    </w:p>
    <w:p w14:paraId="5E9BD4FC" w14:textId="77777777" w:rsidR="00BD01A4" w:rsidRDefault="00000000">
      <w:pPr>
        <w:pBdr>
          <w:top w:val="nil"/>
          <w:left w:val="nil"/>
          <w:bottom w:val="nil"/>
          <w:right w:val="nil"/>
          <w:between w:val="nil"/>
        </w:pBdr>
        <w:spacing w:before="60" w:after="180" w:line="360" w:lineRule="auto"/>
        <w:rPr>
          <w:color w:val="00B2A9"/>
          <w:sz w:val="32"/>
          <w:szCs w:val="32"/>
        </w:rPr>
      </w:pPr>
      <w:r>
        <w:br w:type="page"/>
      </w:r>
    </w:p>
    <w:p w14:paraId="1B46B35F" w14:textId="77777777" w:rsidR="00BD01A4" w:rsidRDefault="00BD01A4">
      <w:pPr>
        <w:pBdr>
          <w:top w:val="nil"/>
          <w:left w:val="nil"/>
          <w:bottom w:val="nil"/>
          <w:right w:val="nil"/>
          <w:between w:val="nil"/>
        </w:pBdr>
        <w:spacing w:before="60" w:after="120"/>
      </w:pPr>
    </w:p>
    <w:p w14:paraId="025C059A" w14:textId="77777777" w:rsidR="00BD01A4" w:rsidRDefault="00000000">
      <w:pPr>
        <w:rPr>
          <w:b/>
          <w:color w:val="00B2A9"/>
          <w:sz w:val="40"/>
          <w:szCs w:val="40"/>
        </w:rPr>
      </w:pPr>
      <w:r>
        <w:br w:type="page"/>
      </w:r>
      <w:r>
        <w:rPr>
          <w:noProof/>
        </w:rPr>
        <w:drawing>
          <wp:anchor distT="0" distB="0" distL="114300" distR="114300" simplePos="0" relativeHeight="251676672" behindDoc="0" locked="0" layoutInCell="1" hidden="0" allowOverlap="1" wp14:anchorId="0D8689DB" wp14:editId="7D634709">
            <wp:simplePos x="0" y="0"/>
            <wp:positionH relativeFrom="column">
              <wp:posOffset>-1508758</wp:posOffset>
            </wp:positionH>
            <wp:positionV relativeFrom="paragraph">
              <wp:posOffset>662940</wp:posOffset>
            </wp:positionV>
            <wp:extent cx="8901662" cy="6716376"/>
            <wp:effectExtent l="0" t="0" r="0" b="0"/>
            <wp:wrapNone/>
            <wp:docPr id="10959377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rot="16200000">
                      <a:off x="0" y="0"/>
                      <a:ext cx="8901662" cy="6716376"/>
                    </a:xfrm>
                    <a:prstGeom prst="rect">
                      <a:avLst/>
                    </a:prstGeom>
                    <a:ln/>
                  </pic:spPr>
                </pic:pic>
              </a:graphicData>
            </a:graphic>
          </wp:anchor>
        </w:drawing>
      </w:r>
    </w:p>
    <w:p w14:paraId="1F4FA05E" w14:textId="77777777" w:rsidR="00BD01A4" w:rsidRDefault="00000000">
      <w:pPr>
        <w:pStyle w:val="Heading1"/>
      </w:pPr>
      <w:bookmarkStart w:id="11" w:name="_Toc170460860"/>
      <w:r>
        <w:lastRenderedPageBreak/>
        <w:t>Islands and Invasive Species Review Questions</w:t>
      </w:r>
      <w:bookmarkEnd w:id="11"/>
    </w:p>
    <w:p w14:paraId="4CC7EB33" w14:textId="77777777" w:rsidR="00BD01A4" w:rsidRDefault="00BD01A4">
      <w:pPr>
        <w:pBdr>
          <w:top w:val="nil"/>
          <w:left w:val="nil"/>
          <w:bottom w:val="nil"/>
          <w:right w:val="nil"/>
          <w:between w:val="nil"/>
        </w:pBdr>
        <w:spacing w:before="60" w:after="120"/>
        <w:rPr>
          <w:color w:val="00B2A9"/>
        </w:rPr>
      </w:pPr>
    </w:p>
    <w:p w14:paraId="2C96E516" w14:textId="77777777" w:rsidR="00BD01A4" w:rsidRDefault="00000000">
      <w:pPr>
        <w:numPr>
          <w:ilvl w:val="0"/>
          <w:numId w:val="12"/>
        </w:numPr>
        <w:pBdr>
          <w:top w:val="nil"/>
          <w:left w:val="nil"/>
          <w:bottom w:val="nil"/>
          <w:right w:val="nil"/>
          <w:between w:val="nil"/>
        </w:pBdr>
        <w:spacing w:before="120" w:after="120"/>
        <w:rPr>
          <w:color w:val="00B2A9"/>
        </w:rPr>
      </w:pPr>
      <w:r>
        <w:rPr>
          <w:color w:val="00B2A9"/>
        </w:rPr>
        <w:t>Write a one sentence definition of stewardship. (3 marks)</w:t>
      </w:r>
    </w:p>
    <w:p w14:paraId="33DF4380" w14:textId="77777777" w:rsidR="00BD01A4" w:rsidRDefault="00BD01A4">
      <w:pPr>
        <w:pBdr>
          <w:top w:val="nil"/>
          <w:left w:val="nil"/>
          <w:bottom w:val="nil"/>
          <w:right w:val="nil"/>
          <w:between w:val="nil"/>
        </w:pBdr>
        <w:spacing w:before="120" w:after="120"/>
        <w:ind w:left="340" w:hanging="340"/>
        <w:rPr>
          <w:color w:val="00B2A9"/>
        </w:rPr>
      </w:pPr>
    </w:p>
    <w:p w14:paraId="172D5C6B" w14:textId="77777777" w:rsidR="00BD01A4" w:rsidRDefault="00BD01A4">
      <w:pPr>
        <w:pBdr>
          <w:top w:val="nil"/>
          <w:left w:val="nil"/>
          <w:bottom w:val="nil"/>
          <w:right w:val="nil"/>
          <w:between w:val="nil"/>
        </w:pBdr>
        <w:spacing w:before="120" w:after="120"/>
        <w:ind w:left="340" w:hanging="340"/>
        <w:rPr>
          <w:color w:val="00B2A9"/>
        </w:rPr>
      </w:pPr>
    </w:p>
    <w:p w14:paraId="423F4352" w14:textId="77777777" w:rsidR="00BD01A4" w:rsidRDefault="00BD01A4">
      <w:pPr>
        <w:pBdr>
          <w:top w:val="nil"/>
          <w:left w:val="nil"/>
          <w:bottom w:val="nil"/>
          <w:right w:val="nil"/>
          <w:between w:val="nil"/>
        </w:pBdr>
        <w:spacing w:before="120" w:after="120"/>
        <w:ind w:left="340" w:hanging="340"/>
        <w:rPr>
          <w:color w:val="00B2A9"/>
        </w:rPr>
      </w:pPr>
    </w:p>
    <w:p w14:paraId="10068173" w14:textId="77777777" w:rsidR="00BD01A4" w:rsidRDefault="00BD01A4">
      <w:pPr>
        <w:pBdr>
          <w:top w:val="nil"/>
          <w:left w:val="nil"/>
          <w:bottom w:val="nil"/>
          <w:right w:val="nil"/>
          <w:between w:val="nil"/>
        </w:pBdr>
        <w:spacing w:before="120" w:after="120"/>
        <w:ind w:left="340" w:hanging="340"/>
        <w:rPr>
          <w:color w:val="00B2A9"/>
        </w:rPr>
      </w:pPr>
    </w:p>
    <w:p w14:paraId="64A0D864" w14:textId="77777777" w:rsidR="00BD01A4" w:rsidRDefault="00BD01A4">
      <w:pPr>
        <w:pBdr>
          <w:top w:val="nil"/>
          <w:left w:val="nil"/>
          <w:bottom w:val="nil"/>
          <w:right w:val="nil"/>
          <w:between w:val="nil"/>
        </w:pBdr>
        <w:spacing w:before="120" w:after="120"/>
        <w:ind w:left="340" w:hanging="340"/>
        <w:rPr>
          <w:color w:val="00B2A9"/>
        </w:rPr>
      </w:pPr>
    </w:p>
    <w:p w14:paraId="099A5657" w14:textId="77777777" w:rsidR="00BD01A4" w:rsidRDefault="00000000">
      <w:pPr>
        <w:numPr>
          <w:ilvl w:val="0"/>
          <w:numId w:val="12"/>
        </w:numPr>
        <w:pBdr>
          <w:top w:val="nil"/>
          <w:left w:val="nil"/>
          <w:bottom w:val="nil"/>
          <w:right w:val="nil"/>
          <w:between w:val="nil"/>
        </w:pBdr>
        <w:spacing w:before="120" w:after="120"/>
        <w:rPr>
          <w:color w:val="00B2A9"/>
        </w:rPr>
      </w:pPr>
      <w:r>
        <w:rPr>
          <w:color w:val="00B2A9"/>
        </w:rPr>
        <w:t xml:space="preserve">Describe a </w:t>
      </w:r>
      <w:r>
        <w:rPr>
          <w:b/>
          <w:color w:val="00B2A9"/>
        </w:rPr>
        <w:t>life history trait</w:t>
      </w:r>
      <w:r>
        <w:rPr>
          <w:color w:val="00B2A9"/>
        </w:rPr>
        <w:t xml:space="preserve"> which makes a species more likely to be invasive? (4 marks)</w:t>
      </w:r>
    </w:p>
    <w:p w14:paraId="00EEEB33" w14:textId="77777777" w:rsidR="00BD01A4" w:rsidRDefault="00BD01A4">
      <w:pPr>
        <w:pBdr>
          <w:top w:val="nil"/>
          <w:left w:val="nil"/>
          <w:bottom w:val="nil"/>
          <w:right w:val="nil"/>
          <w:between w:val="nil"/>
        </w:pBdr>
        <w:spacing w:before="120" w:after="120"/>
        <w:ind w:left="340" w:hanging="340"/>
        <w:rPr>
          <w:color w:val="00B2A9"/>
        </w:rPr>
      </w:pPr>
    </w:p>
    <w:p w14:paraId="68C1C1B7" w14:textId="77777777" w:rsidR="00BD01A4" w:rsidRDefault="00BD01A4">
      <w:pPr>
        <w:pBdr>
          <w:top w:val="nil"/>
          <w:left w:val="nil"/>
          <w:bottom w:val="nil"/>
          <w:right w:val="nil"/>
          <w:between w:val="nil"/>
        </w:pBdr>
        <w:spacing w:before="120" w:after="120"/>
        <w:ind w:left="340" w:hanging="340"/>
        <w:rPr>
          <w:color w:val="00B2A9"/>
        </w:rPr>
      </w:pPr>
    </w:p>
    <w:p w14:paraId="6C31808A" w14:textId="77777777" w:rsidR="00BD01A4" w:rsidRDefault="00BD01A4">
      <w:pPr>
        <w:pBdr>
          <w:top w:val="nil"/>
          <w:left w:val="nil"/>
          <w:bottom w:val="nil"/>
          <w:right w:val="nil"/>
          <w:between w:val="nil"/>
        </w:pBdr>
        <w:spacing w:before="120" w:after="120"/>
        <w:ind w:left="340" w:hanging="340"/>
        <w:rPr>
          <w:color w:val="00B2A9"/>
        </w:rPr>
      </w:pPr>
    </w:p>
    <w:p w14:paraId="421D2B7D" w14:textId="77777777" w:rsidR="00BD01A4" w:rsidRDefault="00BD01A4">
      <w:pPr>
        <w:pBdr>
          <w:top w:val="nil"/>
          <w:left w:val="nil"/>
          <w:bottom w:val="nil"/>
          <w:right w:val="nil"/>
          <w:between w:val="nil"/>
        </w:pBdr>
        <w:spacing w:before="120" w:after="120"/>
        <w:ind w:left="340" w:hanging="340"/>
        <w:rPr>
          <w:color w:val="00B2A9"/>
        </w:rPr>
      </w:pPr>
    </w:p>
    <w:p w14:paraId="741A2FE7" w14:textId="77777777" w:rsidR="00BD01A4" w:rsidRDefault="00BD01A4">
      <w:pPr>
        <w:pBdr>
          <w:top w:val="nil"/>
          <w:left w:val="nil"/>
          <w:bottom w:val="nil"/>
          <w:right w:val="nil"/>
          <w:between w:val="nil"/>
        </w:pBdr>
        <w:spacing w:before="120" w:after="120"/>
        <w:ind w:left="340" w:hanging="340"/>
        <w:rPr>
          <w:color w:val="00B2A9"/>
        </w:rPr>
      </w:pPr>
    </w:p>
    <w:p w14:paraId="2BAC946D" w14:textId="77777777" w:rsidR="00BD01A4" w:rsidRDefault="00BD01A4">
      <w:pPr>
        <w:pBdr>
          <w:top w:val="nil"/>
          <w:left w:val="nil"/>
          <w:bottom w:val="nil"/>
          <w:right w:val="nil"/>
          <w:between w:val="nil"/>
        </w:pBdr>
        <w:spacing w:before="120" w:after="120"/>
        <w:ind w:left="340" w:hanging="340"/>
        <w:rPr>
          <w:color w:val="00B2A9"/>
        </w:rPr>
      </w:pPr>
    </w:p>
    <w:p w14:paraId="16C6D578" w14:textId="77777777" w:rsidR="00BD01A4" w:rsidRDefault="00BD01A4">
      <w:pPr>
        <w:pBdr>
          <w:top w:val="nil"/>
          <w:left w:val="nil"/>
          <w:bottom w:val="nil"/>
          <w:right w:val="nil"/>
          <w:between w:val="nil"/>
        </w:pBdr>
        <w:spacing w:before="120" w:after="120"/>
        <w:ind w:left="340" w:hanging="340"/>
        <w:rPr>
          <w:color w:val="00B2A9"/>
        </w:rPr>
      </w:pPr>
    </w:p>
    <w:p w14:paraId="64F81516" w14:textId="77777777" w:rsidR="00BD01A4" w:rsidRDefault="00000000">
      <w:pPr>
        <w:numPr>
          <w:ilvl w:val="0"/>
          <w:numId w:val="12"/>
        </w:numPr>
        <w:pBdr>
          <w:top w:val="nil"/>
          <w:left w:val="nil"/>
          <w:bottom w:val="nil"/>
          <w:right w:val="nil"/>
          <w:between w:val="nil"/>
        </w:pBdr>
        <w:spacing w:before="120" w:after="120"/>
        <w:rPr>
          <w:color w:val="00B2A9"/>
        </w:rPr>
      </w:pPr>
      <w:r>
        <w:rPr>
          <w:color w:val="00B2A9"/>
        </w:rPr>
        <w:t>List two of the features which make an accurate map [DOGSTAILS]. (2 marks)</w:t>
      </w:r>
    </w:p>
    <w:p w14:paraId="1C4DEB8C" w14:textId="77777777" w:rsidR="00BD01A4" w:rsidRDefault="00BD01A4">
      <w:pPr>
        <w:pBdr>
          <w:top w:val="nil"/>
          <w:left w:val="nil"/>
          <w:bottom w:val="nil"/>
          <w:right w:val="nil"/>
          <w:between w:val="nil"/>
        </w:pBdr>
        <w:spacing w:before="120" w:after="120"/>
        <w:ind w:left="340" w:hanging="340"/>
        <w:rPr>
          <w:color w:val="00B2A9"/>
        </w:rPr>
      </w:pPr>
    </w:p>
    <w:p w14:paraId="74522BAE" w14:textId="77777777" w:rsidR="00BD01A4" w:rsidRDefault="00BD01A4">
      <w:pPr>
        <w:pBdr>
          <w:top w:val="nil"/>
          <w:left w:val="nil"/>
          <w:bottom w:val="nil"/>
          <w:right w:val="nil"/>
          <w:between w:val="nil"/>
        </w:pBdr>
        <w:spacing w:before="120" w:after="120"/>
        <w:ind w:left="340" w:hanging="340"/>
        <w:rPr>
          <w:color w:val="00B2A9"/>
        </w:rPr>
      </w:pPr>
    </w:p>
    <w:p w14:paraId="0F62998A" w14:textId="77777777" w:rsidR="00BD01A4" w:rsidRDefault="00BD01A4">
      <w:pPr>
        <w:pBdr>
          <w:top w:val="nil"/>
          <w:left w:val="nil"/>
          <w:bottom w:val="nil"/>
          <w:right w:val="nil"/>
          <w:between w:val="nil"/>
        </w:pBdr>
        <w:spacing w:before="120" w:after="120"/>
        <w:ind w:left="340" w:hanging="340"/>
        <w:rPr>
          <w:color w:val="FF0000"/>
        </w:rPr>
      </w:pPr>
    </w:p>
    <w:p w14:paraId="54A90931" w14:textId="77777777" w:rsidR="00BD01A4" w:rsidRDefault="00BD01A4">
      <w:pPr>
        <w:pBdr>
          <w:top w:val="nil"/>
          <w:left w:val="nil"/>
          <w:bottom w:val="nil"/>
          <w:right w:val="nil"/>
          <w:between w:val="nil"/>
        </w:pBdr>
        <w:spacing w:before="120" w:after="120"/>
        <w:ind w:left="340" w:hanging="340"/>
        <w:rPr>
          <w:color w:val="FF0000"/>
        </w:rPr>
      </w:pPr>
    </w:p>
    <w:p w14:paraId="73D27045" w14:textId="77777777" w:rsidR="00BD01A4" w:rsidRDefault="00BD01A4">
      <w:pPr>
        <w:pBdr>
          <w:top w:val="nil"/>
          <w:left w:val="nil"/>
          <w:bottom w:val="nil"/>
          <w:right w:val="nil"/>
          <w:between w:val="nil"/>
        </w:pBdr>
        <w:spacing w:before="120" w:after="120"/>
        <w:ind w:left="340" w:hanging="340"/>
        <w:rPr>
          <w:color w:val="FF0000"/>
        </w:rPr>
      </w:pPr>
    </w:p>
    <w:p w14:paraId="6B29EE3E" w14:textId="77777777" w:rsidR="00BD01A4" w:rsidRDefault="00BD01A4">
      <w:pPr>
        <w:pBdr>
          <w:top w:val="nil"/>
          <w:left w:val="nil"/>
          <w:bottom w:val="nil"/>
          <w:right w:val="nil"/>
          <w:between w:val="nil"/>
        </w:pBdr>
        <w:spacing w:before="120" w:after="120"/>
        <w:ind w:left="340" w:hanging="340"/>
        <w:rPr>
          <w:color w:val="FF0000"/>
        </w:rPr>
      </w:pPr>
    </w:p>
    <w:p w14:paraId="42A59F02" w14:textId="77777777" w:rsidR="00BD01A4" w:rsidRDefault="00000000">
      <w:pPr>
        <w:numPr>
          <w:ilvl w:val="0"/>
          <w:numId w:val="12"/>
        </w:numPr>
        <w:pBdr>
          <w:top w:val="nil"/>
          <w:left w:val="nil"/>
          <w:bottom w:val="nil"/>
          <w:right w:val="nil"/>
          <w:between w:val="nil"/>
        </w:pBdr>
        <w:spacing w:before="120" w:after="120"/>
        <w:rPr>
          <w:color w:val="00B2A9"/>
        </w:rPr>
      </w:pPr>
      <w:r>
        <w:rPr>
          <w:color w:val="00B2A9"/>
        </w:rPr>
        <w:t>Describe a trait of islands and how it impacts plants or animals in the</w:t>
      </w:r>
      <w:r>
        <w:rPr>
          <w:color w:val="FF0000"/>
        </w:rPr>
        <w:t xml:space="preserve"> </w:t>
      </w:r>
      <w:r>
        <w:rPr>
          <w:color w:val="00B2A9"/>
        </w:rPr>
        <w:t>island ecosystem? (4 mark)</w:t>
      </w:r>
    </w:p>
    <w:p w14:paraId="66D1EB83" w14:textId="77777777" w:rsidR="00BD01A4" w:rsidRDefault="00BD01A4">
      <w:pPr>
        <w:pBdr>
          <w:top w:val="nil"/>
          <w:left w:val="nil"/>
          <w:bottom w:val="nil"/>
          <w:right w:val="nil"/>
          <w:between w:val="nil"/>
        </w:pBdr>
        <w:spacing w:before="120" w:after="120"/>
        <w:ind w:left="340" w:hanging="340"/>
        <w:rPr>
          <w:color w:val="FF0000"/>
        </w:rPr>
      </w:pPr>
    </w:p>
    <w:p w14:paraId="1E44EDFD" w14:textId="77777777" w:rsidR="00BD01A4" w:rsidRDefault="00BD01A4">
      <w:pPr>
        <w:pBdr>
          <w:top w:val="nil"/>
          <w:left w:val="nil"/>
          <w:bottom w:val="nil"/>
          <w:right w:val="nil"/>
          <w:between w:val="nil"/>
        </w:pBdr>
        <w:spacing w:before="120" w:after="120"/>
        <w:ind w:left="340" w:hanging="340"/>
        <w:rPr>
          <w:color w:val="FF0000"/>
        </w:rPr>
      </w:pPr>
    </w:p>
    <w:p w14:paraId="556ABDE1" w14:textId="77777777" w:rsidR="00BD01A4" w:rsidRDefault="00BD01A4">
      <w:pPr>
        <w:pBdr>
          <w:top w:val="nil"/>
          <w:left w:val="nil"/>
          <w:bottom w:val="nil"/>
          <w:right w:val="nil"/>
          <w:between w:val="nil"/>
        </w:pBdr>
        <w:spacing w:before="120" w:after="120"/>
        <w:ind w:left="340" w:hanging="340"/>
        <w:rPr>
          <w:color w:val="FF0000"/>
        </w:rPr>
      </w:pPr>
    </w:p>
    <w:p w14:paraId="7B0338B3" w14:textId="77777777" w:rsidR="00BD01A4" w:rsidRDefault="00BD01A4">
      <w:pPr>
        <w:pBdr>
          <w:top w:val="nil"/>
          <w:left w:val="nil"/>
          <w:bottom w:val="nil"/>
          <w:right w:val="nil"/>
          <w:between w:val="nil"/>
        </w:pBdr>
        <w:spacing w:before="120" w:after="120"/>
        <w:ind w:left="340" w:hanging="340"/>
        <w:rPr>
          <w:color w:val="FF0000"/>
        </w:rPr>
      </w:pPr>
    </w:p>
    <w:p w14:paraId="45A334AC" w14:textId="77777777" w:rsidR="00BD01A4" w:rsidRDefault="00BD01A4">
      <w:pPr>
        <w:pBdr>
          <w:top w:val="nil"/>
          <w:left w:val="nil"/>
          <w:bottom w:val="nil"/>
          <w:right w:val="nil"/>
          <w:between w:val="nil"/>
        </w:pBdr>
        <w:spacing w:before="120" w:after="120"/>
        <w:ind w:left="340" w:hanging="340"/>
        <w:rPr>
          <w:color w:val="FF0000"/>
        </w:rPr>
      </w:pPr>
    </w:p>
    <w:p w14:paraId="212877E3" w14:textId="77777777" w:rsidR="00BD01A4" w:rsidRDefault="00BD01A4">
      <w:pPr>
        <w:pBdr>
          <w:top w:val="nil"/>
          <w:left w:val="nil"/>
          <w:bottom w:val="nil"/>
          <w:right w:val="nil"/>
          <w:between w:val="nil"/>
        </w:pBdr>
        <w:spacing w:before="120" w:after="120"/>
        <w:ind w:left="340" w:hanging="340"/>
        <w:rPr>
          <w:color w:val="FF0000"/>
        </w:rPr>
      </w:pPr>
    </w:p>
    <w:p w14:paraId="288C0B4B" w14:textId="77777777" w:rsidR="00BD01A4" w:rsidRDefault="00BD01A4">
      <w:pPr>
        <w:pBdr>
          <w:top w:val="nil"/>
          <w:left w:val="nil"/>
          <w:bottom w:val="nil"/>
          <w:right w:val="nil"/>
          <w:between w:val="nil"/>
        </w:pBdr>
        <w:spacing w:before="120" w:after="120"/>
        <w:ind w:left="340" w:hanging="340"/>
        <w:rPr>
          <w:color w:val="FF0000"/>
        </w:rPr>
      </w:pPr>
    </w:p>
    <w:p w14:paraId="1F9A0F32" w14:textId="77777777" w:rsidR="00BD01A4" w:rsidRDefault="00000000">
      <w:pPr>
        <w:numPr>
          <w:ilvl w:val="0"/>
          <w:numId w:val="12"/>
        </w:numPr>
        <w:pBdr>
          <w:top w:val="nil"/>
          <w:left w:val="nil"/>
          <w:bottom w:val="nil"/>
          <w:right w:val="nil"/>
          <w:between w:val="nil"/>
        </w:pBdr>
        <w:spacing w:before="120" w:after="120"/>
        <w:rPr>
          <w:color w:val="00B2A9"/>
        </w:rPr>
      </w:pPr>
      <w:r>
        <w:rPr>
          <w:color w:val="00B2A9"/>
        </w:rPr>
        <w:t xml:space="preserve">Why is an island the best place to do a weed eradication program? (2 marks) </w:t>
      </w:r>
    </w:p>
    <w:sectPr w:rsidR="00BD01A4" w:rsidSect="000E496C">
      <w:pgSz w:w="11907" w:h="16840"/>
      <w:pgMar w:top="2268" w:right="1134" w:bottom="1127" w:left="1134"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5EEB5" w14:textId="77777777" w:rsidR="00215B34" w:rsidRDefault="00215B34">
      <w:r>
        <w:separator/>
      </w:r>
    </w:p>
  </w:endnote>
  <w:endnote w:type="continuationSeparator" w:id="0">
    <w:p w14:paraId="481F2820" w14:textId="77777777" w:rsidR="00215B34" w:rsidRDefault="00215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C3A1B" w14:textId="77777777" w:rsidR="00BD01A4" w:rsidRDefault="00BD01A4">
    <w:pPr>
      <w:widowControl w:val="0"/>
      <w:pBdr>
        <w:top w:val="nil"/>
        <w:left w:val="nil"/>
        <w:bottom w:val="nil"/>
        <w:right w:val="nil"/>
        <w:between w:val="nil"/>
      </w:pBdr>
      <w:spacing w:line="276" w:lineRule="auto"/>
    </w:pPr>
  </w:p>
  <w:tbl>
    <w:tblPr>
      <w:tblStyle w:val="ab"/>
      <w:tblpPr w:bottomFromText="284" w:vertAnchor="text"/>
      <w:tblW w:w="85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40"/>
      <w:gridCol w:w="8164"/>
    </w:tblGrid>
    <w:tr w:rsidR="00BD01A4" w14:paraId="03B5BF67" w14:textId="77777777">
      <w:trPr>
        <w:trHeight w:val="397"/>
      </w:trPr>
      <w:tc>
        <w:tcPr>
          <w:tcW w:w="340" w:type="dxa"/>
        </w:tcPr>
        <w:p w14:paraId="0B2DFAF3" w14:textId="77777777" w:rsidR="00BD01A4" w:rsidRDefault="00000000">
          <w:pPr>
            <w:pBdr>
              <w:top w:val="nil"/>
              <w:left w:val="nil"/>
              <w:bottom w:val="nil"/>
              <w:right w:val="nil"/>
              <w:between w:val="nil"/>
            </w:pBdr>
            <w:spacing w:before="0" w:after="0" w:line="240" w:lineRule="auto"/>
            <w:ind w:left="0" w:right="0"/>
            <w:rPr>
              <w:color w:val="363534"/>
              <w:sz w:val="16"/>
              <w:szCs w:val="16"/>
            </w:rPr>
          </w:pPr>
          <w:r>
            <w:rPr>
              <w:sz w:val="16"/>
              <w:szCs w:val="16"/>
            </w:rPr>
            <w:fldChar w:fldCharType="begin"/>
          </w:r>
          <w:r>
            <w:rPr>
              <w:sz w:val="16"/>
              <w:szCs w:val="16"/>
            </w:rPr>
            <w:instrText>PAGE</w:instrText>
          </w:r>
          <w:r>
            <w:rPr>
              <w:sz w:val="16"/>
              <w:szCs w:val="16"/>
            </w:rPr>
            <w:fldChar w:fldCharType="separate"/>
          </w:r>
          <w:r>
            <w:rPr>
              <w:sz w:val="16"/>
              <w:szCs w:val="16"/>
            </w:rPr>
            <w:fldChar w:fldCharType="end"/>
          </w:r>
          <w:r>
            <w:rPr>
              <w:noProof/>
            </w:rPr>
            <mc:AlternateContent>
              <mc:Choice Requires="wps">
                <w:drawing>
                  <wp:anchor distT="0" distB="0" distL="114300" distR="114300" simplePos="0" relativeHeight="251661312" behindDoc="0" locked="0" layoutInCell="1" hidden="0" allowOverlap="1" wp14:anchorId="67E94414" wp14:editId="7AE5B351">
                    <wp:simplePos x="0" y="0"/>
                    <wp:positionH relativeFrom="column">
                      <wp:posOffset>-609599</wp:posOffset>
                    </wp:positionH>
                    <wp:positionV relativeFrom="paragraph">
                      <wp:posOffset>10210800</wp:posOffset>
                    </wp:positionV>
                    <wp:extent cx="7579994" cy="292100"/>
                    <wp:effectExtent l="0" t="0" r="0" b="0"/>
                    <wp:wrapNone/>
                    <wp:docPr id="1095937775" name="Freeform 1095937775"/>
                    <wp:cNvGraphicFramePr/>
                    <a:graphic xmlns:a="http://schemas.openxmlformats.org/drawingml/2006/main">
                      <a:graphicData uri="http://schemas.microsoft.com/office/word/2010/wordprocessingShape">
                        <wps:wsp>
                          <wps:cNvSpPr/>
                          <wps:spPr>
                            <a:xfrm>
                              <a:off x="1565528" y="3643475"/>
                              <a:ext cx="7560944" cy="273050"/>
                            </a:xfrm>
                            <a:custGeom>
                              <a:avLst/>
                              <a:gdLst/>
                              <a:ahLst/>
                              <a:cxnLst/>
                              <a:rect l="l" t="t" r="r" b="b"/>
                              <a:pathLst>
                                <a:path w="7560944" h="273050" extrusionOk="0">
                                  <a:moveTo>
                                    <a:pt x="0" y="0"/>
                                  </a:moveTo>
                                  <a:lnTo>
                                    <a:pt x="0" y="273050"/>
                                  </a:lnTo>
                                  <a:lnTo>
                                    <a:pt x="7560944" y="273050"/>
                                  </a:lnTo>
                                  <a:lnTo>
                                    <a:pt x="7560944" y="0"/>
                                  </a:lnTo>
                                  <a:close/>
                                </a:path>
                              </a:pathLst>
                            </a:custGeom>
                            <a:noFill/>
                            <a:ln>
                              <a:noFill/>
                            </a:ln>
                          </wps:spPr>
                          <wps:txbx>
                            <w:txbxContent>
                              <w:p w14:paraId="47DBE17F" w14:textId="77777777" w:rsidR="00BD01A4" w:rsidRDefault="00000000">
                                <w:pPr>
                                  <w:jc w:val="center"/>
                                  <w:textDirection w:val="btLr"/>
                                </w:pPr>
                                <w:r>
                                  <w:rPr>
                                    <w:rFonts w:ascii="Calibri" w:eastAsia="Calibri" w:hAnsi="Calibri" w:cs="Calibri"/>
                                    <w:color w:val="000000"/>
                                    <w:sz w:val="24"/>
                                  </w:rPr>
                                  <w:t>OFFICIAL</w:t>
                                </w:r>
                              </w:p>
                            </w:txbxContent>
                          </wps:txbx>
                          <wps:bodyPr spcFirstLastPara="1" wrap="square" lIns="114300" tIns="0" rIns="114300" bIns="0" anchor="b" anchorCtr="0">
                            <a:noAutofit/>
                          </wps:bodyPr>
                        </wps:wsp>
                      </a:graphicData>
                    </a:graphic>
                  </wp:anchor>
                </w:drawing>
              </mc:Choice>
              <mc:Fallback>
                <w:pict>
                  <v:shape w14:anchorId="67E94414" id="Freeform 1095937775" o:spid="_x0000_s1030" style="position:absolute;margin-left:-48pt;margin-top:804pt;width:596.85pt;height:23pt;z-index:251661312;visibility:visible;mso-wrap-style:square;mso-wrap-distance-left:9pt;mso-wrap-distance-top:0;mso-wrap-distance-right:9pt;mso-wrap-distance-bottom:0;mso-position-horizontal:absolute;mso-position-horizontal-relative:text;mso-position-vertical:absolute;mso-position-vertical-relative:text;v-text-anchor:bottom" coordsize="7560944,27305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" adj="-11796480,,5400" path="m,l,273050r7560944,l7560944,,,xe" filled="f" stroked="f">
                    <v:stroke joinstyle="miter"/>
                    <v:formulas/>
                    <v:path arrowok="t" o:extrusionok="f" o:connecttype="custom" textboxrect="0,0,7560944,273050"/>
                    <v:textbox inset="9pt,0,9pt,0">
                      <w:txbxContent>
                        <w:p w14:paraId="47DBE17F" w14:textId="77777777" w:rsidR="00BD01A4" w:rsidRDefault="00000000">
                          <w:pPr>
                            <w:jc w:val="center"/>
                            <w:textDirection w:val="btLr"/>
                          </w:pPr>
                          <w:r>
                            <w:rPr>
                              <w:rFonts w:ascii="Calibri" w:eastAsia="Calibri" w:hAnsi="Calibri" w:cs="Calibri"/>
                              <w:color w:val="000000"/>
                              <w:sz w:val="24"/>
                            </w:rPr>
                            <w:t>OFFICIAL</w:t>
                          </w:r>
                        </w:p>
                      </w:txbxContent>
                    </v:textbox>
                  </v:shape>
                </w:pict>
              </mc:Fallback>
            </mc:AlternateContent>
          </w:r>
        </w:p>
      </w:tc>
      <w:tc>
        <w:tcPr>
          <w:tcW w:w="8164" w:type="dxa"/>
        </w:tcPr>
        <w:p w14:paraId="7E00E748" w14:textId="77777777" w:rsidR="00BD01A4" w:rsidRDefault="00000000">
          <w:pPr>
            <w:pBdr>
              <w:top w:val="nil"/>
              <w:left w:val="nil"/>
              <w:bottom w:val="nil"/>
              <w:right w:val="nil"/>
              <w:between w:val="nil"/>
            </w:pBdr>
            <w:spacing w:before="0" w:after="0" w:line="240" w:lineRule="auto"/>
            <w:ind w:left="0" w:right="0"/>
            <w:rPr>
              <w:color w:val="363534"/>
              <w:sz w:val="16"/>
              <w:szCs w:val="16"/>
            </w:rPr>
          </w:pPr>
          <w:r>
            <w:rPr>
              <w:b/>
              <w:color w:val="363534"/>
              <w:sz w:val="16"/>
              <w:szCs w:val="16"/>
            </w:rPr>
            <w:t>Title of document</w:t>
          </w:r>
          <w:r>
            <w:rPr>
              <w:color w:val="363534"/>
              <w:sz w:val="16"/>
              <w:szCs w:val="16"/>
            </w:rPr>
            <w:t xml:space="preserve"> Subtitle</w:t>
          </w:r>
        </w:p>
      </w:tc>
    </w:tr>
  </w:tbl>
  <w:p w14:paraId="6E7C8AD6" w14:textId="77777777" w:rsidR="00BD01A4" w:rsidRDefault="00BD01A4">
    <w:pPr>
      <w:pBdr>
        <w:top w:val="nil"/>
        <w:left w:val="nil"/>
        <w:bottom w:val="nil"/>
        <w:right w:val="nil"/>
        <w:between w:val="nil"/>
      </w:pBd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60B75" w14:textId="47AE38F4" w:rsidR="00BD01A4" w:rsidRDefault="00000000">
    <w:pPr>
      <w:pBdr>
        <w:top w:val="nil"/>
        <w:left w:val="nil"/>
        <w:bottom w:val="nil"/>
        <w:right w:val="nil"/>
        <w:between w:val="nil"/>
      </w:pBdr>
      <w:jc w:val="right"/>
      <w:rPr>
        <w:sz w:val="16"/>
        <w:szCs w:val="16"/>
      </w:rPr>
    </w:pPr>
    <w:r>
      <w:rPr>
        <w:sz w:val="16"/>
        <w:szCs w:val="16"/>
      </w:rPr>
      <w:t xml:space="preserve"> </w:t>
    </w:r>
    <w:r>
      <w:rPr>
        <w:b/>
        <w:sz w:val="16"/>
        <w:szCs w:val="16"/>
      </w:rPr>
      <w:t>Islands &amp; Invasive Species</w:t>
    </w:r>
    <w:r>
      <w:rPr>
        <w:sz w:val="16"/>
        <w:szCs w:val="16"/>
      </w:rPr>
      <w:t xml:space="preserve">  </w:t>
    </w:r>
    <w:r>
      <w:rPr>
        <w:b/>
        <w:color w:val="00B2A9"/>
        <w:sz w:val="16"/>
        <w:szCs w:val="16"/>
      </w:rPr>
      <w:fldChar w:fldCharType="begin"/>
    </w:r>
    <w:r>
      <w:rPr>
        <w:b/>
        <w:color w:val="00B2A9"/>
        <w:sz w:val="16"/>
        <w:szCs w:val="16"/>
      </w:rPr>
      <w:instrText>PAGE</w:instrText>
    </w:r>
    <w:r>
      <w:rPr>
        <w:b/>
        <w:color w:val="00B2A9"/>
        <w:sz w:val="16"/>
        <w:szCs w:val="16"/>
      </w:rPr>
      <w:fldChar w:fldCharType="separate"/>
    </w:r>
    <w:r w:rsidR="00D71725">
      <w:rPr>
        <w:b/>
        <w:noProof/>
        <w:color w:val="00B2A9"/>
        <w:sz w:val="16"/>
        <w:szCs w:val="16"/>
      </w:rPr>
      <w:t>3</w:t>
    </w:r>
    <w:r>
      <w:rPr>
        <w:b/>
        <w:color w:val="00B2A9"/>
        <w:sz w:val="16"/>
        <w:szCs w:val="16"/>
      </w:rPr>
      <w:fldChar w:fldCharType="end"/>
    </w:r>
  </w:p>
  <w:p w14:paraId="38A26E75" w14:textId="77777777" w:rsidR="00BD01A4" w:rsidRDefault="00BD01A4">
    <w:pPr>
      <w:pBdr>
        <w:top w:val="nil"/>
        <w:left w:val="nil"/>
        <w:bottom w:val="nil"/>
        <w:right w:val="nil"/>
        <w:between w:val="nil"/>
      </w:pBdr>
      <w:jc w:val="righ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3691D" w14:textId="77777777" w:rsidR="00BD01A4" w:rsidRDefault="00000000">
    <w:pPr>
      <w:pBdr>
        <w:top w:val="nil"/>
        <w:left w:val="nil"/>
        <w:bottom w:val="nil"/>
        <w:right w:val="nil"/>
        <w:between w:val="nil"/>
      </w:pBdr>
      <w:tabs>
        <w:tab w:val="left" w:pos="8265"/>
      </w:tabs>
      <w:rPr>
        <w:sz w:val="16"/>
        <w:szCs w:val="16"/>
      </w:rPr>
    </w:pPr>
    <w:r>
      <w:rPr>
        <w:sz w:val="16"/>
        <w:szCs w:val="16"/>
      </w:rPr>
      <w:tab/>
    </w:r>
    <w:r>
      <w:rPr>
        <w:noProof/>
      </w:rPr>
      <w:drawing>
        <wp:anchor distT="0" distB="0" distL="114300" distR="114300" simplePos="0" relativeHeight="251658240" behindDoc="0" locked="0" layoutInCell="1" hidden="0" allowOverlap="1" wp14:anchorId="591D1486" wp14:editId="4BA93A50">
          <wp:simplePos x="0" y="0"/>
          <wp:positionH relativeFrom="column">
            <wp:posOffset>2600325</wp:posOffset>
          </wp:positionH>
          <wp:positionV relativeFrom="paragraph">
            <wp:posOffset>-761998</wp:posOffset>
          </wp:positionV>
          <wp:extent cx="1550491" cy="627904"/>
          <wp:effectExtent l="0" t="0" r="0" b="0"/>
          <wp:wrapSquare wrapText="bothSides" distT="0" distB="0" distL="114300" distR="114300"/>
          <wp:docPr id="1095937790" name="image6.jpg" descr="Coastcare Victoria Logo"/>
          <wp:cNvGraphicFramePr/>
          <a:graphic xmlns:a="http://schemas.openxmlformats.org/drawingml/2006/main">
            <a:graphicData uri="http://schemas.openxmlformats.org/drawingml/2006/picture">
              <pic:pic xmlns:pic="http://schemas.openxmlformats.org/drawingml/2006/picture">
                <pic:nvPicPr>
                  <pic:cNvPr id="0" name="image6.jpg" descr="Coastcare Victoria Logo"/>
                  <pic:cNvPicPr preferRelativeResize="0"/>
                </pic:nvPicPr>
                <pic:blipFill>
                  <a:blip r:embed="rId1"/>
                  <a:srcRect/>
                  <a:stretch>
                    <a:fillRect/>
                  </a:stretch>
                </pic:blipFill>
                <pic:spPr>
                  <a:xfrm>
                    <a:off x="0" y="0"/>
                    <a:ext cx="1550491" cy="627904"/>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62EDC8A" wp14:editId="3ECF6CEE">
          <wp:simplePos x="0" y="0"/>
          <wp:positionH relativeFrom="column">
            <wp:posOffset>4184015</wp:posOffset>
          </wp:positionH>
          <wp:positionV relativeFrom="paragraph">
            <wp:posOffset>-668116</wp:posOffset>
          </wp:positionV>
          <wp:extent cx="2479675" cy="945238"/>
          <wp:effectExtent l="0" t="0" r="0" b="0"/>
          <wp:wrapNone/>
          <wp:docPr id="10959377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479675" cy="945238"/>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3692B549" wp14:editId="35418EA8">
              <wp:simplePos x="0" y="0"/>
              <wp:positionH relativeFrom="column">
                <wp:posOffset>-647699</wp:posOffset>
              </wp:positionH>
              <wp:positionV relativeFrom="paragraph">
                <wp:posOffset>-292099</wp:posOffset>
              </wp:positionV>
              <wp:extent cx="7412957" cy="482600"/>
              <wp:effectExtent l="0" t="0" r="0" b="0"/>
              <wp:wrapNone/>
              <wp:docPr id="1095937780" name="Freeform 1095937780"/>
              <wp:cNvGraphicFramePr/>
              <a:graphic xmlns:a="http://schemas.openxmlformats.org/drawingml/2006/main">
                <a:graphicData uri="http://schemas.microsoft.com/office/word/2010/wordprocessingShape">
                  <wps:wsp>
                    <wps:cNvSpPr/>
                    <wps:spPr>
                      <a:xfrm>
                        <a:off x="1644284" y="3543463"/>
                        <a:ext cx="7403432" cy="473075"/>
                      </a:xfrm>
                      <a:custGeom>
                        <a:avLst/>
                        <a:gdLst/>
                        <a:ahLst/>
                        <a:cxnLst/>
                        <a:rect l="l" t="t" r="r" b="b"/>
                        <a:pathLst>
                          <a:path w="7772400" h="463550" extrusionOk="0">
                            <a:moveTo>
                              <a:pt x="0" y="0"/>
                            </a:moveTo>
                            <a:lnTo>
                              <a:pt x="0" y="463550"/>
                            </a:lnTo>
                            <a:lnTo>
                              <a:pt x="7772400" y="463550"/>
                            </a:lnTo>
                            <a:lnTo>
                              <a:pt x="7772400" y="0"/>
                            </a:lnTo>
                            <a:close/>
                          </a:path>
                        </a:pathLst>
                      </a:custGeom>
                      <a:noFill/>
                      <a:ln>
                        <a:noFill/>
                      </a:ln>
                    </wps:spPr>
                    <wps:txbx>
                      <w:txbxContent>
                        <w:p w14:paraId="180237F2" w14:textId="77777777" w:rsidR="00BD01A4" w:rsidRDefault="00000000">
                          <w:pPr>
                            <w:jc w:val="center"/>
                            <w:textDirection w:val="btLr"/>
                          </w:pPr>
                          <w:r>
                            <w:rPr>
                              <w:rFonts w:ascii="Calibri" w:eastAsia="Calibri" w:hAnsi="Calibri" w:cs="Calibri"/>
                              <w:color w:val="000000"/>
                              <w:sz w:val="24"/>
                            </w:rPr>
                            <w:t>OFFICIAL</w:t>
                          </w:r>
                        </w:p>
                      </w:txbxContent>
                    </wps:txbx>
                    <wps:bodyPr spcFirstLastPara="1" wrap="square" lIns="114300" tIns="0" rIns="114300" bIns="0" anchor="ctr" anchorCtr="0">
                      <a:noAutofit/>
                    </wps:bodyPr>
                  </wps:wsp>
                </a:graphicData>
              </a:graphic>
            </wp:anchor>
          </w:drawing>
        </mc:Choice>
        <mc:Fallback>
          <w:pict>
            <v:shape w14:anchorId="3692B549" id="Freeform 1095937780" o:spid="_x0000_s1031" style="position:absolute;margin-left:-51pt;margin-top:-23pt;width:583.7pt;height:38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7772400,46355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" adj="-11796480,,5400" path="m,l,463550r7772400,l7772400,,,xe" filled="f" stroked="f">
              <v:stroke joinstyle="miter"/>
              <v:formulas/>
              <v:path arrowok="t" o:extrusionok="f" o:connecttype="custom" textboxrect="0,0,7772400,463550"/>
              <v:textbox inset="9pt,0,9pt,0">
                <w:txbxContent>
                  <w:p w14:paraId="180237F2" w14:textId="77777777" w:rsidR="00BD01A4" w:rsidRDefault="00000000">
                    <w:pPr>
                      <w:jc w:val="center"/>
                      <w:textDirection w:val="btLr"/>
                    </w:pPr>
                    <w:r>
                      <w:rPr>
                        <w:rFonts w:ascii="Calibri" w:eastAsia="Calibri" w:hAnsi="Calibri" w:cs="Calibri"/>
                        <w:color w:val="000000"/>
                        <w:sz w:val="24"/>
                      </w:rPr>
                      <w:t>OFFICIAL</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55377" w14:textId="77777777" w:rsidR="00BD01A4" w:rsidRDefault="00000000">
    <w:pPr>
      <w:pBdr>
        <w:top w:val="nil"/>
        <w:left w:val="nil"/>
        <w:bottom w:val="nil"/>
        <w:right w:val="nil"/>
        <w:between w:val="nil"/>
      </w:pBdr>
      <w:rPr>
        <w:sz w:val="16"/>
        <w:szCs w:val="16"/>
      </w:rPr>
    </w:pPr>
    <w:r>
      <w:rPr>
        <w:noProof/>
      </w:rPr>
      <mc:AlternateContent>
        <mc:Choice Requires="wps">
          <w:drawing>
            <wp:anchor distT="0" distB="0" distL="0" distR="0" simplePos="0" relativeHeight="251662336" behindDoc="1" locked="0" layoutInCell="1" hidden="0" allowOverlap="1" wp14:anchorId="2F0A9468" wp14:editId="43EC174C">
              <wp:simplePos x="0" y="0"/>
              <wp:positionH relativeFrom="column">
                <wp:posOffset>-1320799</wp:posOffset>
              </wp:positionH>
              <wp:positionV relativeFrom="paragraph">
                <wp:posOffset>0</wp:posOffset>
              </wp:positionV>
              <wp:extent cx="7579360" cy="1815465"/>
              <wp:effectExtent l="0" t="0" r="0" b="0"/>
              <wp:wrapNone/>
              <wp:docPr id="1095937768" name="Freeform 1095937768"/>
              <wp:cNvGraphicFramePr/>
              <a:graphic xmlns:a="http://schemas.openxmlformats.org/drawingml/2006/main">
                <a:graphicData uri="http://schemas.microsoft.com/office/word/2010/wordprocessingShape">
                  <wps:wsp>
                    <wps:cNvSpPr/>
                    <wps:spPr>
                      <a:xfrm>
                        <a:off x="1565845" y="2881793"/>
                        <a:ext cx="7560310" cy="1796415"/>
                      </a:xfrm>
                      <a:custGeom>
                        <a:avLst/>
                        <a:gdLst/>
                        <a:ahLst/>
                        <a:cxnLst/>
                        <a:rect l="l" t="t" r="r" b="b"/>
                        <a:pathLst>
                          <a:path w="7560310" h="1796415" extrusionOk="0">
                            <a:moveTo>
                              <a:pt x="0" y="0"/>
                            </a:moveTo>
                            <a:lnTo>
                              <a:pt x="0" y="1796415"/>
                            </a:lnTo>
                            <a:lnTo>
                              <a:pt x="7560310" y="1796415"/>
                            </a:lnTo>
                            <a:lnTo>
                              <a:pt x="7560310" y="0"/>
                            </a:lnTo>
                            <a:close/>
                          </a:path>
                        </a:pathLst>
                      </a:custGeom>
                      <a:noFill/>
                      <a:ln>
                        <a:noFill/>
                      </a:ln>
                    </wps:spPr>
                    <wps:txbx>
                      <w:txbxContent>
                        <w:p w14:paraId="52A29AD5" w14:textId="77777777" w:rsidR="00BD01A4" w:rsidRDefault="00000000">
                          <w:pPr>
                            <w:jc w:val="center"/>
                            <w:textDirection w:val="btLr"/>
                          </w:pPr>
                          <w:r>
                            <w:rPr>
                              <w:smallCaps/>
                              <w:color w:val="EAEAEA"/>
                              <w:sz w:val="120"/>
                            </w:rPr>
                            <w:t xml:space="preserve"> </w:t>
                          </w:r>
                          <w:proofErr w:type="gramStart"/>
                          <w:r>
                            <w:rPr>
                              <w:smallCaps/>
                              <w:color w:val="EAEAEA"/>
                              <w:sz w:val="120"/>
                            </w:rPr>
                            <w:t xml:space="preserve">DOCPROPERTY  </w:t>
                          </w:r>
                          <w:proofErr w:type="spellStart"/>
                          <w:r>
                            <w:rPr>
                              <w:smallCaps/>
                              <w:color w:val="EAEAEA"/>
                              <w:sz w:val="120"/>
                            </w:rPr>
                            <w:t>xStatus</w:t>
                          </w:r>
                          <w:proofErr w:type="spellEnd"/>
                          <w:proofErr w:type="gramEnd"/>
                          <w:r>
                            <w:rPr>
                              <w:smallCaps/>
                              <w:color w:val="EAEAEA"/>
                              <w:sz w:val="120"/>
                            </w:rPr>
                            <w:t xml:space="preserve">  \* MERGEFORMAT </w:t>
                          </w:r>
                        </w:p>
                      </w:txbxContent>
                    </wps:txbx>
                    <wps:bodyPr spcFirstLastPara="1" wrap="square" lIns="114300" tIns="0" rIns="114300" bIns="0" anchor="t" anchorCtr="0">
                      <a:noAutofit/>
                    </wps:bodyPr>
                  </wps:wsp>
                </a:graphicData>
              </a:graphic>
            </wp:anchor>
          </w:drawing>
        </mc:Choice>
        <mc:Fallback>
          <w:pict>
            <v:shape w14:anchorId="2F0A9468" id="Freeform 1095937768" o:spid="_x0000_s1032" style="position:absolute;margin-left:-104pt;margin-top:0;width:596.8pt;height:142.95pt;z-index:-251654144;visibility:visible;mso-wrap-style:square;mso-wrap-distance-left:0;mso-wrap-distance-top:0;mso-wrap-distance-right:0;mso-wrap-distance-bottom:0;mso-position-horizontal:absolute;mso-position-horizontal-relative:text;mso-position-vertical:absolute;mso-position-vertical-relative:text;v-text-anchor:top" coordsize="7560310,179641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" adj="-11796480,,5400" path="m,l,1796415r7560310,l7560310,,,xe" filled="f" stroked="f">
              <v:stroke joinstyle="miter"/>
              <v:formulas/>
              <v:path arrowok="t" o:extrusionok="f" o:connecttype="custom" textboxrect="0,0,7560310,1796415"/>
              <v:textbox inset="9pt,0,9pt,0">
                <w:txbxContent>
                  <w:p w14:paraId="52A29AD5" w14:textId="77777777" w:rsidR="00BD01A4" w:rsidRDefault="00000000">
                    <w:pPr>
                      <w:jc w:val="center"/>
                      <w:textDirection w:val="btLr"/>
                    </w:pPr>
                    <w:r>
                      <w:rPr>
                        <w:smallCaps/>
                        <w:color w:val="EAEAEA"/>
                        <w:sz w:val="120"/>
                      </w:rPr>
                      <w:t xml:space="preserve"> </w:t>
                    </w:r>
                    <w:proofErr w:type="gramStart"/>
                    <w:r>
                      <w:rPr>
                        <w:smallCaps/>
                        <w:color w:val="EAEAEA"/>
                        <w:sz w:val="120"/>
                      </w:rPr>
                      <w:t xml:space="preserve">DOCPROPERTY  </w:t>
                    </w:r>
                    <w:proofErr w:type="spellStart"/>
                    <w:r>
                      <w:rPr>
                        <w:smallCaps/>
                        <w:color w:val="EAEAEA"/>
                        <w:sz w:val="120"/>
                      </w:rPr>
                      <w:t>xStatus</w:t>
                    </w:r>
                    <w:proofErr w:type="spellEnd"/>
                    <w:proofErr w:type="gramEnd"/>
                    <w:r>
                      <w:rPr>
                        <w:smallCaps/>
                        <w:color w:val="EAEAEA"/>
                        <w:sz w:val="120"/>
                      </w:rPr>
                      <w:t xml:space="preserve">  \* MERGEFORMAT </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7B847" w14:textId="77777777" w:rsidR="00BD01A4" w:rsidRDefault="00BD01A4">
    <w:pPr>
      <w:pBdr>
        <w:top w:val="nil"/>
        <w:left w:val="nil"/>
        <w:bottom w:val="nil"/>
        <w:right w:val="nil"/>
        <w:between w:val="nil"/>
      </w:pBdr>
      <w:rPr>
        <w:sz w:val="16"/>
        <w:szCs w:val="16"/>
      </w:rPr>
    </w:pPr>
  </w:p>
  <w:p w14:paraId="21E533FE" w14:textId="77777777" w:rsidR="00BD01A4" w:rsidRDefault="00BD01A4">
    <w:pPr>
      <w:pBdr>
        <w:top w:val="nil"/>
        <w:left w:val="nil"/>
        <w:bottom w:val="nil"/>
        <w:right w:val="nil"/>
        <w:between w:val="nil"/>
      </w:pBd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9CCDA" w14:textId="77777777" w:rsidR="00215B34" w:rsidRDefault="00215B34">
      <w:r>
        <w:separator/>
      </w:r>
    </w:p>
  </w:footnote>
  <w:footnote w:type="continuationSeparator" w:id="0">
    <w:p w14:paraId="6975CE47" w14:textId="77777777" w:rsidR="00215B34" w:rsidRDefault="00215B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56249" w14:textId="77777777" w:rsidR="00BD01A4" w:rsidRDefault="00BD01A4">
    <w:pPr>
      <w:pBdr>
        <w:top w:val="nil"/>
        <w:left w:val="nil"/>
        <w:bottom w:val="nil"/>
        <w:right w:val="nil"/>
        <w:between w:val="nil"/>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16D8A" w14:textId="77777777" w:rsidR="00BD01A4" w:rsidRDefault="00BD01A4">
    <w:pPr>
      <w:pBdr>
        <w:top w:val="nil"/>
        <w:left w:val="nil"/>
        <w:bottom w:val="nil"/>
        <w:right w:val="nil"/>
        <w:between w:val="nil"/>
      </w:pBdr>
    </w:pPr>
  </w:p>
  <w:p w14:paraId="1E343BCC" w14:textId="77777777" w:rsidR="00BD01A4" w:rsidRDefault="00BD01A4">
    <w:pPr>
      <w:pBdr>
        <w:top w:val="nil"/>
        <w:left w:val="nil"/>
        <w:bottom w:val="nil"/>
        <w:right w:val="nil"/>
        <w:between w:val="nil"/>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B55D5" w14:textId="77777777" w:rsidR="00BD01A4" w:rsidRDefault="00BD01A4">
    <w:pPr>
      <w:pBdr>
        <w:top w:val="nil"/>
        <w:left w:val="nil"/>
        <w:bottom w:val="nil"/>
        <w:right w:val="nil"/>
        <w:between w:val="nil"/>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D64DE" w14:textId="77777777" w:rsidR="00BD01A4" w:rsidRDefault="00BD01A4">
    <w:pPr>
      <w:pBdr>
        <w:top w:val="nil"/>
        <w:left w:val="nil"/>
        <w:bottom w:val="nil"/>
        <w:right w:val="nil"/>
        <w:between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401E6" w14:textId="77777777" w:rsidR="00BD01A4" w:rsidRDefault="00BD01A4">
    <w:pPr>
      <w:pBdr>
        <w:top w:val="nil"/>
        <w:left w:val="nil"/>
        <w:bottom w:val="nil"/>
        <w:right w:val="nil"/>
        <w:between w:val="nil"/>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BAA29" w14:textId="77777777" w:rsidR="00BD01A4" w:rsidRDefault="00BD01A4">
    <w:pPr>
      <w:pBdr>
        <w:top w:val="nil"/>
        <w:left w:val="nil"/>
        <w:bottom w:val="nil"/>
        <w:right w:val="nil"/>
        <w:between w:val="nil"/>
      </w:pBdr>
    </w:pPr>
  </w:p>
  <w:p w14:paraId="0E3BCCBA" w14:textId="77777777" w:rsidR="00BD01A4" w:rsidRDefault="00000000">
    <w:pPr>
      <w:pBdr>
        <w:top w:val="nil"/>
        <w:left w:val="nil"/>
        <w:bottom w:val="nil"/>
        <w:right w:val="nil"/>
        <w:between w:val="nil"/>
      </w:pBdr>
    </w:pPr>
    <w:r>
      <w:rPr>
        <w:noProof/>
      </w:rPr>
      <mc:AlternateContent>
        <mc:Choice Requires="wps">
          <w:drawing>
            <wp:anchor distT="0" distB="0" distL="114300" distR="114300" simplePos="0" relativeHeight="251663360" behindDoc="0" locked="0" layoutInCell="1" hidden="0" allowOverlap="1" wp14:anchorId="53469D51" wp14:editId="570E1D0B">
              <wp:simplePos x="0" y="0"/>
              <wp:positionH relativeFrom="page">
                <wp:align>right</wp:align>
              </wp:positionH>
              <wp:positionV relativeFrom="page">
                <wp:align>top</wp:align>
              </wp:positionV>
              <wp:extent cx="288925" cy="1243330"/>
              <wp:effectExtent l="0" t="0" r="0" b="0"/>
              <wp:wrapNone/>
              <wp:docPr id="1095937783" name="Rectangle 1095937783"/>
              <wp:cNvGraphicFramePr/>
              <a:graphic xmlns:a="http://schemas.openxmlformats.org/drawingml/2006/main">
                <a:graphicData uri="http://schemas.microsoft.com/office/word/2010/wordprocessingShape">
                  <wps:wsp>
                    <wps:cNvSpPr/>
                    <wps:spPr>
                      <a:xfrm>
                        <a:off x="5211063" y="3167860"/>
                        <a:ext cx="269875" cy="1224280"/>
                      </a:xfrm>
                      <a:prstGeom prst="rect">
                        <a:avLst/>
                      </a:prstGeom>
                      <a:solidFill>
                        <a:srgbClr val="FFFFFF"/>
                      </a:solidFill>
                      <a:ln>
                        <a:noFill/>
                      </a:ln>
                    </wps:spPr>
                    <wps:txbx>
                      <w:txbxContent>
                        <w:p w14:paraId="76BF454D" w14:textId="77777777" w:rsidR="00BD01A4" w:rsidRDefault="00BD01A4">
                          <w:pPr>
                            <w:textDirection w:val="btLr"/>
                          </w:pPr>
                        </w:p>
                      </w:txbxContent>
                    </wps:txbx>
                    <wps:bodyPr spcFirstLastPara="1" wrap="square" lIns="91425" tIns="91425" rIns="91425" bIns="91425" anchor="ctr" anchorCtr="0">
                      <a:noAutofit/>
                    </wps:bodyPr>
                  </wps:wsp>
                </a:graphicData>
              </a:graphic>
            </wp:anchor>
          </w:drawing>
        </mc:Choice>
        <mc:Fallback>
          <w:pict>
            <v:rect w14:anchorId="53469D51" id="Rectangle 1095937783" o:spid="_x0000_s1033" style="position:absolute;margin-left:-28.45pt;margin-top:0;width:22.75pt;height:97.9pt;z-index:251663360;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" stroked="f">
              <v:textbox inset="2.53958mm,2.53958mm,2.53958mm,2.53958mm">
                <w:txbxContent>
                  <w:p w14:paraId="76BF454D" w14:textId="77777777" w:rsidR="00BD01A4" w:rsidRDefault="00BD01A4">
                    <w:pPr>
                      <w:textDirection w:val="btLr"/>
                    </w:pPr>
                  </w:p>
                </w:txbxContent>
              </v:textbox>
              <w10:wrap anchorx="page" anchory="page"/>
            </v:rect>
          </w:pict>
        </mc:Fallback>
      </mc:AlternateContent>
    </w:r>
    <w:r>
      <w:rPr>
        <w:noProof/>
      </w:rPr>
      <w:drawing>
        <wp:anchor distT="0" distB="0" distL="0" distR="0" simplePos="0" relativeHeight="251664384" behindDoc="1" locked="0" layoutInCell="1" hidden="0" allowOverlap="1" wp14:anchorId="537D090F" wp14:editId="7ED16B06">
          <wp:simplePos x="0" y="0"/>
          <wp:positionH relativeFrom="page">
            <wp:posOffset>720090</wp:posOffset>
          </wp:positionH>
          <wp:positionV relativeFrom="page">
            <wp:posOffset>1188085</wp:posOffset>
          </wp:positionV>
          <wp:extent cx="860400" cy="896400"/>
          <wp:effectExtent l="0" t="0" r="0" b="0"/>
          <wp:wrapNone/>
          <wp:docPr id="9297632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0400" cy="896400"/>
                  </a:xfrm>
                  <a:prstGeom prst="rect">
                    <a:avLst/>
                  </a:prstGeom>
                  <a:ln/>
                </pic:spPr>
              </pic:pic>
            </a:graphicData>
          </a:graphic>
        </wp:anchor>
      </w:drawing>
    </w:r>
    <w:r>
      <w:rPr>
        <w:noProof/>
      </w:rPr>
      <mc:AlternateContent>
        <mc:Choice Requires="wpg">
          <w:drawing>
            <wp:anchor distT="0" distB="0" distL="0" distR="0" simplePos="0" relativeHeight="251665408" behindDoc="1" locked="0" layoutInCell="1" hidden="0" allowOverlap="1" wp14:anchorId="4303B892" wp14:editId="00CC8864">
              <wp:simplePos x="0" y="0"/>
              <wp:positionH relativeFrom="page">
                <wp:posOffset>710566</wp:posOffset>
              </wp:positionH>
              <wp:positionV relativeFrom="page">
                <wp:posOffset>278766</wp:posOffset>
              </wp:positionV>
              <wp:extent cx="883285" cy="918845"/>
              <wp:effectExtent l="0" t="0" r="0" b="0"/>
              <wp:wrapNone/>
              <wp:docPr id="1095937765" name="Freeform 1095937765"/>
              <wp:cNvGraphicFramePr/>
              <a:graphic xmlns:a="http://schemas.openxmlformats.org/drawingml/2006/main">
                <a:graphicData uri="http://schemas.microsoft.com/office/word/2010/wordprocessingShape">
                  <wps:wsp>
                    <wps:cNvSpPr/>
                    <wps:spPr>
                      <a:xfrm>
                        <a:off x="4913883" y="3330103"/>
                        <a:ext cx="864235" cy="899795"/>
                      </a:xfrm>
                      <a:custGeom>
                        <a:avLst/>
                        <a:gdLst/>
                        <a:ahLst/>
                        <a:cxnLst/>
                        <a:rect l="l" t="t" r="r" b="b"/>
                        <a:pathLst>
                          <a:path w="864235" h="899795" extrusionOk="0">
                            <a:moveTo>
                              <a:pt x="864235" y="899795"/>
                            </a:moveTo>
                            <a:lnTo>
                              <a:pt x="431794" y="0"/>
                            </a:lnTo>
                            <a:lnTo>
                              <a:pt x="0" y="899795"/>
                            </a:lnTo>
                            <a:lnTo>
                              <a:pt x="864235" y="899795"/>
                            </a:lnTo>
                            <a:close/>
                          </a:path>
                        </a:pathLst>
                      </a:custGeom>
                      <a:solidFill>
                        <a:srgbClr val="A6A1B5"/>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710566</wp:posOffset>
              </wp:positionH>
              <wp:positionV relativeFrom="page">
                <wp:posOffset>278766</wp:posOffset>
              </wp:positionV>
              <wp:extent cx="883285" cy="918845"/>
              <wp:effectExtent b="0" l="0" r="0" t="0"/>
              <wp:wrapNone/>
              <wp:docPr id="1095937765" name="image13.png"/>
              <a:graphic>
                <a:graphicData uri="http://schemas.openxmlformats.org/drawingml/2006/picture">
                  <pic:pic>
                    <pic:nvPicPr>
                      <pic:cNvPr id="0" name="image13.png"/>
                      <pic:cNvPicPr preferRelativeResize="0"/>
                    </pic:nvPicPr>
                    <pic:blipFill>
                      <a:blip r:embed="rId3"/>
                      <a:srcRect/>
                      <a:stretch>
                        <a:fillRect/>
                      </a:stretch>
                    </pic:blipFill>
                    <pic:spPr>
                      <a:xfrm>
                        <a:off x="0" y="0"/>
                        <a:ext cx="883285" cy="918845"/>
                      </a:xfrm>
                      <a:prstGeom prst="rect"/>
                      <a:ln/>
                    </pic:spPr>
                  </pic:pic>
                </a:graphicData>
              </a:graphic>
            </wp:anchor>
          </w:drawing>
        </mc:Fallback>
      </mc:AlternateContent>
    </w:r>
    <w:r>
      <w:rPr>
        <w:noProof/>
      </w:rPr>
      <mc:AlternateContent>
        <mc:Choice Requires="wpg">
          <w:drawing>
            <wp:anchor distT="0" distB="0" distL="0" distR="0" simplePos="0" relativeHeight="251666432" behindDoc="1" locked="0" layoutInCell="1" hidden="0" allowOverlap="1" wp14:anchorId="41992584" wp14:editId="2B4113D8">
              <wp:simplePos x="0" y="0"/>
              <wp:positionH relativeFrom="page">
                <wp:posOffset>710566</wp:posOffset>
              </wp:positionH>
              <wp:positionV relativeFrom="page">
                <wp:posOffset>1178561</wp:posOffset>
              </wp:positionV>
              <wp:extent cx="883285" cy="918845"/>
              <wp:effectExtent l="0" t="0" r="0" b="0"/>
              <wp:wrapNone/>
              <wp:docPr id="1095937759" name="Freeform 1095937759"/>
              <wp:cNvGraphicFramePr/>
              <a:graphic xmlns:a="http://schemas.openxmlformats.org/drawingml/2006/main">
                <a:graphicData uri="http://schemas.microsoft.com/office/word/2010/wordprocessingShape">
                  <wps:wsp>
                    <wps:cNvSpPr/>
                    <wps:spPr>
                      <a:xfrm>
                        <a:off x="4913883" y="3330103"/>
                        <a:ext cx="864235" cy="899795"/>
                      </a:xfrm>
                      <a:custGeom>
                        <a:avLst/>
                        <a:gdLst/>
                        <a:ahLst/>
                        <a:cxnLst/>
                        <a:rect l="l" t="t" r="r" b="b"/>
                        <a:pathLst>
                          <a:path w="864235" h="899795" extrusionOk="0">
                            <a:moveTo>
                              <a:pt x="0" y="0"/>
                            </a:moveTo>
                            <a:lnTo>
                              <a:pt x="431794" y="899795"/>
                            </a:lnTo>
                            <a:lnTo>
                              <a:pt x="864235" y="0"/>
                            </a:lnTo>
                            <a:lnTo>
                              <a:pt x="0" y="0"/>
                            </a:lnTo>
                            <a:close/>
                          </a:path>
                        </a:pathLst>
                      </a:custGeom>
                      <a:solidFill>
                        <a:srgbClr val="66D1CB"/>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710566</wp:posOffset>
              </wp:positionH>
              <wp:positionV relativeFrom="page">
                <wp:posOffset>1178561</wp:posOffset>
              </wp:positionV>
              <wp:extent cx="883285" cy="918845"/>
              <wp:effectExtent b="0" l="0" r="0" t="0"/>
              <wp:wrapNone/>
              <wp:docPr id="1095937759" name="image7.png"/>
              <a:graphic>
                <a:graphicData uri="http://schemas.openxmlformats.org/drawingml/2006/picture">
                  <pic:pic>
                    <pic:nvPicPr>
                      <pic:cNvPr id="0" name="image7.png"/>
                      <pic:cNvPicPr preferRelativeResize="0"/>
                    </pic:nvPicPr>
                    <pic:blipFill>
                      <a:blip r:embed="rId4"/>
                      <a:srcRect/>
                      <a:stretch>
                        <a:fillRect/>
                      </a:stretch>
                    </pic:blipFill>
                    <pic:spPr>
                      <a:xfrm>
                        <a:off x="0" y="0"/>
                        <a:ext cx="883285" cy="918845"/>
                      </a:xfrm>
                      <a:prstGeom prst="rect"/>
                      <a:ln/>
                    </pic:spPr>
                  </pic:pic>
                </a:graphicData>
              </a:graphic>
            </wp:anchor>
          </w:drawing>
        </mc:Fallback>
      </mc:AlternateContent>
    </w:r>
    <w:r>
      <w:rPr>
        <w:noProof/>
      </w:rPr>
      <mc:AlternateContent>
        <mc:Choice Requires="wpg">
          <w:drawing>
            <wp:anchor distT="0" distB="0" distL="0" distR="0" simplePos="0" relativeHeight="251667456" behindDoc="1" locked="0" layoutInCell="1" hidden="0" allowOverlap="1" wp14:anchorId="7AA31111" wp14:editId="5CD2C3F1">
              <wp:simplePos x="0" y="0"/>
              <wp:positionH relativeFrom="page">
                <wp:posOffset>278766</wp:posOffset>
              </wp:positionH>
              <wp:positionV relativeFrom="page">
                <wp:posOffset>278766</wp:posOffset>
              </wp:positionV>
              <wp:extent cx="883285" cy="918845"/>
              <wp:effectExtent l="0" t="0" r="0" b="0"/>
              <wp:wrapNone/>
              <wp:docPr id="1095937769" name="Freeform 1095937769"/>
              <wp:cNvGraphicFramePr/>
              <a:graphic xmlns:a="http://schemas.openxmlformats.org/drawingml/2006/main">
                <a:graphicData uri="http://schemas.microsoft.com/office/word/2010/wordprocessingShape">
                  <wps:wsp>
                    <wps:cNvSpPr/>
                    <wps:spPr>
                      <a:xfrm>
                        <a:off x="4913883" y="3330103"/>
                        <a:ext cx="864235" cy="899795"/>
                      </a:xfrm>
                      <a:custGeom>
                        <a:avLst/>
                        <a:gdLst/>
                        <a:ahLst/>
                        <a:cxnLst/>
                        <a:rect l="l" t="t" r="r" b="b"/>
                        <a:pathLst>
                          <a:path w="864235" h="899795" extrusionOk="0">
                            <a:moveTo>
                              <a:pt x="0" y="0"/>
                            </a:moveTo>
                            <a:lnTo>
                              <a:pt x="430821" y="899795"/>
                            </a:lnTo>
                            <a:lnTo>
                              <a:pt x="864235" y="0"/>
                            </a:lnTo>
                            <a:lnTo>
                              <a:pt x="0" y="0"/>
                            </a:lnTo>
                            <a:close/>
                          </a:path>
                        </a:pathLst>
                      </a:custGeom>
                      <a:solidFill>
                        <a:srgbClr val="797391"/>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278766</wp:posOffset>
              </wp:positionH>
              <wp:positionV relativeFrom="page">
                <wp:posOffset>278766</wp:posOffset>
              </wp:positionV>
              <wp:extent cx="883285" cy="918845"/>
              <wp:effectExtent b="0" l="0" r="0" t="0"/>
              <wp:wrapNone/>
              <wp:docPr id="1095937769" name="image17.png"/>
              <a:graphic>
                <a:graphicData uri="http://schemas.openxmlformats.org/drawingml/2006/picture">
                  <pic:pic>
                    <pic:nvPicPr>
                      <pic:cNvPr id="0" name="image17.png"/>
                      <pic:cNvPicPr preferRelativeResize="0"/>
                    </pic:nvPicPr>
                    <pic:blipFill>
                      <a:blip r:embed="rId5"/>
                      <a:srcRect/>
                      <a:stretch>
                        <a:fillRect/>
                      </a:stretch>
                    </pic:blipFill>
                    <pic:spPr>
                      <a:xfrm>
                        <a:off x="0" y="0"/>
                        <a:ext cx="883285" cy="918845"/>
                      </a:xfrm>
                      <a:prstGeom prst="rect"/>
                      <a:ln/>
                    </pic:spPr>
                  </pic:pic>
                </a:graphicData>
              </a:graphic>
            </wp:anchor>
          </w:drawing>
        </mc:Fallback>
      </mc:AlternateContent>
    </w:r>
    <w:r>
      <w:rPr>
        <w:noProof/>
      </w:rPr>
      <mc:AlternateContent>
        <mc:Choice Requires="wps">
          <w:drawing>
            <wp:anchor distT="0" distB="0" distL="0" distR="0" simplePos="0" relativeHeight="251668480" behindDoc="1" locked="0" layoutInCell="1" hidden="0" allowOverlap="1" wp14:anchorId="1CB3DDAD" wp14:editId="3B4C099E">
              <wp:simplePos x="0" y="0"/>
              <wp:positionH relativeFrom="page">
                <wp:posOffset>278766</wp:posOffset>
              </wp:positionH>
              <wp:positionV relativeFrom="page">
                <wp:posOffset>278766</wp:posOffset>
              </wp:positionV>
              <wp:extent cx="14599286" cy="918845"/>
              <wp:effectExtent l="0" t="0" r="0" b="0"/>
              <wp:wrapNone/>
              <wp:docPr id="1095937760" name="Rectangle 1095937760"/>
              <wp:cNvGraphicFramePr/>
              <a:graphic xmlns:a="http://schemas.openxmlformats.org/drawingml/2006/main">
                <a:graphicData uri="http://schemas.microsoft.com/office/word/2010/wordprocessingShape">
                  <wps:wsp>
                    <wps:cNvSpPr/>
                    <wps:spPr>
                      <a:xfrm>
                        <a:off x="0" y="3330103"/>
                        <a:ext cx="10692000" cy="899795"/>
                      </a:xfrm>
                      <a:prstGeom prst="rect">
                        <a:avLst/>
                      </a:prstGeom>
                      <a:solidFill>
                        <a:srgbClr val="00B2A9"/>
                      </a:solidFill>
                      <a:ln>
                        <a:noFill/>
                      </a:ln>
                    </wps:spPr>
                    <wps:txbx>
                      <w:txbxContent>
                        <w:p w14:paraId="02C0744F" w14:textId="77777777" w:rsidR="00BD01A4" w:rsidRDefault="00BD01A4">
                          <w:pPr>
                            <w:textDirection w:val="btLr"/>
                          </w:pPr>
                        </w:p>
                      </w:txbxContent>
                    </wps:txbx>
                    <wps:bodyPr spcFirstLastPara="1" wrap="square" lIns="91425" tIns="91425" rIns="91425" bIns="91425" anchor="ctr" anchorCtr="0">
                      <a:noAutofit/>
                    </wps:bodyPr>
                  </wps:wsp>
                </a:graphicData>
              </a:graphic>
            </wp:anchor>
          </w:drawing>
        </mc:Choice>
        <mc:Fallback>
          <w:pict>
            <v:rect w14:anchorId="1CB3DDAD" id="Rectangle 1095937760" o:spid="_x0000_s1034" style="position:absolute;margin-left:21.95pt;margin-top:21.95pt;width:1149.55pt;height:72.35pt;z-index:-251648000;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" fillcolor="#00b2a9" stroked="f">
              <v:textbox inset="2.53958mm,2.53958mm,2.53958mm,2.53958mm">
                <w:txbxContent>
                  <w:p w14:paraId="02C0744F" w14:textId="77777777" w:rsidR="00BD01A4" w:rsidRDefault="00BD01A4">
                    <w:pPr>
                      <w:textDirection w:val="btLr"/>
                    </w:pPr>
                  </w:p>
                </w:txbxContent>
              </v:textbox>
              <w10:wrap anchorx="page" anchory="page"/>
            </v:rect>
          </w:pict>
        </mc:Fallback>
      </mc:AlternateContent>
    </w:r>
  </w:p>
  <w:p w14:paraId="2729A947" w14:textId="77777777" w:rsidR="00BD01A4" w:rsidRDefault="00000000">
    <w:pPr>
      <w:pBdr>
        <w:top w:val="nil"/>
        <w:left w:val="nil"/>
        <w:bottom w:val="nil"/>
        <w:right w:val="nil"/>
        <w:between w:val="nil"/>
      </w:pBdr>
    </w:pPr>
    <w:r>
      <w:rPr>
        <w:noProof/>
      </w:rPr>
      <mc:AlternateContent>
        <mc:Choice Requires="wps">
          <w:drawing>
            <wp:anchor distT="0" distB="0" distL="114300" distR="114300" simplePos="0" relativeHeight="251669504" behindDoc="0" locked="0" layoutInCell="1" hidden="0" allowOverlap="1" wp14:anchorId="6F19CF15" wp14:editId="4C2A4CEB">
              <wp:simplePos x="0" y="0"/>
              <wp:positionH relativeFrom="page">
                <wp:align>right</wp:align>
              </wp:positionH>
              <wp:positionV relativeFrom="page">
                <wp:align>top</wp:align>
              </wp:positionV>
              <wp:extent cx="288925" cy="1243330"/>
              <wp:effectExtent l="0" t="0" r="0" b="0"/>
              <wp:wrapNone/>
              <wp:docPr id="1095937779" name="Rectangle 1095937779"/>
              <wp:cNvGraphicFramePr/>
              <a:graphic xmlns:a="http://schemas.openxmlformats.org/drawingml/2006/main">
                <a:graphicData uri="http://schemas.microsoft.com/office/word/2010/wordprocessingShape">
                  <wps:wsp>
                    <wps:cNvSpPr/>
                    <wps:spPr>
                      <a:xfrm>
                        <a:off x="5211063" y="3167860"/>
                        <a:ext cx="269875" cy="1224280"/>
                      </a:xfrm>
                      <a:prstGeom prst="rect">
                        <a:avLst/>
                      </a:prstGeom>
                      <a:solidFill>
                        <a:srgbClr val="FFFFFF"/>
                      </a:solidFill>
                      <a:ln>
                        <a:noFill/>
                      </a:ln>
                    </wps:spPr>
                    <wps:txbx>
                      <w:txbxContent>
                        <w:p w14:paraId="60FF741E" w14:textId="77777777" w:rsidR="00BD01A4" w:rsidRDefault="00BD01A4">
                          <w:pPr>
                            <w:textDirection w:val="btLr"/>
                          </w:pPr>
                        </w:p>
                      </w:txbxContent>
                    </wps:txbx>
                    <wps:bodyPr spcFirstLastPara="1" wrap="square" lIns="91425" tIns="91425" rIns="91425" bIns="91425" anchor="ctr" anchorCtr="0">
                      <a:noAutofit/>
                    </wps:bodyPr>
                  </wps:wsp>
                </a:graphicData>
              </a:graphic>
            </wp:anchor>
          </w:drawing>
        </mc:Choice>
        <mc:Fallback>
          <w:pict>
            <v:rect w14:anchorId="6F19CF15" id="Rectangle 1095937779" o:spid="_x0000_s1035" style="position:absolute;margin-left:-28.45pt;margin-top:0;width:22.75pt;height:97.9pt;z-index:251669504;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" stroked="f">
              <v:textbox inset="2.53958mm,2.53958mm,2.53958mm,2.53958mm">
                <w:txbxContent>
                  <w:p w14:paraId="60FF741E" w14:textId="77777777" w:rsidR="00BD01A4" w:rsidRDefault="00BD01A4">
                    <w:pPr>
                      <w:textDirection w:val="btLr"/>
                    </w:pPr>
                  </w:p>
                </w:txbxContent>
              </v:textbox>
              <w10:wrap anchorx="page" anchory="page"/>
            </v:rect>
          </w:pict>
        </mc:Fallback>
      </mc:AlternateContent>
    </w:r>
    <w:r>
      <w:rPr>
        <w:noProof/>
      </w:rPr>
      <w:drawing>
        <wp:anchor distT="0" distB="0" distL="0" distR="0" simplePos="0" relativeHeight="251670528" behindDoc="1" locked="0" layoutInCell="1" hidden="0" allowOverlap="1" wp14:anchorId="0DD5A99E" wp14:editId="58D8C87F">
          <wp:simplePos x="0" y="0"/>
          <wp:positionH relativeFrom="page">
            <wp:posOffset>720090</wp:posOffset>
          </wp:positionH>
          <wp:positionV relativeFrom="page">
            <wp:posOffset>1188085</wp:posOffset>
          </wp:positionV>
          <wp:extent cx="860400" cy="896400"/>
          <wp:effectExtent l="0" t="0" r="0" b="0"/>
          <wp:wrapNone/>
          <wp:docPr id="16316148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0400" cy="896400"/>
                  </a:xfrm>
                  <a:prstGeom prst="rect">
                    <a:avLst/>
                  </a:prstGeom>
                  <a:ln/>
                </pic:spPr>
              </pic:pic>
            </a:graphicData>
          </a:graphic>
        </wp:anchor>
      </w:drawing>
    </w:r>
    <w:r>
      <w:rPr>
        <w:noProof/>
      </w:rPr>
      <mc:AlternateContent>
        <mc:Choice Requires="wpg">
          <w:drawing>
            <wp:anchor distT="0" distB="0" distL="0" distR="0" simplePos="0" relativeHeight="251671552" behindDoc="1" locked="0" layoutInCell="1" hidden="0" allowOverlap="1" wp14:anchorId="0F908F86" wp14:editId="37DEC3EC">
              <wp:simplePos x="0" y="0"/>
              <wp:positionH relativeFrom="page">
                <wp:posOffset>710566</wp:posOffset>
              </wp:positionH>
              <wp:positionV relativeFrom="page">
                <wp:posOffset>1178561</wp:posOffset>
              </wp:positionV>
              <wp:extent cx="883285" cy="918845"/>
              <wp:effectExtent l="0" t="0" r="0" b="0"/>
              <wp:wrapNone/>
              <wp:docPr id="1095937763" name="Freeform 1095937763"/>
              <wp:cNvGraphicFramePr/>
              <a:graphic xmlns:a="http://schemas.openxmlformats.org/drawingml/2006/main">
                <a:graphicData uri="http://schemas.microsoft.com/office/word/2010/wordprocessingShape">
                  <wps:wsp>
                    <wps:cNvSpPr/>
                    <wps:spPr>
                      <a:xfrm>
                        <a:off x="4913883" y="3330103"/>
                        <a:ext cx="864235" cy="899795"/>
                      </a:xfrm>
                      <a:custGeom>
                        <a:avLst/>
                        <a:gdLst/>
                        <a:ahLst/>
                        <a:cxnLst/>
                        <a:rect l="l" t="t" r="r" b="b"/>
                        <a:pathLst>
                          <a:path w="864235" h="899795" extrusionOk="0">
                            <a:moveTo>
                              <a:pt x="0" y="0"/>
                            </a:moveTo>
                            <a:lnTo>
                              <a:pt x="431794" y="899795"/>
                            </a:lnTo>
                            <a:lnTo>
                              <a:pt x="864235" y="0"/>
                            </a:lnTo>
                            <a:lnTo>
                              <a:pt x="0" y="0"/>
                            </a:lnTo>
                            <a:close/>
                          </a:path>
                        </a:pathLst>
                      </a:custGeom>
                      <a:solidFill>
                        <a:srgbClr val="66D1CB"/>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710566</wp:posOffset>
              </wp:positionH>
              <wp:positionV relativeFrom="page">
                <wp:posOffset>1178561</wp:posOffset>
              </wp:positionV>
              <wp:extent cx="883285" cy="918845"/>
              <wp:effectExtent b="0" l="0" r="0" t="0"/>
              <wp:wrapNone/>
              <wp:docPr id="1095937763"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883285" cy="918845"/>
                      </a:xfrm>
                      <a:prstGeom prst="rect"/>
                      <a:ln/>
                    </pic:spPr>
                  </pic:pic>
                </a:graphicData>
              </a:graphic>
            </wp:anchor>
          </w:drawing>
        </mc:Fallback>
      </mc:AlternateContent>
    </w:r>
  </w:p>
  <w:p w14:paraId="044FDAFE" w14:textId="77777777" w:rsidR="00BD01A4" w:rsidRDefault="00000000">
    <w:pPr>
      <w:pBdr>
        <w:top w:val="nil"/>
        <w:left w:val="nil"/>
        <w:bottom w:val="nil"/>
        <w:right w:val="nil"/>
        <w:between w:val="nil"/>
      </w:pBdr>
      <w:tabs>
        <w:tab w:val="left" w:pos="5597"/>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F3739"/>
    <w:multiLevelType w:val="multilevel"/>
    <w:tmpl w:val="9E383970"/>
    <w:lvl w:ilvl="0">
      <w:start w:val="1"/>
      <w:numFmt w:val="lowerLetter"/>
      <w:pStyle w:val="Footnotes"/>
      <w:lvlText w:val="%1)"/>
      <w:lvlJc w:val="left"/>
      <w:pPr>
        <w:ind w:left="720" w:hanging="360"/>
      </w:pPr>
    </w:lvl>
    <w:lvl w:ilvl="1">
      <w:start w:val="1"/>
      <w:numFmt w:val="lowerLetter"/>
      <w:pStyle w:val="Footnotes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B37E75"/>
    <w:multiLevelType w:val="multilevel"/>
    <w:tmpl w:val="63F4DD1C"/>
    <w:lvl w:ilvl="0">
      <w:start w:val="1"/>
      <w:numFmt w:val="lowerLetter"/>
      <w:pStyle w:val="TableTextBullet"/>
      <w:lvlText w:val="%1)"/>
      <w:lvlJc w:val="left"/>
      <w:pPr>
        <w:ind w:left="720" w:hanging="360"/>
      </w:pPr>
    </w:lvl>
    <w:lvl w:ilvl="1">
      <w:start w:val="1"/>
      <w:numFmt w:val="lowerLetter"/>
      <w:pStyle w:val="TableTextBullet2"/>
      <w:lvlText w:val="%2."/>
      <w:lvlJc w:val="left"/>
      <w:pPr>
        <w:ind w:left="1440" w:hanging="360"/>
      </w:pPr>
    </w:lvl>
    <w:lvl w:ilvl="2">
      <w:start w:val="1"/>
      <w:numFmt w:val="lowerRoman"/>
      <w:pStyle w:val="TableTextBullet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6C3053"/>
    <w:multiLevelType w:val="multilevel"/>
    <w:tmpl w:val="29BA2BFC"/>
    <w:lvl w:ilvl="0">
      <w:start w:val="1"/>
      <w:numFmt w:val="lowerLetter"/>
      <w:pStyle w:val="ListBullet"/>
      <w:lvlText w:val="%1)"/>
      <w:lvlJc w:val="left"/>
      <w:pPr>
        <w:ind w:left="720" w:hanging="360"/>
      </w:pPr>
    </w:lvl>
    <w:lvl w:ilvl="1">
      <w:start w:val="1"/>
      <w:numFmt w:val="lowerLetter"/>
      <w:pStyle w:val="ListBullet2"/>
      <w:lvlText w:val="%2."/>
      <w:lvlJc w:val="left"/>
      <w:pPr>
        <w:ind w:left="1440" w:hanging="360"/>
      </w:pPr>
    </w:lvl>
    <w:lvl w:ilvl="2">
      <w:start w:val="1"/>
      <w:numFmt w:val="lowerRoman"/>
      <w:pStyle w:val="ListBullet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155FF9"/>
    <w:multiLevelType w:val="multilevel"/>
    <w:tmpl w:val="57386B96"/>
    <w:lvl w:ilvl="0">
      <w:start w:val="1"/>
      <w:numFmt w:val="lowerLetter"/>
      <w:pStyle w:val="QuoteBullet"/>
      <w:lvlText w:val="%1)"/>
      <w:lvlJc w:val="left"/>
      <w:pPr>
        <w:ind w:left="720" w:hanging="360"/>
      </w:pPr>
    </w:lvl>
    <w:lvl w:ilvl="1">
      <w:start w:val="1"/>
      <w:numFmt w:val="lowerLetter"/>
      <w:pStyle w:val="QuoteBullet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6B69D8"/>
    <w:multiLevelType w:val="multilevel"/>
    <w:tmpl w:val="AEC8C4CE"/>
    <w:lvl w:ilvl="0">
      <w:start w:val="1"/>
      <w:numFmt w:val="decimal"/>
      <w:pStyle w:val="SmallBullet"/>
      <w:lvlText w:val="%1."/>
      <w:lvlJc w:val="left"/>
      <w:pPr>
        <w:ind w:left="340" w:hanging="340"/>
      </w:pPr>
      <w:rPr>
        <w:color w:val="00B2A9"/>
        <w:sz w:val="20"/>
        <w:szCs w:val="20"/>
      </w:rPr>
    </w:lvl>
    <w:lvl w:ilvl="1">
      <w:start w:val="1"/>
      <w:numFmt w:val="lowerLetter"/>
      <w:lvlText w:val="%2."/>
      <w:lvlJc w:val="left"/>
      <w:pPr>
        <w:ind w:left="680" w:hanging="340"/>
      </w:pPr>
      <w:rPr>
        <w:color w:val="363534"/>
        <w:sz w:val="20"/>
        <w:szCs w:val="20"/>
      </w:rPr>
    </w:lvl>
    <w:lvl w:ilvl="2">
      <w:start w:val="1"/>
      <w:numFmt w:val="lowerRoman"/>
      <w:lvlText w:val="%3."/>
      <w:lvlJc w:val="left"/>
      <w:pPr>
        <w:ind w:left="1049" w:hanging="369"/>
      </w:pPr>
      <w:rPr>
        <w:color w:val="363534"/>
        <w:sz w:val="20"/>
        <w:szCs w:val="20"/>
        <w:vertAlign w:val="baseline"/>
      </w:rPr>
    </w:lvl>
    <w:lvl w:ilvl="3">
      <w:start w:val="1"/>
      <w:numFmt w:val="decimal"/>
      <w:lvlText w:val=""/>
      <w:lvlJc w:val="left"/>
      <w:pPr>
        <w:ind w:left="-32767" w:firstLine="0"/>
      </w:pPr>
    </w:lvl>
    <w:lvl w:ilvl="4">
      <w:start w:val="1"/>
      <w:numFmt w:val="decimal"/>
      <w:lvlText w:val=""/>
      <w:lvlJc w:val="left"/>
      <w:pPr>
        <w:ind w:left="-32767" w:firstLine="0"/>
      </w:pPr>
    </w:lvl>
    <w:lvl w:ilvl="5">
      <w:start w:val="1"/>
      <w:numFmt w:val="decimal"/>
      <w:lvlText w:val=""/>
      <w:lvlJc w:val="left"/>
      <w:pPr>
        <w:ind w:left="-32767" w:firstLine="0"/>
      </w:pPr>
    </w:lvl>
    <w:lvl w:ilvl="6">
      <w:start w:val="1"/>
      <w:numFmt w:val="decimal"/>
      <w:lvlText w:val=""/>
      <w:lvlJc w:val="left"/>
      <w:pPr>
        <w:ind w:left="-32767" w:firstLine="0"/>
      </w:pPr>
    </w:lvl>
    <w:lvl w:ilvl="7">
      <w:start w:val="1"/>
      <w:numFmt w:val="decimal"/>
      <w:lvlText w:val=""/>
      <w:lvlJc w:val="left"/>
      <w:pPr>
        <w:ind w:left="-32767" w:firstLine="0"/>
      </w:pPr>
    </w:lvl>
    <w:lvl w:ilvl="8">
      <w:start w:val="1"/>
      <w:numFmt w:val="decimal"/>
      <w:lvlText w:val=""/>
      <w:lvlJc w:val="left"/>
      <w:pPr>
        <w:ind w:left="-32767" w:firstLine="0"/>
      </w:pPr>
    </w:lvl>
  </w:abstractNum>
  <w:abstractNum w:abstractNumId="5" w15:restartNumberingAfterBreak="0">
    <w:nsid w:val="2F482C48"/>
    <w:multiLevelType w:val="multilevel"/>
    <w:tmpl w:val="21700D90"/>
    <w:lvl w:ilvl="0">
      <w:start w:val="1"/>
      <w:numFmt w:val="decimal"/>
      <w:pStyle w:val="PullOutBoxBullet"/>
      <w:lvlText w:val="%1."/>
      <w:lvlJc w:val="left"/>
      <w:pPr>
        <w:ind w:left="720" w:hanging="360"/>
      </w:pPr>
      <w:rPr>
        <w:b/>
      </w:rPr>
    </w:lvl>
    <w:lvl w:ilvl="1">
      <w:start w:val="1"/>
      <w:numFmt w:val="lowerLetter"/>
      <w:pStyle w:val="PullOutBoxBullet2"/>
      <w:lvlText w:val="%2."/>
      <w:lvlJc w:val="left"/>
      <w:pPr>
        <w:ind w:left="1440" w:hanging="360"/>
      </w:pPr>
    </w:lvl>
    <w:lvl w:ilvl="2">
      <w:start w:val="1"/>
      <w:numFmt w:val="lowerRoman"/>
      <w:pStyle w:val="PullOutBoxBullet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07E1B67"/>
    <w:multiLevelType w:val="multilevel"/>
    <w:tmpl w:val="F80EB6F4"/>
    <w:lvl w:ilvl="0">
      <w:start w:val="1"/>
      <w:numFmt w:val="lowerLetter"/>
      <w:pStyle w:val="HighlightBox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BEC5519"/>
    <w:multiLevelType w:val="multilevel"/>
    <w:tmpl w:val="CA20C2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6577ECC"/>
    <w:multiLevelType w:val="multilevel"/>
    <w:tmpl w:val="395AC1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7C14144"/>
    <w:multiLevelType w:val="multilevel"/>
    <w:tmpl w:val="12BC145A"/>
    <w:lvl w:ilvl="0">
      <w:start w:val="1"/>
      <w:numFmt w:val="upperLetter"/>
      <w:pStyle w:val="TableTextNumbered"/>
      <w:lvlText w:val="%1."/>
      <w:lvlJc w:val="left"/>
      <w:pPr>
        <w:ind w:left="473" w:hanging="360"/>
      </w:pPr>
      <w:rPr>
        <w:i w:val="0"/>
      </w:rPr>
    </w:lvl>
    <w:lvl w:ilvl="1">
      <w:start w:val="1"/>
      <w:numFmt w:val="lowerLetter"/>
      <w:pStyle w:val="TableTextNumbered2"/>
      <w:lvlText w:val="%2."/>
      <w:lvlJc w:val="left"/>
      <w:pPr>
        <w:ind w:left="1193" w:hanging="360"/>
      </w:pPr>
    </w:lvl>
    <w:lvl w:ilvl="2">
      <w:start w:val="1"/>
      <w:numFmt w:val="lowerRoman"/>
      <w:pStyle w:val="TableTextNumbered3"/>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10" w15:restartNumberingAfterBreak="0">
    <w:nsid w:val="57FC362B"/>
    <w:multiLevelType w:val="multilevel"/>
    <w:tmpl w:val="82567EDE"/>
    <w:lvl w:ilvl="0">
      <w:start w:val="1"/>
      <w:numFmt w:val="lowerLetter"/>
      <w:pStyle w:val="ListNumber"/>
      <w:lvlText w:val="%1)"/>
      <w:lvlJc w:val="left"/>
      <w:pPr>
        <w:ind w:left="720" w:hanging="360"/>
      </w:pPr>
    </w:lvl>
    <w:lvl w:ilvl="1">
      <w:start w:val="1"/>
      <w:numFmt w:val="lowerLetter"/>
      <w:pStyle w:val="ListNumber2"/>
      <w:lvlText w:val="%2."/>
      <w:lvlJc w:val="left"/>
      <w:pPr>
        <w:ind w:left="1440" w:hanging="360"/>
      </w:pPr>
    </w:lvl>
    <w:lvl w:ilvl="2">
      <w:start w:val="1"/>
      <w:numFmt w:val="lowerRoman"/>
      <w:pStyle w:val="ListNumber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CF01ED7"/>
    <w:multiLevelType w:val="multilevel"/>
    <w:tmpl w:val="91EEC6B0"/>
    <w:lvl w:ilvl="0">
      <w:start w:val="1"/>
      <w:numFmt w:val="lowerLetter"/>
      <w:pStyle w:val="Heading8"/>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F3F33C4"/>
    <w:multiLevelType w:val="multilevel"/>
    <w:tmpl w:val="6B2A9FA0"/>
    <w:lvl w:ilvl="0">
      <w:start w:val="1"/>
      <w:numFmt w:val="lowerLetter"/>
      <w:pStyle w:val="ListAlpha"/>
      <w:lvlText w:val="%1)"/>
      <w:lvlJc w:val="left"/>
      <w:pPr>
        <w:ind w:left="720" w:hanging="360"/>
      </w:pPr>
    </w:lvl>
    <w:lvl w:ilvl="1">
      <w:start w:val="1"/>
      <w:numFmt w:val="lowerLetter"/>
      <w:pStyle w:val="ListAlpha2"/>
      <w:lvlText w:val="%2."/>
      <w:lvlJc w:val="left"/>
      <w:pPr>
        <w:ind w:left="1440" w:hanging="360"/>
      </w:pPr>
    </w:lvl>
    <w:lvl w:ilvl="2">
      <w:start w:val="1"/>
      <w:numFmt w:val="lowerRoman"/>
      <w:pStyle w:val="ListAlpha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0A0036E"/>
    <w:multiLevelType w:val="multilevel"/>
    <w:tmpl w:val="60D8B344"/>
    <w:lvl w:ilvl="0">
      <w:start w:val="1"/>
      <w:numFmt w:val="decimal"/>
      <w:pStyle w:val="PullOutBoxNumbered"/>
      <w:lvlText w:val="%1."/>
      <w:lvlJc w:val="left"/>
      <w:pPr>
        <w:ind w:left="720" w:hanging="360"/>
      </w:pPr>
    </w:lvl>
    <w:lvl w:ilvl="1">
      <w:start w:val="1"/>
      <w:numFmt w:val="lowerLetter"/>
      <w:pStyle w:val="PullOutBoxNumbered2"/>
      <w:lvlText w:val="%2."/>
      <w:lvlJc w:val="left"/>
      <w:pPr>
        <w:ind w:left="1440" w:hanging="360"/>
      </w:pPr>
    </w:lvl>
    <w:lvl w:ilvl="2">
      <w:start w:val="1"/>
      <w:numFmt w:val="lowerRoman"/>
      <w:pStyle w:val="PullOutBoxNumbered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59032406">
    <w:abstractNumId w:val="8"/>
  </w:num>
  <w:num w:numId="2" w16cid:durableId="277689226">
    <w:abstractNumId w:val="9"/>
  </w:num>
  <w:num w:numId="3" w16cid:durableId="1593122506">
    <w:abstractNumId w:val="11"/>
  </w:num>
  <w:num w:numId="4" w16cid:durableId="1002973581">
    <w:abstractNumId w:val="10"/>
  </w:num>
  <w:num w:numId="5" w16cid:durableId="1164394332">
    <w:abstractNumId w:val="13"/>
  </w:num>
  <w:num w:numId="6" w16cid:durableId="1200238264">
    <w:abstractNumId w:val="0"/>
  </w:num>
  <w:num w:numId="7" w16cid:durableId="1187906764">
    <w:abstractNumId w:val="2"/>
  </w:num>
  <w:num w:numId="8" w16cid:durableId="1312323538">
    <w:abstractNumId w:val="3"/>
  </w:num>
  <w:num w:numId="9" w16cid:durableId="1111706115">
    <w:abstractNumId w:val="1"/>
  </w:num>
  <w:num w:numId="10" w16cid:durableId="1363480582">
    <w:abstractNumId w:val="5"/>
  </w:num>
  <w:num w:numId="11" w16cid:durableId="651644606">
    <w:abstractNumId w:val="12"/>
  </w:num>
  <w:num w:numId="12" w16cid:durableId="163134541">
    <w:abstractNumId w:val="4"/>
  </w:num>
  <w:num w:numId="13" w16cid:durableId="92092090">
    <w:abstractNumId w:val="6"/>
  </w:num>
  <w:num w:numId="14" w16cid:durableId="2719803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1A4"/>
    <w:rsid w:val="000E496C"/>
    <w:rsid w:val="00210AE0"/>
    <w:rsid w:val="00215B34"/>
    <w:rsid w:val="002A11CD"/>
    <w:rsid w:val="00323188"/>
    <w:rsid w:val="00397E9C"/>
    <w:rsid w:val="00420C4C"/>
    <w:rsid w:val="005D26AD"/>
    <w:rsid w:val="005F4CE4"/>
    <w:rsid w:val="00627FA7"/>
    <w:rsid w:val="00767924"/>
    <w:rsid w:val="008B4CBE"/>
    <w:rsid w:val="00903F14"/>
    <w:rsid w:val="00926041"/>
    <w:rsid w:val="00954D4B"/>
    <w:rsid w:val="00981857"/>
    <w:rsid w:val="00A74B6D"/>
    <w:rsid w:val="00A76F72"/>
    <w:rsid w:val="00B36869"/>
    <w:rsid w:val="00BD01A4"/>
    <w:rsid w:val="00C12514"/>
    <w:rsid w:val="00D30E7E"/>
    <w:rsid w:val="00D71725"/>
    <w:rsid w:val="00E043EE"/>
    <w:rsid w:val="00EF66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7F21C"/>
  <w15:docId w15:val="{B84EAB1D-A856-3649-99C9-4A58DDCFF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36353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90E"/>
  </w:style>
  <w:style w:type="paragraph" w:styleId="Heading1">
    <w:name w:val="heading 1"/>
    <w:basedOn w:val="Normal"/>
    <w:next w:val="BodyText"/>
    <w:link w:val="Heading1Char"/>
    <w:uiPriority w:val="9"/>
    <w:qFormat/>
    <w:rsid w:val="00542B3F"/>
    <w:pPr>
      <w:keepNext/>
      <w:keepLines/>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uiPriority w:val="9"/>
    <w:semiHidden/>
    <w:unhideWhenUsed/>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uiPriority w:val="9"/>
    <w:semiHidden/>
    <w:unhideWhenUsed/>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uiPriority w:val="9"/>
    <w:semiHidden/>
    <w:unhideWhenUsed/>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uiPriority w:val="9"/>
    <w:semiHidden/>
    <w:unhideWhenUsed/>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uiPriority w:val="9"/>
    <w:semiHidden/>
    <w:unhideWhenUsed/>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A76ED6"/>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paragraph" w:styleId="Header">
    <w:name w:val="header"/>
    <w:basedOn w:val="Normal"/>
    <w:link w:val="HeaderChar"/>
    <w:uiPriority w:val="99"/>
    <w:rsid w:val="004561E6"/>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11"/>
    <w:qFormat/>
    <w:pPr>
      <w:spacing w:line="400" w:lineRule="auto"/>
      <w:jc w:val="right"/>
    </w:pPr>
    <w:rPr>
      <w:color w:val="FFFFFF"/>
      <w:sz w:val="32"/>
      <w:szCs w:val="32"/>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39"/>
    <w:qFormat/>
    <w:rsid w:val="00A76ED6"/>
    <w:pPr>
      <w:framePr w:w="11906" w:h="1701" w:hSpace="11339" w:wrap="around" w:vAnchor="page" w:hAnchor="page" w:x="1" w:y="1"/>
      <w:tabs>
        <w:tab w:val="left" w:pos="1134"/>
        <w:tab w:val="left" w:pos="2268"/>
        <w:tab w:val="left" w:pos="3402"/>
        <w:tab w:val="left" w:pos="4536"/>
        <w:tab w:val="left" w:pos="5103"/>
      </w:tabs>
      <w:spacing w:before="1300" w:after="440"/>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ind w:right="227"/>
    </w:pPr>
    <w:rPr>
      <w:i/>
      <w:sz w:val="18"/>
      <w:szCs w:val="14"/>
    </w:rPr>
  </w:style>
  <w:style w:type="table" w:customStyle="1" w:styleId="PullOutBoxTable">
    <w:name w:val="Pull Out Box Table"/>
    <w:basedOn w:val="TableNormal"/>
    <w:uiPriority w:val="99"/>
    <w:rsid w:val="00443176"/>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A76ED6"/>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A76ED6"/>
    <w:pPr>
      <w:keepLines/>
      <w:pageBreakBefore/>
      <w:framePr w:w="11906" w:h="1701" w:hSpace="11339" w:wrap="around" w:vAnchor="page" w:hAnchor="page" w:xAlign="right" w:y="1"/>
      <w:spacing w:before="130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76ED6"/>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rPr>
      <w:b/>
      <w:color w:val="FFFFFF"/>
      <w:spacing w:val="-4"/>
      <w:sz w:val="25"/>
      <w:szCs w:val="42"/>
    </w:rPr>
  </w:style>
  <w:style w:type="table" w:customStyle="1" w:styleId="DELWPTableNormal">
    <w:name w:val="DELWP Table Normal"/>
    <w:basedOn w:val="TableNormal"/>
    <w:uiPriority w:val="99"/>
    <w:rsid w:val="00C2477D"/>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urfulGrid">
    <w:name w:val="Colorful Grid"/>
    <w:basedOn w:val="TableNormal"/>
    <w:uiPriority w:val="73"/>
    <w:semiHidden/>
    <w:rsid w:val="0021343A"/>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urfulGridAccent1">
    <w:name w:val="Colorful Grid Accent 1"/>
    <w:basedOn w:val="TableNormal"/>
    <w:uiPriority w:val="73"/>
    <w:semiHidden/>
    <w:rsid w:val="0021343A"/>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urfulGridAccent2">
    <w:name w:val="Colorful Grid Accent 2"/>
    <w:basedOn w:val="TableNormal"/>
    <w:uiPriority w:val="73"/>
    <w:semiHidden/>
    <w:rsid w:val="0021343A"/>
    <w:tblPr>
      <w:tblStyleRowBandSize w:val="1"/>
      <w:tblStyleColBandSize w:val="1"/>
      <w:tblBorders>
        <w:insideH w:val="single" w:sz="4" w:space="0" w:color="FFFFFF" w:themeColor="background1"/>
      </w:tblBorders>
    </w:tblPr>
    <w:tcPr>
      <w:shd w:val="clear" w:color="auto" w:fill="C8BEEC" w:themeFill="accent2" w:themeFillTint="33"/>
    </w:tcPr>
    <w:tblStylePr w:type="firstRow">
      <w:rPr>
        <w:b/>
        <w:bCs/>
      </w:rPr>
      <w:tblPr/>
      <w:tcPr>
        <w:shd w:val="clear" w:color="auto" w:fill="917DD8" w:themeFill="accent2" w:themeFillTint="66"/>
      </w:tcPr>
    </w:tblStylePr>
    <w:tblStylePr w:type="lastRow">
      <w:rPr>
        <w:b/>
        <w:bCs/>
        <w:color w:val="363534" w:themeColor="text1"/>
      </w:rPr>
      <w:tblPr/>
      <w:tcPr>
        <w:shd w:val="clear" w:color="auto" w:fill="917DD8" w:themeFill="accent2" w:themeFillTint="66"/>
      </w:tcPr>
    </w:tblStylePr>
    <w:tblStylePr w:type="firstCol">
      <w:rPr>
        <w:color w:val="FFFFFF" w:themeColor="background1"/>
      </w:rPr>
      <w:tblPr/>
      <w:tcPr>
        <w:shd w:val="clear" w:color="auto" w:fill="170F34" w:themeFill="accent2" w:themeFillShade="BF"/>
      </w:tcPr>
    </w:tblStylePr>
    <w:tblStylePr w:type="lastCol">
      <w:rPr>
        <w:color w:val="FFFFFF" w:themeColor="background1"/>
      </w:rPr>
      <w:tblPr/>
      <w:tcPr>
        <w:shd w:val="clear" w:color="auto" w:fill="170F34" w:themeFill="accent2" w:themeFillShade="BF"/>
      </w:tc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ColourfulGridAccent3">
    <w:name w:val="Colorful Grid Accent 3"/>
    <w:basedOn w:val="TableNormal"/>
    <w:uiPriority w:val="73"/>
    <w:semiHidden/>
    <w:rsid w:val="0021343A"/>
    <w:tblPr>
      <w:tblStyleRowBandSize w:val="1"/>
      <w:tblStyleColBandSize w:val="1"/>
      <w:tblBorders>
        <w:insideH w:val="single" w:sz="4" w:space="0" w:color="FFFFFF" w:themeColor="background1"/>
      </w:tblBorders>
    </w:tblPr>
    <w:tcPr>
      <w:shd w:val="clear" w:color="auto" w:fill="E0F5F4" w:themeFill="accent3" w:themeFillTint="33"/>
    </w:tcPr>
    <w:tblStylePr w:type="firstRow">
      <w:rPr>
        <w:b/>
        <w:bCs/>
      </w:rPr>
      <w:tblPr/>
      <w:tcPr>
        <w:shd w:val="clear" w:color="auto" w:fill="C1ECEA" w:themeFill="accent3" w:themeFillTint="66"/>
      </w:tcPr>
    </w:tblStylePr>
    <w:tblStylePr w:type="lastRow">
      <w:rPr>
        <w:b/>
        <w:bCs/>
        <w:color w:val="363534" w:themeColor="text1"/>
      </w:rPr>
      <w:tblPr/>
      <w:tcPr>
        <w:shd w:val="clear" w:color="auto" w:fill="C1ECEA" w:themeFill="accent3" w:themeFillTint="66"/>
      </w:tcPr>
    </w:tblStylePr>
    <w:tblStylePr w:type="firstCol">
      <w:rPr>
        <w:color w:val="FFFFFF" w:themeColor="background1"/>
      </w:rPr>
      <w:tblPr/>
      <w:tcPr>
        <w:shd w:val="clear" w:color="auto" w:fill="35B2AB" w:themeFill="accent3" w:themeFillShade="BF"/>
      </w:tcPr>
    </w:tblStylePr>
    <w:tblStylePr w:type="lastCol">
      <w:rPr>
        <w:color w:val="FFFFFF" w:themeColor="background1"/>
      </w:rPr>
      <w:tblPr/>
      <w:tcPr>
        <w:shd w:val="clear" w:color="auto" w:fill="35B2AB" w:themeFill="accent3" w:themeFillShade="BF"/>
      </w:tc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ColourfulGridAccent4">
    <w:name w:val="Colorful Grid Accent 4"/>
    <w:basedOn w:val="TableNormal"/>
    <w:uiPriority w:val="73"/>
    <w:semiHidden/>
    <w:rsid w:val="0021343A"/>
    <w:tblPr>
      <w:tblStyleRowBandSize w:val="1"/>
      <w:tblStyleColBandSize w:val="1"/>
      <w:tblBorders>
        <w:insideH w:val="single" w:sz="4" w:space="0" w:color="FFFFFF" w:themeColor="background1"/>
      </w:tblBorders>
    </w:tblPr>
    <w:tcPr>
      <w:shd w:val="clear" w:color="auto" w:fill="E4E3E9" w:themeFill="accent4" w:themeFillTint="33"/>
    </w:tcPr>
    <w:tblStylePr w:type="firstRow">
      <w:rPr>
        <w:b/>
        <w:bCs/>
      </w:rPr>
      <w:tblPr/>
      <w:tcPr>
        <w:shd w:val="clear" w:color="auto" w:fill="C9C7D3" w:themeFill="accent4" w:themeFillTint="66"/>
      </w:tcPr>
    </w:tblStylePr>
    <w:tblStylePr w:type="lastRow">
      <w:rPr>
        <w:b/>
        <w:bCs/>
        <w:color w:val="363534" w:themeColor="text1"/>
      </w:rPr>
      <w:tblPr/>
      <w:tcPr>
        <w:shd w:val="clear" w:color="auto" w:fill="C9C7D3" w:themeFill="accent4" w:themeFillTint="66"/>
      </w:tcPr>
    </w:tblStylePr>
    <w:tblStylePr w:type="firstCol">
      <w:rPr>
        <w:color w:val="FFFFFF" w:themeColor="background1"/>
      </w:rPr>
      <w:tblPr/>
      <w:tcPr>
        <w:shd w:val="clear" w:color="auto" w:fill="5A556C" w:themeFill="accent4" w:themeFillShade="BF"/>
      </w:tcPr>
    </w:tblStylePr>
    <w:tblStylePr w:type="lastCol">
      <w:rPr>
        <w:color w:val="FFFFFF" w:themeColor="background1"/>
      </w:rPr>
      <w:tblPr/>
      <w:tcPr>
        <w:shd w:val="clear" w:color="auto" w:fill="5A556C" w:themeFill="accent4" w:themeFillShade="BF"/>
      </w:tc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ColourfulGridAccent5">
    <w:name w:val="Colorful Grid Accent 5"/>
    <w:basedOn w:val="TableNormal"/>
    <w:uiPriority w:val="73"/>
    <w:semiHidden/>
    <w:rsid w:val="0021343A"/>
    <w:tblPr>
      <w:tblStyleRowBandSize w:val="1"/>
      <w:tblStyleColBandSize w:val="1"/>
      <w:tblBorders>
        <w:insideH w:val="single" w:sz="4" w:space="0" w:color="FFFFFF" w:themeColor="background1"/>
      </w:tblBorders>
    </w:tblPr>
    <w:tcPr>
      <w:shd w:val="clear" w:color="auto" w:fill="EAF8F8" w:themeFill="accent5" w:themeFillTint="33"/>
    </w:tcPr>
    <w:tblStylePr w:type="firstRow">
      <w:rPr>
        <w:b/>
        <w:bCs/>
      </w:rPr>
      <w:tblPr/>
      <w:tcPr>
        <w:shd w:val="clear" w:color="auto" w:fill="D6F2F1" w:themeFill="accent5" w:themeFillTint="66"/>
      </w:tcPr>
    </w:tblStylePr>
    <w:tblStylePr w:type="lastRow">
      <w:rPr>
        <w:b/>
        <w:bCs/>
        <w:color w:val="363534" w:themeColor="text1"/>
      </w:rPr>
      <w:tblPr/>
      <w:tcPr>
        <w:shd w:val="clear" w:color="auto" w:fill="D6F2F1" w:themeFill="accent5" w:themeFillTint="66"/>
      </w:tcPr>
    </w:tblStylePr>
    <w:tblStylePr w:type="firstCol">
      <w:rPr>
        <w:color w:val="FFFFFF" w:themeColor="background1"/>
      </w:rPr>
      <w:tblPr/>
      <w:tcPr>
        <w:shd w:val="clear" w:color="auto" w:fill="50CAC4" w:themeFill="accent5" w:themeFillShade="BF"/>
      </w:tcPr>
    </w:tblStylePr>
    <w:tblStylePr w:type="lastCol">
      <w:rPr>
        <w:color w:val="FFFFFF" w:themeColor="background1"/>
      </w:rPr>
      <w:tblPr/>
      <w:tcPr>
        <w:shd w:val="clear" w:color="auto" w:fill="50CAC4" w:themeFill="accent5" w:themeFillShade="BF"/>
      </w:tc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ColourfulGridAccent6">
    <w:name w:val="Colorful Grid Accent 6"/>
    <w:basedOn w:val="TableNormal"/>
    <w:uiPriority w:val="73"/>
    <w:semiHidden/>
    <w:rsid w:val="0021343A"/>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urfulList">
    <w:name w:val="Colorful List"/>
    <w:basedOn w:val="TableNormal"/>
    <w:uiPriority w:val="72"/>
    <w:semiHidden/>
    <w:rsid w:val="0021343A"/>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urfulListAccent1">
    <w:name w:val="Colorful List Accent 1"/>
    <w:basedOn w:val="TableNormal"/>
    <w:uiPriority w:val="72"/>
    <w:semiHidden/>
    <w:rsid w:val="0021343A"/>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urfulListAccent2">
    <w:name w:val="Colorful List Accent 2"/>
    <w:basedOn w:val="TableNormal"/>
    <w:uiPriority w:val="72"/>
    <w:semiHidden/>
    <w:rsid w:val="0021343A"/>
    <w:tblPr>
      <w:tblStyleRowBandSize w:val="1"/>
      <w:tblStyleColBandSize w:val="1"/>
    </w:tblPr>
    <w:tcPr>
      <w:shd w:val="clear" w:color="auto" w:fill="E4DFF5" w:themeFill="accent2"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2" w:themeFillTint="3F"/>
      </w:tcPr>
    </w:tblStylePr>
    <w:tblStylePr w:type="band1Horz">
      <w:tblPr/>
      <w:tcPr>
        <w:shd w:val="clear" w:color="auto" w:fill="C8BEEC" w:themeFill="accent2" w:themeFillTint="33"/>
      </w:tcPr>
    </w:tblStylePr>
  </w:style>
  <w:style w:type="table" w:styleId="ColourfulListAccent3">
    <w:name w:val="Colorful List Accent 3"/>
    <w:basedOn w:val="TableNormal"/>
    <w:uiPriority w:val="72"/>
    <w:semiHidden/>
    <w:rsid w:val="0021343A"/>
    <w:tblPr>
      <w:tblStyleRowBandSize w:val="1"/>
      <w:tblStyleColBandSize w:val="1"/>
    </w:tblPr>
    <w:tcPr>
      <w:shd w:val="clear" w:color="auto" w:fill="EFFAF9" w:themeFill="accent3" w:themeFillTint="19"/>
    </w:tcPr>
    <w:tblStylePr w:type="firstRow">
      <w:rPr>
        <w:b/>
        <w:bCs/>
        <w:color w:val="FFFFFF" w:themeColor="background1"/>
      </w:rPr>
      <w:tblPr/>
      <w:tcPr>
        <w:tcBorders>
          <w:bottom w:val="single" w:sz="12" w:space="0" w:color="FFFFFF" w:themeColor="background1"/>
        </w:tcBorders>
        <w:shd w:val="clear" w:color="auto" w:fill="605B74" w:themeFill="accent4" w:themeFillShade="CC"/>
      </w:tcPr>
    </w:tblStylePr>
    <w:tblStylePr w:type="lastRow">
      <w:rPr>
        <w:b/>
        <w:bCs/>
        <w:color w:val="605B74"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3" w:themeFillTint="3F"/>
      </w:tcPr>
    </w:tblStylePr>
    <w:tblStylePr w:type="band1Horz">
      <w:tblPr/>
      <w:tcPr>
        <w:shd w:val="clear" w:color="auto" w:fill="E0F5F4" w:themeFill="accent3" w:themeFillTint="33"/>
      </w:tcPr>
    </w:tblStylePr>
  </w:style>
  <w:style w:type="table" w:styleId="ColourfulListAccent4">
    <w:name w:val="Colorful List Accent 4"/>
    <w:basedOn w:val="TableNormal"/>
    <w:uiPriority w:val="72"/>
    <w:semiHidden/>
    <w:rsid w:val="0021343A"/>
    <w:tblPr>
      <w:tblStyleRowBandSize w:val="1"/>
      <w:tblStyleColBandSize w:val="1"/>
    </w:tblPr>
    <w:tcPr>
      <w:shd w:val="clear" w:color="auto" w:fill="F1F1F4" w:themeFill="accent4" w:themeFillTint="19"/>
    </w:tcPr>
    <w:tblStylePr w:type="firstRow">
      <w:rPr>
        <w:b/>
        <w:bCs/>
        <w:color w:val="FFFFFF" w:themeColor="background1"/>
      </w:rPr>
      <w:tblPr/>
      <w:tcPr>
        <w:tcBorders>
          <w:bottom w:val="single" w:sz="12" w:space="0" w:color="FFFFFF" w:themeColor="background1"/>
        </w:tcBorders>
        <w:shd w:val="clear" w:color="auto" w:fill="39BFB7" w:themeFill="accent3" w:themeFillShade="CC"/>
      </w:tcPr>
    </w:tblStylePr>
    <w:tblStylePr w:type="lastRow">
      <w:rPr>
        <w:b/>
        <w:bCs/>
        <w:color w:val="39BFB7"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4" w:themeFillTint="3F"/>
      </w:tcPr>
    </w:tblStylePr>
    <w:tblStylePr w:type="band1Horz">
      <w:tblPr/>
      <w:tcPr>
        <w:shd w:val="clear" w:color="auto" w:fill="E4E3E9" w:themeFill="accent4" w:themeFillTint="33"/>
      </w:tcPr>
    </w:tblStylePr>
  </w:style>
  <w:style w:type="table" w:styleId="ColourfulListAccent5">
    <w:name w:val="Colorful List Accent 5"/>
    <w:basedOn w:val="TableNormal"/>
    <w:uiPriority w:val="72"/>
    <w:semiHidden/>
    <w:rsid w:val="0021343A"/>
    <w:tblPr>
      <w:tblStyleRowBandSize w:val="1"/>
      <w:tblStyleColBandSize w:val="1"/>
    </w:tblPr>
    <w:tcPr>
      <w:shd w:val="clear" w:color="auto" w:fill="F4FCFB"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5" w:themeFillTint="3F"/>
      </w:tcPr>
    </w:tblStylePr>
    <w:tblStylePr w:type="band1Horz">
      <w:tblPr/>
      <w:tcPr>
        <w:shd w:val="clear" w:color="auto" w:fill="EAF8F8" w:themeFill="accent5" w:themeFillTint="33"/>
      </w:tcPr>
    </w:tblStylePr>
  </w:style>
  <w:style w:type="table" w:styleId="ColourfulListAccent6">
    <w:name w:val="Colorful List Accent 6"/>
    <w:basedOn w:val="TableNormal"/>
    <w:uiPriority w:val="72"/>
    <w:semiHidden/>
    <w:rsid w:val="0021343A"/>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5FCEC9" w:themeFill="accent5" w:themeFillShade="CC"/>
      </w:tcPr>
    </w:tblStylePr>
    <w:tblStylePr w:type="lastRow">
      <w:rPr>
        <w:b/>
        <w:bCs/>
        <w:color w:val="5FCEC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urfulShading">
    <w:name w:val="Colorful Shading"/>
    <w:basedOn w:val="TableNormal"/>
    <w:uiPriority w:val="71"/>
    <w:semiHidden/>
    <w:rsid w:val="0021343A"/>
    <w:tblPr>
      <w:tblStyleRowBandSize w:val="1"/>
      <w:tblStyleColBandSize w:val="1"/>
      <w:tblBorders>
        <w:top w:val="single" w:sz="24" w:space="0" w:color="201547"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urfulShadingAccent1">
    <w:name w:val="Colorful Shading Accent 1"/>
    <w:basedOn w:val="TableNormal"/>
    <w:uiPriority w:val="71"/>
    <w:semiHidden/>
    <w:rsid w:val="0021343A"/>
    <w:tblPr>
      <w:tblStyleRowBandSize w:val="1"/>
      <w:tblStyleColBandSize w:val="1"/>
      <w:tblBorders>
        <w:top w:val="single" w:sz="24" w:space="0" w:color="201547"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urfulShadingAccent2">
    <w:name w:val="Colorful Shading Accent 2"/>
    <w:basedOn w:val="TableNormal"/>
    <w:uiPriority w:val="71"/>
    <w:semiHidden/>
    <w:rsid w:val="0021343A"/>
    <w:tblPr>
      <w:tblStyleRowBandSize w:val="1"/>
      <w:tblStyleColBandSize w:val="1"/>
      <w:tblBorders>
        <w:top w:val="single" w:sz="24" w:space="0" w:color="201547" w:themeColor="accent2"/>
        <w:left w:val="single" w:sz="4" w:space="0" w:color="201547" w:themeColor="accent2"/>
        <w:bottom w:val="single" w:sz="4" w:space="0" w:color="201547" w:themeColor="accent2"/>
        <w:right w:val="single" w:sz="4" w:space="0" w:color="201547" w:themeColor="accent2"/>
        <w:insideH w:val="single" w:sz="4" w:space="0" w:color="FFFFFF" w:themeColor="background1"/>
        <w:insideV w:val="single" w:sz="4" w:space="0" w:color="FFFFFF" w:themeColor="background1"/>
      </w:tblBorders>
    </w:tblPr>
    <w:tcPr>
      <w:shd w:val="clear" w:color="auto" w:fill="E4DFF5" w:themeFill="accent2"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2" w:themeFillShade="99"/>
      </w:tcPr>
    </w:tblStylePr>
    <w:tblStylePr w:type="firstCol">
      <w:rPr>
        <w:color w:val="FFFFFF" w:themeColor="background1"/>
      </w:rPr>
      <w:tblPr/>
      <w:tcPr>
        <w:tcBorders>
          <w:top w:val="nil"/>
          <w:left w:val="nil"/>
          <w:bottom w:val="nil"/>
          <w:right w:val="nil"/>
          <w:insideH w:val="single" w:sz="4" w:space="0" w:color="130C2A" w:themeColor="accent2" w:themeShade="99"/>
          <w:insideV w:val="nil"/>
        </w:tcBorders>
        <w:shd w:val="clear" w:color="auto" w:fill="130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2" w:themeFillShade="99"/>
      </w:tcPr>
    </w:tblStylePr>
    <w:tblStylePr w:type="band1Vert">
      <w:tblPr/>
      <w:tcPr>
        <w:shd w:val="clear" w:color="auto" w:fill="917DD8" w:themeFill="accent2" w:themeFillTint="66"/>
      </w:tcPr>
    </w:tblStylePr>
    <w:tblStylePr w:type="band1Horz">
      <w:tblPr/>
      <w:tcPr>
        <w:shd w:val="clear" w:color="auto" w:fill="775ECF" w:themeFill="accent2" w:themeFillTint="7F"/>
      </w:tcPr>
    </w:tblStylePr>
    <w:tblStylePr w:type="neCell">
      <w:rPr>
        <w:color w:val="363534" w:themeColor="text1"/>
      </w:rPr>
    </w:tblStylePr>
    <w:tblStylePr w:type="nwCell">
      <w:rPr>
        <w:color w:val="363534" w:themeColor="text1"/>
      </w:rPr>
    </w:tblStylePr>
  </w:style>
  <w:style w:type="table" w:styleId="ColourfulShadingAccent3">
    <w:name w:val="Colorful Shading Accent 3"/>
    <w:basedOn w:val="TableNormal"/>
    <w:uiPriority w:val="71"/>
    <w:semiHidden/>
    <w:rsid w:val="0021343A"/>
    <w:tblPr>
      <w:tblStyleRowBandSize w:val="1"/>
      <w:tblStyleColBandSize w:val="1"/>
      <w:tblBorders>
        <w:top w:val="single" w:sz="24" w:space="0" w:color="797391" w:themeColor="accent4"/>
        <w:left w:val="single" w:sz="4" w:space="0" w:color="66D1CB" w:themeColor="accent3"/>
        <w:bottom w:val="single" w:sz="4" w:space="0" w:color="66D1CB" w:themeColor="accent3"/>
        <w:right w:val="single" w:sz="4" w:space="0" w:color="66D1CB" w:themeColor="accent3"/>
        <w:insideH w:val="single" w:sz="4" w:space="0" w:color="FFFFFF" w:themeColor="background1"/>
        <w:insideV w:val="single" w:sz="4" w:space="0" w:color="FFFFFF" w:themeColor="background1"/>
      </w:tblBorders>
    </w:tblPr>
    <w:tcPr>
      <w:shd w:val="clear" w:color="auto" w:fill="EFFAF9" w:themeFill="accent3" w:themeFillTint="19"/>
    </w:tcPr>
    <w:tblStylePr w:type="firstRow">
      <w:rPr>
        <w:b/>
        <w:bCs/>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3" w:themeFillShade="99"/>
      </w:tcPr>
    </w:tblStylePr>
    <w:tblStylePr w:type="firstCol">
      <w:rPr>
        <w:color w:val="FFFFFF" w:themeColor="background1"/>
      </w:rPr>
      <w:tblPr/>
      <w:tcPr>
        <w:tcBorders>
          <w:top w:val="nil"/>
          <w:left w:val="nil"/>
          <w:bottom w:val="nil"/>
          <w:right w:val="nil"/>
          <w:insideH w:val="single" w:sz="4" w:space="0" w:color="2B8F89" w:themeColor="accent3" w:themeShade="99"/>
          <w:insideV w:val="nil"/>
        </w:tcBorders>
        <w:shd w:val="clear" w:color="auto" w:fill="2B8F8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3" w:themeFillShade="99"/>
      </w:tcPr>
    </w:tblStylePr>
    <w:tblStylePr w:type="band1Vert">
      <w:tblPr/>
      <w:tcPr>
        <w:shd w:val="clear" w:color="auto" w:fill="C1ECEA" w:themeFill="accent3" w:themeFillTint="66"/>
      </w:tcPr>
    </w:tblStylePr>
    <w:tblStylePr w:type="band1Horz">
      <w:tblPr/>
      <w:tcPr>
        <w:shd w:val="clear" w:color="auto" w:fill="B2E8E5" w:themeFill="accent3" w:themeFillTint="7F"/>
      </w:tcPr>
    </w:tblStylePr>
  </w:style>
  <w:style w:type="table" w:styleId="ColourfulShadingAccent4">
    <w:name w:val="Colorful Shading Accent 4"/>
    <w:basedOn w:val="TableNormal"/>
    <w:uiPriority w:val="71"/>
    <w:semiHidden/>
    <w:rsid w:val="0021343A"/>
    <w:tblPr>
      <w:tblStyleRowBandSize w:val="1"/>
      <w:tblStyleColBandSize w:val="1"/>
      <w:tblBorders>
        <w:top w:val="single" w:sz="24" w:space="0" w:color="66D1CB" w:themeColor="accent3"/>
        <w:left w:val="single" w:sz="4" w:space="0" w:color="797391" w:themeColor="accent4"/>
        <w:bottom w:val="single" w:sz="4" w:space="0" w:color="797391" w:themeColor="accent4"/>
        <w:right w:val="single" w:sz="4" w:space="0" w:color="797391" w:themeColor="accent4"/>
        <w:insideH w:val="single" w:sz="4" w:space="0" w:color="FFFFFF" w:themeColor="background1"/>
        <w:insideV w:val="single" w:sz="4" w:space="0" w:color="FFFFFF" w:themeColor="background1"/>
      </w:tblBorders>
    </w:tblPr>
    <w:tcPr>
      <w:shd w:val="clear" w:color="auto" w:fill="F1F1F4" w:themeFill="accent4" w:themeFillTint="19"/>
    </w:tcPr>
    <w:tblStylePr w:type="firstRow">
      <w:rPr>
        <w:b/>
        <w:bCs/>
      </w:rPr>
      <w:tblPr/>
      <w:tcPr>
        <w:tcBorders>
          <w:top w:val="nil"/>
          <w:left w:val="nil"/>
          <w:bottom w:val="single" w:sz="24" w:space="0" w:color="66D1C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4" w:themeFillShade="99"/>
      </w:tcPr>
    </w:tblStylePr>
    <w:tblStylePr w:type="firstCol">
      <w:rPr>
        <w:color w:val="FFFFFF" w:themeColor="background1"/>
      </w:rPr>
      <w:tblPr/>
      <w:tcPr>
        <w:tcBorders>
          <w:top w:val="nil"/>
          <w:left w:val="nil"/>
          <w:bottom w:val="nil"/>
          <w:right w:val="nil"/>
          <w:insideH w:val="single" w:sz="4" w:space="0" w:color="484457" w:themeColor="accent4" w:themeShade="99"/>
          <w:insideV w:val="nil"/>
        </w:tcBorders>
        <w:shd w:val="clear" w:color="auto" w:fill="48445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4" w:themeFillShade="99"/>
      </w:tcPr>
    </w:tblStylePr>
    <w:tblStylePr w:type="band1Vert">
      <w:tblPr/>
      <w:tcPr>
        <w:shd w:val="clear" w:color="auto" w:fill="C9C7D3" w:themeFill="accent4" w:themeFillTint="66"/>
      </w:tcPr>
    </w:tblStylePr>
    <w:tblStylePr w:type="band1Horz">
      <w:tblPr/>
      <w:tcPr>
        <w:shd w:val="clear" w:color="auto" w:fill="BCB9C8" w:themeFill="accent4" w:themeFillTint="7F"/>
      </w:tcPr>
    </w:tblStylePr>
    <w:tblStylePr w:type="neCell">
      <w:rPr>
        <w:color w:val="363534" w:themeColor="text1"/>
      </w:rPr>
    </w:tblStylePr>
    <w:tblStylePr w:type="nwCell">
      <w:rPr>
        <w:color w:val="363534" w:themeColor="text1"/>
      </w:rPr>
    </w:tblStylePr>
  </w:style>
  <w:style w:type="table" w:styleId="ColourfulShadingAccent5">
    <w:name w:val="Colorful Shading Accent 5"/>
    <w:basedOn w:val="TableNormal"/>
    <w:uiPriority w:val="71"/>
    <w:semiHidden/>
    <w:rsid w:val="0021343A"/>
    <w:tblPr>
      <w:tblStyleRowBandSize w:val="1"/>
      <w:tblStyleColBandSize w:val="1"/>
      <w:tblBorders>
        <w:top w:val="single" w:sz="24" w:space="0" w:color="A6A1B5" w:themeColor="accent6"/>
        <w:left w:val="single" w:sz="4" w:space="0" w:color="99E0DD" w:themeColor="accent5"/>
        <w:bottom w:val="single" w:sz="4" w:space="0" w:color="99E0DD" w:themeColor="accent5"/>
        <w:right w:val="single" w:sz="4" w:space="0" w:color="99E0DD" w:themeColor="accent5"/>
        <w:insideH w:val="single" w:sz="4" w:space="0" w:color="FFFFFF" w:themeColor="background1"/>
        <w:insideV w:val="single" w:sz="4" w:space="0" w:color="FFFFFF" w:themeColor="background1"/>
      </w:tblBorders>
    </w:tblPr>
    <w:tcPr>
      <w:shd w:val="clear" w:color="auto" w:fill="F4FCFB"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5" w:themeFillShade="99"/>
      </w:tcPr>
    </w:tblStylePr>
    <w:tblStylePr w:type="firstCol">
      <w:rPr>
        <w:color w:val="FFFFFF" w:themeColor="background1"/>
      </w:rPr>
      <w:tblPr/>
      <w:tcPr>
        <w:tcBorders>
          <w:top w:val="nil"/>
          <w:left w:val="nil"/>
          <w:bottom w:val="nil"/>
          <w:right w:val="nil"/>
          <w:insideH w:val="single" w:sz="4" w:space="0" w:color="34ADA7" w:themeColor="accent5" w:themeShade="99"/>
          <w:insideV w:val="nil"/>
        </w:tcBorders>
        <w:shd w:val="clear" w:color="auto" w:fill="34ADA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5" w:themeFillShade="99"/>
      </w:tcPr>
    </w:tblStylePr>
    <w:tblStylePr w:type="band1Vert">
      <w:tblPr/>
      <w:tcPr>
        <w:shd w:val="clear" w:color="auto" w:fill="D6F2F1" w:themeFill="accent5" w:themeFillTint="66"/>
      </w:tcPr>
    </w:tblStylePr>
    <w:tblStylePr w:type="band1Horz">
      <w:tblPr/>
      <w:tcPr>
        <w:shd w:val="clear" w:color="auto" w:fill="CCEFEE" w:themeFill="accent5" w:themeFillTint="7F"/>
      </w:tcPr>
    </w:tblStylePr>
    <w:tblStylePr w:type="neCell">
      <w:rPr>
        <w:color w:val="363534" w:themeColor="text1"/>
      </w:rPr>
    </w:tblStylePr>
    <w:tblStylePr w:type="nwCell">
      <w:rPr>
        <w:color w:val="363534" w:themeColor="text1"/>
      </w:rPr>
    </w:tblStylePr>
  </w:style>
  <w:style w:type="table" w:styleId="ColourfulShadingAccent6">
    <w:name w:val="Colorful Shading Accent 6"/>
    <w:basedOn w:val="TableNormal"/>
    <w:uiPriority w:val="71"/>
    <w:semiHidden/>
    <w:rsid w:val="0021343A"/>
    <w:tblPr>
      <w:tblStyleRowBandSize w:val="1"/>
      <w:tblStyleColBandSize w:val="1"/>
      <w:tblBorders>
        <w:top w:val="single" w:sz="24" w:space="0" w:color="99E0DD"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99E0D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rPr>
      <w:color w:val="FFFFFF" w:themeColor="background1"/>
    </w:rPr>
    <w:tblPr>
      <w:tblStyleRowBandSize w:val="1"/>
      <w:tblStyleColBandSize w:val="1"/>
    </w:tblPr>
    <w:tcPr>
      <w:shd w:val="clear" w:color="auto" w:fill="2015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2" w:themeFillShade="BF"/>
      </w:tcPr>
    </w:tblStylePr>
    <w:tblStylePr w:type="band1Vert">
      <w:tblPr/>
      <w:tcPr>
        <w:tcBorders>
          <w:top w:val="nil"/>
          <w:left w:val="nil"/>
          <w:bottom w:val="nil"/>
          <w:right w:val="nil"/>
          <w:insideH w:val="nil"/>
          <w:insideV w:val="nil"/>
        </w:tcBorders>
        <w:shd w:val="clear" w:color="auto" w:fill="170F34" w:themeFill="accent2" w:themeFillShade="BF"/>
      </w:tcPr>
    </w:tblStylePr>
    <w:tblStylePr w:type="band1Horz">
      <w:tblPr/>
      <w:tcPr>
        <w:tcBorders>
          <w:top w:val="nil"/>
          <w:left w:val="nil"/>
          <w:bottom w:val="nil"/>
          <w:right w:val="nil"/>
          <w:insideH w:val="nil"/>
          <w:insideV w:val="nil"/>
        </w:tcBorders>
        <w:shd w:val="clear" w:color="auto" w:fill="170F34" w:themeFill="accent2" w:themeFillShade="BF"/>
      </w:tcPr>
    </w:tblStylePr>
  </w:style>
  <w:style w:type="table" w:styleId="DarkList-Accent3">
    <w:name w:val="Dark List Accent 3"/>
    <w:basedOn w:val="TableNormal"/>
    <w:uiPriority w:val="70"/>
    <w:semiHidden/>
    <w:rsid w:val="0021343A"/>
    <w:rPr>
      <w:color w:val="FFFFFF" w:themeColor="background1"/>
    </w:rPr>
    <w:tblPr>
      <w:tblStyleRowBandSize w:val="1"/>
      <w:tblStyleColBandSize w:val="1"/>
    </w:tblPr>
    <w:tcPr>
      <w:shd w:val="clear" w:color="auto" w:fill="66D1C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3" w:themeFillShade="BF"/>
      </w:tcPr>
    </w:tblStylePr>
    <w:tblStylePr w:type="band1Vert">
      <w:tblPr/>
      <w:tcPr>
        <w:tcBorders>
          <w:top w:val="nil"/>
          <w:left w:val="nil"/>
          <w:bottom w:val="nil"/>
          <w:right w:val="nil"/>
          <w:insideH w:val="nil"/>
          <w:insideV w:val="nil"/>
        </w:tcBorders>
        <w:shd w:val="clear" w:color="auto" w:fill="35B2AB" w:themeFill="accent3" w:themeFillShade="BF"/>
      </w:tcPr>
    </w:tblStylePr>
    <w:tblStylePr w:type="band1Horz">
      <w:tblPr/>
      <w:tcPr>
        <w:tcBorders>
          <w:top w:val="nil"/>
          <w:left w:val="nil"/>
          <w:bottom w:val="nil"/>
          <w:right w:val="nil"/>
          <w:insideH w:val="nil"/>
          <w:insideV w:val="nil"/>
        </w:tcBorders>
        <w:shd w:val="clear" w:color="auto" w:fill="35B2AB" w:themeFill="accent3" w:themeFillShade="BF"/>
      </w:tcPr>
    </w:tblStylePr>
  </w:style>
  <w:style w:type="table" w:styleId="DarkList-Accent4">
    <w:name w:val="Dark List Accent 4"/>
    <w:basedOn w:val="TableNormal"/>
    <w:uiPriority w:val="70"/>
    <w:semiHidden/>
    <w:rsid w:val="0021343A"/>
    <w:rPr>
      <w:color w:val="FFFFFF" w:themeColor="background1"/>
    </w:rPr>
    <w:tblPr>
      <w:tblStyleRowBandSize w:val="1"/>
      <w:tblStyleColBandSize w:val="1"/>
    </w:tblPr>
    <w:tcPr>
      <w:shd w:val="clear" w:color="auto" w:fill="79739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4" w:themeFillShade="BF"/>
      </w:tcPr>
    </w:tblStylePr>
    <w:tblStylePr w:type="band1Vert">
      <w:tblPr/>
      <w:tcPr>
        <w:tcBorders>
          <w:top w:val="nil"/>
          <w:left w:val="nil"/>
          <w:bottom w:val="nil"/>
          <w:right w:val="nil"/>
          <w:insideH w:val="nil"/>
          <w:insideV w:val="nil"/>
        </w:tcBorders>
        <w:shd w:val="clear" w:color="auto" w:fill="5A556C" w:themeFill="accent4" w:themeFillShade="BF"/>
      </w:tcPr>
    </w:tblStylePr>
    <w:tblStylePr w:type="band1Horz">
      <w:tblPr/>
      <w:tcPr>
        <w:tcBorders>
          <w:top w:val="nil"/>
          <w:left w:val="nil"/>
          <w:bottom w:val="nil"/>
          <w:right w:val="nil"/>
          <w:insideH w:val="nil"/>
          <w:insideV w:val="nil"/>
        </w:tcBorders>
        <w:shd w:val="clear" w:color="auto" w:fill="5A556C" w:themeFill="accent4" w:themeFillShade="BF"/>
      </w:tcPr>
    </w:tblStylePr>
  </w:style>
  <w:style w:type="table" w:styleId="DarkList-Accent5">
    <w:name w:val="Dark List Accent 5"/>
    <w:basedOn w:val="TableNormal"/>
    <w:uiPriority w:val="70"/>
    <w:semiHidden/>
    <w:rsid w:val="0021343A"/>
    <w:rPr>
      <w:color w:val="FFFFFF" w:themeColor="background1"/>
    </w:rPr>
    <w:tblPr>
      <w:tblStyleRowBandSize w:val="1"/>
      <w:tblStyleColBandSize w:val="1"/>
    </w:tblPr>
    <w:tcPr>
      <w:shd w:val="clear" w:color="auto" w:fill="99E0D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5" w:themeFillShade="BF"/>
      </w:tcPr>
    </w:tblStylePr>
    <w:tblStylePr w:type="band1Vert">
      <w:tblPr/>
      <w:tcPr>
        <w:tcBorders>
          <w:top w:val="nil"/>
          <w:left w:val="nil"/>
          <w:bottom w:val="nil"/>
          <w:right w:val="nil"/>
          <w:insideH w:val="nil"/>
          <w:insideV w:val="nil"/>
        </w:tcBorders>
        <w:shd w:val="clear" w:color="auto" w:fill="50CAC4" w:themeFill="accent5" w:themeFillShade="BF"/>
      </w:tcPr>
    </w:tblStylePr>
    <w:tblStylePr w:type="band1Horz">
      <w:tblPr/>
      <w:tcPr>
        <w:tcBorders>
          <w:top w:val="nil"/>
          <w:left w:val="nil"/>
          <w:bottom w:val="nil"/>
          <w:right w:val="nil"/>
          <w:insideH w:val="nil"/>
          <w:insideV w:val="nil"/>
        </w:tcBorders>
        <w:shd w:val="clear" w:color="auto" w:fill="50CAC4" w:themeFill="accent5" w:themeFillShade="BF"/>
      </w:tcPr>
    </w:tblStylePr>
  </w:style>
  <w:style w:type="table" w:styleId="DarkList-Accent6">
    <w:name w:val="Dark List Accent 6"/>
    <w:basedOn w:val="TableNormal"/>
    <w:uiPriority w:val="70"/>
    <w:semiHidden/>
    <w:rsid w:val="0021343A"/>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tblPr>
      <w:tblStyleRowBandSize w:val="1"/>
      <w:tblStyleColBandSize w:val="1"/>
      <w:tblBorders>
        <w:top w:val="single" w:sz="4" w:space="0" w:color="917DD8" w:themeColor="accent2" w:themeTint="66"/>
        <w:left w:val="single" w:sz="4" w:space="0" w:color="917DD8" w:themeColor="accent2" w:themeTint="66"/>
        <w:bottom w:val="single" w:sz="4" w:space="0" w:color="917DD8" w:themeColor="accent2" w:themeTint="66"/>
        <w:right w:val="single" w:sz="4" w:space="0" w:color="917DD8" w:themeColor="accent2" w:themeTint="66"/>
        <w:insideH w:val="single" w:sz="4" w:space="0" w:color="917DD8" w:themeColor="accent2" w:themeTint="66"/>
        <w:insideV w:val="single" w:sz="4" w:space="0" w:color="917DD8" w:themeColor="accent2" w:themeTint="66"/>
      </w:tblBorders>
    </w:tblPr>
    <w:tblStylePr w:type="firstRow">
      <w:rPr>
        <w:b/>
        <w:bCs/>
      </w:rPr>
      <w:tblPr/>
      <w:tcPr>
        <w:tcBorders>
          <w:bottom w:val="single" w:sz="12" w:space="0" w:color="5B3DC5" w:themeColor="accent2" w:themeTint="99"/>
        </w:tcBorders>
      </w:tcPr>
    </w:tblStylePr>
    <w:tblStylePr w:type="lastRow">
      <w:rPr>
        <w:b/>
        <w:bCs/>
      </w:rPr>
      <w:tblPr/>
      <w:tcPr>
        <w:tcBorders>
          <w:top w:val="double" w:sz="2" w:space="0" w:color="5B3DC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tblPr>
      <w:tblStyleRowBandSize w:val="1"/>
      <w:tblStyleColBandSize w:val="1"/>
      <w:tblBorders>
        <w:top w:val="single" w:sz="4" w:space="0" w:color="C1ECEA" w:themeColor="accent3" w:themeTint="66"/>
        <w:left w:val="single" w:sz="4" w:space="0" w:color="C1ECEA" w:themeColor="accent3" w:themeTint="66"/>
        <w:bottom w:val="single" w:sz="4" w:space="0" w:color="C1ECEA" w:themeColor="accent3" w:themeTint="66"/>
        <w:right w:val="single" w:sz="4" w:space="0" w:color="C1ECEA" w:themeColor="accent3" w:themeTint="66"/>
        <w:insideH w:val="single" w:sz="4" w:space="0" w:color="C1ECEA" w:themeColor="accent3" w:themeTint="66"/>
        <w:insideV w:val="single" w:sz="4" w:space="0" w:color="C1ECEA" w:themeColor="accent3" w:themeTint="66"/>
      </w:tblBorders>
    </w:tblPr>
    <w:tblStylePr w:type="firstRow">
      <w:rPr>
        <w:b/>
        <w:bCs/>
      </w:rPr>
      <w:tblPr/>
      <w:tcPr>
        <w:tcBorders>
          <w:bottom w:val="single" w:sz="12" w:space="0" w:color="A3E3DF" w:themeColor="accent3" w:themeTint="99"/>
        </w:tcBorders>
      </w:tcPr>
    </w:tblStylePr>
    <w:tblStylePr w:type="lastRow">
      <w:rPr>
        <w:b/>
        <w:bCs/>
      </w:rPr>
      <w:tblPr/>
      <w:tcPr>
        <w:tcBorders>
          <w:top w:val="double" w:sz="2" w:space="0" w:color="A3E3D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tblPr>
      <w:tblStyleRowBandSize w:val="1"/>
      <w:tblStyleColBandSize w:val="1"/>
      <w:tblBorders>
        <w:top w:val="single" w:sz="4" w:space="0" w:color="C9C7D3" w:themeColor="accent4" w:themeTint="66"/>
        <w:left w:val="single" w:sz="4" w:space="0" w:color="C9C7D3" w:themeColor="accent4" w:themeTint="66"/>
        <w:bottom w:val="single" w:sz="4" w:space="0" w:color="C9C7D3" w:themeColor="accent4" w:themeTint="66"/>
        <w:right w:val="single" w:sz="4" w:space="0" w:color="C9C7D3" w:themeColor="accent4" w:themeTint="66"/>
        <w:insideH w:val="single" w:sz="4" w:space="0" w:color="C9C7D3" w:themeColor="accent4" w:themeTint="66"/>
        <w:insideV w:val="single" w:sz="4" w:space="0" w:color="C9C7D3" w:themeColor="accent4" w:themeTint="66"/>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2" w:space="0" w:color="AEABB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tblPr>
      <w:tblStyleRowBandSize w:val="1"/>
      <w:tblStyleColBandSize w:val="1"/>
      <w:tblBorders>
        <w:top w:val="single" w:sz="4" w:space="0" w:color="D6F2F1" w:themeColor="accent5" w:themeTint="66"/>
        <w:left w:val="single" w:sz="4" w:space="0" w:color="D6F2F1" w:themeColor="accent5" w:themeTint="66"/>
        <w:bottom w:val="single" w:sz="4" w:space="0" w:color="D6F2F1" w:themeColor="accent5" w:themeTint="66"/>
        <w:right w:val="single" w:sz="4" w:space="0" w:color="D6F2F1" w:themeColor="accent5" w:themeTint="66"/>
        <w:insideH w:val="single" w:sz="4" w:space="0" w:color="D6F2F1" w:themeColor="accent5" w:themeTint="66"/>
        <w:insideV w:val="single" w:sz="4" w:space="0" w:color="D6F2F1" w:themeColor="accent5" w:themeTint="66"/>
      </w:tblBorders>
    </w:tblPr>
    <w:tblStylePr w:type="firstRow">
      <w:rPr>
        <w:b/>
        <w:bCs/>
      </w:rPr>
      <w:tblPr/>
      <w:tcPr>
        <w:tcBorders>
          <w:bottom w:val="single" w:sz="12" w:space="0" w:color="C1ECEA" w:themeColor="accent5" w:themeTint="99"/>
        </w:tcBorders>
      </w:tcPr>
    </w:tblStylePr>
    <w:tblStylePr w:type="lastRow">
      <w:rPr>
        <w:b/>
        <w:bCs/>
      </w:rPr>
      <w:tblPr/>
      <w:tcPr>
        <w:tcBorders>
          <w:top w:val="double" w:sz="2" w:space="0" w:color="C1ECEA"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tblPr>
      <w:tblStyleRowBandSize w:val="1"/>
      <w:tblStyleColBandSize w:val="1"/>
      <w:tblBorders>
        <w:top w:val="single" w:sz="2" w:space="0" w:color="5B3DC5" w:themeColor="accent2" w:themeTint="99"/>
        <w:bottom w:val="single" w:sz="2" w:space="0" w:color="5B3DC5" w:themeColor="accent2" w:themeTint="99"/>
        <w:insideH w:val="single" w:sz="2" w:space="0" w:color="5B3DC5" w:themeColor="accent2" w:themeTint="99"/>
        <w:insideV w:val="single" w:sz="2" w:space="0" w:color="5B3DC5" w:themeColor="accent2" w:themeTint="99"/>
      </w:tblBorders>
    </w:tblPr>
    <w:tblStylePr w:type="firstRow">
      <w:rPr>
        <w:b/>
        <w:bCs/>
      </w:rPr>
      <w:tblPr/>
      <w:tcPr>
        <w:tcBorders>
          <w:top w:val="nil"/>
          <w:bottom w:val="single" w:sz="12" w:space="0" w:color="5B3DC5" w:themeColor="accent2" w:themeTint="99"/>
          <w:insideH w:val="nil"/>
          <w:insideV w:val="nil"/>
        </w:tcBorders>
        <w:shd w:val="clear" w:color="auto" w:fill="FFFFFF" w:themeFill="background1"/>
      </w:tcPr>
    </w:tblStylePr>
    <w:tblStylePr w:type="lastRow">
      <w:rPr>
        <w:b/>
        <w:bCs/>
      </w:rPr>
      <w:tblPr/>
      <w:tcPr>
        <w:tcBorders>
          <w:top w:val="double" w:sz="2" w:space="0" w:color="5B3DC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2-Accent3">
    <w:name w:val="Grid Table 2 Accent 3"/>
    <w:basedOn w:val="TableNormal"/>
    <w:uiPriority w:val="47"/>
    <w:semiHidden/>
    <w:rsid w:val="0021343A"/>
    <w:tblPr>
      <w:tblStyleRowBandSize w:val="1"/>
      <w:tblStyleColBandSize w:val="1"/>
      <w:tblBorders>
        <w:top w:val="single" w:sz="2" w:space="0" w:color="A3E3DF" w:themeColor="accent3" w:themeTint="99"/>
        <w:bottom w:val="single" w:sz="2" w:space="0" w:color="A3E3DF" w:themeColor="accent3" w:themeTint="99"/>
        <w:insideH w:val="single" w:sz="2" w:space="0" w:color="A3E3DF" w:themeColor="accent3" w:themeTint="99"/>
        <w:insideV w:val="single" w:sz="2" w:space="0" w:color="A3E3DF" w:themeColor="accent3" w:themeTint="99"/>
      </w:tblBorders>
    </w:tblPr>
    <w:tblStylePr w:type="firstRow">
      <w:rPr>
        <w:b/>
        <w:bCs/>
      </w:rPr>
      <w:tblPr/>
      <w:tcPr>
        <w:tcBorders>
          <w:top w:val="nil"/>
          <w:bottom w:val="single" w:sz="12" w:space="0" w:color="A3E3DF" w:themeColor="accent3" w:themeTint="99"/>
          <w:insideH w:val="nil"/>
          <w:insideV w:val="nil"/>
        </w:tcBorders>
        <w:shd w:val="clear" w:color="auto" w:fill="FFFFFF" w:themeFill="background1"/>
      </w:tcPr>
    </w:tblStylePr>
    <w:tblStylePr w:type="lastRow">
      <w:rPr>
        <w:b/>
        <w:bCs/>
      </w:rPr>
      <w:tblPr/>
      <w:tcPr>
        <w:tcBorders>
          <w:top w:val="double" w:sz="2" w:space="0" w:color="A3E3D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2-Accent4">
    <w:name w:val="Grid Table 2 Accent 4"/>
    <w:basedOn w:val="TableNormal"/>
    <w:uiPriority w:val="47"/>
    <w:semiHidden/>
    <w:rsid w:val="0021343A"/>
    <w:tblPr>
      <w:tblStyleRowBandSize w:val="1"/>
      <w:tblStyleColBandSize w:val="1"/>
      <w:tblBorders>
        <w:top w:val="single" w:sz="2" w:space="0" w:color="AEABBD" w:themeColor="accent4" w:themeTint="99"/>
        <w:bottom w:val="single" w:sz="2" w:space="0" w:color="AEABBD" w:themeColor="accent4" w:themeTint="99"/>
        <w:insideH w:val="single" w:sz="2" w:space="0" w:color="AEABBD" w:themeColor="accent4" w:themeTint="99"/>
        <w:insideV w:val="single" w:sz="2" w:space="0" w:color="AEABBD" w:themeColor="accent4" w:themeTint="99"/>
      </w:tblBorders>
    </w:tblPr>
    <w:tblStylePr w:type="firstRow">
      <w:rPr>
        <w:b/>
        <w:bCs/>
      </w:rPr>
      <w:tblPr/>
      <w:tcPr>
        <w:tcBorders>
          <w:top w:val="nil"/>
          <w:bottom w:val="single" w:sz="12" w:space="0" w:color="AEABBD" w:themeColor="accent4" w:themeTint="99"/>
          <w:insideH w:val="nil"/>
          <w:insideV w:val="nil"/>
        </w:tcBorders>
        <w:shd w:val="clear" w:color="auto" w:fill="FFFFFF" w:themeFill="background1"/>
      </w:tcPr>
    </w:tblStylePr>
    <w:tblStylePr w:type="lastRow">
      <w:rPr>
        <w:b/>
        <w:bCs/>
      </w:rPr>
      <w:tblPr/>
      <w:tcPr>
        <w:tcBorders>
          <w:top w:val="double" w:sz="2" w:space="0" w:color="AEABB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2-Accent5">
    <w:name w:val="Grid Table 2 Accent 5"/>
    <w:basedOn w:val="TableNormal"/>
    <w:uiPriority w:val="47"/>
    <w:semiHidden/>
    <w:rsid w:val="0021343A"/>
    <w:tblPr>
      <w:tblStyleRowBandSize w:val="1"/>
      <w:tblStyleColBandSize w:val="1"/>
      <w:tblBorders>
        <w:top w:val="single" w:sz="2" w:space="0" w:color="C1ECEA" w:themeColor="accent5" w:themeTint="99"/>
        <w:bottom w:val="single" w:sz="2" w:space="0" w:color="C1ECEA" w:themeColor="accent5" w:themeTint="99"/>
        <w:insideH w:val="single" w:sz="2" w:space="0" w:color="C1ECEA" w:themeColor="accent5" w:themeTint="99"/>
        <w:insideV w:val="single" w:sz="2" w:space="0" w:color="C1ECEA" w:themeColor="accent5" w:themeTint="99"/>
      </w:tblBorders>
    </w:tblPr>
    <w:tblStylePr w:type="firstRow">
      <w:rPr>
        <w:b/>
        <w:bCs/>
      </w:rPr>
      <w:tblPr/>
      <w:tcPr>
        <w:tcBorders>
          <w:top w:val="nil"/>
          <w:bottom w:val="single" w:sz="12" w:space="0" w:color="C1ECEA" w:themeColor="accent5" w:themeTint="99"/>
          <w:insideH w:val="nil"/>
          <w:insideV w:val="nil"/>
        </w:tcBorders>
        <w:shd w:val="clear" w:color="auto" w:fill="FFFFFF" w:themeFill="background1"/>
      </w:tcPr>
    </w:tblStylePr>
    <w:tblStylePr w:type="lastRow">
      <w:rPr>
        <w:b/>
        <w:bCs/>
      </w:rPr>
      <w:tblPr/>
      <w:tcPr>
        <w:tcBorders>
          <w:top w:val="double" w:sz="2" w:space="0" w:color="C1ECE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2-Accent6">
    <w:name w:val="Grid Table 2 Accent 6"/>
    <w:basedOn w:val="TableNormal"/>
    <w:uiPriority w:val="47"/>
    <w:semiHidden/>
    <w:rsid w:val="0021343A"/>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sz="4" w:space="0" w:color="5B3DC5" w:themeColor="accent2" w:themeTint="99"/>
        </w:tcBorders>
      </w:tcPr>
    </w:tblStylePr>
    <w:tblStylePr w:type="nwCell">
      <w:tblPr/>
      <w:tcPr>
        <w:tcBorders>
          <w:bottom w:val="single" w:sz="4" w:space="0" w:color="5B3DC5" w:themeColor="accent2" w:themeTint="99"/>
        </w:tcBorders>
      </w:tcPr>
    </w:tblStylePr>
    <w:tblStylePr w:type="seCell">
      <w:tblPr/>
      <w:tcPr>
        <w:tcBorders>
          <w:top w:val="single" w:sz="4" w:space="0" w:color="5B3DC5" w:themeColor="accent2" w:themeTint="99"/>
        </w:tcBorders>
      </w:tcPr>
    </w:tblStylePr>
    <w:tblStylePr w:type="swCell">
      <w:tblPr/>
      <w:tcPr>
        <w:tcBorders>
          <w:top w:val="single" w:sz="4" w:space="0" w:color="5B3DC5" w:themeColor="accent2" w:themeTint="99"/>
        </w:tcBorders>
      </w:tcPr>
    </w:tblStylePr>
  </w:style>
  <w:style w:type="table" w:styleId="GridTable3-Accent3">
    <w:name w:val="Grid Table 3 Accent 3"/>
    <w:basedOn w:val="TableNormal"/>
    <w:uiPriority w:val="48"/>
    <w:semiHidden/>
    <w:rsid w:val="0021343A"/>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sz="4" w:space="0" w:color="A3E3DF" w:themeColor="accent3" w:themeTint="99"/>
        </w:tcBorders>
      </w:tcPr>
    </w:tblStylePr>
    <w:tblStylePr w:type="nwCell">
      <w:tblPr/>
      <w:tcPr>
        <w:tcBorders>
          <w:bottom w:val="single" w:sz="4" w:space="0" w:color="A3E3DF" w:themeColor="accent3" w:themeTint="99"/>
        </w:tcBorders>
      </w:tcPr>
    </w:tblStylePr>
    <w:tblStylePr w:type="seCell">
      <w:tblPr/>
      <w:tcPr>
        <w:tcBorders>
          <w:top w:val="single" w:sz="4" w:space="0" w:color="A3E3DF" w:themeColor="accent3" w:themeTint="99"/>
        </w:tcBorders>
      </w:tcPr>
    </w:tblStylePr>
    <w:tblStylePr w:type="swCell">
      <w:tblPr/>
      <w:tcPr>
        <w:tcBorders>
          <w:top w:val="single" w:sz="4" w:space="0" w:color="A3E3DF" w:themeColor="accent3" w:themeTint="99"/>
        </w:tcBorders>
      </w:tcPr>
    </w:tblStylePr>
  </w:style>
  <w:style w:type="table" w:styleId="GridTable3-Accent4">
    <w:name w:val="Grid Table 3 Accent 4"/>
    <w:basedOn w:val="TableNormal"/>
    <w:uiPriority w:val="48"/>
    <w:semiHidden/>
    <w:rsid w:val="0021343A"/>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3-Accent5">
    <w:name w:val="Grid Table 3 Accent 5"/>
    <w:basedOn w:val="TableNormal"/>
    <w:uiPriority w:val="48"/>
    <w:semiHidden/>
    <w:rsid w:val="0021343A"/>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sz="4" w:space="0" w:color="C1ECEA" w:themeColor="accent5" w:themeTint="99"/>
        </w:tcBorders>
      </w:tcPr>
    </w:tblStylePr>
    <w:tblStylePr w:type="nwCell">
      <w:tblPr/>
      <w:tcPr>
        <w:tcBorders>
          <w:bottom w:val="single" w:sz="4" w:space="0" w:color="C1ECEA" w:themeColor="accent5" w:themeTint="99"/>
        </w:tcBorders>
      </w:tcPr>
    </w:tblStylePr>
    <w:tblStylePr w:type="seCell">
      <w:tblPr/>
      <w:tcPr>
        <w:tcBorders>
          <w:top w:val="single" w:sz="4" w:space="0" w:color="C1ECEA" w:themeColor="accent5" w:themeTint="99"/>
        </w:tcBorders>
      </w:tcPr>
    </w:tblStylePr>
    <w:tblStylePr w:type="swCell">
      <w:tblPr/>
      <w:tcPr>
        <w:tcBorders>
          <w:top w:val="single" w:sz="4" w:space="0" w:color="C1ECEA" w:themeColor="accent5" w:themeTint="99"/>
        </w:tcBorders>
      </w:tcPr>
    </w:tblStylePr>
  </w:style>
  <w:style w:type="table" w:styleId="GridTable3-Accent6">
    <w:name w:val="Grid Table 3 Accent 6"/>
    <w:basedOn w:val="TableNormal"/>
    <w:uiPriority w:val="48"/>
    <w:semiHidden/>
    <w:rsid w:val="0021343A"/>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color w:val="FFFFFF" w:themeColor="background1"/>
      </w:rPr>
      <w:tblPr/>
      <w:tcPr>
        <w:tcBorders>
          <w:top w:val="single" w:sz="4" w:space="0" w:color="201547" w:themeColor="accent2"/>
          <w:left w:val="single" w:sz="4" w:space="0" w:color="201547" w:themeColor="accent2"/>
          <w:bottom w:val="single" w:sz="4" w:space="0" w:color="201547" w:themeColor="accent2"/>
          <w:right w:val="single" w:sz="4" w:space="0" w:color="201547" w:themeColor="accent2"/>
          <w:insideH w:val="nil"/>
          <w:insideV w:val="nil"/>
        </w:tcBorders>
        <w:shd w:val="clear" w:color="auto" w:fill="201547" w:themeFill="accent2"/>
      </w:tcPr>
    </w:tblStylePr>
    <w:tblStylePr w:type="lastRow">
      <w:rPr>
        <w:b/>
        <w:bCs/>
      </w:rPr>
      <w:tblPr/>
      <w:tcPr>
        <w:tcBorders>
          <w:top w:val="double" w:sz="4" w:space="0" w:color="201547" w:themeColor="accent2"/>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4-Accent3">
    <w:name w:val="Grid Table 4 Accent 3"/>
    <w:basedOn w:val="TableNormal"/>
    <w:uiPriority w:val="49"/>
    <w:semiHidden/>
    <w:rsid w:val="0021343A"/>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color w:val="FFFFFF" w:themeColor="background1"/>
      </w:rPr>
      <w:tblPr/>
      <w:tcPr>
        <w:tcBorders>
          <w:top w:val="single" w:sz="4" w:space="0" w:color="66D1CB" w:themeColor="accent3"/>
          <w:left w:val="single" w:sz="4" w:space="0" w:color="66D1CB" w:themeColor="accent3"/>
          <w:bottom w:val="single" w:sz="4" w:space="0" w:color="66D1CB" w:themeColor="accent3"/>
          <w:right w:val="single" w:sz="4" w:space="0" w:color="66D1CB" w:themeColor="accent3"/>
          <w:insideH w:val="nil"/>
          <w:insideV w:val="nil"/>
        </w:tcBorders>
        <w:shd w:val="clear" w:color="auto" w:fill="66D1CB" w:themeFill="accent3"/>
      </w:tcPr>
    </w:tblStylePr>
    <w:tblStylePr w:type="lastRow">
      <w:rPr>
        <w:b/>
        <w:bCs/>
      </w:rPr>
      <w:tblPr/>
      <w:tcPr>
        <w:tcBorders>
          <w:top w:val="double" w:sz="4" w:space="0" w:color="66D1CB" w:themeColor="accent3"/>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4-Accent4">
    <w:name w:val="Grid Table 4 Accent 4"/>
    <w:basedOn w:val="TableNormal"/>
    <w:uiPriority w:val="49"/>
    <w:semiHidden/>
    <w:rsid w:val="0021343A"/>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insideV w:val="nil"/>
        </w:tcBorders>
        <w:shd w:val="clear" w:color="auto" w:fill="797391" w:themeFill="accent4"/>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4-Accent5">
    <w:name w:val="Grid Table 4 Accent 5"/>
    <w:basedOn w:val="TableNormal"/>
    <w:uiPriority w:val="49"/>
    <w:semiHidden/>
    <w:rsid w:val="0021343A"/>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color w:val="FFFFFF" w:themeColor="background1"/>
      </w:rPr>
      <w:tblPr/>
      <w:tcPr>
        <w:tcBorders>
          <w:top w:val="single" w:sz="4" w:space="0" w:color="99E0DD" w:themeColor="accent5"/>
          <w:left w:val="single" w:sz="4" w:space="0" w:color="99E0DD" w:themeColor="accent5"/>
          <w:bottom w:val="single" w:sz="4" w:space="0" w:color="99E0DD" w:themeColor="accent5"/>
          <w:right w:val="single" w:sz="4" w:space="0" w:color="99E0DD" w:themeColor="accent5"/>
          <w:insideH w:val="nil"/>
          <w:insideV w:val="nil"/>
        </w:tcBorders>
        <w:shd w:val="clear" w:color="auto" w:fill="99E0DD" w:themeFill="accent5"/>
      </w:tcPr>
    </w:tblStylePr>
    <w:tblStylePr w:type="lastRow">
      <w:rPr>
        <w:b/>
        <w:bCs/>
      </w:rPr>
      <w:tblPr/>
      <w:tcPr>
        <w:tcBorders>
          <w:top w:val="double" w:sz="4" w:space="0" w:color="99E0DD" w:themeColor="accent5"/>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4-Accent6">
    <w:name w:val="Grid Table 4 Accent 6"/>
    <w:basedOn w:val="TableNormal"/>
    <w:uiPriority w:val="49"/>
    <w:semiHidden/>
    <w:rsid w:val="0021343A"/>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2"/>
      </w:tcPr>
    </w:tblStylePr>
    <w:tblStylePr w:type="band1Vert">
      <w:tblPr/>
      <w:tcPr>
        <w:shd w:val="clear" w:color="auto" w:fill="917DD8" w:themeFill="accent2" w:themeFillTint="66"/>
      </w:tcPr>
    </w:tblStylePr>
    <w:tblStylePr w:type="band1Horz">
      <w:tblPr/>
      <w:tcPr>
        <w:shd w:val="clear" w:color="auto" w:fill="917DD8" w:themeFill="accent2" w:themeFillTint="66"/>
      </w:tcPr>
    </w:tblStylePr>
  </w:style>
  <w:style w:type="table" w:styleId="GridTable5Dark-Accent3">
    <w:name w:val="Grid Table 5 Dark Accent 3"/>
    <w:basedOn w:val="TableNormal"/>
    <w:uiPriority w:val="50"/>
    <w:semiHidden/>
    <w:rsid w:val="0021343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3"/>
      </w:tcPr>
    </w:tblStylePr>
    <w:tblStylePr w:type="band1Vert">
      <w:tblPr/>
      <w:tcPr>
        <w:shd w:val="clear" w:color="auto" w:fill="C1ECEA" w:themeFill="accent3" w:themeFillTint="66"/>
      </w:tcPr>
    </w:tblStylePr>
    <w:tblStylePr w:type="band1Horz">
      <w:tblPr/>
      <w:tcPr>
        <w:shd w:val="clear" w:color="auto" w:fill="C1ECEA" w:themeFill="accent3" w:themeFillTint="66"/>
      </w:tcPr>
    </w:tblStylePr>
  </w:style>
  <w:style w:type="table" w:styleId="GridTable5Dark-Accent4">
    <w:name w:val="Grid Table 5 Dark Accent 4"/>
    <w:basedOn w:val="TableNormal"/>
    <w:uiPriority w:val="50"/>
    <w:semiHidden/>
    <w:rsid w:val="0021343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4"/>
      </w:tcPr>
    </w:tblStylePr>
    <w:tblStylePr w:type="band1Vert">
      <w:tblPr/>
      <w:tcPr>
        <w:shd w:val="clear" w:color="auto" w:fill="C9C7D3" w:themeFill="accent4" w:themeFillTint="66"/>
      </w:tcPr>
    </w:tblStylePr>
    <w:tblStylePr w:type="band1Horz">
      <w:tblPr/>
      <w:tcPr>
        <w:shd w:val="clear" w:color="auto" w:fill="C9C7D3" w:themeFill="accent4" w:themeFillTint="66"/>
      </w:tcPr>
    </w:tblStylePr>
  </w:style>
  <w:style w:type="table" w:styleId="GridTable5Dark-Accent5">
    <w:name w:val="Grid Table 5 Dark Accent 5"/>
    <w:basedOn w:val="TableNormal"/>
    <w:uiPriority w:val="50"/>
    <w:semiHidden/>
    <w:rsid w:val="0021343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5"/>
      </w:tcPr>
    </w:tblStylePr>
    <w:tblStylePr w:type="band1Vert">
      <w:tblPr/>
      <w:tcPr>
        <w:shd w:val="clear" w:color="auto" w:fill="D6F2F1" w:themeFill="accent5" w:themeFillTint="66"/>
      </w:tcPr>
    </w:tblStylePr>
    <w:tblStylePr w:type="band1Horz">
      <w:tblPr/>
      <w:tcPr>
        <w:shd w:val="clear" w:color="auto" w:fill="D6F2F1" w:themeFill="accent5" w:themeFillTint="66"/>
      </w:tcPr>
    </w:tblStylePr>
  </w:style>
  <w:style w:type="table" w:styleId="GridTable5Dark-Accent6">
    <w:name w:val="Grid Table 5 Dark Accent 6"/>
    <w:basedOn w:val="TableNormal"/>
    <w:uiPriority w:val="50"/>
    <w:semiHidden/>
    <w:rsid w:val="0021343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urful">
    <w:name w:val="Grid Table 6 Colorful"/>
    <w:basedOn w:val="TableNormal"/>
    <w:uiPriority w:val="51"/>
    <w:semiHidden/>
    <w:rsid w:val="0021343A"/>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urfulAccent1">
    <w:name w:val="Grid Table 6 Colorful Accent 1"/>
    <w:basedOn w:val="TableNormal"/>
    <w:uiPriority w:val="51"/>
    <w:semiHidden/>
    <w:rsid w:val="0021343A"/>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urfulAccent2">
    <w:name w:val="Grid Table 6 Colorful Accent 2"/>
    <w:basedOn w:val="TableNormal"/>
    <w:uiPriority w:val="51"/>
    <w:semiHidden/>
    <w:rsid w:val="0021343A"/>
    <w:rPr>
      <w:color w:val="170F34" w:themeColor="accent2" w:themeShade="BF"/>
    </w:r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bottom w:val="single" w:sz="12" w:space="0" w:color="5B3DC5" w:themeColor="accent2" w:themeTint="99"/>
        </w:tcBorders>
      </w:tcPr>
    </w:tblStylePr>
    <w:tblStylePr w:type="lastRow">
      <w:rPr>
        <w:b/>
        <w:bCs/>
      </w:rPr>
      <w:tblPr/>
      <w:tcPr>
        <w:tcBorders>
          <w:top w:val="doub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6ColourfulAccent3">
    <w:name w:val="Grid Table 6 Colorful Accent 3"/>
    <w:basedOn w:val="TableNormal"/>
    <w:uiPriority w:val="51"/>
    <w:semiHidden/>
    <w:rsid w:val="0021343A"/>
    <w:rPr>
      <w:color w:val="35B2AB" w:themeColor="accent3" w:themeShade="BF"/>
    </w:r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bottom w:val="single" w:sz="12" w:space="0" w:color="A3E3DF" w:themeColor="accent3" w:themeTint="99"/>
        </w:tcBorders>
      </w:tcPr>
    </w:tblStylePr>
    <w:tblStylePr w:type="lastRow">
      <w:rPr>
        <w:b/>
        <w:bCs/>
      </w:rPr>
      <w:tblPr/>
      <w:tcPr>
        <w:tcBorders>
          <w:top w:val="doub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6ColourfulAccent4">
    <w:name w:val="Grid Table 6 Colorful Accent 4"/>
    <w:basedOn w:val="TableNormal"/>
    <w:uiPriority w:val="51"/>
    <w:semiHidden/>
    <w:rsid w:val="0021343A"/>
    <w:rPr>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6ColourfulAccent5">
    <w:name w:val="Grid Table 6 Colorful Accent 5"/>
    <w:basedOn w:val="TableNormal"/>
    <w:uiPriority w:val="51"/>
    <w:semiHidden/>
    <w:rsid w:val="0021343A"/>
    <w:rPr>
      <w:color w:val="50CAC4" w:themeColor="accent5" w:themeShade="BF"/>
    </w:r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bottom w:val="single" w:sz="12" w:space="0" w:color="C1ECEA" w:themeColor="accent5" w:themeTint="99"/>
        </w:tcBorders>
      </w:tcPr>
    </w:tblStylePr>
    <w:tblStylePr w:type="lastRow">
      <w:rPr>
        <w:b/>
        <w:bCs/>
      </w:rPr>
      <w:tblPr/>
      <w:tcPr>
        <w:tcBorders>
          <w:top w:val="doub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6ColourfulAccent6">
    <w:name w:val="Grid Table 6 Colorful Accent 6"/>
    <w:basedOn w:val="TableNormal"/>
    <w:uiPriority w:val="51"/>
    <w:semiHidden/>
    <w:rsid w:val="0021343A"/>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urful">
    <w:name w:val="Grid Table 7 Colorful"/>
    <w:basedOn w:val="TableNormal"/>
    <w:uiPriority w:val="52"/>
    <w:semiHidden/>
    <w:rsid w:val="0021343A"/>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urfulAccent1">
    <w:name w:val="Grid Table 7 Colorful Accent 1"/>
    <w:basedOn w:val="TableNormal"/>
    <w:uiPriority w:val="52"/>
    <w:semiHidden/>
    <w:rsid w:val="0021343A"/>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urfulAccent2">
    <w:name w:val="Grid Table 7 Colorful Accent 2"/>
    <w:basedOn w:val="TableNormal"/>
    <w:uiPriority w:val="52"/>
    <w:semiHidden/>
    <w:rsid w:val="0021343A"/>
    <w:rPr>
      <w:color w:val="170F34" w:themeColor="accent2" w:themeShade="BF"/>
    </w:r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sz="4" w:space="0" w:color="5B3DC5" w:themeColor="accent2" w:themeTint="99"/>
        </w:tcBorders>
      </w:tcPr>
    </w:tblStylePr>
    <w:tblStylePr w:type="nwCell">
      <w:tblPr/>
      <w:tcPr>
        <w:tcBorders>
          <w:bottom w:val="single" w:sz="4" w:space="0" w:color="5B3DC5" w:themeColor="accent2" w:themeTint="99"/>
        </w:tcBorders>
      </w:tcPr>
    </w:tblStylePr>
    <w:tblStylePr w:type="seCell">
      <w:tblPr/>
      <w:tcPr>
        <w:tcBorders>
          <w:top w:val="single" w:sz="4" w:space="0" w:color="5B3DC5" w:themeColor="accent2" w:themeTint="99"/>
        </w:tcBorders>
      </w:tcPr>
    </w:tblStylePr>
    <w:tblStylePr w:type="swCell">
      <w:tblPr/>
      <w:tcPr>
        <w:tcBorders>
          <w:top w:val="single" w:sz="4" w:space="0" w:color="5B3DC5" w:themeColor="accent2" w:themeTint="99"/>
        </w:tcBorders>
      </w:tcPr>
    </w:tblStylePr>
  </w:style>
  <w:style w:type="table" w:styleId="GridTable7ColourfulAccent3">
    <w:name w:val="Grid Table 7 Colorful Accent 3"/>
    <w:basedOn w:val="TableNormal"/>
    <w:uiPriority w:val="52"/>
    <w:semiHidden/>
    <w:rsid w:val="0021343A"/>
    <w:rPr>
      <w:color w:val="35B2AB" w:themeColor="accent3" w:themeShade="BF"/>
    </w:r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sz="4" w:space="0" w:color="A3E3DF" w:themeColor="accent3" w:themeTint="99"/>
        </w:tcBorders>
      </w:tcPr>
    </w:tblStylePr>
    <w:tblStylePr w:type="nwCell">
      <w:tblPr/>
      <w:tcPr>
        <w:tcBorders>
          <w:bottom w:val="single" w:sz="4" w:space="0" w:color="A3E3DF" w:themeColor="accent3" w:themeTint="99"/>
        </w:tcBorders>
      </w:tcPr>
    </w:tblStylePr>
    <w:tblStylePr w:type="seCell">
      <w:tblPr/>
      <w:tcPr>
        <w:tcBorders>
          <w:top w:val="single" w:sz="4" w:space="0" w:color="A3E3DF" w:themeColor="accent3" w:themeTint="99"/>
        </w:tcBorders>
      </w:tcPr>
    </w:tblStylePr>
    <w:tblStylePr w:type="swCell">
      <w:tblPr/>
      <w:tcPr>
        <w:tcBorders>
          <w:top w:val="single" w:sz="4" w:space="0" w:color="A3E3DF" w:themeColor="accent3" w:themeTint="99"/>
        </w:tcBorders>
      </w:tcPr>
    </w:tblStylePr>
  </w:style>
  <w:style w:type="table" w:styleId="GridTable7ColourfulAccent4">
    <w:name w:val="Grid Table 7 Colorful Accent 4"/>
    <w:basedOn w:val="TableNormal"/>
    <w:uiPriority w:val="52"/>
    <w:semiHidden/>
    <w:rsid w:val="0021343A"/>
    <w:rPr>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7ColourfulAccent5">
    <w:name w:val="Grid Table 7 Colorful Accent 5"/>
    <w:basedOn w:val="TableNormal"/>
    <w:uiPriority w:val="52"/>
    <w:semiHidden/>
    <w:rsid w:val="0021343A"/>
    <w:rPr>
      <w:color w:val="50CAC4" w:themeColor="accent5" w:themeShade="BF"/>
    </w:r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sz="4" w:space="0" w:color="C1ECEA" w:themeColor="accent5" w:themeTint="99"/>
        </w:tcBorders>
      </w:tcPr>
    </w:tblStylePr>
    <w:tblStylePr w:type="nwCell">
      <w:tblPr/>
      <w:tcPr>
        <w:tcBorders>
          <w:bottom w:val="single" w:sz="4" w:space="0" w:color="C1ECEA" w:themeColor="accent5" w:themeTint="99"/>
        </w:tcBorders>
      </w:tcPr>
    </w:tblStylePr>
    <w:tblStylePr w:type="seCell">
      <w:tblPr/>
      <w:tcPr>
        <w:tcBorders>
          <w:top w:val="single" w:sz="4" w:space="0" w:color="C1ECEA" w:themeColor="accent5" w:themeTint="99"/>
        </w:tcBorders>
      </w:tcPr>
    </w:tblStylePr>
    <w:tblStylePr w:type="swCell">
      <w:tblPr/>
      <w:tcPr>
        <w:tcBorders>
          <w:top w:val="single" w:sz="4" w:space="0" w:color="C1ECEA" w:themeColor="accent5" w:themeTint="99"/>
        </w:tcBorders>
      </w:tcPr>
    </w:tblStylePr>
  </w:style>
  <w:style w:type="table" w:styleId="GridTable7ColourfulAccent6">
    <w:name w:val="Grid Table 7 Colorful Accent 6"/>
    <w:basedOn w:val="TableNormal"/>
    <w:uiPriority w:val="52"/>
    <w:semiHidden/>
    <w:rsid w:val="0021343A"/>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insideH w:val="single" w:sz="8" w:space="0" w:color="201547" w:themeColor="accent2"/>
        <w:insideV w:val="single" w:sz="8" w:space="0" w:color="2015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2"/>
          <w:left w:val="single" w:sz="8" w:space="0" w:color="201547" w:themeColor="accent2"/>
          <w:bottom w:val="single" w:sz="18" w:space="0" w:color="201547" w:themeColor="accent2"/>
          <w:right w:val="single" w:sz="8" w:space="0" w:color="201547" w:themeColor="accent2"/>
          <w:insideH w:val="nil"/>
          <w:insideV w:val="single" w:sz="8" w:space="0" w:color="2015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2"/>
          <w:left w:val="single" w:sz="8" w:space="0" w:color="201547" w:themeColor="accent2"/>
          <w:bottom w:val="single" w:sz="8" w:space="0" w:color="201547" w:themeColor="accent2"/>
          <w:right w:val="single" w:sz="8" w:space="0" w:color="201547" w:themeColor="accent2"/>
          <w:insideH w:val="nil"/>
          <w:insideV w:val="single" w:sz="8" w:space="0" w:color="2015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tblStylePr w:type="band1Vert">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shd w:val="clear" w:color="auto" w:fill="BBAFE7" w:themeFill="accent2" w:themeFillTint="3F"/>
      </w:tcPr>
    </w:tblStylePr>
    <w:tblStylePr w:type="band1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insideV w:val="single" w:sz="8" w:space="0" w:color="201547" w:themeColor="accent2"/>
        </w:tcBorders>
        <w:shd w:val="clear" w:color="auto" w:fill="BBAFE7" w:themeFill="accent2" w:themeFillTint="3F"/>
      </w:tcPr>
    </w:tblStylePr>
    <w:tblStylePr w:type="band2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insideV w:val="single" w:sz="8" w:space="0" w:color="201547" w:themeColor="accent2"/>
        </w:tcBorders>
      </w:tcPr>
    </w:tblStylePr>
  </w:style>
  <w:style w:type="table" w:styleId="LightGrid-Accent3">
    <w:name w:val="Light Grid Accent 3"/>
    <w:basedOn w:val="TableNormal"/>
    <w:uiPriority w:val="62"/>
    <w:semiHidden/>
    <w:rsid w:val="0021343A"/>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insideH w:val="single" w:sz="8" w:space="0" w:color="66D1CB" w:themeColor="accent3"/>
        <w:insideV w:val="single" w:sz="8" w:space="0" w:color="66D1C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3"/>
          <w:left w:val="single" w:sz="8" w:space="0" w:color="66D1CB" w:themeColor="accent3"/>
          <w:bottom w:val="single" w:sz="18" w:space="0" w:color="66D1CB" w:themeColor="accent3"/>
          <w:right w:val="single" w:sz="8" w:space="0" w:color="66D1CB" w:themeColor="accent3"/>
          <w:insideH w:val="nil"/>
          <w:insideV w:val="single" w:sz="8" w:space="0" w:color="66D1C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3"/>
          <w:left w:val="single" w:sz="8" w:space="0" w:color="66D1CB" w:themeColor="accent3"/>
          <w:bottom w:val="single" w:sz="8" w:space="0" w:color="66D1CB" w:themeColor="accent3"/>
          <w:right w:val="single" w:sz="8" w:space="0" w:color="66D1CB" w:themeColor="accent3"/>
          <w:insideH w:val="nil"/>
          <w:insideV w:val="single" w:sz="8" w:space="0" w:color="66D1C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tblStylePr w:type="band1Vert">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shd w:val="clear" w:color="auto" w:fill="D9F3F2" w:themeFill="accent3" w:themeFillTint="3F"/>
      </w:tcPr>
    </w:tblStylePr>
    <w:tblStylePr w:type="band1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insideV w:val="single" w:sz="8" w:space="0" w:color="66D1CB" w:themeColor="accent3"/>
        </w:tcBorders>
        <w:shd w:val="clear" w:color="auto" w:fill="D9F3F2" w:themeFill="accent3" w:themeFillTint="3F"/>
      </w:tcPr>
    </w:tblStylePr>
    <w:tblStylePr w:type="band2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insideV w:val="single" w:sz="8" w:space="0" w:color="66D1CB" w:themeColor="accent3"/>
        </w:tcBorders>
      </w:tcPr>
    </w:tblStylePr>
  </w:style>
  <w:style w:type="table" w:styleId="LightGrid-Accent4">
    <w:name w:val="Light Grid Accent 4"/>
    <w:basedOn w:val="TableNormal"/>
    <w:uiPriority w:val="62"/>
    <w:semiHidden/>
    <w:rsid w:val="0021343A"/>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18" w:space="0" w:color="797391" w:themeColor="accent4"/>
          <w:right w:val="single" w:sz="8" w:space="0" w:color="797391" w:themeColor="accent4"/>
          <w:insideH w:val="nil"/>
          <w:insideV w:val="single" w:sz="8" w:space="0" w:color="79739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insideH w:val="nil"/>
          <w:insideV w:val="single" w:sz="8" w:space="0" w:color="79739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shd w:val="clear" w:color="auto" w:fill="DDDCE3" w:themeFill="accent4" w:themeFillTint="3F"/>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shd w:val="clear" w:color="auto" w:fill="DDDCE3" w:themeFill="accent4" w:themeFillTint="3F"/>
      </w:tcPr>
    </w:tblStylePr>
    <w:tblStylePr w:type="band2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tcPr>
    </w:tblStylePr>
  </w:style>
  <w:style w:type="table" w:styleId="LightGrid-Accent5">
    <w:name w:val="Light Grid Accent 5"/>
    <w:basedOn w:val="TableNormal"/>
    <w:uiPriority w:val="62"/>
    <w:semiHidden/>
    <w:rsid w:val="0021343A"/>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insideH w:val="single" w:sz="8" w:space="0" w:color="99E0DD" w:themeColor="accent5"/>
        <w:insideV w:val="single" w:sz="8" w:space="0" w:color="99E0D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5"/>
          <w:left w:val="single" w:sz="8" w:space="0" w:color="99E0DD" w:themeColor="accent5"/>
          <w:bottom w:val="single" w:sz="18" w:space="0" w:color="99E0DD" w:themeColor="accent5"/>
          <w:right w:val="single" w:sz="8" w:space="0" w:color="99E0DD" w:themeColor="accent5"/>
          <w:insideH w:val="nil"/>
          <w:insideV w:val="single" w:sz="8" w:space="0" w:color="99E0D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5"/>
          <w:left w:val="single" w:sz="8" w:space="0" w:color="99E0DD" w:themeColor="accent5"/>
          <w:bottom w:val="single" w:sz="8" w:space="0" w:color="99E0DD" w:themeColor="accent5"/>
          <w:right w:val="single" w:sz="8" w:space="0" w:color="99E0DD" w:themeColor="accent5"/>
          <w:insideH w:val="nil"/>
          <w:insideV w:val="single" w:sz="8" w:space="0" w:color="99E0D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tblStylePr w:type="band1Vert">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shd w:val="clear" w:color="auto" w:fill="E5F7F6" w:themeFill="accent5" w:themeFillTint="3F"/>
      </w:tcPr>
    </w:tblStylePr>
    <w:tblStylePr w:type="band1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insideV w:val="single" w:sz="8" w:space="0" w:color="99E0DD" w:themeColor="accent5"/>
        </w:tcBorders>
        <w:shd w:val="clear" w:color="auto" w:fill="E5F7F6" w:themeFill="accent5" w:themeFillTint="3F"/>
      </w:tcPr>
    </w:tblStylePr>
    <w:tblStylePr w:type="band2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insideV w:val="single" w:sz="8" w:space="0" w:color="99E0DD" w:themeColor="accent5"/>
        </w:tcBorders>
      </w:tcPr>
    </w:tblStylePr>
  </w:style>
  <w:style w:type="table" w:styleId="LightGrid-Accent6">
    <w:name w:val="Light Grid Accent 6"/>
    <w:basedOn w:val="TableNormal"/>
    <w:uiPriority w:val="62"/>
    <w:semiHidden/>
    <w:rsid w:val="0021343A"/>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tblBorders>
    </w:tblPr>
    <w:tblStylePr w:type="firstRow">
      <w:pPr>
        <w:spacing w:before="0" w:after="0" w:line="240" w:lineRule="auto"/>
      </w:pPr>
      <w:rPr>
        <w:b/>
        <w:bCs/>
        <w:color w:val="FFFFFF" w:themeColor="background1"/>
      </w:rPr>
      <w:tblPr/>
      <w:tcPr>
        <w:shd w:val="clear" w:color="auto" w:fill="201547" w:themeFill="accent2"/>
      </w:tcPr>
    </w:tblStylePr>
    <w:tblStylePr w:type="lastRow">
      <w:pPr>
        <w:spacing w:before="0" w:after="0" w:line="240" w:lineRule="auto"/>
      </w:pPr>
      <w:rPr>
        <w:b/>
        <w:bCs/>
      </w:rPr>
      <w:tblPr/>
      <w:tcPr>
        <w:tcBorders>
          <w:top w:val="double" w:sz="6" w:space="0" w:color="201547" w:themeColor="accent2"/>
          <w:left w:val="single" w:sz="8" w:space="0" w:color="201547" w:themeColor="accent2"/>
          <w:bottom w:val="single" w:sz="8" w:space="0" w:color="201547" w:themeColor="accent2"/>
          <w:right w:val="single" w:sz="8" w:space="0" w:color="201547" w:themeColor="accent2"/>
        </w:tcBorders>
      </w:tcPr>
    </w:tblStylePr>
    <w:tblStylePr w:type="firstCol">
      <w:rPr>
        <w:b/>
        <w:bCs/>
      </w:rPr>
    </w:tblStylePr>
    <w:tblStylePr w:type="lastCol">
      <w:rPr>
        <w:b/>
        <w:bCs/>
      </w:rPr>
    </w:tblStylePr>
    <w:tblStylePr w:type="band1Vert">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tblStylePr w:type="band1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style>
  <w:style w:type="table" w:styleId="LightList-Accent3">
    <w:name w:val="Light List Accent 3"/>
    <w:basedOn w:val="TableNormal"/>
    <w:uiPriority w:val="61"/>
    <w:semiHidden/>
    <w:rsid w:val="0021343A"/>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tblBorders>
    </w:tblPr>
    <w:tblStylePr w:type="firstRow">
      <w:pPr>
        <w:spacing w:before="0" w:after="0" w:line="240" w:lineRule="auto"/>
      </w:pPr>
      <w:rPr>
        <w:b/>
        <w:bCs/>
        <w:color w:val="FFFFFF" w:themeColor="background1"/>
      </w:rPr>
      <w:tblPr/>
      <w:tcPr>
        <w:shd w:val="clear" w:color="auto" w:fill="66D1CB" w:themeFill="accent3"/>
      </w:tcPr>
    </w:tblStylePr>
    <w:tblStylePr w:type="lastRow">
      <w:pPr>
        <w:spacing w:before="0" w:after="0" w:line="240" w:lineRule="auto"/>
      </w:pPr>
      <w:rPr>
        <w:b/>
        <w:bCs/>
      </w:rPr>
      <w:tblPr/>
      <w:tcPr>
        <w:tcBorders>
          <w:top w:val="double" w:sz="6" w:space="0" w:color="66D1CB" w:themeColor="accent3"/>
          <w:left w:val="single" w:sz="8" w:space="0" w:color="66D1CB" w:themeColor="accent3"/>
          <w:bottom w:val="single" w:sz="8" w:space="0" w:color="66D1CB" w:themeColor="accent3"/>
          <w:right w:val="single" w:sz="8" w:space="0" w:color="66D1CB" w:themeColor="accent3"/>
        </w:tcBorders>
      </w:tcPr>
    </w:tblStylePr>
    <w:tblStylePr w:type="firstCol">
      <w:rPr>
        <w:b/>
        <w:bCs/>
      </w:rPr>
    </w:tblStylePr>
    <w:tblStylePr w:type="lastCol">
      <w:rPr>
        <w:b/>
        <w:bCs/>
      </w:rPr>
    </w:tblStylePr>
    <w:tblStylePr w:type="band1Vert">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tblStylePr w:type="band1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style>
  <w:style w:type="table" w:styleId="LightList-Accent4">
    <w:name w:val="Light List Accent 4"/>
    <w:basedOn w:val="TableNormal"/>
    <w:uiPriority w:val="61"/>
    <w:semiHidden/>
    <w:rsid w:val="0021343A"/>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pPr>
        <w:spacing w:before="0" w:after="0" w:line="240" w:lineRule="auto"/>
      </w:pPr>
      <w:rPr>
        <w:b/>
        <w:bCs/>
        <w:color w:val="FFFFFF" w:themeColor="background1"/>
      </w:rPr>
      <w:tblPr/>
      <w:tcPr>
        <w:shd w:val="clear" w:color="auto" w:fill="797391" w:themeFill="accent4"/>
      </w:tcPr>
    </w:tblStylePr>
    <w:tblStylePr w:type="lastRow">
      <w:pPr>
        <w:spacing w:before="0" w:after="0" w:line="240" w:lineRule="auto"/>
      </w:pPr>
      <w:rPr>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tcBorders>
      </w:tcPr>
    </w:tblStylePr>
    <w:tblStylePr w:type="firstCol">
      <w:rPr>
        <w:b/>
        <w:bCs/>
      </w:rPr>
    </w:tblStylePr>
    <w:tblStylePr w:type="lastCol">
      <w:rPr>
        <w:b/>
        <w:bCs/>
      </w:r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style>
  <w:style w:type="table" w:styleId="LightList-Accent5">
    <w:name w:val="Light List Accent 5"/>
    <w:basedOn w:val="TableNormal"/>
    <w:uiPriority w:val="61"/>
    <w:semiHidden/>
    <w:rsid w:val="0021343A"/>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tblBorders>
    </w:tblPr>
    <w:tblStylePr w:type="firstRow">
      <w:pPr>
        <w:spacing w:before="0" w:after="0" w:line="240" w:lineRule="auto"/>
      </w:pPr>
      <w:rPr>
        <w:b/>
        <w:bCs/>
        <w:color w:val="FFFFFF" w:themeColor="background1"/>
      </w:rPr>
      <w:tblPr/>
      <w:tcPr>
        <w:shd w:val="clear" w:color="auto" w:fill="99E0DD" w:themeFill="accent5"/>
      </w:tcPr>
    </w:tblStylePr>
    <w:tblStylePr w:type="lastRow">
      <w:pPr>
        <w:spacing w:before="0" w:after="0" w:line="240" w:lineRule="auto"/>
      </w:pPr>
      <w:rPr>
        <w:b/>
        <w:bCs/>
      </w:rPr>
      <w:tblPr/>
      <w:tcPr>
        <w:tcBorders>
          <w:top w:val="double" w:sz="6" w:space="0" w:color="99E0DD" w:themeColor="accent5"/>
          <w:left w:val="single" w:sz="8" w:space="0" w:color="99E0DD" w:themeColor="accent5"/>
          <w:bottom w:val="single" w:sz="8" w:space="0" w:color="99E0DD" w:themeColor="accent5"/>
          <w:right w:val="single" w:sz="8" w:space="0" w:color="99E0DD" w:themeColor="accent5"/>
        </w:tcBorders>
      </w:tcPr>
    </w:tblStylePr>
    <w:tblStylePr w:type="firstCol">
      <w:rPr>
        <w:b/>
        <w:bCs/>
      </w:rPr>
    </w:tblStylePr>
    <w:tblStylePr w:type="lastCol">
      <w:rPr>
        <w:b/>
        <w:bCs/>
      </w:rPr>
    </w:tblStylePr>
    <w:tblStylePr w:type="band1Vert">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tblStylePr w:type="band1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style>
  <w:style w:type="table" w:styleId="LightList-Accent6">
    <w:name w:val="Light List Accent 6"/>
    <w:basedOn w:val="TableNormal"/>
    <w:uiPriority w:val="61"/>
    <w:semiHidden/>
    <w:rsid w:val="0021343A"/>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rPr>
      <w:color w:val="170F34" w:themeColor="accent2" w:themeShade="BF"/>
    </w:rPr>
    <w:tblPr>
      <w:tblStyleRowBandSize w:val="1"/>
      <w:tblStyleColBandSize w:val="1"/>
      <w:tblBorders>
        <w:top w:val="single" w:sz="8" w:space="0" w:color="201547" w:themeColor="accent2"/>
        <w:bottom w:val="single" w:sz="8" w:space="0" w:color="201547" w:themeColor="accent2"/>
      </w:tblBorders>
    </w:tblPr>
    <w:tblStylePr w:type="firstRow">
      <w:pPr>
        <w:spacing w:before="0" w:after="0" w:line="240" w:lineRule="auto"/>
      </w:pPr>
      <w:rPr>
        <w:b/>
        <w:bCs/>
      </w:rPr>
      <w:tblPr/>
      <w:tcPr>
        <w:tcBorders>
          <w:top w:val="single" w:sz="8" w:space="0" w:color="201547" w:themeColor="accent2"/>
          <w:left w:val="nil"/>
          <w:bottom w:val="single" w:sz="8" w:space="0" w:color="201547" w:themeColor="accent2"/>
          <w:right w:val="nil"/>
          <w:insideH w:val="nil"/>
          <w:insideV w:val="nil"/>
        </w:tcBorders>
      </w:tcPr>
    </w:tblStylePr>
    <w:tblStylePr w:type="lastRow">
      <w:pPr>
        <w:spacing w:before="0" w:after="0" w:line="240" w:lineRule="auto"/>
      </w:pPr>
      <w:rPr>
        <w:b/>
        <w:bCs/>
      </w:rPr>
      <w:tblPr/>
      <w:tcPr>
        <w:tcBorders>
          <w:top w:val="single" w:sz="8" w:space="0" w:color="201547" w:themeColor="accent2"/>
          <w:left w:val="nil"/>
          <w:bottom w:val="single" w:sz="8" w:space="0" w:color="2015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left w:val="nil"/>
          <w:right w:val="nil"/>
          <w:insideH w:val="nil"/>
          <w:insideV w:val="nil"/>
        </w:tcBorders>
        <w:shd w:val="clear" w:color="auto" w:fill="BBAFE7" w:themeFill="accent2" w:themeFillTint="3F"/>
      </w:tcPr>
    </w:tblStylePr>
  </w:style>
  <w:style w:type="table" w:styleId="LightShading-Accent3">
    <w:name w:val="Light Shading Accent 3"/>
    <w:basedOn w:val="TableNormal"/>
    <w:uiPriority w:val="60"/>
    <w:semiHidden/>
    <w:rsid w:val="0021343A"/>
    <w:rPr>
      <w:color w:val="35B2AB" w:themeColor="accent3" w:themeShade="BF"/>
    </w:rPr>
    <w:tblPr>
      <w:tblStyleRowBandSize w:val="1"/>
      <w:tblStyleColBandSize w:val="1"/>
      <w:tblBorders>
        <w:top w:val="single" w:sz="8" w:space="0" w:color="66D1CB" w:themeColor="accent3"/>
        <w:bottom w:val="single" w:sz="8" w:space="0" w:color="66D1CB" w:themeColor="accent3"/>
      </w:tblBorders>
    </w:tblPr>
    <w:tblStylePr w:type="firstRow">
      <w:pPr>
        <w:spacing w:before="0" w:after="0" w:line="240" w:lineRule="auto"/>
      </w:pPr>
      <w:rPr>
        <w:b/>
        <w:bCs/>
      </w:rPr>
      <w:tblPr/>
      <w:tcPr>
        <w:tcBorders>
          <w:top w:val="single" w:sz="8" w:space="0" w:color="66D1CB" w:themeColor="accent3"/>
          <w:left w:val="nil"/>
          <w:bottom w:val="single" w:sz="8" w:space="0" w:color="66D1CB" w:themeColor="accent3"/>
          <w:right w:val="nil"/>
          <w:insideH w:val="nil"/>
          <w:insideV w:val="nil"/>
        </w:tcBorders>
      </w:tcPr>
    </w:tblStylePr>
    <w:tblStylePr w:type="lastRow">
      <w:pPr>
        <w:spacing w:before="0" w:after="0" w:line="240" w:lineRule="auto"/>
      </w:pPr>
      <w:rPr>
        <w:b/>
        <w:bCs/>
      </w:rPr>
      <w:tblPr/>
      <w:tcPr>
        <w:tcBorders>
          <w:top w:val="single" w:sz="8" w:space="0" w:color="66D1CB" w:themeColor="accent3"/>
          <w:left w:val="nil"/>
          <w:bottom w:val="single" w:sz="8" w:space="0" w:color="66D1C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left w:val="nil"/>
          <w:right w:val="nil"/>
          <w:insideH w:val="nil"/>
          <w:insideV w:val="nil"/>
        </w:tcBorders>
        <w:shd w:val="clear" w:color="auto" w:fill="D9F3F2" w:themeFill="accent3" w:themeFillTint="3F"/>
      </w:tcPr>
    </w:tblStylePr>
  </w:style>
  <w:style w:type="table" w:styleId="LightShading-Accent4">
    <w:name w:val="Light Shading Accent 4"/>
    <w:basedOn w:val="TableNormal"/>
    <w:uiPriority w:val="60"/>
    <w:semiHidden/>
    <w:rsid w:val="0021343A"/>
    <w:rPr>
      <w:color w:val="5A556C" w:themeColor="accent4" w:themeShade="BF"/>
    </w:rPr>
    <w:tblPr>
      <w:tblStyleRowBandSize w:val="1"/>
      <w:tblStyleColBandSize w:val="1"/>
      <w:tblBorders>
        <w:top w:val="single" w:sz="8" w:space="0" w:color="797391" w:themeColor="accent4"/>
        <w:bottom w:val="single" w:sz="8" w:space="0" w:color="797391" w:themeColor="accent4"/>
      </w:tblBorders>
    </w:tblPr>
    <w:tblStylePr w:type="fir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la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left w:val="nil"/>
          <w:right w:val="nil"/>
          <w:insideH w:val="nil"/>
          <w:insideV w:val="nil"/>
        </w:tcBorders>
        <w:shd w:val="clear" w:color="auto" w:fill="DDDCE3" w:themeFill="accent4" w:themeFillTint="3F"/>
      </w:tcPr>
    </w:tblStylePr>
  </w:style>
  <w:style w:type="table" w:styleId="LightShading-Accent5">
    <w:name w:val="Light Shading Accent 5"/>
    <w:basedOn w:val="TableNormal"/>
    <w:uiPriority w:val="60"/>
    <w:semiHidden/>
    <w:rsid w:val="0021343A"/>
    <w:rPr>
      <w:color w:val="50CAC4" w:themeColor="accent5" w:themeShade="BF"/>
    </w:rPr>
    <w:tblPr>
      <w:tblStyleRowBandSize w:val="1"/>
      <w:tblStyleColBandSize w:val="1"/>
      <w:tblBorders>
        <w:top w:val="single" w:sz="8" w:space="0" w:color="99E0DD" w:themeColor="accent5"/>
        <w:bottom w:val="single" w:sz="8" w:space="0" w:color="99E0DD" w:themeColor="accent5"/>
      </w:tblBorders>
    </w:tblPr>
    <w:tblStylePr w:type="firstRow">
      <w:pPr>
        <w:spacing w:before="0" w:after="0" w:line="240" w:lineRule="auto"/>
      </w:pPr>
      <w:rPr>
        <w:b/>
        <w:bCs/>
      </w:rPr>
      <w:tblPr/>
      <w:tcPr>
        <w:tcBorders>
          <w:top w:val="single" w:sz="8" w:space="0" w:color="99E0DD" w:themeColor="accent5"/>
          <w:left w:val="nil"/>
          <w:bottom w:val="single" w:sz="8" w:space="0" w:color="99E0DD" w:themeColor="accent5"/>
          <w:right w:val="nil"/>
          <w:insideH w:val="nil"/>
          <w:insideV w:val="nil"/>
        </w:tcBorders>
      </w:tcPr>
    </w:tblStylePr>
    <w:tblStylePr w:type="lastRow">
      <w:pPr>
        <w:spacing w:before="0" w:after="0" w:line="240" w:lineRule="auto"/>
      </w:pPr>
      <w:rPr>
        <w:b/>
        <w:bCs/>
      </w:rPr>
      <w:tblPr/>
      <w:tcPr>
        <w:tcBorders>
          <w:top w:val="single" w:sz="8" w:space="0" w:color="99E0DD" w:themeColor="accent5"/>
          <w:left w:val="nil"/>
          <w:bottom w:val="single" w:sz="8" w:space="0" w:color="99E0D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left w:val="nil"/>
          <w:right w:val="nil"/>
          <w:insideH w:val="nil"/>
          <w:insideV w:val="nil"/>
        </w:tcBorders>
        <w:shd w:val="clear" w:color="auto" w:fill="E5F7F6" w:themeFill="accent5" w:themeFillTint="3F"/>
      </w:tcPr>
    </w:tblStylePr>
  </w:style>
  <w:style w:type="table" w:styleId="LightShading-Accent6">
    <w:name w:val="Light Shading Accent 6"/>
    <w:basedOn w:val="TableNormal"/>
    <w:uiPriority w:val="60"/>
    <w:semiHidden/>
    <w:rsid w:val="0021343A"/>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tblPr>
      <w:tblStyleRowBandSize w:val="1"/>
      <w:tblStyleColBandSize w:val="1"/>
    </w:tblPr>
    <w:tblStylePr w:type="firstRow">
      <w:rPr>
        <w:b/>
        <w:bCs/>
      </w:rPr>
      <w:tblPr/>
      <w:tcPr>
        <w:tcBorders>
          <w:bottom w:val="single" w:sz="4" w:space="0" w:color="5B3DC5" w:themeColor="accent2" w:themeTint="99"/>
        </w:tcBorders>
      </w:tcPr>
    </w:tblStylePr>
    <w:tblStylePr w:type="lastRow">
      <w:rPr>
        <w:b/>
        <w:bCs/>
      </w:rPr>
      <w:tblPr/>
      <w:tcPr>
        <w:tcBorders>
          <w:top w:val="sing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1Light-Accent3">
    <w:name w:val="List Table 1 Light Accent 3"/>
    <w:basedOn w:val="TableNormal"/>
    <w:uiPriority w:val="46"/>
    <w:semiHidden/>
    <w:rsid w:val="0021343A"/>
    <w:tblPr>
      <w:tblStyleRowBandSize w:val="1"/>
      <w:tblStyleColBandSize w:val="1"/>
    </w:tblPr>
    <w:tblStylePr w:type="firstRow">
      <w:rPr>
        <w:b/>
        <w:bCs/>
      </w:rPr>
      <w:tblPr/>
      <w:tcPr>
        <w:tcBorders>
          <w:bottom w:val="single" w:sz="4" w:space="0" w:color="A3E3DF" w:themeColor="accent3" w:themeTint="99"/>
        </w:tcBorders>
      </w:tcPr>
    </w:tblStylePr>
    <w:tblStylePr w:type="lastRow">
      <w:rPr>
        <w:b/>
        <w:bCs/>
      </w:rPr>
      <w:tblPr/>
      <w:tcPr>
        <w:tcBorders>
          <w:top w:val="sing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1Light-Accent4">
    <w:name w:val="List Table 1 Light Accent 4"/>
    <w:basedOn w:val="TableNormal"/>
    <w:uiPriority w:val="46"/>
    <w:semiHidden/>
    <w:rsid w:val="0021343A"/>
    <w:tblPr>
      <w:tblStyleRowBandSize w:val="1"/>
      <w:tblStyleColBandSize w:val="1"/>
    </w:tblPr>
    <w:tblStylePr w:type="firstRow">
      <w:rPr>
        <w:b/>
        <w:bCs/>
      </w:rPr>
      <w:tblPr/>
      <w:tcPr>
        <w:tcBorders>
          <w:bottom w:val="single" w:sz="4" w:space="0" w:color="AEABBD" w:themeColor="accent4" w:themeTint="99"/>
        </w:tcBorders>
      </w:tcPr>
    </w:tblStylePr>
    <w:tblStylePr w:type="lastRow">
      <w:rPr>
        <w:b/>
        <w:bCs/>
      </w:rPr>
      <w:tblPr/>
      <w:tcPr>
        <w:tcBorders>
          <w:top w:val="sing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1Light-Accent5">
    <w:name w:val="List Table 1 Light Accent 5"/>
    <w:basedOn w:val="TableNormal"/>
    <w:uiPriority w:val="46"/>
    <w:semiHidden/>
    <w:rsid w:val="0021343A"/>
    <w:tblPr>
      <w:tblStyleRowBandSize w:val="1"/>
      <w:tblStyleColBandSize w:val="1"/>
    </w:tblPr>
    <w:tblStylePr w:type="firstRow">
      <w:rPr>
        <w:b/>
        <w:bCs/>
      </w:rPr>
      <w:tblPr/>
      <w:tcPr>
        <w:tcBorders>
          <w:bottom w:val="single" w:sz="4" w:space="0" w:color="C1ECEA" w:themeColor="accent5" w:themeTint="99"/>
        </w:tcBorders>
      </w:tcPr>
    </w:tblStylePr>
    <w:tblStylePr w:type="lastRow">
      <w:rPr>
        <w:b/>
        <w:bCs/>
      </w:rPr>
      <w:tblPr/>
      <w:tcPr>
        <w:tcBorders>
          <w:top w:val="sing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1Light-Accent6">
    <w:name w:val="List Table 1 Light Accent 6"/>
    <w:basedOn w:val="TableNormal"/>
    <w:uiPriority w:val="46"/>
    <w:semiHidden/>
    <w:rsid w:val="0021343A"/>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tblPr>
      <w:tblStyleRowBandSize w:val="1"/>
      <w:tblStyleColBandSize w:val="1"/>
      <w:tblBorders>
        <w:top w:val="single" w:sz="4" w:space="0" w:color="5B3DC5" w:themeColor="accent2" w:themeTint="99"/>
        <w:bottom w:val="single" w:sz="4" w:space="0" w:color="5B3DC5" w:themeColor="accent2" w:themeTint="99"/>
        <w:insideH w:val="single" w:sz="4" w:space="0" w:color="5B3DC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2-Accent3">
    <w:name w:val="List Table 2 Accent 3"/>
    <w:basedOn w:val="TableNormal"/>
    <w:uiPriority w:val="47"/>
    <w:semiHidden/>
    <w:rsid w:val="0021343A"/>
    <w:tblPr>
      <w:tblStyleRowBandSize w:val="1"/>
      <w:tblStyleColBandSize w:val="1"/>
      <w:tblBorders>
        <w:top w:val="single" w:sz="4" w:space="0" w:color="A3E3DF" w:themeColor="accent3" w:themeTint="99"/>
        <w:bottom w:val="single" w:sz="4" w:space="0" w:color="A3E3DF" w:themeColor="accent3" w:themeTint="99"/>
        <w:insideH w:val="single" w:sz="4" w:space="0" w:color="A3E3D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2-Accent4">
    <w:name w:val="List Table 2 Accent 4"/>
    <w:basedOn w:val="TableNormal"/>
    <w:uiPriority w:val="47"/>
    <w:semiHidden/>
    <w:rsid w:val="0021343A"/>
    <w:tblPr>
      <w:tblStyleRowBandSize w:val="1"/>
      <w:tblStyleColBandSize w:val="1"/>
      <w:tblBorders>
        <w:top w:val="single" w:sz="4" w:space="0" w:color="AEABBD" w:themeColor="accent4" w:themeTint="99"/>
        <w:bottom w:val="single" w:sz="4" w:space="0" w:color="AEABBD" w:themeColor="accent4" w:themeTint="99"/>
        <w:insideH w:val="single" w:sz="4" w:space="0" w:color="AEABB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2-Accent5">
    <w:name w:val="List Table 2 Accent 5"/>
    <w:basedOn w:val="TableNormal"/>
    <w:uiPriority w:val="47"/>
    <w:semiHidden/>
    <w:rsid w:val="0021343A"/>
    <w:tblPr>
      <w:tblStyleRowBandSize w:val="1"/>
      <w:tblStyleColBandSize w:val="1"/>
      <w:tblBorders>
        <w:top w:val="single" w:sz="4" w:space="0" w:color="C1ECEA" w:themeColor="accent5" w:themeTint="99"/>
        <w:bottom w:val="single" w:sz="4" w:space="0" w:color="C1ECEA" w:themeColor="accent5" w:themeTint="99"/>
        <w:insideH w:val="single" w:sz="4" w:space="0" w:color="C1ECE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2-Accent6">
    <w:name w:val="List Table 2 Accent 6"/>
    <w:basedOn w:val="TableNormal"/>
    <w:uiPriority w:val="47"/>
    <w:semiHidden/>
    <w:rsid w:val="0021343A"/>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tblPr>
      <w:tblStyleRowBandSize w:val="1"/>
      <w:tblStyleColBandSize w:val="1"/>
      <w:tblBorders>
        <w:top w:val="single" w:sz="4" w:space="0" w:color="201547" w:themeColor="accent2"/>
        <w:left w:val="single" w:sz="4" w:space="0" w:color="201547" w:themeColor="accent2"/>
        <w:bottom w:val="single" w:sz="4" w:space="0" w:color="201547" w:themeColor="accent2"/>
        <w:right w:val="single" w:sz="4" w:space="0" w:color="201547" w:themeColor="accent2"/>
      </w:tblBorders>
    </w:tblPr>
    <w:tblStylePr w:type="firstRow">
      <w:rPr>
        <w:b/>
        <w:bCs/>
        <w:color w:val="FFFFFF" w:themeColor="background1"/>
      </w:rPr>
      <w:tblPr/>
      <w:tcPr>
        <w:shd w:val="clear" w:color="auto" w:fill="201547" w:themeFill="accent2"/>
      </w:tcPr>
    </w:tblStylePr>
    <w:tblStylePr w:type="lastRow">
      <w:rPr>
        <w:b/>
        <w:bCs/>
      </w:rPr>
      <w:tblPr/>
      <w:tcPr>
        <w:tcBorders>
          <w:top w:val="double" w:sz="4" w:space="0" w:color="2015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2"/>
          <w:right w:val="single" w:sz="4" w:space="0" w:color="201547" w:themeColor="accent2"/>
        </w:tcBorders>
      </w:tcPr>
    </w:tblStylePr>
    <w:tblStylePr w:type="band1Horz">
      <w:tblPr/>
      <w:tcPr>
        <w:tcBorders>
          <w:top w:val="single" w:sz="4" w:space="0" w:color="201547" w:themeColor="accent2"/>
          <w:bottom w:val="single" w:sz="4" w:space="0" w:color="2015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2"/>
          <w:left w:val="nil"/>
        </w:tcBorders>
      </w:tcPr>
    </w:tblStylePr>
    <w:tblStylePr w:type="swCell">
      <w:tblPr/>
      <w:tcPr>
        <w:tcBorders>
          <w:top w:val="double" w:sz="4" w:space="0" w:color="201547" w:themeColor="accent2"/>
          <w:right w:val="nil"/>
        </w:tcBorders>
      </w:tcPr>
    </w:tblStylePr>
  </w:style>
  <w:style w:type="table" w:styleId="ListTable3-Accent3">
    <w:name w:val="List Table 3 Accent 3"/>
    <w:basedOn w:val="TableNormal"/>
    <w:uiPriority w:val="48"/>
    <w:semiHidden/>
    <w:rsid w:val="0021343A"/>
    <w:tblPr>
      <w:tblStyleRowBandSize w:val="1"/>
      <w:tblStyleColBandSize w:val="1"/>
      <w:tblBorders>
        <w:top w:val="single" w:sz="4" w:space="0" w:color="66D1CB" w:themeColor="accent3"/>
        <w:left w:val="single" w:sz="4" w:space="0" w:color="66D1CB" w:themeColor="accent3"/>
        <w:bottom w:val="single" w:sz="4" w:space="0" w:color="66D1CB" w:themeColor="accent3"/>
        <w:right w:val="single" w:sz="4" w:space="0" w:color="66D1CB" w:themeColor="accent3"/>
      </w:tblBorders>
    </w:tblPr>
    <w:tblStylePr w:type="firstRow">
      <w:rPr>
        <w:b/>
        <w:bCs/>
        <w:color w:val="FFFFFF" w:themeColor="background1"/>
      </w:rPr>
      <w:tblPr/>
      <w:tcPr>
        <w:shd w:val="clear" w:color="auto" w:fill="66D1CB" w:themeFill="accent3"/>
      </w:tcPr>
    </w:tblStylePr>
    <w:tblStylePr w:type="lastRow">
      <w:rPr>
        <w:b/>
        <w:bCs/>
      </w:rPr>
      <w:tblPr/>
      <w:tcPr>
        <w:tcBorders>
          <w:top w:val="double" w:sz="4" w:space="0" w:color="66D1C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3"/>
          <w:right w:val="single" w:sz="4" w:space="0" w:color="66D1CB" w:themeColor="accent3"/>
        </w:tcBorders>
      </w:tcPr>
    </w:tblStylePr>
    <w:tblStylePr w:type="band1Horz">
      <w:tblPr/>
      <w:tcPr>
        <w:tcBorders>
          <w:top w:val="single" w:sz="4" w:space="0" w:color="66D1CB" w:themeColor="accent3"/>
          <w:bottom w:val="single" w:sz="4" w:space="0" w:color="66D1C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3"/>
          <w:left w:val="nil"/>
        </w:tcBorders>
      </w:tcPr>
    </w:tblStylePr>
    <w:tblStylePr w:type="swCell">
      <w:tblPr/>
      <w:tcPr>
        <w:tcBorders>
          <w:top w:val="double" w:sz="4" w:space="0" w:color="66D1CB" w:themeColor="accent3"/>
          <w:right w:val="nil"/>
        </w:tcBorders>
      </w:tcPr>
    </w:tblStylePr>
  </w:style>
  <w:style w:type="table" w:styleId="ListTable3-Accent4">
    <w:name w:val="List Table 3 Accent 4"/>
    <w:basedOn w:val="TableNormal"/>
    <w:uiPriority w:val="48"/>
    <w:semiHidden/>
    <w:rsid w:val="0021343A"/>
    <w:tblPr>
      <w:tblStyleRowBandSize w:val="1"/>
      <w:tblStyleColBandSize w:val="1"/>
      <w:tblBorders>
        <w:top w:val="single" w:sz="4" w:space="0" w:color="797391" w:themeColor="accent4"/>
        <w:left w:val="single" w:sz="4" w:space="0" w:color="797391" w:themeColor="accent4"/>
        <w:bottom w:val="single" w:sz="4" w:space="0" w:color="797391" w:themeColor="accent4"/>
        <w:right w:val="single" w:sz="4" w:space="0" w:color="797391" w:themeColor="accent4"/>
      </w:tblBorders>
    </w:tblPr>
    <w:tblStylePr w:type="firstRow">
      <w:rPr>
        <w:b/>
        <w:bCs/>
        <w:color w:val="FFFFFF" w:themeColor="background1"/>
      </w:rPr>
      <w:tblPr/>
      <w:tcPr>
        <w:shd w:val="clear" w:color="auto" w:fill="797391" w:themeFill="accent4"/>
      </w:tcPr>
    </w:tblStylePr>
    <w:tblStylePr w:type="lastRow">
      <w:rPr>
        <w:b/>
        <w:bCs/>
      </w:rPr>
      <w:tblPr/>
      <w:tcPr>
        <w:tcBorders>
          <w:top w:val="double" w:sz="4" w:space="0" w:color="79739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4"/>
          <w:right w:val="single" w:sz="4" w:space="0" w:color="797391" w:themeColor="accent4"/>
        </w:tcBorders>
      </w:tcPr>
    </w:tblStylePr>
    <w:tblStylePr w:type="band1Horz">
      <w:tblPr/>
      <w:tcPr>
        <w:tcBorders>
          <w:top w:val="single" w:sz="4" w:space="0" w:color="797391" w:themeColor="accent4"/>
          <w:bottom w:val="single" w:sz="4" w:space="0" w:color="79739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4"/>
          <w:left w:val="nil"/>
        </w:tcBorders>
      </w:tcPr>
    </w:tblStylePr>
    <w:tblStylePr w:type="swCell">
      <w:tblPr/>
      <w:tcPr>
        <w:tcBorders>
          <w:top w:val="double" w:sz="4" w:space="0" w:color="797391" w:themeColor="accent4"/>
          <w:right w:val="nil"/>
        </w:tcBorders>
      </w:tcPr>
    </w:tblStylePr>
  </w:style>
  <w:style w:type="table" w:styleId="ListTable3-Accent5">
    <w:name w:val="List Table 3 Accent 5"/>
    <w:basedOn w:val="TableNormal"/>
    <w:uiPriority w:val="48"/>
    <w:semiHidden/>
    <w:rsid w:val="0021343A"/>
    <w:tblPr>
      <w:tblStyleRowBandSize w:val="1"/>
      <w:tblStyleColBandSize w:val="1"/>
      <w:tblBorders>
        <w:top w:val="single" w:sz="4" w:space="0" w:color="99E0DD" w:themeColor="accent5"/>
        <w:left w:val="single" w:sz="4" w:space="0" w:color="99E0DD" w:themeColor="accent5"/>
        <w:bottom w:val="single" w:sz="4" w:space="0" w:color="99E0DD" w:themeColor="accent5"/>
        <w:right w:val="single" w:sz="4" w:space="0" w:color="99E0DD" w:themeColor="accent5"/>
      </w:tblBorders>
    </w:tblPr>
    <w:tblStylePr w:type="firstRow">
      <w:rPr>
        <w:b/>
        <w:bCs/>
        <w:color w:val="FFFFFF" w:themeColor="background1"/>
      </w:rPr>
      <w:tblPr/>
      <w:tcPr>
        <w:shd w:val="clear" w:color="auto" w:fill="99E0DD" w:themeFill="accent5"/>
      </w:tcPr>
    </w:tblStylePr>
    <w:tblStylePr w:type="lastRow">
      <w:rPr>
        <w:b/>
        <w:bCs/>
      </w:rPr>
      <w:tblPr/>
      <w:tcPr>
        <w:tcBorders>
          <w:top w:val="double" w:sz="4" w:space="0" w:color="99E0D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5"/>
          <w:right w:val="single" w:sz="4" w:space="0" w:color="99E0DD" w:themeColor="accent5"/>
        </w:tcBorders>
      </w:tcPr>
    </w:tblStylePr>
    <w:tblStylePr w:type="band1Horz">
      <w:tblPr/>
      <w:tcPr>
        <w:tcBorders>
          <w:top w:val="single" w:sz="4" w:space="0" w:color="99E0DD" w:themeColor="accent5"/>
          <w:bottom w:val="single" w:sz="4" w:space="0" w:color="99E0D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5"/>
          <w:left w:val="nil"/>
        </w:tcBorders>
      </w:tcPr>
    </w:tblStylePr>
    <w:tblStylePr w:type="swCell">
      <w:tblPr/>
      <w:tcPr>
        <w:tcBorders>
          <w:top w:val="double" w:sz="4" w:space="0" w:color="99E0DD" w:themeColor="accent5"/>
          <w:right w:val="nil"/>
        </w:tcBorders>
      </w:tcPr>
    </w:tblStylePr>
  </w:style>
  <w:style w:type="table" w:styleId="ListTable3-Accent6">
    <w:name w:val="List Table 3 Accent 6"/>
    <w:basedOn w:val="TableNormal"/>
    <w:uiPriority w:val="48"/>
    <w:semiHidden/>
    <w:rsid w:val="0021343A"/>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tblBorders>
    </w:tblPr>
    <w:tblStylePr w:type="firstRow">
      <w:rPr>
        <w:b/>
        <w:bCs/>
        <w:color w:val="FFFFFF" w:themeColor="background1"/>
      </w:rPr>
      <w:tblPr/>
      <w:tcPr>
        <w:tcBorders>
          <w:top w:val="single" w:sz="4" w:space="0" w:color="201547" w:themeColor="accent2"/>
          <w:left w:val="single" w:sz="4" w:space="0" w:color="201547" w:themeColor="accent2"/>
          <w:bottom w:val="single" w:sz="4" w:space="0" w:color="201547" w:themeColor="accent2"/>
          <w:right w:val="single" w:sz="4" w:space="0" w:color="201547" w:themeColor="accent2"/>
          <w:insideH w:val="nil"/>
        </w:tcBorders>
        <w:shd w:val="clear" w:color="auto" w:fill="201547" w:themeFill="accent2"/>
      </w:tcPr>
    </w:tblStylePr>
    <w:tblStylePr w:type="lastRow">
      <w:rPr>
        <w:b/>
        <w:bCs/>
      </w:rPr>
      <w:tblPr/>
      <w:tcPr>
        <w:tcBorders>
          <w:top w:val="doub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4-Accent3">
    <w:name w:val="List Table 4 Accent 3"/>
    <w:basedOn w:val="TableNormal"/>
    <w:uiPriority w:val="49"/>
    <w:semiHidden/>
    <w:rsid w:val="0021343A"/>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tblBorders>
    </w:tblPr>
    <w:tblStylePr w:type="firstRow">
      <w:rPr>
        <w:b/>
        <w:bCs/>
        <w:color w:val="FFFFFF" w:themeColor="background1"/>
      </w:rPr>
      <w:tblPr/>
      <w:tcPr>
        <w:tcBorders>
          <w:top w:val="single" w:sz="4" w:space="0" w:color="66D1CB" w:themeColor="accent3"/>
          <w:left w:val="single" w:sz="4" w:space="0" w:color="66D1CB" w:themeColor="accent3"/>
          <w:bottom w:val="single" w:sz="4" w:space="0" w:color="66D1CB" w:themeColor="accent3"/>
          <w:right w:val="single" w:sz="4" w:space="0" w:color="66D1CB" w:themeColor="accent3"/>
          <w:insideH w:val="nil"/>
        </w:tcBorders>
        <w:shd w:val="clear" w:color="auto" w:fill="66D1CB" w:themeFill="accent3"/>
      </w:tcPr>
    </w:tblStylePr>
    <w:tblStylePr w:type="lastRow">
      <w:rPr>
        <w:b/>
        <w:bCs/>
      </w:rPr>
      <w:tblPr/>
      <w:tcPr>
        <w:tcBorders>
          <w:top w:val="doub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4-Accent4">
    <w:name w:val="List Table 4 Accent 4"/>
    <w:basedOn w:val="TableNormal"/>
    <w:uiPriority w:val="49"/>
    <w:semiHidden/>
    <w:rsid w:val="0021343A"/>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tcBorders>
        <w:shd w:val="clear" w:color="auto" w:fill="797391" w:themeFill="accent4"/>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4-Accent5">
    <w:name w:val="List Table 4 Accent 5"/>
    <w:basedOn w:val="TableNormal"/>
    <w:uiPriority w:val="49"/>
    <w:semiHidden/>
    <w:rsid w:val="0021343A"/>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tblBorders>
    </w:tblPr>
    <w:tblStylePr w:type="firstRow">
      <w:rPr>
        <w:b/>
        <w:bCs/>
        <w:color w:val="FFFFFF" w:themeColor="background1"/>
      </w:rPr>
      <w:tblPr/>
      <w:tcPr>
        <w:tcBorders>
          <w:top w:val="single" w:sz="4" w:space="0" w:color="99E0DD" w:themeColor="accent5"/>
          <w:left w:val="single" w:sz="4" w:space="0" w:color="99E0DD" w:themeColor="accent5"/>
          <w:bottom w:val="single" w:sz="4" w:space="0" w:color="99E0DD" w:themeColor="accent5"/>
          <w:right w:val="single" w:sz="4" w:space="0" w:color="99E0DD" w:themeColor="accent5"/>
          <w:insideH w:val="nil"/>
        </w:tcBorders>
        <w:shd w:val="clear" w:color="auto" w:fill="99E0DD" w:themeFill="accent5"/>
      </w:tcPr>
    </w:tblStylePr>
    <w:tblStylePr w:type="lastRow">
      <w:rPr>
        <w:b/>
        <w:bCs/>
      </w:rPr>
      <w:tblPr/>
      <w:tcPr>
        <w:tcBorders>
          <w:top w:val="doub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4-Accent6">
    <w:name w:val="List Table 4 Accent 6"/>
    <w:basedOn w:val="TableNormal"/>
    <w:uiPriority w:val="49"/>
    <w:semiHidden/>
    <w:rsid w:val="0021343A"/>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rPr>
      <w:color w:val="FFFFFF" w:themeColor="background1"/>
    </w:rPr>
    <w:tblPr>
      <w:tblStyleRowBandSize w:val="1"/>
      <w:tblStyleColBandSize w:val="1"/>
      <w:tblBorders>
        <w:top w:val="single" w:sz="24" w:space="0" w:color="201547" w:themeColor="accent2"/>
        <w:left w:val="single" w:sz="24" w:space="0" w:color="201547" w:themeColor="accent2"/>
        <w:bottom w:val="single" w:sz="24" w:space="0" w:color="201547" w:themeColor="accent2"/>
        <w:right w:val="single" w:sz="24" w:space="0" w:color="201547" w:themeColor="accent2"/>
      </w:tblBorders>
    </w:tblPr>
    <w:tcPr>
      <w:shd w:val="clear" w:color="auto" w:fill="2015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rPr>
      <w:color w:val="FFFFFF" w:themeColor="background1"/>
    </w:rPr>
    <w:tblPr>
      <w:tblStyleRowBandSize w:val="1"/>
      <w:tblStyleColBandSize w:val="1"/>
      <w:tblBorders>
        <w:top w:val="single" w:sz="24" w:space="0" w:color="66D1CB" w:themeColor="accent3"/>
        <w:left w:val="single" w:sz="24" w:space="0" w:color="66D1CB" w:themeColor="accent3"/>
        <w:bottom w:val="single" w:sz="24" w:space="0" w:color="66D1CB" w:themeColor="accent3"/>
        <w:right w:val="single" w:sz="24" w:space="0" w:color="66D1CB" w:themeColor="accent3"/>
      </w:tblBorders>
    </w:tblPr>
    <w:tcPr>
      <w:shd w:val="clear" w:color="auto" w:fill="66D1C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rPr>
      <w:color w:val="FFFFFF" w:themeColor="background1"/>
    </w:rPr>
    <w:tblPr>
      <w:tblStyleRowBandSize w:val="1"/>
      <w:tblStyleColBandSize w:val="1"/>
      <w:tblBorders>
        <w:top w:val="single" w:sz="24" w:space="0" w:color="797391" w:themeColor="accent4"/>
        <w:left w:val="single" w:sz="24" w:space="0" w:color="797391" w:themeColor="accent4"/>
        <w:bottom w:val="single" w:sz="24" w:space="0" w:color="797391" w:themeColor="accent4"/>
        <w:right w:val="single" w:sz="24" w:space="0" w:color="797391" w:themeColor="accent4"/>
      </w:tblBorders>
    </w:tblPr>
    <w:tcPr>
      <w:shd w:val="clear" w:color="auto" w:fill="79739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rPr>
      <w:color w:val="FFFFFF" w:themeColor="background1"/>
    </w:rPr>
    <w:tblPr>
      <w:tblStyleRowBandSize w:val="1"/>
      <w:tblStyleColBandSize w:val="1"/>
      <w:tblBorders>
        <w:top w:val="single" w:sz="24" w:space="0" w:color="99E0DD" w:themeColor="accent5"/>
        <w:left w:val="single" w:sz="24" w:space="0" w:color="99E0DD" w:themeColor="accent5"/>
        <w:bottom w:val="single" w:sz="24" w:space="0" w:color="99E0DD" w:themeColor="accent5"/>
        <w:right w:val="single" w:sz="24" w:space="0" w:color="99E0DD" w:themeColor="accent5"/>
      </w:tblBorders>
    </w:tblPr>
    <w:tcPr>
      <w:shd w:val="clear" w:color="auto" w:fill="99E0D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semiHidden/>
    <w:rsid w:val="0021343A"/>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urfulAccent1">
    <w:name w:val="List Table 6 Colorful Accent 1"/>
    <w:basedOn w:val="TableNormal"/>
    <w:uiPriority w:val="51"/>
    <w:semiHidden/>
    <w:rsid w:val="0021343A"/>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urfulAccent2">
    <w:name w:val="List Table 6 Colorful Accent 2"/>
    <w:basedOn w:val="TableNormal"/>
    <w:uiPriority w:val="51"/>
    <w:semiHidden/>
    <w:rsid w:val="0021343A"/>
    <w:rPr>
      <w:color w:val="170F34" w:themeColor="accent2" w:themeShade="BF"/>
    </w:rPr>
    <w:tblPr>
      <w:tblStyleRowBandSize w:val="1"/>
      <w:tblStyleColBandSize w:val="1"/>
      <w:tblBorders>
        <w:top w:val="single" w:sz="4" w:space="0" w:color="201547" w:themeColor="accent2"/>
        <w:bottom w:val="single" w:sz="4" w:space="0" w:color="201547" w:themeColor="accent2"/>
      </w:tblBorders>
    </w:tblPr>
    <w:tblStylePr w:type="firstRow">
      <w:rPr>
        <w:b/>
        <w:bCs/>
      </w:rPr>
      <w:tblPr/>
      <w:tcPr>
        <w:tcBorders>
          <w:bottom w:val="single" w:sz="4" w:space="0" w:color="201547" w:themeColor="accent2"/>
        </w:tcBorders>
      </w:tcPr>
    </w:tblStylePr>
    <w:tblStylePr w:type="lastRow">
      <w:rPr>
        <w:b/>
        <w:bCs/>
      </w:rPr>
      <w:tblPr/>
      <w:tcPr>
        <w:tcBorders>
          <w:top w:val="double" w:sz="4" w:space="0" w:color="201547" w:themeColor="accent2"/>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6ColourfulAccent3">
    <w:name w:val="List Table 6 Colorful Accent 3"/>
    <w:basedOn w:val="TableNormal"/>
    <w:uiPriority w:val="51"/>
    <w:semiHidden/>
    <w:rsid w:val="0021343A"/>
    <w:rPr>
      <w:color w:val="35B2AB" w:themeColor="accent3" w:themeShade="BF"/>
    </w:rPr>
    <w:tblPr>
      <w:tblStyleRowBandSize w:val="1"/>
      <w:tblStyleColBandSize w:val="1"/>
      <w:tblBorders>
        <w:top w:val="single" w:sz="4" w:space="0" w:color="66D1CB" w:themeColor="accent3"/>
        <w:bottom w:val="single" w:sz="4" w:space="0" w:color="66D1CB" w:themeColor="accent3"/>
      </w:tblBorders>
    </w:tblPr>
    <w:tblStylePr w:type="firstRow">
      <w:rPr>
        <w:b/>
        <w:bCs/>
      </w:rPr>
      <w:tblPr/>
      <w:tcPr>
        <w:tcBorders>
          <w:bottom w:val="single" w:sz="4" w:space="0" w:color="66D1CB" w:themeColor="accent3"/>
        </w:tcBorders>
      </w:tcPr>
    </w:tblStylePr>
    <w:tblStylePr w:type="lastRow">
      <w:rPr>
        <w:b/>
        <w:bCs/>
      </w:rPr>
      <w:tblPr/>
      <w:tcPr>
        <w:tcBorders>
          <w:top w:val="double" w:sz="4" w:space="0" w:color="66D1CB" w:themeColor="accent3"/>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6ColourfulAccent4">
    <w:name w:val="List Table 6 Colorful Accent 4"/>
    <w:basedOn w:val="TableNormal"/>
    <w:uiPriority w:val="51"/>
    <w:semiHidden/>
    <w:rsid w:val="0021343A"/>
    <w:rPr>
      <w:color w:val="5A556C" w:themeColor="accent4" w:themeShade="BF"/>
    </w:rPr>
    <w:tblPr>
      <w:tblStyleRowBandSize w:val="1"/>
      <w:tblStyleColBandSize w:val="1"/>
      <w:tblBorders>
        <w:top w:val="single" w:sz="4" w:space="0" w:color="797391" w:themeColor="accent4"/>
        <w:bottom w:val="single" w:sz="4" w:space="0" w:color="797391" w:themeColor="accent4"/>
      </w:tblBorders>
    </w:tblPr>
    <w:tblStylePr w:type="firstRow">
      <w:rPr>
        <w:b/>
        <w:bCs/>
      </w:rPr>
      <w:tblPr/>
      <w:tcPr>
        <w:tcBorders>
          <w:bottom w:val="single" w:sz="4" w:space="0" w:color="797391" w:themeColor="accent4"/>
        </w:tcBorders>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6ColourfulAccent5">
    <w:name w:val="List Table 6 Colorful Accent 5"/>
    <w:basedOn w:val="TableNormal"/>
    <w:uiPriority w:val="51"/>
    <w:semiHidden/>
    <w:rsid w:val="0021343A"/>
    <w:rPr>
      <w:color w:val="50CAC4" w:themeColor="accent5" w:themeShade="BF"/>
    </w:rPr>
    <w:tblPr>
      <w:tblStyleRowBandSize w:val="1"/>
      <w:tblStyleColBandSize w:val="1"/>
      <w:tblBorders>
        <w:top w:val="single" w:sz="4" w:space="0" w:color="99E0DD" w:themeColor="accent5"/>
        <w:bottom w:val="single" w:sz="4" w:space="0" w:color="99E0DD" w:themeColor="accent5"/>
      </w:tblBorders>
    </w:tblPr>
    <w:tblStylePr w:type="firstRow">
      <w:rPr>
        <w:b/>
        <w:bCs/>
      </w:rPr>
      <w:tblPr/>
      <w:tcPr>
        <w:tcBorders>
          <w:bottom w:val="single" w:sz="4" w:space="0" w:color="99E0DD" w:themeColor="accent5"/>
        </w:tcBorders>
      </w:tcPr>
    </w:tblStylePr>
    <w:tblStylePr w:type="lastRow">
      <w:rPr>
        <w:b/>
        <w:bCs/>
      </w:rPr>
      <w:tblPr/>
      <w:tcPr>
        <w:tcBorders>
          <w:top w:val="double" w:sz="4" w:space="0" w:color="99E0DD" w:themeColor="accent5"/>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6ColourfulAccent6">
    <w:name w:val="List Table 6 Colorful Accent 6"/>
    <w:basedOn w:val="TableNormal"/>
    <w:uiPriority w:val="51"/>
    <w:semiHidden/>
    <w:rsid w:val="0021343A"/>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urful">
    <w:name w:val="List Table 7 Colorful"/>
    <w:basedOn w:val="TableNormal"/>
    <w:uiPriority w:val="52"/>
    <w:semiHidden/>
    <w:rsid w:val="0021343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semiHidden/>
    <w:rsid w:val="0021343A"/>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semiHidden/>
    <w:rsid w:val="0021343A"/>
    <w:rPr>
      <w:color w:val="170F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2"/>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semiHidden/>
    <w:rsid w:val="0021343A"/>
    <w:rPr>
      <w:color w:val="35B2A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3"/>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semiHidden/>
    <w:rsid w:val="0021343A"/>
    <w:rPr>
      <w:color w:val="5A556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4"/>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semiHidden/>
    <w:rsid w:val="0021343A"/>
    <w:rPr>
      <w:color w:val="50CAC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5"/>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semiHidden/>
    <w:rsid w:val="0021343A"/>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tblPr>
      <w:tblStyleRowBandSize w:val="1"/>
      <w:tblStyleColBandSize w:val="1"/>
      <w:tbl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single" w:sz="8" w:space="0" w:color="442D97" w:themeColor="accent2" w:themeTint="BF"/>
        <w:insideV w:val="single" w:sz="8" w:space="0" w:color="442D97" w:themeColor="accent2" w:themeTint="BF"/>
      </w:tblBorders>
    </w:tblPr>
    <w:tcPr>
      <w:shd w:val="clear" w:color="auto" w:fill="BBAFE7" w:themeFill="accent2" w:themeFillTint="3F"/>
    </w:tcPr>
    <w:tblStylePr w:type="firstRow">
      <w:rPr>
        <w:b/>
        <w:bCs/>
      </w:rPr>
    </w:tblStylePr>
    <w:tblStylePr w:type="lastRow">
      <w:rPr>
        <w:b/>
        <w:bCs/>
      </w:rPr>
      <w:tblPr/>
      <w:tcPr>
        <w:tcBorders>
          <w:top w:val="single" w:sz="18" w:space="0" w:color="442D97" w:themeColor="accent2" w:themeTint="BF"/>
        </w:tcBorders>
      </w:tcPr>
    </w:tblStylePr>
    <w:tblStylePr w:type="firstCol">
      <w:rPr>
        <w:b/>
        <w:bCs/>
      </w:rPr>
    </w:tblStylePr>
    <w:tblStylePr w:type="lastCol">
      <w:rPr>
        <w:b/>
        <w:bCs/>
      </w:r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MediumGrid1-Accent3">
    <w:name w:val="Medium Grid 1 Accent 3"/>
    <w:basedOn w:val="TableNormal"/>
    <w:uiPriority w:val="67"/>
    <w:semiHidden/>
    <w:rsid w:val="0021343A"/>
    <w:tblPr>
      <w:tblStyleRowBandSize w:val="1"/>
      <w:tblStyleColBandSize w:val="1"/>
      <w:tbl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single" w:sz="8" w:space="0" w:color="8CDCD7" w:themeColor="accent3" w:themeTint="BF"/>
        <w:insideV w:val="single" w:sz="8" w:space="0" w:color="8CDCD7" w:themeColor="accent3" w:themeTint="BF"/>
      </w:tblBorders>
    </w:tblPr>
    <w:tcPr>
      <w:shd w:val="clear" w:color="auto" w:fill="D9F3F2" w:themeFill="accent3" w:themeFillTint="3F"/>
    </w:tcPr>
    <w:tblStylePr w:type="firstRow">
      <w:rPr>
        <w:b/>
        <w:bCs/>
      </w:rPr>
    </w:tblStylePr>
    <w:tblStylePr w:type="lastRow">
      <w:rPr>
        <w:b/>
        <w:bCs/>
      </w:rPr>
      <w:tblPr/>
      <w:tcPr>
        <w:tcBorders>
          <w:top w:val="single" w:sz="18" w:space="0" w:color="8CDCD7" w:themeColor="accent3" w:themeTint="BF"/>
        </w:tcBorders>
      </w:tcPr>
    </w:tblStylePr>
    <w:tblStylePr w:type="firstCol">
      <w:rPr>
        <w:b/>
        <w:bCs/>
      </w:rPr>
    </w:tblStylePr>
    <w:tblStylePr w:type="lastCol">
      <w:rPr>
        <w:b/>
        <w:bCs/>
      </w:r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MediumGrid1-Accent4">
    <w:name w:val="Medium Grid 1 Accent 4"/>
    <w:basedOn w:val="TableNormal"/>
    <w:uiPriority w:val="67"/>
    <w:semiHidden/>
    <w:rsid w:val="0021343A"/>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insideV w:val="single" w:sz="8" w:space="0" w:color="9A96AC" w:themeColor="accent4" w:themeTint="BF"/>
      </w:tblBorders>
    </w:tblPr>
    <w:tcPr>
      <w:shd w:val="clear" w:color="auto" w:fill="DDDCE3" w:themeFill="accent4" w:themeFillTint="3F"/>
    </w:tcPr>
    <w:tblStylePr w:type="firstRow">
      <w:rPr>
        <w:b/>
        <w:bCs/>
      </w:rPr>
    </w:tblStylePr>
    <w:tblStylePr w:type="lastRow">
      <w:rPr>
        <w:b/>
        <w:bCs/>
      </w:rPr>
      <w:tblPr/>
      <w:tcPr>
        <w:tcBorders>
          <w:top w:val="single" w:sz="18" w:space="0" w:color="9A96AC" w:themeColor="accent4" w:themeTint="BF"/>
        </w:tcBorders>
      </w:tcPr>
    </w:tblStylePr>
    <w:tblStylePr w:type="firstCol">
      <w:rPr>
        <w:b/>
        <w:bCs/>
      </w:rPr>
    </w:tblStylePr>
    <w:tblStylePr w:type="lastCol">
      <w:rPr>
        <w:b/>
        <w:bCs/>
      </w:r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MediumGrid1-Accent5">
    <w:name w:val="Medium Grid 1 Accent 5"/>
    <w:basedOn w:val="TableNormal"/>
    <w:uiPriority w:val="67"/>
    <w:semiHidden/>
    <w:rsid w:val="0021343A"/>
    <w:tblPr>
      <w:tblStyleRowBandSize w:val="1"/>
      <w:tblStyleColBandSize w:val="1"/>
      <w:tbl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single" w:sz="8" w:space="0" w:color="B2E7E5" w:themeColor="accent5" w:themeTint="BF"/>
        <w:insideV w:val="single" w:sz="8" w:space="0" w:color="B2E7E5" w:themeColor="accent5" w:themeTint="BF"/>
      </w:tblBorders>
    </w:tblPr>
    <w:tcPr>
      <w:shd w:val="clear" w:color="auto" w:fill="E5F7F6" w:themeFill="accent5" w:themeFillTint="3F"/>
    </w:tcPr>
    <w:tblStylePr w:type="firstRow">
      <w:rPr>
        <w:b/>
        <w:bCs/>
      </w:rPr>
    </w:tblStylePr>
    <w:tblStylePr w:type="lastRow">
      <w:rPr>
        <w:b/>
        <w:bCs/>
      </w:rPr>
      <w:tblPr/>
      <w:tcPr>
        <w:tcBorders>
          <w:top w:val="single" w:sz="18" w:space="0" w:color="B2E7E5" w:themeColor="accent5" w:themeTint="BF"/>
        </w:tcBorders>
      </w:tcPr>
    </w:tblStylePr>
    <w:tblStylePr w:type="firstCol">
      <w:rPr>
        <w:b/>
        <w:bCs/>
      </w:rPr>
    </w:tblStylePr>
    <w:tblStylePr w:type="lastCol">
      <w:rPr>
        <w:b/>
        <w:bCs/>
      </w:r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MediumGrid1-Accent6">
    <w:name w:val="Medium Grid 1 Accent 6"/>
    <w:basedOn w:val="TableNormal"/>
    <w:uiPriority w:val="67"/>
    <w:semiHidden/>
    <w:rsid w:val="0021343A"/>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rPr>
      <w:rFonts w:asciiTheme="majorHAnsi" w:eastAsiaTheme="majorEastAsia" w:hAnsiTheme="majorHAnsi" w:cstheme="majorBidi"/>
    </w:r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insideH w:val="single" w:sz="8" w:space="0" w:color="201547" w:themeColor="accent2"/>
        <w:insideV w:val="single" w:sz="8" w:space="0" w:color="201547" w:themeColor="accent2"/>
      </w:tblBorders>
    </w:tblPr>
    <w:tcPr>
      <w:shd w:val="clear" w:color="auto" w:fill="BBAFE7" w:themeFill="accent2" w:themeFillTint="3F"/>
    </w:tcPr>
    <w:tblStylePr w:type="firstRow">
      <w:rPr>
        <w:b/>
        <w:bCs/>
        <w:color w:val="363534" w:themeColor="text1"/>
      </w:rPr>
      <w:tblPr/>
      <w:tcPr>
        <w:shd w:val="clear" w:color="auto" w:fill="E4DFF5"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2" w:themeFillTint="33"/>
      </w:tcPr>
    </w:tblStylePr>
    <w:tblStylePr w:type="band1Vert">
      <w:tblPr/>
      <w:tcPr>
        <w:shd w:val="clear" w:color="auto" w:fill="775ECF" w:themeFill="accent2" w:themeFillTint="7F"/>
      </w:tcPr>
    </w:tblStylePr>
    <w:tblStylePr w:type="band1Horz">
      <w:tblPr/>
      <w:tcPr>
        <w:tcBorders>
          <w:insideH w:val="single" w:sz="6" w:space="0" w:color="201547" w:themeColor="accent2"/>
          <w:insideV w:val="single" w:sz="6" w:space="0" w:color="201547" w:themeColor="accent2"/>
        </w:tcBorders>
        <w:shd w:val="clear" w:color="auto" w:fill="775EC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rPr>
      <w:rFonts w:asciiTheme="majorHAnsi" w:eastAsiaTheme="majorEastAsia" w:hAnsiTheme="majorHAnsi" w:cstheme="majorBidi"/>
    </w:r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insideH w:val="single" w:sz="8" w:space="0" w:color="66D1CB" w:themeColor="accent3"/>
        <w:insideV w:val="single" w:sz="8" w:space="0" w:color="66D1CB" w:themeColor="accent3"/>
      </w:tblBorders>
    </w:tblPr>
    <w:tcPr>
      <w:shd w:val="clear" w:color="auto" w:fill="D9F3F2" w:themeFill="accent3" w:themeFillTint="3F"/>
    </w:tcPr>
    <w:tblStylePr w:type="firstRow">
      <w:rPr>
        <w:b/>
        <w:bCs/>
        <w:color w:val="363534" w:themeColor="text1"/>
      </w:rPr>
      <w:tblPr/>
      <w:tcPr>
        <w:shd w:val="clear" w:color="auto" w:fill="EFFAF9"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3" w:themeFillTint="33"/>
      </w:tcPr>
    </w:tblStylePr>
    <w:tblStylePr w:type="band1Vert">
      <w:tblPr/>
      <w:tcPr>
        <w:shd w:val="clear" w:color="auto" w:fill="B2E8E5" w:themeFill="accent3" w:themeFillTint="7F"/>
      </w:tcPr>
    </w:tblStylePr>
    <w:tblStylePr w:type="band1Horz">
      <w:tblPr/>
      <w:tcPr>
        <w:tcBorders>
          <w:insideH w:val="single" w:sz="6" w:space="0" w:color="66D1CB" w:themeColor="accent3"/>
          <w:insideV w:val="single" w:sz="6" w:space="0" w:color="66D1CB" w:themeColor="accent3"/>
        </w:tcBorders>
        <w:shd w:val="clear" w:color="auto" w:fill="B2E8E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rPr>
      <w:rFonts w:asciiTheme="majorHAnsi" w:eastAsiaTheme="majorEastAsia" w:hAnsiTheme="majorHAnsi" w:cstheme="majorBidi"/>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cPr>
      <w:shd w:val="clear" w:color="auto" w:fill="DDDCE3" w:themeFill="accent4" w:themeFillTint="3F"/>
    </w:tcPr>
    <w:tblStylePr w:type="firstRow">
      <w:rPr>
        <w:b/>
        <w:bCs/>
        <w:color w:val="363534" w:themeColor="text1"/>
      </w:rPr>
      <w:tblPr/>
      <w:tcPr>
        <w:shd w:val="clear" w:color="auto" w:fill="F1F1F4"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4" w:themeFillTint="33"/>
      </w:tcPr>
    </w:tblStylePr>
    <w:tblStylePr w:type="band1Vert">
      <w:tblPr/>
      <w:tcPr>
        <w:shd w:val="clear" w:color="auto" w:fill="BCB9C8" w:themeFill="accent4" w:themeFillTint="7F"/>
      </w:tcPr>
    </w:tblStylePr>
    <w:tblStylePr w:type="band1Horz">
      <w:tblPr/>
      <w:tcPr>
        <w:tcBorders>
          <w:insideH w:val="single" w:sz="6" w:space="0" w:color="797391" w:themeColor="accent4"/>
          <w:insideV w:val="single" w:sz="6" w:space="0" w:color="797391" w:themeColor="accent4"/>
        </w:tcBorders>
        <w:shd w:val="clear" w:color="auto" w:fill="BCB9C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rPr>
      <w:rFonts w:asciiTheme="majorHAnsi" w:eastAsiaTheme="majorEastAsia" w:hAnsiTheme="majorHAnsi" w:cstheme="majorBidi"/>
    </w:r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insideH w:val="single" w:sz="8" w:space="0" w:color="99E0DD" w:themeColor="accent5"/>
        <w:insideV w:val="single" w:sz="8" w:space="0" w:color="99E0DD" w:themeColor="accent5"/>
      </w:tblBorders>
    </w:tblPr>
    <w:tcPr>
      <w:shd w:val="clear" w:color="auto" w:fill="E5F7F6" w:themeFill="accent5" w:themeFillTint="3F"/>
    </w:tcPr>
    <w:tblStylePr w:type="firstRow">
      <w:rPr>
        <w:b/>
        <w:bCs/>
        <w:color w:val="363534" w:themeColor="text1"/>
      </w:rPr>
      <w:tblPr/>
      <w:tcPr>
        <w:shd w:val="clear" w:color="auto" w:fill="F4FCFB"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5" w:themeFillTint="33"/>
      </w:tcPr>
    </w:tblStylePr>
    <w:tblStylePr w:type="band1Vert">
      <w:tblPr/>
      <w:tcPr>
        <w:shd w:val="clear" w:color="auto" w:fill="CCEFEE" w:themeFill="accent5" w:themeFillTint="7F"/>
      </w:tcPr>
    </w:tblStylePr>
    <w:tblStylePr w:type="band1Horz">
      <w:tblPr/>
      <w:tcPr>
        <w:tcBorders>
          <w:insideH w:val="single" w:sz="6" w:space="0" w:color="99E0DD" w:themeColor="accent5"/>
          <w:insideV w:val="single" w:sz="6" w:space="0" w:color="99E0DD" w:themeColor="accent5"/>
        </w:tcBorders>
        <w:shd w:val="clear" w:color="auto" w:fill="CCEF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2" w:themeFillTint="7F"/>
      </w:tcPr>
    </w:tblStylePr>
  </w:style>
  <w:style w:type="table" w:styleId="MediumGrid3-Accent3">
    <w:name w:val="Medium Grid 3 Accent 3"/>
    <w:basedOn w:val="TableNormal"/>
    <w:uiPriority w:val="69"/>
    <w:semiHidden/>
    <w:rsid w:val="0021343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3" w:themeFillTint="7F"/>
      </w:tcPr>
    </w:tblStylePr>
  </w:style>
  <w:style w:type="table" w:styleId="MediumGrid3-Accent4">
    <w:name w:val="Medium Grid 3 Accent 4"/>
    <w:basedOn w:val="TableNormal"/>
    <w:uiPriority w:val="69"/>
    <w:semiHidden/>
    <w:rsid w:val="0021343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4" w:themeFillTint="7F"/>
      </w:tcPr>
    </w:tblStylePr>
  </w:style>
  <w:style w:type="table" w:styleId="MediumGrid3-Accent5">
    <w:name w:val="Medium Grid 3 Accent 5"/>
    <w:basedOn w:val="TableNormal"/>
    <w:uiPriority w:val="69"/>
    <w:semiHidden/>
    <w:rsid w:val="0021343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5" w:themeFillTint="7F"/>
      </w:tcPr>
    </w:tblStylePr>
  </w:style>
  <w:style w:type="table" w:styleId="MediumGrid3-Accent6">
    <w:name w:val="Medium Grid 3 Accent 6"/>
    <w:basedOn w:val="TableNormal"/>
    <w:uiPriority w:val="69"/>
    <w:semiHidden/>
    <w:rsid w:val="0021343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00B2A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00B2A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tblPr>
      <w:tblStyleRowBandSize w:val="1"/>
      <w:tblStyleColBandSize w:val="1"/>
      <w:tblBorders>
        <w:top w:val="single" w:sz="8" w:space="0" w:color="201547" w:themeColor="accent2"/>
        <w:bottom w:val="single" w:sz="8" w:space="0" w:color="201547" w:themeColor="accent2"/>
      </w:tblBorders>
    </w:tblPr>
    <w:tblStylePr w:type="firstRow">
      <w:rPr>
        <w:rFonts w:asciiTheme="majorHAnsi" w:eastAsiaTheme="majorEastAsia" w:hAnsiTheme="majorHAnsi" w:cstheme="majorBidi"/>
      </w:rPr>
      <w:tblPr/>
      <w:tcPr>
        <w:tcBorders>
          <w:top w:val="nil"/>
          <w:bottom w:val="single" w:sz="8" w:space="0" w:color="201547" w:themeColor="accent2"/>
        </w:tcBorders>
      </w:tcPr>
    </w:tblStylePr>
    <w:tblStylePr w:type="lastRow">
      <w:rPr>
        <w:b/>
        <w:bCs/>
        <w:color w:val="00B2A9" w:themeColor="text2"/>
      </w:rPr>
      <w:tblPr/>
      <w:tcPr>
        <w:tcBorders>
          <w:top w:val="single" w:sz="8" w:space="0" w:color="201547" w:themeColor="accent2"/>
          <w:bottom w:val="single" w:sz="8" w:space="0" w:color="201547" w:themeColor="accent2"/>
        </w:tcBorders>
      </w:tcPr>
    </w:tblStylePr>
    <w:tblStylePr w:type="firstCol">
      <w:rPr>
        <w:b/>
        <w:bCs/>
      </w:rPr>
    </w:tblStylePr>
    <w:tblStylePr w:type="lastCol">
      <w:rPr>
        <w:b/>
        <w:bCs/>
      </w:rPr>
      <w:tblPr/>
      <w:tcPr>
        <w:tcBorders>
          <w:top w:val="single" w:sz="8" w:space="0" w:color="201547" w:themeColor="accent2"/>
          <w:bottom w:val="single" w:sz="8" w:space="0" w:color="201547" w:themeColor="accent2"/>
        </w:tcBorders>
      </w:tcPr>
    </w:tblStylePr>
    <w:tblStylePr w:type="band1Vert">
      <w:tblPr/>
      <w:tcPr>
        <w:shd w:val="clear" w:color="auto" w:fill="BBAFE7" w:themeFill="accent2" w:themeFillTint="3F"/>
      </w:tcPr>
    </w:tblStylePr>
    <w:tblStylePr w:type="band1Horz">
      <w:tblPr/>
      <w:tcPr>
        <w:shd w:val="clear" w:color="auto" w:fill="BBAFE7" w:themeFill="accent2" w:themeFillTint="3F"/>
      </w:tcPr>
    </w:tblStylePr>
  </w:style>
  <w:style w:type="table" w:styleId="MediumList1-Accent3">
    <w:name w:val="Medium List 1 Accent 3"/>
    <w:basedOn w:val="TableNormal"/>
    <w:uiPriority w:val="65"/>
    <w:semiHidden/>
    <w:rsid w:val="0021343A"/>
    <w:tblPr>
      <w:tblStyleRowBandSize w:val="1"/>
      <w:tblStyleColBandSize w:val="1"/>
      <w:tblBorders>
        <w:top w:val="single" w:sz="8" w:space="0" w:color="66D1CB" w:themeColor="accent3"/>
        <w:bottom w:val="single" w:sz="8" w:space="0" w:color="66D1CB" w:themeColor="accent3"/>
      </w:tblBorders>
    </w:tblPr>
    <w:tblStylePr w:type="firstRow">
      <w:rPr>
        <w:rFonts w:asciiTheme="majorHAnsi" w:eastAsiaTheme="majorEastAsia" w:hAnsiTheme="majorHAnsi" w:cstheme="majorBidi"/>
      </w:rPr>
      <w:tblPr/>
      <w:tcPr>
        <w:tcBorders>
          <w:top w:val="nil"/>
          <w:bottom w:val="single" w:sz="8" w:space="0" w:color="66D1CB" w:themeColor="accent3"/>
        </w:tcBorders>
      </w:tcPr>
    </w:tblStylePr>
    <w:tblStylePr w:type="lastRow">
      <w:rPr>
        <w:b/>
        <w:bCs/>
        <w:color w:val="00B2A9" w:themeColor="text2"/>
      </w:rPr>
      <w:tblPr/>
      <w:tcPr>
        <w:tcBorders>
          <w:top w:val="single" w:sz="8" w:space="0" w:color="66D1CB" w:themeColor="accent3"/>
          <w:bottom w:val="single" w:sz="8" w:space="0" w:color="66D1CB" w:themeColor="accent3"/>
        </w:tcBorders>
      </w:tcPr>
    </w:tblStylePr>
    <w:tblStylePr w:type="firstCol">
      <w:rPr>
        <w:b/>
        <w:bCs/>
      </w:rPr>
    </w:tblStylePr>
    <w:tblStylePr w:type="lastCol">
      <w:rPr>
        <w:b/>
        <w:bCs/>
      </w:rPr>
      <w:tblPr/>
      <w:tcPr>
        <w:tcBorders>
          <w:top w:val="single" w:sz="8" w:space="0" w:color="66D1CB" w:themeColor="accent3"/>
          <w:bottom w:val="single" w:sz="8" w:space="0" w:color="66D1CB" w:themeColor="accent3"/>
        </w:tcBorders>
      </w:tcPr>
    </w:tblStylePr>
    <w:tblStylePr w:type="band1Vert">
      <w:tblPr/>
      <w:tcPr>
        <w:shd w:val="clear" w:color="auto" w:fill="D9F3F2" w:themeFill="accent3" w:themeFillTint="3F"/>
      </w:tcPr>
    </w:tblStylePr>
    <w:tblStylePr w:type="band1Horz">
      <w:tblPr/>
      <w:tcPr>
        <w:shd w:val="clear" w:color="auto" w:fill="D9F3F2" w:themeFill="accent3" w:themeFillTint="3F"/>
      </w:tcPr>
    </w:tblStylePr>
  </w:style>
  <w:style w:type="table" w:styleId="MediumList1-Accent4">
    <w:name w:val="Medium List 1 Accent 4"/>
    <w:basedOn w:val="TableNormal"/>
    <w:uiPriority w:val="65"/>
    <w:semiHidden/>
    <w:rsid w:val="0021343A"/>
    <w:tblPr>
      <w:tblStyleRowBandSize w:val="1"/>
      <w:tblStyleColBandSize w:val="1"/>
      <w:tblBorders>
        <w:top w:val="single" w:sz="8" w:space="0" w:color="797391" w:themeColor="accent4"/>
        <w:bottom w:val="single" w:sz="8" w:space="0" w:color="797391" w:themeColor="accent4"/>
      </w:tblBorders>
    </w:tblPr>
    <w:tblStylePr w:type="firstRow">
      <w:rPr>
        <w:rFonts w:asciiTheme="majorHAnsi" w:eastAsiaTheme="majorEastAsia" w:hAnsiTheme="majorHAnsi" w:cstheme="majorBidi"/>
      </w:rPr>
      <w:tblPr/>
      <w:tcPr>
        <w:tcBorders>
          <w:top w:val="nil"/>
          <w:bottom w:val="single" w:sz="8" w:space="0" w:color="797391" w:themeColor="accent4"/>
        </w:tcBorders>
      </w:tcPr>
    </w:tblStylePr>
    <w:tblStylePr w:type="lastRow">
      <w:rPr>
        <w:b/>
        <w:bCs/>
        <w:color w:val="00B2A9" w:themeColor="text2"/>
      </w:rPr>
      <w:tblPr/>
      <w:tcPr>
        <w:tcBorders>
          <w:top w:val="single" w:sz="8" w:space="0" w:color="797391" w:themeColor="accent4"/>
          <w:bottom w:val="single" w:sz="8" w:space="0" w:color="797391" w:themeColor="accent4"/>
        </w:tcBorders>
      </w:tcPr>
    </w:tblStylePr>
    <w:tblStylePr w:type="firstCol">
      <w:rPr>
        <w:b/>
        <w:bCs/>
      </w:rPr>
    </w:tblStylePr>
    <w:tblStylePr w:type="lastCol">
      <w:rPr>
        <w:b/>
        <w:bCs/>
      </w:rPr>
      <w:tblPr/>
      <w:tcPr>
        <w:tcBorders>
          <w:top w:val="single" w:sz="8" w:space="0" w:color="797391" w:themeColor="accent4"/>
          <w:bottom w:val="single" w:sz="8" w:space="0" w:color="797391" w:themeColor="accent4"/>
        </w:tcBorders>
      </w:tcPr>
    </w:tblStylePr>
    <w:tblStylePr w:type="band1Vert">
      <w:tblPr/>
      <w:tcPr>
        <w:shd w:val="clear" w:color="auto" w:fill="DDDCE3" w:themeFill="accent4" w:themeFillTint="3F"/>
      </w:tcPr>
    </w:tblStylePr>
    <w:tblStylePr w:type="band1Horz">
      <w:tblPr/>
      <w:tcPr>
        <w:shd w:val="clear" w:color="auto" w:fill="DDDCE3" w:themeFill="accent4" w:themeFillTint="3F"/>
      </w:tcPr>
    </w:tblStylePr>
  </w:style>
  <w:style w:type="table" w:styleId="MediumList1-Accent5">
    <w:name w:val="Medium List 1 Accent 5"/>
    <w:basedOn w:val="TableNormal"/>
    <w:uiPriority w:val="65"/>
    <w:semiHidden/>
    <w:rsid w:val="0021343A"/>
    <w:tblPr>
      <w:tblStyleRowBandSize w:val="1"/>
      <w:tblStyleColBandSize w:val="1"/>
      <w:tblBorders>
        <w:top w:val="single" w:sz="8" w:space="0" w:color="99E0DD" w:themeColor="accent5"/>
        <w:bottom w:val="single" w:sz="8" w:space="0" w:color="99E0DD" w:themeColor="accent5"/>
      </w:tblBorders>
    </w:tblPr>
    <w:tblStylePr w:type="firstRow">
      <w:rPr>
        <w:rFonts w:asciiTheme="majorHAnsi" w:eastAsiaTheme="majorEastAsia" w:hAnsiTheme="majorHAnsi" w:cstheme="majorBidi"/>
      </w:rPr>
      <w:tblPr/>
      <w:tcPr>
        <w:tcBorders>
          <w:top w:val="nil"/>
          <w:bottom w:val="single" w:sz="8" w:space="0" w:color="99E0DD" w:themeColor="accent5"/>
        </w:tcBorders>
      </w:tcPr>
    </w:tblStylePr>
    <w:tblStylePr w:type="lastRow">
      <w:rPr>
        <w:b/>
        <w:bCs/>
        <w:color w:val="00B2A9" w:themeColor="text2"/>
      </w:rPr>
      <w:tblPr/>
      <w:tcPr>
        <w:tcBorders>
          <w:top w:val="single" w:sz="8" w:space="0" w:color="99E0DD" w:themeColor="accent5"/>
          <w:bottom w:val="single" w:sz="8" w:space="0" w:color="99E0DD" w:themeColor="accent5"/>
        </w:tcBorders>
      </w:tcPr>
    </w:tblStylePr>
    <w:tblStylePr w:type="firstCol">
      <w:rPr>
        <w:b/>
        <w:bCs/>
      </w:rPr>
    </w:tblStylePr>
    <w:tblStylePr w:type="lastCol">
      <w:rPr>
        <w:b/>
        <w:bCs/>
      </w:rPr>
      <w:tblPr/>
      <w:tcPr>
        <w:tcBorders>
          <w:top w:val="single" w:sz="8" w:space="0" w:color="99E0DD" w:themeColor="accent5"/>
          <w:bottom w:val="single" w:sz="8" w:space="0" w:color="99E0DD" w:themeColor="accent5"/>
        </w:tcBorders>
      </w:tcPr>
    </w:tblStylePr>
    <w:tblStylePr w:type="band1Vert">
      <w:tblPr/>
      <w:tcPr>
        <w:shd w:val="clear" w:color="auto" w:fill="E5F7F6" w:themeFill="accent5" w:themeFillTint="3F"/>
      </w:tcPr>
    </w:tblStylePr>
    <w:tblStylePr w:type="band1Horz">
      <w:tblPr/>
      <w:tcPr>
        <w:shd w:val="clear" w:color="auto" w:fill="E5F7F6" w:themeFill="accent5" w:themeFillTint="3F"/>
      </w:tcPr>
    </w:tblStylePr>
  </w:style>
  <w:style w:type="table" w:styleId="MediumList1-Accent6">
    <w:name w:val="Medium List 1 Accent 6"/>
    <w:basedOn w:val="TableNormal"/>
    <w:uiPriority w:val="65"/>
    <w:semiHidden/>
    <w:rsid w:val="0021343A"/>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00B2A9"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rPr>
      <w:rFonts w:asciiTheme="majorHAnsi" w:eastAsiaTheme="majorEastAsia" w:hAnsiTheme="majorHAnsi" w:cstheme="majorBidi"/>
    </w:r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tblBorders>
    </w:tblPr>
    <w:tblStylePr w:type="firstRow">
      <w:rPr>
        <w:sz w:val="24"/>
        <w:szCs w:val="24"/>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tblPr/>
      <w:tcPr>
        <w:tcBorders>
          <w:top w:val="single" w:sz="8" w:space="0" w:color="20154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2"/>
          <w:insideH w:val="nil"/>
          <w:insideV w:val="nil"/>
        </w:tcBorders>
        <w:shd w:val="clear" w:color="auto" w:fill="FFFFFF" w:themeFill="background1"/>
      </w:tcPr>
    </w:tblStylePr>
    <w:tblStylePr w:type="lastCol">
      <w:tblPr/>
      <w:tcPr>
        <w:tcBorders>
          <w:top w:val="nil"/>
          <w:left w:val="single" w:sz="8" w:space="0" w:color="2015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top w:val="nil"/>
          <w:bottom w:val="nil"/>
          <w:insideH w:val="nil"/>
          <w:insideV w:val="nil"/>
        </w:tcBorders>
        <w:shd w:val="clear" w:color="auto" w:fill="BBAF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rPr>
      <w:rFonts w:asciiTheme="majorHAnsi" w:eastAsiaTheme="majorEastAsia" w:hAnsiTheme="majorHAnsi" w:cstheme="majorBidi"/>
    </w:r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tblBorders>
    </w:tblPr>
    <w:tblStylePr w:type="firstRow">
      <w:rPr>
        <w:sz w:val="24"/>
        <w:szCs w:val="24"/>
      </w:rPr>
      <w:tblPr/>
      <w:tcPr>
        <w:tcBorders>
          <w:top w:val="nil"/>
          <w:left w:val="nil"/>
          <w:bottom w:val="single" w:sz="24" w:space="0" w:color="66D1CB" w:themeColor="accent3"/>
          <w:right w:val="nil"/>
          <w:insideH w:val="nil"/>
          <w:insideV w:val="nil"/>
        </w:tcBorders>
        <w:shd w:val="clear" w:color="auto" w:fill="FFFFFF" w:themeFill="background1"/>
      </w:tcPr>
    </w:tblStylePr>
    <w:tblStylePr w:type="lastRow">
      <w:tblPr/>
      <w:tcPr>
        <w:tcBorders>
          <w:top w:val="single" w:sz="8" w:space="0" w:color="66D1C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3"/>
          <w:insideH w:val="nil"/>
          <w:insideV w:val="nil"/>
        </w:tcBorders>
        <w:shd w:val="clear" w:color="auto" w:fill="FFFFFF" w:themeFill="background1"/>
      </w:tcPr>
    </w:tblStylePr>
    <w:tblStylePr w:type="lastCol">
      <w:tblPr/>
      <w:tcPr>
        <w:tcBorders>
          <w:top w:val="nil"/>
          <w:left w:val="single" w:sz="8" w:space="0" w:color="66D1C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top w:val="nil"/>
          <w:bottom w:val="nil"/>
          <w:insideH w:val="nil"/>
          <w:insideV w:val="nil"/>
        </w:tcBorders>
        <w:shd w:val="clear" w:color="auto" w:fill="D9F3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rPr>
      <w:rFonts w:asciiTheme="majorHAnsi" w:eastAsiaTheme="majorEastAsia" w:hAnsiTheme="majorHAnsi" w:cstheme="majorBidi"/>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rPr>
        <w:sz w:val="24"/>
        <w:szCs w:val="24"/>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tblPr/>
      <w:tcPr>
        <w:tcBorders>
          <w:top w:val="single" w:sz="8" w:space="0" w:color="79739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4"/>
          <w:insideH w:val="nil"/>
          <w:insideV w:val="nil"/>
        </w:tcBorders>
        <w:shd w:val="clear" w:color="auto" w:fill="FFFFFF" w:themeFill="background1"/>
      </w:tcPr>
    </w:tblStylePr>
    <w:tblStylePr w:type="lastCol">
      <w:tblPr/>
      <w:tcPr>
        <w:tcBorders>
          <w:top w:val="nil"/>
          <w:left w:val="single" w:sz="8" w:space="0" w:color="79739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top w:val="nil"/>
          <w:bottom w:val="nil"/>
          <w:insideH w:val="nil"/>
          <w:insideV w:val="nil"/>
        </w:tcBorders>
        <w:shd w:val="clear" w:color="auto" w:fill="DDDC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rPr>
      <w:rFonts w:asciiTheme="majorHAnsi" w:eastAsiaTheme="majorEastAsia" w:hAnsiTheme="majorHAnsi" w:cstheme="majorBidi"/>
    </w:r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tblBorders>
    </w:tblPr>
    <w:tblStylePr w:type="firstRow">
      <w:rPr>
        <w:sz w:val="24"/>
        <w:szCs w:val="24"/>
      </w:rPr>
      <w:tblPr/>
      <w:tcPr>
        <w:tcBorders>
          <w:top w:val="nil"/>
          <w:left w:val="nil"/>
          <w:bottom w:val="single" w:sz="24" w:space="0" w:color="99E0DD" w:themeColor="accent5"/>
          <w:right w:val="nil"/>
          <w:insideH w:val="nil"/>
          <w:insideV w:val="nil"/>
        </w:tcBorders>
        <w:shd w:val="clear" w:color="auto" w:fill="FFFFFF" w:themeFill="background1"/>
      </w:tcPr>
    </w:tblStylePr>
    <w:tblStylePr w:type="lastRow">
      <w:tblPr/>
      <w:tcPr>
        <w:tcBorders>
          <w:top w:val="single" w:sz="8" w:space="0" w:color="99E0DD"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5"/>
          <w:insideH w:val="nil"/>
          <w:insideV w:val="nil"/>
        </w:tcBorders>
        <w:shd w:val="clear" w:color="auto" w:fill="FFFFFF" w:themeFill="background1"/>
      </w:tcPr>
    </w:tblStylePr>
    <w:tblStylePr w:type="lastCol">
      <w:tblPr/>
      <w:tcPr>
        <w:tcBorders>
          <w:top w:val="nil"/>
          <w:left w:val="single" w:sz="8" w:space="0" w:color="99E0D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top w:val="nil"/>
          <w:bottom w:val="nil"/>
          <w:insideH w:val="nil"/>
          <w:insideV w:val="nil"/>
        </w:tcBorders>
        <w:shd w:val="clear" w:color="auto" w:fill="E5F7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tblPr>
      <w:tblStyleRowBandSize w:val="1"/>
      <w:tblStyleColBandSize w:val="1"/>
      <w:tbl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single" w:sz="8" w:space="0" w:color="442D97" w:themeColor="accent2" w:themeTint="BF"/>
      </w:tblBorders>
    </w:tblPr>
    <w:tblStylePr w:type="firstRow">
      <w:pPr>
        <w:spacing w:before="0" w:after="0" w:line="240" w:lineRule="auto"/>
      </w:pPr>
      <w:rPr>
        <w:b/>
        <w:bCs/>
        <w:color w:val="FFFFFF" w:themeColor="background1"/>
      </w:rPr>
      <w:tblPr/>
      <w:tcPr>
        <w:tc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nil"/>
          <w:insideV w:val="nil"/>
        </w:tcBorders>
        <w:shd w:val="clear" w:color="auto" w:fill="201547" w:themeFill="accent2"/>
      </w:tcPr>
    </w:tblStylePr>
    <w:tblStylePr w:type="lastRow">
      <w:pPr>
        <w:spacing w:before="0" w:after="0" w:line="240" w:lineRule="auto"/>
      </w:pPr>
      <w:rPr>
        <w:b/>
        <w:bCs/>
      </w:rPr>
      <w:tblPr/>
      <w:tcPr>
        <w:tcBorders>
          <w:top w:val="double" w:sz="6"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2" w:themeFillTint="3F"/>
      </w:tcPr>
    </w:tblStylePr>
    <w:tblStylePr w:type="band1Horz">
      <w:tblPr/>
      <w:tcPr>
        <w:tcBorders>
          <w:insideH w:val="nil"/>
          <w:insideV w:val="nil"/>
        </w:tcBorders>
        <w:shd w:val="clear" w:color="auto" w:fill="BBAF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tblPr>
      <w:tblStyleRowBandSize w:val="1"/>
      <w:tblStyleColBandSize w:val="1"/>
      <w:tbl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single" w:sz="8" w:space="0" w:color="8CDCD7" w:themeColor="accent3" w:themeTint="BF"/>
      </w:tblBorders>
    </w:tblPr>
    <w:tblStylePr w:type="firstRow">
      <w:pPr>
        <w:spacing w:before="0" w:after="0" w:line="240" w:lineRule="auto"/>
      </w:pPr>
      <w:rPr>
        <w:b/>
        <w:bCs/>
        <w:color w:val="FFFFFF" w:themeColor="background1"/>
      </w:rPr>
      <w:tblPr/>
      <w:tcPr>
        <w:tc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nil"/>
          <w:insideV w:val="nil"/>
        </w:tcBorders>
        <w:shd w:val="clear" w:color="auto" w:fill="66D1CB" w:themeFill="accent3"/>
      </w:tcPr>
    </w:tblStylePr>
    <w:tblStylePr w:type="lastRow">
      <w:pPr>
        <w:spacing w:before="0" w:after="0" w:line="240" w:lineRule="auto"/>
      </w:pPr>
      <w:rPr>
        <w:b/>
        <w:bCs/>
      </w:rPr>
      <w:tblPr/>
      <w:tcPr>
        <w:tcBorders>
          <w:top w:val="double" w:sz="6"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3" w:themeFillTint="3F"/>
      </w:tcPr>
    </w:tblStylePr>
    <w:tblStylePr w:type="band1Horz">
      <w:tblPr/>
      <w:tcPr>
        <w:tcBorders>
          <w:insideH w:val="nil"/>
          <w:insideV w:val="nil"/>
        </w:tcBorders>
        <w:shd w:val="clear" w:color="auto" w:fill="D9F3F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tblBorders>
    </w:tblPr>
    <w:tblStylePr w:type="firstRow">
      <w:pPr>
        <w:spacing w:before="0" w:after="0" w:line="240" w:lineRule="auto"/>
      </w:pPr>
      <w:rPr>
        <w:b/>
        <w:bCs/>
        <w:color w:val="FFFFFF" w:themeColor="background1"/>
      </w:rPr>
      <w:tblPr/>
      <w:tcPr>
        <w:tc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shd w:val="clear" w:color="auto" w:fill="797391" w:themeFill="accent4"/>
      </w:tcPr>
    </w:tblStylePr>
    <w:tblStylePr w:type="lastRow">
      <w:pPr>
        <w:spacing w:before="0" w:after="0" w:line="240" w:lineRule="auto"/>
      </w:pPr>
      <w:rPr>
        <w:b/>
        <w:bCs/>
      </w:rPr>
      <w:tblPr/>
      <w:tcPr>
        <w:tcBorders>
          <w:top w:val="double" w:sz="6"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4" w:themeFillTint="3F"/>
      </w:tcPr>
    </w:tblStylePr>
    <w:tblStylePr w:type="band1Horz">
      <w:tblPr/>
      <w:tcPr>
        <w:tcBorders>
          <w:insideH w:val="nil"/>
          <w:insideV w:val="nil"/>
        </w:tcBorders>
        <w:shd w:val="clear" w:color="auto" w:fill="DDDC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tblPr>
      <w:tblStyleRowBandSize w:val="1"/>
      <w:tblStyleColBandSize w:val="1"/>
      <w:tbl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single" w:sz="8" w:space="0" w:color="B2E7E5" w:themeColor="accent5" w:themeTint="BF"/>
      </w:tblBorders>
    </w:tblPr>
    <w:tblStylePr w:type="firstRow">
      <w:pPr>
        <w:spacing w:before="0" w:after="0" w:line="240" w:lineRule="auto"/>
      </w:pPr>
      <w:rPr>
        <w:b/>
        <w:bCs/>
        <w:color w:val="FFFFFF" w:themeColor="background1"/>
      </w:rPr>
      <w:tblPr/>
      <w:tcPr>
        <w:tc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nil"/>
          <w:insideV w:val="nil"/>
        </w:tcBorders>
        <w:shd w:val="clear" w:color="auto" w:fill="99E0DD" w:themeFill="accent5"/>
      </w:tcPr>
    </w:tblStylePr>
    <w:tblStylePr w:type="lastRow">
      <w:pPr>
        <w:spacing w:before="0" w:after="0" w:line="240" w:lineRule="auto"/>
      </w:pPr>
      <w:rPr>
        <w:b/>
        <w:bCs/>
      </w:rPr>
      <w:tblPr/>
      <w:tcPr>
        <w:tcBorders>
          <w:top w:val="double" w:sz="6"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5" w:themeFillTint="3F"/>
      </w:tcPr>
    </w:tblStylePr>
    <w:tblStylePr w:type="band1Horz">
      <w:tblPr/>
      <w:tcPr>
        <w:tcBorders>
          <w:insideH w:val="nil"/>
          <w:insideV w:val="nil"/>
        </w:tcBorders>
        <w:shd w:val="clear" w:color="auto" w:fill="E5F7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2"/>
      </w:tcPr>
    </w:tblStylePr>
    <w:tblStylePr w:type="lastCol">
      <w:rPr>
        <w:b/>
        <w:bCs/>
        <w:color w:val="FFFFFF" w:themeColor="background1"/>
      </w:rPr>
      <w:tblPr/>
      <w:tcPr>
        <w:tcBorders>
          <w:left w:val="nil"/>
          <w:right w:val="nil"/>
          <w:insideH w:val="nil"/>
          <w:insideV w:val="nil"/>
        </w:tcBorders>
        <w:shd w:val="clear" w:color="auto" w:fill="2015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3"/>
      </w:tcPr>
    </w:tblStylePr>
    <w:tblStylePr w:type="lastCol">
      <w:rPr>
        <w:b/>
        <w:bCs/>
        <w:color w:val="FFFFFF" w:themeColor="background1"/>
      </w:rPr>
      <w:tblPr/>
      <w:tcPr>
        <w:tcBorders>
          <w:left w:val="nil"/>
          <w:right w:val="nil"/>
          <w:insideH w:val="nil"/>
          <w:insideV w:val="nil"/>
        </w:tcBorders>
        <w:shd w:val="clear" w:color="auto" w:fill="66D1C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4"/>
      </w:tcPr>
    </w:tblStylePr>
    <w:tblStylePr w:type="lastCol">
      <w:rPr>
        <w:b/>
        <w:bCs/>
        <w:color w:val="FFFFFF" w:themeColor="background1"/>
      </w:rPr>
      <w:tblPr/>
      <w:tcPr>
        <w:tcBorders>
          <w:left w:val="nil"/>
          <w:right w:val="nil"/>
          <w:insideH w:val="nil"/>
          <w:insideV w:val="nil"/>
        </w:tcBorders>
        <w:shd w:val="clear" w:color="auto" w:fill="7973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5"/>
      </w:tcPr>
    </w:tblStylePr>
    <w:tblStylePr w:type="lastCol">
      <w:rPr>
        <w:b/>
        <w:bCs/>
        <w:color w:val="FFFFFF" w:themeColor="background1"/>
      </w:rPr>
      <w:tblPr/>
      <w:tcPr>
        <w:tcBorders>
          <w:left w:val="nil"/>
          <w:right w:val="nil"/>
          <w:insideH w:val="nil"/>
          <w:insideV w:val="nil"/>
        </w:tcBorders>
        <w:shd w:val="clear" w:color="auto" w:fill="99E0D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table" w:customStyle="1" w:styleId="2">
    <w:name w:val="2"/>
    <w:basedOn w:val="TableNormal"/>
    <w:rsid w:val="00015E6A"/>
    <w:pPr>
      <w:spacing w:line="276" w:lineRule="auto"/>
    </w:pPr>
    <w:rPr>
      <w:color w:val="auto"/>
      <w:sz w:val="22"/>
      <w:szCs w:val="22"/>
      <w:lang w:val="en"/>
    </w:rPr>
    <w:tblPr>
      <w:tblStyleRowBandSize w:val="1"/>
      <w:tblStyleColBandSize w:val="1"/>
      <w:tblCellMar>
        <w:top w:w="100" w:type="dxa"/>
        <w:left w:w="100" w:type="dxa"/>
        <w:bottom w:w="100" w:type="dxa"/>
        <w:right w:w="100" w:type="dxa"/>
      </w:tblCellMar>
    </w:tblPr>
  </w:style>
  <w:style w:type="table" w:customStyle="1" w:styleId="a">
    <w:basedOn w:val="TableNormal"/>
    <w:pPr>
      <w:spacing w:before="60" w:after="60" w:line="276" w:lineRule="auto"/>
      <w:ind w:left="113" w:right="113"/>
    </w:pPr>
    <w:rPr>
      <w:color w:val="000000"/>
      <w:sz w:val="22"/>
      <w:szCs w:val="22"/>
    </w:rPr>
    <w:tblPr>
      <w:tblStyleRowBandSize w:val="1"/>
      <w:tblStyleColBandSize w:val="1"/>
      <w:tblCellMar>
        <w:top w:w="100" w:type="dxa"/>
        <w:left w:w="100" w:type="dxa"/>
        <w:bottom w:w="100" w:type="dxa"/>
        <w:right w:w="100" w:type="dxa"/>
      </w:tblCellMar>
    </w:tblPr>
    <w:tcPr>
      <w:shd w:val="clear" w:color="auto" w:fill="E9E7EC"/>
    </w:tcPr>
  </w:style>
  <w:style w:type="table" w:customStyle="1" w:styleId="a0">
    <w:basedOn w:val="TableNormal"/>
    <w:pPr>
      <w:spacing w:before="60" w:after="60" w:line="276" w:lineRule="auto"/>
      <w:ind w:left="113" w:right="113"/>
    </w:pPr>
    <w:rPr>
      <w:color w:val="000000"/>
      <w:sz w:val="22"/>
      <w:szCs w:val="22"/>
    </w:rPr>
    <w:tblPr>
      <w:tblStyleRowBandSize w:val="1"/>
      <w:tblStyleColBandSize w:val="1"/>
      <w:tblCellMar>
        <w:top w:w="100" w:type="dxa"/>
        <w:left w:w="100" w:type="dxa"/>
        <w:bottom w:w="100" w:type="dxa"/>
        <w:right w:w="100" w:type="dxa"/>
      </w:tblCellMar>
    </w:tblPr>
    <w:tcPr>
      <w:shd w:val="clear" w:color="auto" w:fill="E9E7EC"/>
    </w:tcPr>
    <w:tblStylePr w:type="firstRow">
      <w:pPr>
        <w:spacing w:before="0" w:after="0"/>
        <w:jc w:val="left"/>
      </w:pPr>
      <w:rPr>
        <w:rFonts w:ascii="Arial" w:eastAsia="Arial" w:hAnsi="Arial" w:cs="Arial"/>
        <w:b w:val="0"/>
        <w:color w:val="363534"/>
        <w:sz w:val="18"/>
        <w:szCs w:val="18"/>
      </w:rPr>
      <w:tblPr/>
      <w:tcPr>
        <w:shd w:val="clear" w:color="auto" w:fill="00B2A9"/>
      </w:tcPr>
    </w:tblStylePr>
    <w:tblStylePr w:type="lastRow">
      <w:rPr>
        <w:b w:val="0"/>
      </w:rPr>
    </w:tblStylePr>
    <w:tblStylePr w:type="lastCol">
      <w:pPr>
        <w:jc w:val="left"/>
      </w:pPr>
    </w:tblStylePr>
    <w:tblStylePr w:type="band1Vert">
      <w:tblPr/>
      <w:tcPr>
        <w:shd w:val="clear" w:color="auto" w:fill="E5F7F6"/>
      </w:tcPr>
    </w:tblStylePr>
    <w:tblStylePr w:type="nwCell">
      <w:pPr>
        <w:jc w:val="left"/>
      </w:pPr>
    </w:tblStylePr>
  </w:style>
  <w:style w:type="table" w:customStyle="1" w:styleId="a1">
    <w:basedOn w:val="TableNormal"/>
    <w:pPr>
      <w:spacing w:before="60" w:after="60" w:line="276" w:lineRule="auto"/>
      <w:ind w:left="113" w:right="113"/>
    </w:pPr>
    <w:rPr>
      <w:color w:val="000000"/>
      <w:sz w:val="22"/>
      <w:szCs w:val="22"/>
    </w:rPr>
    <w:tblPr>
      <w:tblStyleRowBandSize w:val="1"/>
      <w:tblStyleColBandSize w:val="1"/>
      <w:tblCellMar>
        <w:top w:w="100" w:type="dxa"/>
        <w:left w:w="100" w:type="dxa"/>
        <w:bottom w:w="100" w:type="dxa"/>
        <w:right w:w="100" w:type="dxa"/>
      </w:tblCellMar>
    </w:tblPr>
    <w:tcPr>
      <w:shd w:val="clear" w:color="auto" w:fill="E9E7EC"/>
    </w:tc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pPr>
      <w:spacing w:before="60" w:after="60" w:line="276" w:lineRule="auto"/>
      <w:ind w:left="113" w:right="113"/>
    </w:pPr>
    <w:rPr>
      <w:color w:val="000000"/>
      <w:sz w:val="22"/>
      <w:szCs w:val="22"/>
    </w:rPr>
    <w:tblPr>
      <w:tblStyleRowBandSize w:val="1"/>
      <w:tblStyleColBandSize w:val="1"/>
      <w:tblCellMar>
        <w:top w:w="100" w:type="dxa"/>
        <w:left w:w="100" w:type="dxa"/>
        <w:bottom w:w="100" w:type="dxa"/>
        <w:right w:w="100" w:type="dxa"/>
      </w:tblCellMar>
    </w:tblPr>
    <w:tcPr>
      <w:shd w:val="clear" w:color="auto" w:fill="E9E7EC"/>
    </w:tcPr>
    <w:tblStylePr w:type="firstRow">
      <w:pPr>
        <w:spacing w:before="0" w:after="0"/>
        <w:jc w:val="left"/>
      </w:pPr>
      <w:rPr>
        <w:rFonts w:ascii="Arial" w:eastAsia="Arial" w:hAnsi="Arial" w:cs="Arial"/>
        <w:b w:val="0"/>
        <w:color w:val="363534"/>
        <w:sz w:val="18"/>
        <w:szCs w:val="18"/>
      </w:rPr>
      <w:tblPr/>
      <w:tcPr>
        <w:shd w:val="clear" w:color="auto" w:fill="00B2A9"/>
      </w:tcPr>
    </w:tblStylePr>
    <w:tblStylePr w:type="lastRow">
      <w:rPr>
        <w:b w:val="0"/>
      </w:rPr>
    </w:tblStylePr>
    <w:tblStylePr w:type="lastCol">
      <w:pPr>
        <w:jc w:val="left"/>
      </w:pPr>
    </w:tblStylePr>
    <w:tblStylePr w:type="band1Vert">
      <w:tblPr/>
      <w:tcPr>
        <w:shd w:val="clear" w:color="auto" w:fill="E5F7F6"/>
      </w:tcPr>
    </w:tblStylePr>
    <w:tblStylePr w:type="nwCell">
      <w:pPr>
        <w:jc w:val="left"/>
      </w:pPr>
    </w:tblStylePr>
  </w:style>
  <w:style w:type="table" w:customStyle="1" w:styleId="a5">
    <w:basedOn w:val="TableNormal"/>
    <w:pPr>
      <w:spacing w:before="60" w:after="60" w:line="276" w:lineRule="auto"/>
      <w:ind w:left="113" w:right="113"/>
    </w:pPr>
    <w:rPr>
      <w:color w:val="000000"/>
      <w:sz w:val="22"/>
      <w:szCs w:val="22"/>
    </w:rPr>
    <w:tblPr>
      <w:tblStyleRowBandSize w:val="1"/>
      <w:tblStyleColBandSize w:val="1"/>
      <w:tblCellMar>
        <w:top w:w="100" w:type="dxa"/>
        <w:left w:w="100" w:type="dxa"/>
        <w:bottom w:w="284" w:type="dxa"/>
        <w:right w:w="100" w:type="dxa"/>
      </w:tblCellMar>
    </w:tblPr>
    <w:tcPr>
      <w:shd w:val="clear" w:color="auto" w:fill="E9E7EC"/>
    </w:tcPr>
  </w:style>
  <w:style w:type="table" w:customStyle="1" w:styleId="a6">
    <w:basedOn w:val="TableNormal"/>
    <w:pPr>
      <w:spacing w:before="60" w:after="60" w:line="276" w:lineRule="auto"/>
      <w:ind w:left="113" w:right="113"/>
    </w:pPr>
    <w:rPr>
      <w:color w:val="000000"/>
      <w:sz w:val="22"/>
      <w:szCs w:val="22"/>
    </w:rPr>
    <w:tblPr>
      <w:tblStyleRowBandSize w:val="1"/>
      <w:tblStyleColBandSize w:val="1"/>
      <w:tblCellMar>
        <w:left w:w="115" w:type="dxa"/>
        <w:right w:w="115" w:type="dxa"/>
      </w:tblCellMar>
    </w:tblPr>
    <w:tcPr>
      <w:shd w:val="clear" w:color="auto" w:fill="E9E7EC"/>
    </w:tcPr>
  </w:style>
  <w:style w:type="table" w:customStyle="1" w:styleId="a7">
    <w:basedOn w:val="TableNormal"/>
    <w:pPr>
      <w:spacing w:before="60" w:after="60" w:line="276" w:lineRule="auto"/>
      <w:ind w:left="113" w:right="113"/>
    </w:pPr>
    <w:rPr>
      <w:color w:val="000000"/>
      <w:sz w:val="22"/>
      <w:szCs w:val="22"/>
    </w:rPr>
    <w:tblPr>
      <w:tblStyleRowBandSize w:val="1"/>
      <w:tblStyleColBandSize w:val="1"/>
      <w:tblCellMar>
        <w:left w:w="115" w:type="dxa"/>
        <w:right w:w="115" w:type="dxa"/>
      </w:tblCellMar>
    </w:tblPr>
    <w:tcPr>
      <w:shd w:val="clear" w:color="auto" w:fill="E9E7EC"/>
    </w:tcPr>
    <w:tblStylePr w:type="firstRow">
      <w:pPr>
        <w:spacing w:before="0" w:after="0"/>
        <w:jc w:val="left"/>
      </w:pPr>
      <w:rPr>
        <w:rFonts w:ascii="Arial" w:eastAsia="Arial" w:hAnsi="Arial" w:cs="Arial"/>
        <w:b w:val="0"/>
        <w:color w:val="363534"/>
        <w:sz w:val="18"/>
        <w:szCs w:val="18"/>
      </w:rPr>
      <w:tblPr/>
      <w:tcPr>
        <w:shd w:val="clear" w:color="auto" w:fill="00B2A9"/>
      </w:tcPr>
    </w:tblStylePr>
    <w:tblStylePr w:type="lastRow">
      <w:rPr>
        <w:b w:val="0"/>
      </w:rPr>
    </w:tblStylePr>
    <w:tblStylePr w:type="lastCol">
      <w:pPr>
        <w:jc w:val="left"/>
      </w:pPr>
    </w:tblStylePr>
    <w:tblStylePr w:type="band1Vert">
      <w:tblPr/>
      <w:tcPr>
        <w:shd w:val="clear" w:color="auto" w:fill="E5F7F6"/>
      </w:tcPr>
    </w:tblStylePr>
    <w:tblStylePr w:type="nwCell">
      <w:pPr>
        <w:jc w:val="left"/>
      </w:pPr>
    </w:tblStylePr>
  </w:style>
  <w:style w:type="table" w:customStyle="1" w:styleId="a8">
    <w:basedOn w:val="TableNormal"/>
    <w:pPr>
      <w:spacing w:before="60" w:after="60" w:line="276" w:lineRule="auto"/>
      <w:ind w:left="113" w:right="113"/>
    </w:pPr>
    <w:rPr>
      <w:color w:val="000000"/>
      <w:sz w:val="22"/>
      <w:szCs w:val="22"/>
    </w:rPr>
    <w:tblPr>
      <w:tblStyleRowBandSize w:val="1"/>
      <w:tblStyleColBandSize w:val="1"/>
      <w:tblCellMar>
        <w:left w:w="115" w:type="dxa"/>
        <w:right w:w="115" w:type="dxa"/>
      </w:tblCellMar>
    </w:tblPr>
    <w:tcPr>
      <w:shd w:val="clear" w:color="auto" w:fill="E9E7EC"/>
    </w:tcPr>
  </w:style>
  <w:style w:type="table" w:customStyle="1" w:styleId="a9">
    <w:basedOn w:val="TableNormal"/>
    <w:pPr>
      <w:spacing w:before="60" w:after="60" w:line="276" w:lineRule="auto"/>
      <w:ind w:left="113" w:right="113"/>
    </w:pPr>
    <w:rPr>
      <w:color w:val="000000"/>
      <w:sz w:val="22"/>
      <w:szCs w:val="22"/>
    </w:rPr>
    <w:tblPr>
      <w:tblStyleRowBandSize w:val="1"/>
      <w:tblStyleColBandSize w:val="1"/>
      <w:tblCellMar>
        <w:left w:w="115" w:type="dxa"/>
        <w:right w:w="115" w:type="dxa"/>
      </w:tblCellMar>
    </w:tblPr>
    <w:tcPr>
      <w:shd w:val="clear" w:color="auto" w:fill="E9E7EC"/>
    </w:tcPr>
  </w:style>
  <w:style w:type="table" w:customStyle="1" w:styleId="aa">
    <w:basedOn w:val="TableNormal"/>
    <w:pPr>
      <w:spacing w:before="60" w:after="60" w:line="276" w:lineRule="auto"/>
      <w:ind w:left="113" w:right="113"/>
    </w:pPr>
    <w:rPr>
      <w:color w:val="000000"/>
      <w:sz w:val="22"/>
      <w:szCs w:val="22"/>
    </w:rPr>
    <w:tblPr>
      <w:tblStyleRowBandSize w:val="1"/>
      <w:tblStyleColBandSize w:val="1"/>
      <w:tblCellMar>
        <w:left w:w="115" w:type="dxa"/>
        <w:right w:w="115" w:type="dxa"/>
      </w:tblCellMar>
    </w:tblPr>
    <w:tcPr>
      <w:shd w:val="clear" w:color="auto" w:fill="E9E7EC"/>
    </w:tcPr>
    <w:tblStylePr w:type="firstRow">
      <w:pPr>
        <w:spacing w:before="0" w:after="0"/>
        <w:jc w:val="left"/>
      </w:pPr>
      <w:rPr>
        <w:rFonts w:ascii="Arial" w:eastAsia="Arial" w:hAnsi="Arial" w:cs="Arial"/>
        <w:b w:val="0"/>
        <w:color w:val="363534"/>
        <w:sz w:val="18"/>
        <w:szCs w:val="18"/>
      </w:rPr>
      <w:tblPr/>
      <w:tcPr>
        <w:shd w:val="clear" w:color="auto" w:fill="00B2A9"/>
      </w:tcPr>
    </w:tblStylePr>
    <w:tblStylePr w:type="lastRow">
      <w:rPr>
        <w:b w:val="0"/>
      </w:rPr>
    </w:tblStylePr>
    <w:tblStylePr w:type="lastCol">
      <w:pPr>
        <w:jc w:val="left"/>
      </w:pPr>
    </w:tblStylePr>
    <w:tblStylePr w:type="band1Vert">
      <w:tblPr/>
      <w:tcPr>
        <w:shd w:val="clear" w:color="auto" w:fill="E5F7F6"/>
      </w:tcPr>
    </w:tblStylePr>
    <w:tblStylePr w:type="nwCell">
      <w:pPr>
        <w:jc w:val="left"/>
      </w:pPr>
    </w:tblStylePr>
  </w:style>
  <w:style w:type="table" w:customStyle="1" w:styleId="ab">
    <w:basedOn w:val="TableNormal"/>
    <w:pPr>
      <w:spacing w:before="60" w:after="60" w:line="276" w:lineRule="auto"/>
      <w:ind w:left="113" w:right="113"/>
    </w:pPr>
    <w:rPr>
      <w:color w:val="000000"/>
      <w:sz w:val="22"/>
      <w:szCs w:val="22"/>
    </w:rPr>
    <w:tblPr>
      <w:tblStyleRowBandSize w:val="1"/>
      <w:tblStyleColBandSize w:val="1"/>
      <w:tblCellMar>
        <w:left w:w="115" w:type="dxa"/>
        <w:right w:w="115" w:type="dxa"/>
      </w:tblCellMar>
    </w:tblPr>
    <w:tcPr>
      <w:shd w:val="clear" w:color="auto" w:fill="E9E7EC"/>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6.png"/><Relationship Id="rId18" Type="http://schemas.openxmlformats.org/officeDocument/2006/relationships/image" Target="media/image14.png"/><Relationship Id="rId26" Type="http://schemas.openxmlformats.org/officeDocument/2006/relationships/hyperlink" Target="https://www.parks.vic.gov.au/news/2021/06/07/23/30/protecting-shorebirds-on-important-islands"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5.png"/><Relationship Id="rId17" Type="http://schemas.openxmlformats.org/officeDocument/2006/relationships/image" Target="media/image21.png"/><Relationship Id="rId25" Type="http://schemas.openxmlformats.org/officeDocument/2006/relationships/image" Target="media/image3.png"/><Relationship Id="rId33"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27.png"/><Relationship Id="rId20" Type="http://schemas.openxmlformats.org/officeDocument/2006/relationships/header" Target="head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1.png"/><Relationship Id="rId24" Type="http://schemas.openxmlformats.org/officeDocument/2006/relationships/footer" Target="footer3.xml"/><Relationship Id="rId32"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header" Target="header3.xml"/><Relationship Id="rId28" Type="http://schemas.openxmlformats.org/officeDocument/2006/relationships/footer" Target="footer4.xml"/><Relationship Id="rId19" Type="http://schemas.openxmlformats.org/officeDocument/2006/relationships/header" Target="header1.xml"/><Relationship Id="rId31" Type="http://schemas.openxmlformats.org/officeDocument/2006/relationships/header" Target="header6.xml"/><Relationship Id="rId4" Type="http://schemas.openxmlformats.org/officeDocument/2006/relationships/settings" Target="settings.xml"/><Relationship Id="rId14" Type="http://schemas.openxmlformats.org/officeDocument/2006/relationships/image" Target="media/image9.png"/><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13.png"/><Relationship Id="rId1" Type="http://schemas.openxmlformats.org/officeDocument/2006/relationships/image" Target="media/image4.png"/><Relationship Id="rId5" Type="http://schemas.openxmlformats.org/officeDocument/2006/relationships/image" Target="media/image17.png"/><Relationship Id="rId4" Type="http://schemas.openxmlformats.org/officeDocument/2006/relationships/image" Target="media/image7.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201547"/>
      </a:accent2>
      <a:accent3>
        <a:srgbClr val="66D1CB"/>
      </a:accent3>
      <a:accent4>
        <a:srgbClr val="797391"/>
      </a:accent4>
      <a:accent5>
        <a:srgbClr val="99E0DD"/>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vfRLropgVTxHWNFaZzYrdrtmXA==">CgMxLjAyCWlkLmdqZGd4czIJaC4zMGowemxsMgloLjFmb2I5dGUyCGguZ2pkZ3hzMgloLjI2aW4xcmcyCGgudHlqY3d0MghoLmxueGJ6OTIJaC4zNW5rdW4yMgloLjFrc3Y0dXYyCWguNDRzaW5pbzIJaC4xN2RwOHZ1MgloLjJqeHN4cWg4AHIhMS1QY2gxbWY4WVZieTUxQVlzMjVaTkpJZ05tSnduR3p0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13</Pages>
  <Words>1152</Words>
  <Characters>6568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Madison Cassie (DELWP)</dc:creator>
  <cp:lastModifiedBy>Nicole Mason</cp:lastModifiedBy>
  <cp:revision>15</cp:revision>
  <dcterms:created xsi:type="dcterms:W3CDTF">2024-04-24T07:45:00Z</dcterms:created>
  <dcterms:modified xsi:type="dcterms:W3CDTF">2025-05-23T03:48:00Z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Volunteering for Threatened Flora Worksheets</vt:lpwstr>
  </property>
  <property fmtid="{D5CDD505-2E9C-101B-9397-08002B2CF9AE}" pid="3" name="xSubtitle">
    <vt:lpwstr>xSubtitle</vt:lpwstr>
  </property>
  <property fmtid="{D5CDD505-2E9C-101B-9397-08002B2CF9AE}" pid="4" name="xDate">
    <vt:lpwstr>xDate</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xStatus</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xDoctype</vt:lpwstr>
  </property>
  <property fmtid="{D5CDD505-2E9C-101B-9397-08002B2CF9AE}" pid="14" name="xTOCH4">
    <vt:lpwstr>H</vt:lpwstr>
  </property>
  <property fmtid="{D5CDD505-2E9C-101B-9397-08002B2CF9AE}" pid="15" name="xFooterTitle">
    <vt:lpwstr>Volunteering for Threatened Flora Worksheets</vt:lpwstr>
  </property>
  <property fmtid="{D5CDD505-2E9C-101B-9397-08002B2CF9AE}" pid="16" name="xFooterSubtitle">
    <vt:lpwstr>xFooterSubtitle</vt:lpwstr>
  </property>
  <property fmtid="{D5CDD505-2E9C-101B-9397-08002B2CF9AE}" pid="17" name="xAppendixName">
    <vt:lpwstr>Appendix</vt:lpwstr>
  </property>
  <property fmtid="{D5CDD505-2E9C-101B-9397-08002B2CF9AE}" pid="18" name="ContentTypeId">
    <vt:lpwstr>0x0101009298E819CE1EBB4F8D2096B3E0F0C2911D00B8A02A3FF7663041AB165320EFFD47AF</vt:lpwstr>
  </property>
  <property fmtid="{D5CDD505-2E9C-101B-9397-08002B2CF9AE}" pid="19" name="Records Class Project">
    <vt:lpwstr>14</vt:lpwstr>
  </property>
  <property fmtid="{D5CDD505-2E9C-101B-9397-08002B2CF9AE}" pid="20" name="Dissemination Limiting Marker">
    <vt:lpwstr>2;#FOUO|955eb6fc-b35a-4808-8aa5-31e514fa3f26</vt:lpwstr>
  </property>
  <property fmtid="{D5CDD505-2E9C-101B-9397-08002B2CF9AE}" pid="21" name="Security Classification">
    <vt:lpwstr>1;#Unclassified|7fa379f4-4aba-4692-ab80-7d39d3a23cf4</vt:lpwstr>
  </property>
  <property fmtid="{D5CDD505-2E9C-101B-9397-08002B2CF9AE}" pid="22" name="_dlc_DocIdItemGuid">
    <vt:lpwstr>93c4e220-9781-4c6f-8112-8e6e34041669</vt:lpwstr>
  </property>
  <property fmtid="{D5CDD505-2E9C-101B-9397-08002B2CF9AE}" pid="23" name="Region">
    <vt:lpwstr>Region</vt:lpwstr>
  </property>
  <property fmtid="{D5CDD505-2E9C-101B-9397-08002B2CF9AE}" pid="24" name="Department Document Type">
    <vt:lpwstr>Department Document Type</vt:lpwstr>
  </property>
  <property fmtid="{D5CDD505-2E9C-101B-9397-08002B2CF9AE}" pid="25" name="Record Purpose">
    <vt:lpwstr>Record Purpose</vt:lpwstr>
  </property>
  <property fmtid="{D5CDD505-2E9C-101B-9397-08002B2CF9AE}" pid="26" name="MSIP_Label_4257e2ab-f512-40e2-9c9a-c64247360765_Enabled">
    <vt:lpwstr>true</vt:lpwstr>
  </property>
  <property fmtid="{D5CDD505-2E9C-101B-9397-08002B2CF9AE}" pid="27" name="MSIP_Label_4257e2ab-f512-40e2-9c9a-c64247360765_SetDate">
    <vt:lpwstr>2023-05-05T02:51:29Z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714d97e1-96d9-4a3b-97dc-c266b3fb59a7</vt:lpwstr>
  </property>
  <property fmtid="{D5CDD505-2E9C-101B-9397-08002B2CF9AE}" pid="32" name="MSIP_Label_4257e2ab-f512-40e2-9c9a-c64247360765_ContentBits">
    <vt:lpwstr>2</vt:lpwstr>
  </property>
</Properties>
</file>