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D01A4" w:rsidRDefault="00A74B6D" w14:paraId="609A588B" w14:textId="25ADCA05">
      <w:pPr>
        <w:widowControl w:val="0"/>
        <w:pBdr>
          <w:top w:val="nil"/>
          <w:left w:val="nil"/>
          <w:bottom w:val="nil"/>
          <w:right w:val="nil"/>
          <w:between w:val="nil"/>
        </w:pBdr>
        <w:spacing w:line="276" w:lineRule="auto"/>
      </w:pPr>
      <w:r>
        <w:rPr>
          <w:noProof/>
          <w:lang w:eastAsia="en-AU"/>
        </w:rPr>
        <mc:AlternateContent>
          <mc:Choice Requires="wps">
            <w:drawing>
              <wp:anchor distT="45720" distB="45720" distL="114300" distR="114300" simplePos="0" relativeHeight="251658255" behindDoc="0" locked="0" layoutInCell="1" allowOverlap="1" wp14:anchorId="79EB7762" wp14:editId="3E7F070E">
                <wp:simplePos x="0" y="0"/>
                <wp:positionH relativeFrom="margin">
                  <wp:posOffset>1318917</wp:posOffset>
                </wp:positionH>
                <wp:positionV relativeFrom="paragraph">
                  <wp:posOffset>-1093339</wp:posOffset>
                </wp:positionV>
                <wp:extent cx="5169119" cy="2154621"/>
                <wp:effectExtent l="0" t="0" r="0" b="4445"/>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119" cy="2154621"/>
                        </a:xfrm>
                        <a:prstGeom prst="rect">
                          <a:avLst/>
                        </a:prstGeom>
                        <a:solidFill>
                          <a:schemeClr val="tx2"/>
                        </a:solidFill>
                        <a:ln w="9525">
                          <a:noFill/>
                          <a:miter lim="800000"/>
                          <a:headEnd/>
                          <a:tailEnd/>
                        </a:ln>
                      </wps:spPr>
                      <wps:txbx>
                        <w:txbxContent>
                          <w:p w:rsidRPr="00072257" w:rsidR="00A74B6D" w:rsidP="00A74B6D" w:rsidRDefault="00A74B6D" w14:paraId="151C8AF3" w14:textId="26CA6BF4">
                            <w:pPr>
                              <w:jc w:val="right"/>
                              <w:rPr>
                                <w:b/>
                                <w:bCs/>
                                <w:color w:val="FFFFFF" w:themeColor="background1"/>
                                <w:sz w:val="56"/>
                                <w:szCs w:val="56"/>
                                <w:lang w:val="en-US"/>
                              </w:rPr>
                            </w:pPr>
                            <w:r w:rsidRPr="00072257">
                              <w:rPr>
                                <w:b/>
                                <w:bCs/>
                                <w:color w:val="FFFFFF" w:themeColor="background1"/>
                                <w:sz w:val="56"/>
                                <w:szCs w:val="56"/>
                                <w:lang w:val="en-US"/>
                              </w:rPr>
                              <w:t xml:space="preserve">Islands </w:t>
                            </w:r>
                            <w:r w:rsidRPr="00072257" w:rsidR="00B81E1C">
                              <w:rPr>
                                <w:b/>
                                <w:bCs/>
                                <w:color w:val="FFFFFF" w:themeColor="background1"/>
                                <w:sz w:val="56"/>
                                <w:szCs w:val="56"/>
                                <w:lang w:val="en-US"/>
                              </w:rPr>
                              <w:t>and</w:t>
                            </w:r>
                            <w:r w:rsidRPr="00072257">
                              <w:rPr>
                                <w:b/>
                                <w:bCs/>
                                <w:color w:val="FFFFFF" w:themeColor="background1"/>
                                <w:sz w:val="56"/>
                                <w:szCs w:val="56"/>
                                <w:lang w:val="en-US"/>
                              </w:rPr>
                              <w:t xml:space="preserve"> </w:t>
                            </w:r>
                          </w:p>
                          <w:p w:rsidRPr="00570AFE" w:rsidR="00A74B6D" w:rsidP="00A74B6D" w:rsidRDefault="00A74B6D" w14:paraId="030B4F58" w14:textId="77777777">
                            <w:pPr>
                              <w:jc w:val="right"/>
                              <w:rPr>
                                <w:b/>
                                <w:bCs/>
                                <w:color w:val="FFFFFF" w:themeColor="background1"/>
                                <w:sz w:val="56"/>
                                <w:szCs w:val="56"/>
                                <w:lang w:val="en-US"/>
                              </w:rPr>
                            </w:pPr>
                            <w:r w:rsidRPr="00072257">
                              <w:rPr>
                                <w:b/>
                                <w:bCs/>
                                <w:color w:val="FFFFFF" w:themeColor="background1"/>
                                <w:sz w:val="56"/>
                                <w:szCs w:val="56"/>
                                <w:lang w:val="en-US"/>
                              </w:rPr>
                              <w:t>Invasive S</w:t>
                            </w:r>
                            <w:r w:rsidRPr="00570AFE">
                              <w:rPr>
                                <w:b/>
                                <w:bCs/>
                                <w:color w:val="FFFFFF" w:themeColor="background1"/>
                                <w:sz w:val="56"/>
                                <w:szCs w:val="56"/>
                                <w:lang w:val="en-US"/>
                              </w:rPr>
                              <w:t xml:space="preserve">pecies </w:t>
                            </w:r>
                          </w:p>
                          <w:p w:rsidRPr="00570AFE" w:rsidR="00A74B6D" w:rsidP="00A74B6D" w:rsidRDefault="00A74B6D" w14:paraId="63EF85E2" w14:textId="77777777">
                            <w:pPr>
                              <w:jc w:val="right"/>
                              <w:rPr>
                                <w:color w:val="FFFFFF" w:themeColor="background1"/>
                                <w:sz w:val="40"/>
                                <w:szCs w:val="40"/>
                                <w:lang w:val="en-US"/>
                              </w:rPr>
                            </w:pPr>
                          </w:p>
                          <w:p w:rsidRPr="00570AFE" w:rsidR="00A74B6D" w:rsidP="00A74B6D" w:rsidRDefault="00A74B6D" w14:paraId="76F021AB" w14:textId="74CB4F92">
                            <w:pPr>
                              <w:jc w:val="right"/>
                              <w:rPr>
                                <w:color w:val="FFFFFF" w:themeColor="background1"/>
                                <w:sz w:val="32"/>
                                <w:szCs w:val="32"/>
                                <w:lang w:val="en-US"/>
                              </w:rPr>
                            </w:pPr>
                            <w:r>
                              <w:rPr>
                                <w:color w:val="FFFFFF" w:themeColor="background1"/>
                                <w:sz w:val="32"/>
                                <w:szCs w:val="32"/>
                                <w:lang w:val="en-US"/>
                              </w:rPr>
                              <w:t>Worksheets</w:t>
                            </w:r>
                            <w:r w:rsidRPr="00570AFE">
                              <w:rPr>
                                <w:color w:val="FFFFFF" w:themeColor="background1"/>
                                <w:sz w:val="32"/>
                                <w:szCs w:val="3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EB7762">
                <v:stroke joinstyle="miter"/>
                <v:path gradientshapeok="t" o:connecttype="rect"/>
              </v:shapetype>
              <v:shape id="Text Box 1" style="position:absolute;margin-left:103.85pt;margin-top:-86.1pt;width:407pt;height:169.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00b2a9 [321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">
                <v:textbox>
                  <w:txbxContent>
                    <w:p w:rsidRPr="00072257" w:rsidR="00A74B6D" w:rsidP="00A74B6D" w:rsidRDefault="00A74B6D" w14:paraId="151C8AF3" w14:textId="26CA6BF4">
                      <w:pPr>
                        <w:jc w:val="right"/>
                        <w:rPr>
                          <w:b/>
                          <w:bCs/>
                          <w:color w:val="FFFFFF" w:themeColor="background1"/>
                          <w:sz w:val="56"/>
                          <w:szCs w:val="56"/>
                          <w:lang w:val="en-US"/>
                        </w:rPr>
                      </w:pPr>
                      <w:r w:rsidRPr="00072257">
                        <w:rPr>
                          <w:b/>
                          <w:bCs/>
                          <w:color w:val="FFFFFF" w:themeColor="background1"/>
                          <w:sz w:val="56"/>
                          <w:szCs w:val="56"/>
                          <w:lang w:val="en-US"/>
                        </w:rPr>
                        <w:t xml:space="preserve">Islands </w:t>
                      </w:r>
                      <w:r w:rsidRPr="00072257" w:rsidR="00B81E1C">
                        <w:rPr>
                          <w:b/>
                          <w:bCs/>
                          <w:color w:val="FFFFFF" w:themeColor="background1"/>
                          <w:sz w:val="56"/>
                          <w:szCs w:val="56"/>
                          <w:lang w:val="en-US"/>
                        </w:rPr>
                        <w:t>and</w:t>
                      </w:r>
                      <w:r w:rsidRPr="00072257">
                        <w:rPr>
                          <w:b/>
                          <w:bCs/>
                          <w:color w:val="FFFFFF" w:themeColor="background1"/>
                          <w:sz w:val="56"/>
                          <w:szCs w:val="56"/>
                          <w:lang w:val="en-US"/>
                        </w:rPr>
                        <w:t xml:space="preserve"> </w:t>
                      </w:r>
                    </w:p>
                    <w:p w:rsidRPr="00570AFE" w:rsidR="00A74B6D" w:rsidP="00A74B6D" w:rsidRDefault="00A74B6D" w14:paraId="030B4F58" w14:textId="77777777">
                      <w:pPr>
                        <w:jc w:val="right"/>
                        <w:rPr>
                          <w:b/>
                          <w:bCs/>
                          <w:color w:val="FFFFFF" w:themeColor="background1"/>
                          <w:sz w:val="56"/>
                          <w:szCs w:val="56"/>
                          <w:lang w:val="en-US"/>
                        </w:rPr>
                      </w:pPr>
                      <w:r w:rsidRPr="00072257">
                        <w:rPr>
                          <w:b/>
                          <w:bCs/>
                          <w:color w:val="FFFFFF" w:themeColor="background1"/>
                          <w:sz w:val="56"/>
                          <w:szCs w:val="56"/>
                          <w:lang w:val="en-US"/>
                        </w:rPr>
                        <w:t>Invasive S</w:t>
                      </w:r>
                      <w:r w:rsidRPr="00570AFE">
                        <w:rPr>
                          <w:b/>
                          <w:bCs/>
                          <w:color w:val="FFFFFF" w:themeColor="background1"/>
                          <w:sz w:val="56"/>
                          <w:szCs w:val="56"/>
                          <w:lang w:val="en-US"/>
                        </w:rPr>
                        <w:t xml:space="preserve">pecies </w:t>
                      </w:r>
                    </w:p>
                    <w:p w:rsidRPr="00570AFE" w:rsidR="00A74B6D" w:rsidP="00A74B6D" w:rsidRDefault="00A74B6D" w14:paraId="63EF85E2" w14:textId="77777777">
                      <w:pPr>
                        <w:jc w:val="right"/>
                        <w:rPr>
                          <w:color w:val="FFFFFF" w:themeColor="background1"/>
                          <w:sz w:val="40"/>
                          <w:szCs w:val="40"/>
                          <w:lang w:val="en-US"/>
                        </w:rPr>
                      </w:pPr>
                    </w:p>
                    <w:p w:rsidRPr="00570AFE" w:rsidR="00A74B6D" w:rsidP="00A74B6D" w:rsidRDefault="00A74B6D" w14:paraId="76F021AB" w14:textId="74CB4F92">
                      <w:pPr>
                        <w:jc w:val="right"/>
                        <w:rPr>
                          <w:color w:val="FFFFFF" w:themeColor="background1"/>
                          <w:sz w:val="32"/>
                          <w:szCs w:val="32"/>
                          <w:lang w:val="en-US"/>
                        </w:rPr>
                      </w:pPr>
                      <w:r>
                        <w:rPr>
                          <w:color w:val="FFFFFF" w:themeColor="background1"/>
                          <w:sz w:val="32"/>
                          <w:szCs w:val="32"/>
                          <w:lang w:val="en-US"/>
                        </w:rPr>
                        <w:t>Worksheets</w:t>
                      </w:r>
                      <w:r w:rsidRPr="00570AFE">
                        <w:rPr>
                          <w:color w:val="FFFFFF" w:themeColor="background1"/>
                          <w:sz w:val="32"/>
                          <w:szCs w:val="32"/>
                          <w:lang w:val="en-US"/>
                        </w:rPr>
                        <w:t xml:space="preserve"> </w:t>
                      </w:r>
                    </w:p>
                  </w:txbxContent>
                </v:textbox>
                <w10:wrap anchorx="margin"/>
              </v:shape>
            </w:pict>
          </mc:Fallback>
        </mc:AlternateContent>
      </w:r>
    </w:p>
    <w:p w:rsidR="00BD01A4" w:rsidRDefault="00072257" w14:paraId="1C43C85B" w14:textId="7316F5CE">
      <w:pPr>
        <w:pBdr>
          <w:top w:val="nil"/>
          <w:left w:val="nil"/>
          <w:bottom w:val="nil"/>
          <w:right w:val="nil"/>
          <w:between w:val="nil"/>
        </w:pBdr>
        <w:spacing w:before="60" w:after="120"/>
      </w:pPr>
      <w:r>
        <w:rPr>
          <w:noProof/>
        </w:rPr>
        <mc:AlternateContent>
          <mc:Choice Requires="wps">
            <w:drawing>
              <wp:anchor distT="0" distB="0" distL="114300" distR="114300" simplePos="0" relativeHeight="251658240" behindDoc="0" locked="0" layoutInCell="1" hidden="0" allowOverlap="1" wp14:anchorId="49B4EDDF" wp14:editId="52E0C91C">
                <wp:simplePos x="0" y="0"/>
                <wp:positionH relativeFrom="page">
                  <wp:posOffset>354331</wp:posOffset>
                </wp:positionH>
                <wp:positionV relativeFrom="page">
                  <wp:posOffset>1610996</wp:posOffset>
                </wp:positionV>
                <wp:extent cx="2099945" cy="3187065"/>
                <wp:effectExtent l="0" t="0" r="0" b="0"/>
                <wp:wrapNone/>
                <wp:docPr id="1095937771" name="Freeform 1095937771"/>
                <wp:cNvGraphicFramePr/>
                <a:graphic xmlns:a="http://schemas.openxmlformats.org/drawingml/2006/main">
                  <a:graphicData uri="http://schemas.microsoft.com/office/word/2010/wordprocessingShape">
                    <wps:wsp>
                      <wps:cNvSpPr/>
                      <wps:spPr>
                        <a:xfrm>
                          <a:off x="4305553" y="2195993"/>
                          <a:ext cx="2080895" cy="3168015"/>
                        </a:xfrm>
                        <a:custGeom>
                          <a:avLst/>
                          <a:gdLst/>
                          <a:ahLst/>
                          <a:cxnLst/>
                          <a:rect l="l" t="t" r="r" b="b"/>
                          <a:pathLst>
                            <a:path w="2080895" h="3168015" extrusionOk="0">
                              <a:moveTo>
                                <a:pt x="586561" y="0"/>
                              </a:moveTo>
                              <a:lnTo>
                                <a:pt x="0" y="0"/>
                              </a:lnTo>
                              <a:lnTo>
                                <a:pt x="0" y="3168015"/>
                              </a:lnTo>
                              <a:lnTo>
                                <a:pt x="2080895" y="3168015"/>
                              </a:lnTo>
                              <a:lnTo>
                                <a:pt x="586561" y="0"/>
                              </a:lnTo>
                              <a:close/>
                            </a:path>
                          </a:pathLst>
                        </a:custGeom>
                        <a:solidFill>
                          <a:srgbClr val="201547"/>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rto="http://schemas.microsoft.com/office/word/2006/arto">
            <w:pict>
              <v:shape id="Freeform 1095937771" style="position:absolute;margin-left:27.9pt;margin-top:126.85pt;width:165.35pt;height:250.9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2080895,3168015" o:spid="_x0000_s1026" fillcolor="#201547" stroked="f" path="m586561,l,,,3168015r2080895,l58656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" w14:anchorId="0A4858E7">
                <v:path arrowok="t" o:extrusionok="f"/>
                <w10:wrap anchorx="page" anchory="page"/>
              </v:shape>
            </w:pict>
          </mc:Fallback>
        </mc:AlternateContent>
      </w:r>
      <w:r>
        <w:rPr>
          <w:noProof/>
        </w:rPr>
        <mc:AlternateContent>
          <mc:Choice Requires="wpg">
            <w:drawing>
              <wp:anchor distT="0" distB="0" distL="114300" distR="114300" simplePos="0" relativeHeight="251658241" behindDoc="0" locked="0" layoutInCell="1" hidden="0" allowOverlap="1" wp14:anchorId="1C6379A8" wp14:editId="2F3EE5C5">
                <wp:simplePos x="0" y="0"/>
                <wp:positionH relativeFrom="page">
                  <wp:posOffset>3532505</wp:posOffset>
                </wp:positionH>
                <wp:positionV relativeFrom="page">
                  <wp:posOffset>2344421</wp:posOffset>
                </wp:positionV>
                <wp:extent cx="3676650" cy="4774565"/>
                <wp:effectExtent l="0" t="0" r="0" b="0"/>
                <wp:wrapNone/>
                <wp:docPr id="1095937782" name="Freeform 1095937782"/>
                <wp:cNvGraphicFramePr/>
                <a:graphic xmlns:a="http://schemas.openxmlformats.org/drawingml/2006/main">
                  <a:graphicData uri="http://schemas.microsoft.com/office/word/2010/wordprocessingShape">
                    <wps:wsp>
                      <wps:cNvSpPr/>
                      <wps:spPr>
                        <a:xfrm>
                          <a:off x="3517200" y="1402243"/>
                          <a:ext cx="3657600" cy="4755515"/>
                        </a:xfrm>
                        <a:custGeom>
                          <a:avLst/>
                          <a:gdLst/>
                          <a:ahLst/>
                          <a:cxnLst/>
                          <a:rect l="l" t="t" r="r" b="b"/>
                          <a:pathLst>
                            <a:path w="3657600" h="4755515" extrusionOk="0">
                              <a:moveTo>
                                <a:pt x="2244580" y="0"/>
                              </a:moveTo>
                              <a:lnTo>
                                <a:pt x="0" y="4755515"/>
                              </a:lnTo>
                              <a:lnTo>
                                <a:pt x="3657600" y="4755515"/>
                              </a:lnTo>
                              <a:lnTo>
                                <a:pt x="3657600" y="0"/>
                              </a:lnTo>
                              <a:lnTo>
                                <a:pt x="224458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2344421</wp:posOffset>
                </wp:positionV>
                <wp:extent cx="3676650" cy="4774565"/>
                <wp:effectExtent l="0" t="0" r="0" b="0"/>
                <wp:wrapNone/>
                <wp:docPr id="1095937782"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3676650" cy="4774565"/>
                        </a:xfrm>
                        <a:prstGeom prst="rect"/>
                        <a:ln/>
                      </pic:spPr>
                    </pic:pic>
                  </a:graphicData>
                </a:graphic>
              </wp:anchor>
            </w:drawing>
          </mc:Fallback>
        </mc:AlternateContent>
      </w:r>
      <w:r>
        <w:rPr>
          <w:noProof/>
        </w:rPr>
        <mc:AlternateContent>
          <mc:Choice Requires="wpg">
            <w:drawing>
              <wp:anchor distT="0" distB="0" distL="114300" distR="114300" simplePos="0" relativeHeight="251658242" behindDoc="0" locked="0" layoutInCell="1" hidden="0" allowOverlap="1" wp14:anchorId="1B0171D6" wp14:editId="2178EC38">
                <wp:simplePos x="0" y="0"/>
                <wp:positionH relativeFrom="page">
                  <wp:posOffset>353696</wp:posOffset>
                </wp:positionH>
                <wp:positionV relativeFrom="page">
                  <wp:posOffset>2344421</wp:posOffset>
                </wp:positionV>
                <wp:extent cx="3201670" cy="4774565"/>
                <wp:effectExtent l="0" t="0" r="0" b="0"/>
                <wp:wrapNone/>
                <wp:docPr id="1095937776" name="Freeform 1095937776"/>
                <wp:cNvGraphicFramePr/>
                <a:graphic xmlns:a="http://schemas.openxmlformats.org/drawingml/2006/main">
                  <a:graphicData uri="http://schemas.microsoft.com/office/word/2010/wordprocessingShape">
                    <wps:wsp>
                      <wps:cNvSpPr/>
                      <wps:spPr>
                        <a:xfrm>
                          <a:off x="3754690" y="1402243"/>
                          <a:ext cx="3182620" cy="4755515"/>
                        </a:xfrm>
                        <a:custGeom>
                          <a:avLst/>
                          <a:gdLst/>
                          <a:ahLst/>
                          <a:cxnLst/>
                          <a:rect l="l" t="t" r="r" b="b"/>
                          <a:pathLst>
                            <a:path w="3182620" h="4755515" extrusionOk="0">
                              <a:moveTo>
                                <a:pt x="935875" y="0"/>
                              </a:moveTo>
                              <a:lnTo>
                                <a:pt x="0" y="0"/>
                              </a:lnTo>
                              <a:lnTo>
                                <a:pt x="0" y="4755515"/>
                              </a:lnTo>
                              <a:lnTo>
                                <a:pt x="3182620" y="4755515"/>
                              </a:lnTo>
                              <a:lnTo>
                                <a:pt x="93587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353696</wp:posOffset>
                </wp:positionH>
                <wp:positionV relativeFrom="page">
                  <wp:posOffset>2344421</wp:posOffset>
                </wp:positionV>
                <wp:extent cx="3201670" cy="4774565"/>
                <wp:effectExtent l="0" t="0" r="0" b="0"/>
                <wp:wrapNone/>
                <wp:docPr id="1095937776"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3201670" cy="4774565"/>
                        </a:xfrm>
                        <a:prstGeom prst="rect"/>
                        <a:ln/>
                      </pic:spPr>
                    </pic:pic>
                  </a:graphicData>
                </a:graphic>
              </wp:anchor>
            </w:drawing>
          </mc:Fallback>
        </mc:AlternateContent>
      </w:r>
      <w:r>
        <w:rPr>
          <w:noProof/>
        </w:rPr>
        <mc:AlternateContent>
          <mc:Choice Requires="wpg">
            <w:drawing>
              <wp:anchor distT="0" distB="0" distL="114300" distR="114300" simplePos="0" relativeHeight="251658243" behindDoc="0" locked="0" layoutInCell="1" hidden="0" allowOverlap="1" wp14:anchorId="370AF324" wp14:editId="3A1E7AE7">
                <wp:simplePos x="0" y="0"/>
                <wp:positionH relativeFrom="page">
                  <wp:posOffset>353696</wp:posOffset>
                </wp:positionH>
                <wp:positionV relativeFrom="page">
                  <wp:posOffset>2344421</wp:posOffset>
                </wp:positionV>
                <wp:extent cx="3201670" cy="4774565"/>
                <wp:effectExtent l="0" t="0" r="0" b="0"/>
                <wp:wrapNone/>
                <wp:docPr id="1095937777" name="Freeform 1095937777"/>
                <wp:cNvGraphicFramePr/>
                <a:graphic xmlns:a="http://schemas.openxmlformats.org/drawingml/2006/main">
                  <a:graphicData uri="http://schemas.microsoft.com/office/word/2010/wordprocessingShape">
                    <wps:wsp>
                      <wps:cNvSpPr/>
                      <wps:spPr>
                        <a:xfrm>
                          <a:off x="3754690" y="1402243"/>
                          <a:ext cx="3182620" cy="4755515"/>
                        </a:xfrm>
                        <a:custGeom>
                          <a:avLst/>
                          <a:gdLst/>
                          <a:ahLst/>
                          <a:cxnLst/>
                          <a:rect l="l" t="t" r="r" b="b"/>
                          <a:pathLst>
                            <a:path w="3182620" h="4755515" extrusionOk="0">
                              <a:moveTo>
                                <a:pt x="935875" y="0"/>
                              </a:moveTo>
                              <a:lnTo>
                                <a:pt x="0" y="0"/>
                              </a:lnTo>
                              <a:lnTo>
                                <a:pt x="0" y="4755515"/>
                              </a:lnTo>
                              <a:lnTo>
                                <a:pt x="3182620" y="4755515"/>
                              </a:lnTo>
                              <a:lnTo>
                                <a:pt x="935875" y="0"/>
                              </a:lnTo>
                              <a:close/>
                            </a:path>
                          </a:pathLst>
                        </a:custGeom>
                        <a:solidFill>
                          <a:srgbClr val="201547"/>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353696</wp:posOffset>
                </wp:positionH>
                <wp:positionV relativeFrom="page">
                  <wp:posOffset>2344421</wp:posOffset>
                </wp:positionV>
                <wp:extent cx="3201670" cy="4774565"/>
                <wp:effectExtent l="0" t="0" r="0" b="0"/>
                <wp:wrapNone/>
                <wp:docPr id="1095937777"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3201670" cy="4774565"/>
                        </a:xfrm>
                        <a:prstGeom prst="rect"/>
                        <a:ln/>
                      </pic:spPr>
                    </pic:pic>
                  </a:graphicData>
                </a:graphic>
              </wp:anchor>
            </w:drawing>
          </mc:Fallback>
        </mc:AlternateContent>
      </w:r>
      <w:r>
        <w:rPr>
          <w:noProof/>
        </w:rPr>
        <mc:AlternateContent>
          <mc:Choice Requires="wpg">
            <w:drawing>
              <wp:anchor distT="0" distB="0" distL="114300" distR="114300" simplePos="0" relativeHeight="251658244" behindDoc="0" locked="0" layoutInCell="1" hidden="0" allowOverlap="1" wp14:anchorId="3E5DCD0E" wp14:editId="2F906376">
                <wp:simplePos x="0" y="0"/>
                <wp:positionH relativeFrom="page">
                  <wp:posOffset>3532505</wp:posOffset>
                </wp:positionH>
                <wp:positionV relativeFrom="page">
                  <wp:posOffset>2344421</wp:posOffset>
                </wp:positionV>
                <wp:extent cx="3676650" cy="4774565"/>
                <wp:effectExtent l="0" t="0" r="0" b="0"/>
                <wp:wrapNone/>
                <wp:docPr id="1095937761" name="Freeform 1095937761"/>
                <wp:cNvGraphicFramePr/>
                <a:graphic xmlns:a="http://schemas.openxmlformats.org/drawingml/2006/main">
                  <a:graphicData uri="http://schemas.microsoft.com/office/word/2010/wordprocessingShape">
                    <wps:wsp>
                      <wps:cNvSpPr/>
                      <wps:spPr>
                        <a:xfrm>
                          <a:off x="3517200" y="1402243"/>
                          <a:ext cx="3657600" cy="4755515"/>
                        </a:xfrm>
                        <a:custGeom>
                          <a:avLst/>
                          <a:gdLst/>
                          <a:ahLst/>
                          <a:cxnLst/>
                          <a:rect l="l" t="t" r="r" b="b"/>
                          <a:pathLst>
                            <a:path w="3657600" h="4755515" extrusionOk="0">
                              <a:moveTo>
                                <a:pt x="2244580" y="0"/>
                              </a:moveTo>
                              <a:lnTo>
                                <a:pt x="0" y="4755515"/>
                              </a:lnTo>
                              <a:lnTo>
                                <a:pt x="3657600" y="4755515"/>
                              </a:lnTo>
                              <a:lnTo>
                                <a:pt x="3657600" y="0"/>
                              </a:lnTo>
                              <a:lnTo>
                                <a:pt x="2244580" y="0"/>
                              </a:lnTo>
                              <a:close/>
                            </a:path>
                          </a:pathLst>
                        </a:custGeom>
                        <a:solidFill>
                          <a:srgbClr val="00B2A9"/>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2344421</wp:posOffset>
                </wp:positionV>
                <wp:extent cx="3676650" cy="4774565"/>
                <wp:effectExtent l="0" t="0" r="0" b="0"/>
                <wp:wrapNone/>
                <wp:docPr id="1095937761"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3676650" cy="4774565"/>
                        </a:xfrm>
                        <a:prstGeom prst="rect"/>
                        <a:ln/>
                      </pic:spPr>
                    </pic:pic>
                  </a:graphicData>
                </a:graphic>
              </wp:anchor>
            </w:drawing>
          </mc:Fallback>
        </mc:AlternateContent>
      </w:r>
      <w:r>
        <w:rPr>
          <w:noProof/>
        </w:rPr>
        <mc:AlternateContent>
          <mc:Choice Requires="wpg">
            <w:drawing>
              <wp:anchor distT="0" distB="0" distL="114300" distR="114300" simplePos="0" relativeHeight="251658245" behindDoc="0" locked="0" layoutInCell="1" hidden="0" allowOverlap="1" wp14:anchorId="51446362" wp14:editId="47A58550">
                <wp:simplePos x="0" y="0"/>
                <wp:positionH relativeFrom="page">
                  <wp:posOffset>3532505</wp:posOffset>
                </wp:positionH>
                <wp:positionV relativeFrom="page">
                  <wp:posOffset>7096761</wp:posOffset>
                </wp:positionV>
                <wp:extent cx="1908810" cy="2013585"/>
                <wp:effectExtent l="0" t="0" r="0" b="0"/>
                <wp:wrapNone/>
                <wp:docPr id="1095937772" name="Freeform 1095937772"/>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7096761</wp:posOffset>
                </wp:positionV>
                <wp:extent cx="1908810" cy="2013585"/>
                <wp:effectExtent l="0" t="0" r="0" b="0"/>
                <wp:wrapNone/>
                <wp:docPr id="109593777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58246" behindDoc="0" locked="0" layoutInCell="1" hidden="0" allowOverlap="1" wp14:anchorId="33F81851" wp14:editId="4FC9B57D">
                <wp:simplePos x="0" y="0"/>
                <wp:positionH relativeFrom="page">
                  <wp:posOffset>3532505</wp:posOffset>
                </wp:positionH>
                <wp:positionV relativeFrom="page">
                  <wp:posOffset>7096761</wp:posOffset>
                </wp:positionV>
                <wp:extent cx="1908810" cy="2013585"/>
                <wp:effectExtent l="0" t="0" r="0" b="0"/>
                <wp:wrapNone/>
                <wp:docPr id="1095937778" name="Freeform 1095937778"/>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7096761</wp:posOffset>
                </wp:positionV>
                <wp:extent cx="1908810" cy="2013585"/>
                <wp:effectExtent l="0" t="0" r="0" b="0"/>
                <wp:wrapNone/>
                <wp:docPr id="1095937778"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58247" behindDoc="0" locked="0" layoutInCell="1" hidden="0" allowOverlap="1" wp14:anchorId="084462FE" wp14:editId="429650F0">
                <wp:simplePos x="0" y="0"/>
                <wp:positionH relativeFrom="page">
                  <wp:posOffset>3532505</wp:posOffset>
                </wp:positionH>
                <wp:positionV relativeFrom="page">
                  <wp:posOffset>7096761</wp:posOffset>
                </wp:positionV>
                <wp:extent cx="1908810" cy="2013585"/>
                <wp:effectExtent l="0" t="0" r="0" b="0"/>
                <wp:wrapNone/>
                <wp:docPr id="1095937773" name="Freeform 1095937773"/>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7096761</wp:posOffset>
                </wp:positionV>
                <wp:extent cx="1908810" cy="2013585"/>
                <wp:effectExtent l="0" t="0" r="0" b="0"/>
                <wp:wrapNone/>
                <wp:docPr id="1095937773"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58248" behindDoc="0" locked="0" layoutInCell="1" hidden="0" allowOverlap="1" wp14:anchorId="1BABD68A" wp14:editId="2A522D52">
                <wp:simplePos x="0" y="0"/>
                <wp:positionH relativeFrom="page">
                  <wp:posOffset>3532505</wp:posOffset>
                </wp:positionH>
                <wp:positionV relativeFrom="page">
                  <wp:posOffset>7096761</wp:posOffset>
                </wp:positionV>
                <wp:extent cx="1908810" cy="2013585"/>
                <wp:effectExtent l="0" t="0" r="0" b="0"/>
                <wp:wrapNone/>
                <wp:docPr id="1095937766" name="Freeform 1095937766"/>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A6A1B5"/>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114300" distR="114300" simplePos="0" relativeHeight="0" behindDoc="0" locked="0" layoutInCell="1" hidden="0" allowOverlap="1">
                <wp:simplePos x="0" y="0"/>
                <wp:positionH relativeFrom="page">
                  <wp:posOffset>3532505</wp:posOffset>
                </wp:positionH>
                <wp:positionV relativeFrom="page">
                  <wp:posOffset>7096761</wp:posOffset>
                </wp:positionV>
                <wp:extent cx="1908810" cy="2013585"/>
                <wp:effectExtent l="0" t="0" r="0" b="0"/>
                <wp:wrapNone/>
                <wp:docPr id="1095937766"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1908810" cy="2013585"/>
                        </a:xfrm>
                        <a:prstGeom prst="rect"/>
                        <a:ln/>
                      </pic:spPr>
                    </pic:pic>
                  </a:graphicData>
                </a:graphic>
              </wp:anchor>
            </w:drawing>
          </mc:Fallback>
        </mc:AlternateContent>
      </w:r>
      <w:r>
        <w:rPr>
          <w:noProof/>
        </w:rPr>
        <mc:AlternateContent>
          <mc:Choice Requires="wps">
            <w:drawing>
              <wp:anchor distT="0" distB="0" distL="114300" distR="114300" simplePos="0" relativeHeight="251658256" behindDoc="0" locked="0" layoutInCell="1" hidden="0" allowOverlap="1" wp14:anchorId="2DA17DAE" wp14:editId="616C8815">
                <wp:simplePos x="0" y="0"/>
                <wp:positionH relativeFrom="page">
                  <wp:posOffset>349886</wp:posOffset>
                </wp:positionH>
                <wp:positionV relativeFrom="page">
                  <wp:posOffset>349886</wp:posOffset>
                </wp:positionV>
                <wp:extent cx="1908810" cy="2013585"/>
                <wp:effectExtent l="0" t="0" r="0" b="0"/>
                <wp:wrapNone/>
                <wp:docPr id="1095937762" name="Freeform 1095937762"/>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797391"/>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rto="http://schemas.microsoft.com/office/word/2006/arto">
            <w:pict>
              <v:shape id="Freeform 1095937762" style="position:absolute;margin-left:27.55pt;margin-top:27.55pt;width:150.3pt;height:158.55pt;z-index:251680768;visibility:visible;mso-wrap-style:square;mso-wrap-distance-left:9pt;mso-wrap-distance-top:0;mso-wrap-distance-right:9pt;mso-wrap-distance-bottom:0;mso-position-horizontal:absolute;mso-position-horizontal-relative:page;mso-position-vertical:absolute;mso-position-vertical-relative:page;v-text-anchor:middle" coordsize="1889760,1994535" o:spid="_x0000_s1026" fillcolor="#797391" stroked="f" path="m943258,1994535l,,1889760,,943258,19945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" w14:anchorId="64E7E5D1">
                <v:path arrowok="t" o:extrusionok="f"/>
                <w10:wrap anchorx="page" anchory="page"/>
              </v:shape>
            </w:pict>
          </mc:Fallback>
        </mc:AlternateContent>
      </w:r>
      <w:r>
        <w:rPr>
          <w:noProof/>
        </w:rPr>
        <mc:AlternateContent>
          <mc:Choice Requires="wps">
            <w:drawing>
              <wp:anchor distT="0" distB="0" distL="114300" distR="114300" simplePos="0" relativeHeight="251658249" behindDoc="0" locked="0" layoutInCell="1" hidden="0" allowOverlap="1" wp14:anchorId="0B9B0EC2" wp14:editId="5691D595">
                <wp:simplePos x="0" y="0"/>
                <wp:positionH relativeFrom="page">
                  <wp:posOffset>349886</wp:posOffset>
                </wp:positionH>
                <wp:positionV relativeFrom="page">
                  <wp:posOffset>9090661</wp:posOffset>
                </wp:positionV>
                <wp:extent cx="6859269" cy="450850"/>
                <wp:effectExtent l="0" t="0" r="0" b="0"/>
                <wp:wrapNone/>
                <wp:docPr id="1095937781" name="Freeform 1095937781"/>
                <wp:cNvGraphicFramePr/>
                <a:graphic xmlns:a="http://schemas.openxmlformats.org/drawingml/2006/main">
                  <a:graphicData uri="http://schemas.microsoft.com/office/word/2010/wordprocessingShape">
                    <wps:wsp>
                      <wps:cNvSpPr/>
                      <wps:spPr>
                        <a:xfrm>
                          <a:off x="1925891" y="3564100"/>
                          <a:ext cx="6840219" cy="431800"/>
                        </a:xfrm>
                        <a:custGeom>
                          <a:avLst/>
                          <a:gdLst/>
                          <a:ahLst/>
                          <a:cxnLst/>
                          <a:rect l="l" t="t" r="r" b="b"/>
                          <a:pathLst>
                            <a:path w="6840219" h="431800" extrusionOk="0">
                              <a:moveTo>
                                <a:pt x="0" y="0"/>
                              </a:moveTo>
                              <a:lnTo>
                                <a:pt x="0" y="431800"/>
                              </a:lnTo>
                              <a:lnTo>
                                <a:pt x="6840219" y="431800"/>
                              </a:lnTo>
                              <a:lnTo>
                                <a:pt x="6840219" y="0"/>
                              </a:lnTo>
                              <a:close/>
                            </a:path>
                          </a:pathLst>
                        </a:custGeom>
                        <a:solidFill>
                          <a:srgbClr val="201547"/>
                        </a:solidFill>
                        <a:ln>
                          <a:noFill/>
                        </a:ln>
                      </wps:spPr>
                      <wps:txbx>
                        <w:txbxContent>
                          <w:p w:rsidR="00BD01A4" w:rsidRDefault="00072257" w14:paraId="780F1012" w14:textId="77777777">
                            <w:pPr>
                              <w:spacing w:line="360" w:lineRule="auto"/>
                              <w:jc w:val="right"/>
                              <w:textDirection w:val="btLr"/>
                            </w:pPr>
                            <w:r>
                              <w:rPr>
                                <w:color w:val="FFFFFF"/>
                                <w:sz w:val="28"/>
                              </w:rPr>
                              <w:t>Coastcare Victoria School Kit</w:t>
                            </w:r>
                          </w:p>
                        </w:txbxContent>
                      </wps:txbx>
                      <wps:bodyPr spcFirstLastPara="1" wrap="square" lIns="114300" tIns="0" rIns="114300" bIns="0" anchor="ctr" anchorCtr="0">
                        <a:noAutofit/>
                      </wps:bodyPr>
                    </wps:wsp>
                  </a:graphicData>
                </a:graphic>
              </wp:anchor>
            </w:drawing>
          </mc:Choice>
          <mc:Fallback>
            <w:pict>
              <v:shape id="Freeform 1095937781" style="position:absolute;margin-left:27.55pt;margin-top:715.8pt;width:540.1pt;height:35.5pt;z-index:251658249;visibility:visible;mso-wrap-style:square;mso-wrap-distance-left:9pt;mso-wrap-distance-top:0;mso-wrap-distance-right:9pt;mso-wrap-distance-bottom:0;mso-position-horizontal:absolute;mso-position-horizontal-relative:page;mso-position-vertical:absolute;mso-position-vertical-relative:page;v-text-anchor:middle" coordsize="6840219,431800" o:spid="_x0000_s1027" fillcolor="#201547" stroked="f" o:spt="100" adj="-11796480,,5400" path="m,l,431800r6840219,l68402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" w14:anchorId="0B9B0EC2">
                <v:stroke joinstyle="miter"/>
                <v:formulas/>
                <v:path textboxrect="0,0,6840219,431800" arrowok="t" o:connecttype="custom" o:extrusionok="f"/>
                <v:textbox inset="9pt,0,9pt,0">
                  <w:txbxContent>
                    <w:p w:rsidR="00BD01A4" w:rsidRDefault="00072257" w14:paraId="780F1012" w14:textId="77777777">
                      <w:pPr>
                        <w:spacing w:line="360" w:lineRule="auto"/>
                        <w:jc w:val="right"/>
                        <w:textDirection w:val="btLr"/>
                      </w:pPr>
                      <w:r>
                        <w:rPr>
                          <w:color w:val="FFFFFF"/>
                          <w:sz w:val="28"/>
                        </w:rPr>
                        <w:t>Coastcare Victoria School Kit</w:t>
                      </w:r>
                    </w:p>
                  </w:txbxContent>
                </v:textbox>
                <w10:wrap anchorx="page" anchory="page"/>
              </v:shape>
            </w:pict>
          </mc:Fallback>
        </mc:AlternateContent>
      </w:r>
      <w:r>
        <w:rPr>
          <w:noProof/>
        </w:rPr>
        <mc:AlternateContent>
          <mc:Choice Requires="wps">
            <w:drawing>
              <wp:anchor distT="0" distB="0" distL="0" distR="0" simplePos="0" relativeHeight="251658250" behindDoc="1" locked="0" layoutInCell="1" hidden="0" allowOverlap="1" wp14:anchorId="33BB9C4E" wp14:editId="3F683ABF">
                <wp:simplePos x="0" y="0"/>
                <wp:positionH relativeFrom="page">
                  <wp:posOffset>350521</wp:posOffset>
                </wp:positionH>
                <wp:positionV relativeFrom="page">
                  <wp:posOffset>1610996</wp:posOffset>
                </wp:positionV>
                <wp:extent cx="9991090" cy="3187065"/>
                <wp:effectExtent l="0" t="0" r="0" b="0"/>
                <wp:wrapNone/>
                <wp:docPr id="1095937764" name="Rectangle 1095937764"/>
                <wp:cNvGraphicFramePr/>
                <a:graphic xmlns:a="http://schemas.openxmlformats.org/drawingml/2006/main">
                  <a:graphicData uri="http://schemas.microsoft.com/office/word/2010/wordprocessingShape">
                    <wps:wsp>
                      <wps:cNvSpPr/>
                      <wps:spPr>
                        <a:xfrm>
                          <a:off x="359980" y="2195993"/>
                          <a:ext cx="9972040" cy="3168015"/>
                        </a:xfrm>
                        <a:prstGeom prst="rect">
                          <a:avLst/>
                        </a:prstGeom>
                        <a:solidFill>
                          <a:srgbClr val="FFFFFF"/>
                        </a:solidFill>
                        <a:ln>
                          <a:noFill/>
                        </a:ln>
                      </wps:spPr>
                      <wps:txbx>
                        <w:txbxContent>
                          <w:p w:rsidR="00BD01A4" w:rsidRDefault="00BD01A4" w14:paraId="1396CB1C"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1095937764" style="position:absolute;margin-left:27.6pt;margin-top:126.85pt;width:786.7pt;height:250.95pt;z-index:-251658230;visibility:visible;mso-wrap-style:square;mso-wrap-distance-left:0;mso-wrap-distance-top:0;mso-wrap-distance-right:0;mso-wrap-distance-bottom:0;mso-position-horizontal:absolute;mso-position-horizontal-relative:page;mso-position-vertical:absolute;mso-position-vertical-relative:page;v-text-anchor:middle" o:spid="_x0000_s1028" stroked="f" w14:anchorId="33BB9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">
                <v:textbox inset="2.53958mm,2.53958mm,2.53958mm,2.53958mm">
                  <w:txbxContent>
                    <w:p w:rsidR="00BD01A4" w:rsidRDefault="00BD01A4" w14:paraId="1396CB1C" w14:textId="77777777">
                      <w:pPr>
                        <w:textDirection w:val="btLr"/>
                      </w:pPr>
                    </w:p>
                  </w:txbxContent>
                </v:textbox>
                <w10:wrap anchorx="page" anchory="page"/>
              </v:rect>
            </w:pict>
          </mc:Fallback>
        </mc:AlternateContent>
      </w:r>
      <w:r>
        <w:rPr>
          <w:noProof/>
        </w:rPr>
        <mc:AlternateContent>
          <mc:Choice Requires="wps">
            <w:drawing>
              <wp:anchor distT="0" distB="0" distL="0" distR="0" simplePos="0" relativeHeight="251658251" behindDoc="1" locked="0" layoutInCell="1" hidden="0" allowOverlap="1" wp14:anchorId="1CA28622" wp14:editId="22008A8A">
                <wp:simplePos x="0" y="0"/>
                <wp:positionH relativeFrom="page">
                  <wp:posOffset>350521</wp:posOffset>
                </wp:positionH>
                <wp:positionV relativeFrom="page">
                  <wp:posOffset>350521</wp:posOffset>
                </wp:positionV>
                <wp:extent cx="6859269" cy="8763635"/>
                <wp:effectExtent l="0" t="0" r="0" b="0"/>
                <wp:wrapNone/>
                <wp:docPr id="1095937774" name="Rectangle 1095937774"/>
                <wp:cNvGraphicFramePr/>
                <a:graphic xmlns:a="http://schemas.openxmlformats.org/drawingml/2006/main">
                  <a:graphicData uri="http://schemas.microsoft.com/office/word/2010/wordprocessingShape">
                    <wps:wsp>
                      <wps:cNvSpPr/>
                      <wps:spPr>
                        <a:xfrm>
                          <a:off x="1925891" y="0"/>
                          <a:ext cx="6840219" cy="7560000"/>
                        </a:xfrm>
                        <a:prstGeom prst="rect">
                          <a:avLst/>
                        </a:prstGeom>
                        <a:solidFill>
                          <a:srgbClr val="00B2A9"/>
                        </a:solidFill>
                        <a:ln>
                          <a:noFill/>
                        </a:ln>
                      </wps:spPr>
                      <wps:txbx>
                        <w:txbxContent>
                          <w:p w:rsidR="00BD01A4" w:rsidRDefault="00BD01A4" w14:paraId="1BF00CF6"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1095937774" style="position:absolute;margin-left:27.6pt;margin-top:27.6pt;width:540.1pt;height:690.05pt;z-index:-251658229;visibility:visible;mso-wrap-style:square;mso-wrap-distance-left:0;mso-wrap-distance-top:0;mso-wrap-distance-right:0;mso-wrap-distance-bottom:0;mso-position-horizontal:absolute;mso-position-horizontal-relative:page;mso-position-vertical:absolute;mso-position-vertical-relative:page;v-text-anchor:middle" o:spid="_x0000_s1029" fillcolor="#00b2a9" stroked="f" w14:anchorId="1CA2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">
                <v:textbox inset="2.53958mm,2.53958mm,2.53958mm,2.53958mm">
                  <w:txbxContent>
                    <w:p w:rsidR="00BD01A4" w:rsidRDefault="00BD01A4" w14:paraId="1BF00CF6" w14:textId="77777777">
                      <w:pPr>
                        <w:textDirection w:val="btLr"/>
                      </w:pPr>
                    </w:p>
                  </w:txbxContent>
                </v:textbox>
                <w10:wrap anchorx="page" anchory="page"/>
              </v:rect>
            </w:pict>
          </mc:Fallback>
        </mc:AlternateContent>
      </w:r>
    </w:p>
    <w:p w:rsidR="00BD01A4" w:rsidRDefault="00BD01A4" w14:paraId="6F6A0833" w14:textId="77777777"/>
    <w:tbl>
      <w:tblPr>
        <w:tblStyle w:val="a6"/>
        <w:tblpPr w:leftFromText="181" w:rightFromText="181" w:vertAnchor="page" w:horzAnchor="margin" w:tblpXSpec="right" w:tblpY="681"/>
        <w:tblW w:w="737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600" w:firstRow="0" w:lastRow="0" w:firstColumn="0" w:lastColumn="0" w:noHBand="1" w:noVBand="1"/>
      </w:tblPr>
      <w:tblGrid>
        <w:gridCol w:w="7370"/>
      </w:tblGrid>
      <w:tr w:rsidR="00BD01A4" w14:paraId="6E392C09" w14:textId="77777777">
        <w:trPr>
          <w:trHeight w:val="2948"/>
        </w:trPr>
        <w:tc>
          <w:tcPr>
            <w:tcW w:w="7370" w:type="dxa"/>
            <w:vAlign w:val="center"/>
          </w:tcPr>
          <w:p w:rsidR="00BD01A4" w:rsidP="00D71725" w:rsidRDefault="00BD01A4" w14:paraId="51C96EC2" w14:textId="73ABECF1">
            <w:pPr>
              <w:pStyle w:val="Title"/>
              <w:jc w:val="center"/>
            </w:pPr>
          </w:p>
          <w:p w:rsidR="00BD01A4" w:rsidRDefault="00BD01A4" w14:paraId="37AAE769" w14:textId="16B7E87F">
            <w:pPr>
              <w:pStyle w:val="Subtitle"/>
            </w:pPr>
            <w:bookmarkStart w:name="bookmark=id.gjdgxs" w:colFirst="0" w:colLast="0" w:id="0"/>
            <w:bookmarkEnd w:id="0"/>
          </w:p>
          <w:p w:rsidR="00BD01A4" w:rsidRDefault="00BD01A4" w14:paraId="327C864E" w14:textId="13B8FDE5">
            <w:pPr>
              <w:pStyle w:val="Subtitle"/>
            </w:pPr>
          </w:p>
        </w:tc>
      </w:tr>
    </w:tbl>
    <w:p w:rsidR="00BD01A4" w:rsidRDefault="00BD01A4" w14:paraId="225B3CF9" w14:textId="77777777"/>
    <w:p w:rsidR="00BD01A4" w:rsidRDefault="00072257" w14:paraId="213EDEEC" w14:textId="31DDA495">
      <w:pPr>
        <w:sectPr w:rsidR="00BD01A4">
          <w:headerReference w:type="even" r:id="rId21"/>
          <w:headerReference w:type="default" r:id="rId22"/>
          <w:footerReference w:type="even" r:id="rId23"/>
          <w:footerReference w:type="default" r:id="rId24"/>
          <w:headerReference w:type="first" r:id="rId25"/>
          <w:footerReference w:type="first" r:id="rId26"/>
          <w:pgSz w:w="11907" w:h="16840" w:orient="portrait"/>
          <w:pgMar w:top="2268" w:right="1134" w:bottom="1134" w:left="1134" w:header="284" w:footer="284" w:gutter="0"/>
          <w:pgNumType w:start="1"/>
          <w:cols w:space="720"/>
          <w:titlePg/>
        </w:sectPr>
      </w:pPr>
      <w:r>
        <w:rPr>
          <w:noProof/>
        </w:rPr>
        <w:drawing>
          <wp:anchor distT="0" distB="0" distL="114300" distR="114300" simplePos="0" relativeHeight="251658252" behindDoc="0" locked="0" layoutInCell="1" hidden="0" allowOverlap="1" wp14:anchorId="189319F6" wp14:editId="3F0BB58F">
            <wp:simplePos x="0" y="0"/>
            <wp:positionH relativeFrom="column">
              <wp:posOffset>-362738</wp:posOffset>
            </wp:positionH>
            <wp:positionV relativeFrom="paragraph">
              <wp:posOffset>341192</wp:posOffset>
            </wp:positionV>
            <wp:extent cx="6850774" cy="4743450"/>
            <wp:effectExtent l="0" t="0" r="0" b="0"/>
            <wp:wrapNone/>
            <wp:docPr id="10959377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l="1886" r="1885"/>
                    <a:stretch>
                      <a:fillRect/>
                    </a:stretch>
                  </pic:blipFill>
                  <pic:spPr>
                    <a:xfrm>
                      <a:off x="0" y="0"/>
                      <a:ext cx="6851956" cy="4744268"/>
                    </a:xfrm>
                    <a:prstGeom prst="rect">
                      <a:avLst/>
                    </a:prstGeom>
                    <a:ln/>
                  </pic:spPr>
                </pic:pic>
              </a:graphicData>
            </a:graphic>
            <wp14:sizeRelH relativeFrom="margin">
              <wp14:pctWidth>0</wp14:pctWidth>
            </wp14:sizeRelH>
          </wp:anchor>
        </w:drawing>
      </w:r>
    </w:p>
    <w:p w:rsidR="00BD01A4" w:rsidRDefault="00072257" w14:paraId="03FABBA3" w14:textId="77777777">
      <w:pPr>
        <w:rPr>
          <w:sz w:val="12"/>
          <w:szCs w:val="12"/>
        </w:rPr>
      </w:pPr>
      <w:r>
        <w:rPr>
          <w:sz w:val="12"/>
          <w:szCs w:val="12"/>
        </w:rPr>
        <w:lastRenderedPageBreak/>
        <w:t xml:space="preserve">  </w:t>
      </w:r>
    </w:p>
    <w:p w:rsidR="00BD01A4" w:rsidRDefault="00072257" w14:paraId="44FCFCA9" w14:textId="77777777">
      <w:pPr>
        <w:pBdr>
          <w:top w:val="nil"/>
          <w:left w:val="nil"/>
          <w:bottom w:val="nil"/>
          <w:right w:val="nil"/>
          <w:between w:val="nil"/>
        </w:pBdr>
        <w:spacing w:after="40"/>
        <w:rPr>
          <w:b/>
          <w:sz w:val="18"/>
          <w:szCs w:val="18"/>
        </w:rPr>
      </w:pPr>
      <w:r>
        <w:rPr>
          <w:b/>
          <w:sz w:val="18"/>
          <w:szCs w:val="18"/>
        </w:rPr>
        <w:t>Acknowledgements</w:t>
      </w:r>
    </w:p>
    <w:p w:rsidR="00BD01A4" w:rsidRDefault="00072257" w14:paraId="3875ABD2" w14:textId="77777777">
      <w:pPr>
        <w:pBdr>
          <w:top w:val="nil"/>
          <w:left w:val="nil"/>
          <w:bottom w:val="nil"/>
          <w:right w:val="nil"/>
          <w:between w:val="nil"/>
        </w:pBdr>
        <w:spacing w:before="40" w:after="40"/>
        <w:rPr>
          <w:sz w:val="18"/>
          <w:szCs w:val="18"/>
        </w:rPr>
      </w:pPr>
      <w:bookmarkStart w:name="_heading=h.30j0zll" w:colFirst="0" w:colLast="0" w:id="1"/>
      <w:bookmarkEnd w:id="1"/>
      <w:r>
        <w:rPr>
          <w:sz w:val="18"/>
          <w:szCs w:val="18"/>
        </w:rPr>
        <w:t>Coastcare Victoria would like to acknowledge all our video presenters and individuals who reviewed or assisted with the creation of the Coastcare Victoria School Kit.</w:t>
      </w:r>
    </w:p>
    <w:p w:rsidR="00BD01A4" w:rsidRDefault="00072257" w14:paraId="154D7B9F" w14:textId="77777777">
      <w:pPr>
        <w:pBdr>
          <w:top w:val="nil"/>
          <w:left w:val="nil"/>
          <w:bottom w:val="nil"/>
          <w:right w:val="nil"/>
          <w:between w:val="nil"/>
        </w:pBdr>
        <w:spacing w:before="170" w:after="40"/>
        <w:rPr>
          <w:b/>
          <w:sz w:val="18"/>
          <w:szCs w:val="18"/>
        </w:rPr>
      </w:pPr>
      <w:r>
        <w:rPr>
          <w:b/>
          <w:sz w:val="18"/>
          <w:szCs w:val="18"/>
        </w:rPr>
        <w:t>Author</w:t>
      </w:r>
    </w:p>
    <w:p w:rsidR="00BD01A4" w:rsidRDefault="00072257" w14:paraId="588C3E8E" w14:textId="77777777">
      <w:pPr>
        <w:pBdr>
          <w:top w:val="nil"/>
          <w:left w:val="nil"/>
          <w:bottom w:val="nil"/>
          <w:right w:val="nil"/>
          <w:between w:val="nil"/>
        </w:pBdr>
        <w:spacing w:before="40" w:after="40"/>
        <w:rPr>
          <w:sz w:val="18"/>
          <w:szCs w:val="18"/>
        </w:rPr>
      </w:pPr>
      <w:r>
        <w:rPr>
          <w:sz w:val="18"/>
          <w:szCs w:val="18"/>
        </w:rPr>
        <w:t>Coastcare Victoria and Ecolinc Science and Technology Innovations Centre.</w:t>
      </w:r>
      <w:r>
        <w:rPr>
          <w:sz w:val="18"/>
          <w:szCs w:val="18"/>
        </w:rPr>
        <w:br/>
      </w:r>
    </w:p>
    <w:p w:rsidR="00BD01A4" w:rsidRDefault="00072257" w14:paraId="1748A57B" w14:textId="77777777">
      <w:pPr>
        <w:pBdr>
          <w:top w:val="nil"/>
          <w:left w:val="nil"/>
          <w:bottom w:val="nil"/>
          <w:right w:val="nil"/>
          <w:between w:val="nil"/>
        </w:pBdr>
        <w:spacing w:before="40" w:after="40"/>
        <w:rPr>
          <w:sz w:val="18"/>
          <w:szCs w:val="18"/>
        </w:rPr>
      </w:pPr>
      <w:r>
        <w:rPr>
          <w:b/>
          <w:sz w:val="18"/>
          <w:szCs w:val="18"/>
        </w:rPr>
        <w:t>Photo credit</w:t>
      </w:r>
      <w:r>
        <w:rPr>
          <w:b/>
          <w:sz w:val="18"/>
          <w:szCs w:val="18"/>
        </w:rPr>
        <w:br/>
      </w:r>
      <w:r>
        <w:rPr>
          <w:sz w:val="18"/>
          <w:szCs w:val="18"/>
        </w:rPr>
        <w:t xml:space="preserve">Parks Victoria (David Paul/ Museum Victoria). </w:t>
      </w:r>
      <w:hyperlink r:id="rId28">
        <w:r w:rsidR="00BD01A4">
          <w:rPr>
            <w:color w:val="000000"/>
            <w:sz w:val="18"/>
            <w:szCs w:val="18"/>
            <w:u w:val="single"/>
          </w:rPr>
          <w:t>https://www.parks.vic.gov.au/news/2021/06/07/23/30/protecting-shorebirds-on-important-islands</w:t>
        </w:r>
      </w:hyperlink>
      <w:r>
        <w:rPr>
          <w:sz w:val="18"/>
          <w:szCs w:val="18"/>
        </w:rPr>
        <w:t xml:space="preserve"> </w:t>
      </w:r>
    </w:p>
    <w:p w:rsidR="00BD01A4" w:rsidRDefault="00BD01A4" w14:paraId="590115A1" w14:textId="77777777">
      <w:pPr>
        <w:pBdr>
          <w:top w:val="nil"/>
          <w:left w:val="nil"/>
          <w:bottom w:val="nil"/>
          <w:right w:val="nil"/>
          <w:between w:val="nil"/>
        </w:pBdr>
        <w:spacing w:before="170" w:after="40"/>
        <w:rPr>
          <w:b/>
          <w:sz w:val="18"/>
          <w:szCs w:val="18"/>
        </w:rPr>
      </w:pPr>
    </w:p>
    <w:p w:rsidR="00BD01A4" w:rsidRDefault="00072257" w14:paraId="19A7B94D" w14:textId="77777777">
      <w:pPr>
        <w:pBdr>
          <w:top w:val="nil"/>
          <w:left w:val="nil"/>
          <w:bottom w:val="nil"/>
          <w:right w:val="nil"/>
          <w:between w:val="nil"/>
        </w:pBdr>
        <w:tabs>
          <w:tab w:val="left" w:pos="1134"/>
          <w:tab w:val="left" w:pos="2268"/>
          <w:tab w:val="left" w:pos="3402"/>
          <w:tab w:val="left" w:pos="4536"/>
          <w:tab w:val="left" w:pos="5103"/>
        </w:tabs>
        <w:spacing w:before="1300" w:after="440"/>
        <w:ind w:right="1134"/>
        <w:rPr>
          <w:b/>
          <w:color w:val="00B2A9"/>
          <w:sz w:val="40"/>
          <w:szCs w:val="40"/>
        </w:rPr>
      </w:pPr>
      <w:bookmarkStart w:name="_heading=h.1fob9te" w:colFirst="0" w:colLast="0" w:id="2"/>
      <w:bookmarkEnd w:id="2"/>
      <w:r>
        <w:rPr>
          <w:b/>
          <w:color w:val="00B2A9"/>
          <w:sz w:val="40"/>
          <w:szCs w:val="40"/>
        </w:rPr>
        <w:t>Contents</w:t>
      </w:r>
    </w:p>
    <w:p w:rsidR="00BD01A4" w:rsidRDefault="00BD01A4" w14:paraId="527C8375" w14:textId="77777777">
      <w:pPr>
        <w:pBdr>
          <w:top w:val="nil"/>
          <w:left w:val="nil"/>
          <w:bottom w:val="nil"/>
          <w:right w:val="nil"/>
          <w:between w:val="nil"/>
        </w:pBdr>
        <w:spacing w:before="40" w:after="40"/>
        <w:rPr>
          <w:sz w:val="18"/>
          <w:szCs w:val="18"/>
        </w:rPr>
      </w:pPr>
    </w:p>
    <w:p w:rsidR="00BD01A4" w:rsidRDefault="00BD01A4" w14:paraId="0DCBFA18" w14:textId="77777777">
      <w:pPr>
        <w:pBdr>
          <w:top w:val="nil"/>
          <w:left w:val="nil"/>
          <w:bottom w:val="nil"/>
          <w:right w:val="nil"/>
          <w:between w:val="nil"/>
        </w:pBdr>
        <w:spacing w:before="40" w:after="40"/>
        <w:rPr>
          <w:sz w:val="18"/>
          <w:szCs w:val="18"/>
        </w:rPr>
      </w:pPr>
    </w:p>
    <w:sdt>
      <w:sdtPr>
        <w:rPr>
          <w:b w:val="0"/>
          <w:noProof w:val="0"/>
          <w:color w:val="363534"/>
          <w:sz w:val="20"/>
          <w:szCs w:val="20"/>
        </w:rPr>
        <w:id w:val="-694695264"/>
        <w:docPartObj>
          <w:docPartGallery w:val="Table of Contents"/>
          <w:docPartUnique/>
        </w:docPartObj>
      </w:sdtPr>
      <w:sdtEndPr>
        <w:rPr>
          <w:b w:val="0"/>
          <w:bCs w:val="0"/>
          <w:noProof w:val="0"/>
          <w:color w:val="363534" w:themeColor="text1"/>
          <w:sz w:val="20"/>
          <w:szCs w:val="20"/>
        </w:rPr>
      </w:sdtEndPr>
      <w:sdtContent>
        <w:p w:rsidR="005C488A" w:rsidRDefault="00072257" w14:paraId="53DF286E" w14:textId="1030CF58">
          <w:pPr>
            <w:pStyle w:val="TOC1"/>
            <w:rPr>
              <w:rFonts w:asciiTheme="minorHAnsi" w:hAnsiTheme="minorHAnsi" w:eastAsiaTheme="minorEastAsia" w:cstheme="minorBidi"/>
              <w:b w:val="0"/>
              <w:color w:val="auto"/>
              <w:kern w:val="2"/>
              <w14:ligatures w14:val="standardContextual"/>
            </w:rPr>
          </w:pPr>
          <w:r>
            <w:fldChar w:fldCharType="begin"/>
          </w:r>
          <w:r>
            <w:instrText xml:space="preserve"> TOC \h \u \z \t "Heading 1,1,Heading 2,2,Heading 3,3,"</w:instrText>
          </w:r>
          <w:r>
            <w:fldChar w:fldCharType="separate"/>
          </w:r>
          <w:hyperlink w:history="1" w:anchor="_Toc216272720">
            <w:r w:rsidRPr="00B54D5E" w:rsidR="005C488A">
              <w:rPr>
                <w:rStyle w:val="Hyperlink"/>
              </w:rPr>
              <w:t>Activity 1: Quiz</w:t>
            </w:r>
            <w:r w:rsidR="005C488A">
              <w:rPr>
                <w:webHidden/>
              </w:rPr>
              <w:tab/>
            </w:r>
            <w:r w:rsidR="005C488A">
              <w:rPr>
                <w:webHidden/>
              </w:rPr>
              <w:fldChar w:fldCharType="begin"/>
            </w:r>
            <w:r w:rsidR="005C488A">
              <w:rPr>
                <w:webHidden/>
              </w:rPr>
              <w:instrText xml:space="preserve"> PAGEREF _Toc216272720 \h </w:instrText>
            </w:r>
            <w:r w:rsidR="005C488A">
              <w:rPr>
                <w:webHidden/>
              </w:rPr>
            </w:r>
            <w:r w:rsidR="005C488A">
              <w:rPr>
                <w:webHidden/>
              </w:rPr>
              <w:fldChar w:fldCharType="separate"/>
            </w:r>
            <w:r w:rsidR="005C488A">
              <w:rPr>
                <w:webHidden/>
              </w:rPr>
              <w:t>3</w:t>
            </w:r>
            <w:r w:rsidR="005C488A">
              <w:rPr>
                <w:webHidden/>
              </w:rPr>
              <w:fldChar w:fldCharType="end"/>
            </w:r>
          </w:hyperlink>
        </w:p>
        <w:p w:rsidR="005C488A" w:rsidRDefault="005C488A" w14:paraId="331EE704" w14:textId="496DD08E">
          <w:pPr>
            <w:pStyle w:val="TOC1"/>
            <w:rPr>
              <w:rFonts w:asciiTheme="minorHAnsi" w:hAnsiTheme="minorHAnsi" w:eastAsiaTheme="minorEastAsia" w:cstheme="minorBidi"/>
              <w:b w:val="0"/>
              <w:color w:val="auto"/>
              <w:kern w:val="2"/>
              <w14:ligatures w14:val="standardContextual"/>
            </w:rPr>
          </w:pPr>
          <w:hyperlink w:history="1" w:anchor="_Toc216272721">
            <w:r w:rsidRPr="00B54D5E">
              <w:rPr>
                <w:rStyle w:val="Hyperlink"/>
              </w:rPr>
              <w:t>Activity 2: My favourite place</w:t>
            </w:r>
            <w:r>
              <w:rPr>
                <w:webHidden/>
              </w:rPr>
              <w:tab/>
            </w:r>
            <w:r>
              <w:rPr>
                <w:webHidden/>
              </w:rPr>
              <w:fldChar w:fldCharType="begin"/>
            </w:r>
            <w:r>
              <w:rPr>
                <w:webHidden/>
              </w:rPr>
              <w:instrText xml:space="preserve"> PAGEREF _Toc216272721 \h </w:instrText>
            </w:r>
            <w:r>
              <w:rPr>
                <w:webHidden/>
              </w:rPr>
            </w:r>
            <w:r>
              <w:rPr>
                <w:webHidden/>
              </w:rPr>
              <w:fldChar w:fldCharType="separate"/>
            </w:r>
            <w:r>
              <w:rPr>
                <w:webHidden/>
              </w:rPr>
              <w:t>5</w:t>
            </w:r>
            <w:r>
              <w:rPr>
                <w:webHidden/>
              </w:rPr>
              <w:fldChar w:fldCharType="end"/>
            </w:r>
          </w:hyperlink>
        </w:p>
        <w:p w:rsidR="005C488A" w:rsidRDefault="005C488A" w14:paraId="4391633D" w14:textId="2EC69A45">
          <w:pPr>
            <w:pStyle w:val="TOC1"/>
            <w:rPr>
              <w:rFonts w:asciiTheme="minorHAnsi" w:hAnsiTheme="minorHAnsi" w:eastAsiaTheme="minorEastAsia" w:cstheme="minorBidi"/>
              <w:b w:val="0"/>
              <w:color w:val="auto"/>
              <w:kern w:val="2"/>
              <w14:ligatures w14:val="standardContextual"/>
            </w:rPr>
          </w:pPr>
          <w:hyperlink w:history="1" w:anchor="_Toc216272722">
            <w:r w:rsidRPr="00B54D5E">
              <w:rPr>
                <w:rStyle w:val="Hyperlink"/>
              </w:rPr>
              <w:t>Activity 3: Mirror Bush identification</w:t>
            </w:r>
            <w:r>
              <w:rPr>
                <w:webHidden/>
              </w:rPr>
              <w:tab/>
            </w:r>
            <w:r>
              <w:rPr>
                <w:webHidden/>
              </w:rPr>
              <w:fldChar w:fldCharType="begin"/>
            </w:r>
            <w:r>
              <w:rPr>
                <w:webHidden/>
              </w:rPr>
              <w:instrText xml:space="preserve"> PAGEREF _Toc216272722 \h </w:instrText>
            </w:r>
            <w:r>
              <w:rPr>
                <w:webHidden/>
              </w:rPr>
            </w:r>
            <w:r>
              <w:rPr>
                <w:webHidden/>
              </w:rPr>
              <w:fldChar w:fldCharType="separate"/>
            </w:r>
            <w:r>
              <w:rPr>
                <w:webHidden/>
              </w:rPr>
              <w:t>7</w:t>
            </w:r>
            <w:r>
              <w:rPr>
                <w:webHidden/>
              </w:rPr>
              <w:fldChar w:fldCharType="end"/>
            </w:r>
          </w:hyperlink>
        </w:p>
        <w:p w:rsidR="005C488A" w:rsidRDefault="005C488A" w14:paraId="3B98EC62" w14:textId="7C93E6EE">
          <w:pPr>
            <w:pStyle w:val="TOC1"/>
            <w:rPr>
              <w:rFonts w:asciiTheme="minorHAnsi" w:hAnsiTheme="minorHAnsi" w:eastAsiaTheme="minorEastAsia" w:cstheme="minorBidi"/>
              <w:b w:val="0"/>
              <w:color w:val="auto"/>
              <w:kern w:val="2"/>
              <w14:ligatures w14:val="standardContextual"/>
            </w:rPr>
          </w:pPr>
          <w:hyperlink w:history="1" w:anchor="_Toc216272723">
            <w:r w:rsidRPr="00B54D5E">
              <w:rPr>
                <w:rStyle w:val="Hyperlink"/>
              </w:rPr>
              <w:t>Activity 4: Mirror Bush weed map</w:t>
            </w:r>
            <w:r>
              <w:rPr>
                <w:webHidden/>
              </w:rPr>
              <w:tab/>
            </w:r>
            <w:r>
              <w:rPr>
                <w:webHidden/>
              </w:rPr>
              <w:fldChar w:fldCharType="begin"/>
            </w:r>
            <w:r>
              <w:rPr>
                <w:webHidden/>
              </w:rPr>
              <w:instrText xml:space="preserve"> PAGEREF _Toc216272723 \h </w:instrText>
            </w:r>
            <w:r>
              <w:rPr>
                <w:webHidden/>
              </w:rPr>
            </w:r>
            <w:r>
              <w:rPr>
                <w:webHidden/>
              </w:rPr>
              <w:fldChar w:fldCharType="separate"/>
            </w:r>
            <w:r>
              <w:rPr>
                <w:webHidden/>
              </w:rPr>
              <w:t>8</w:t>
            </w:r>
            <w:r>
              <w:rPr>
                <w:webHidden/>
              </w:rPr>
              <w:fldChar w:fldCharType="end"/>
            </w:r>
          </w:hyperlink>
        </w:p>
        <w:p w:rsidR="005C488A" w:rsidRDefault="005C488A" w14:paraId="74B1418B" w14:textId="4A6188D6">
          <w:pPr>
            <w:pStyle w:val="TOC1"/>
            <w:rPr>
              <w:rFonts w:asciiTheme="minorHAnsi" w:hAnsiTheme="minorHAnsi" w:eastAsiaTheme="minorEastAsia" w:cstheme="minorBidi"/>
              <w:b w:val="0"/>
              <w:color w:val="auto"/>
              <w:kern w:val="2"/>
              <w14:ligatures w14:val="standardContextual"/>
            </w:rPr>
          </w:pPr>
          <w:hyperlink w:history="1" w:anchor="_Toc216272724">
            <w:r w:rsidRPr="00B54D5E">
              <w:rPr>
                <w:rStyle w:val="Hyperlink"/>
              </w:rPr>
              <w:t>Investigation 1: What makes a species invasive?</w:t>
            </w:r>
            <w:r>
              <w:rPr>
                <w:webHidden/>
              </w:rPr>
              <w:tab/>
            </w:r>
            <w:r>
              <w:rPr>
                <w:webHidden/>
              </w:rPr>
              <w:fldChar w:fldCharType="begin"/>
            </w:r>
            <w:r>
              <w:rPr>
                <w:webHidden/>
              </w:rPr>
              <w:instrText xml:space="preserve"> PAGEREF _Toc216272724 \h </w:instrText>
            </w:r>
            <w:r>
              <w:rPr>
                <w:webHidden/>
              </w:rPr>
            </w:r>
            <w:r>
              <w:rPr>
                <w:webHidden/>
              </w:rPr>
              <w:fldChar w:fldCharType="separate"/>
            </w:r>
            <w:r>
              <w:rPr>
                <w:webHidden/>
              </w:rPr>
              <w:t>9</w:t>
            </w:r>
            <w:r>
              <w:rPr>
                <w:webHidden/>
              </w:rPr>
              <w:fldChar w:fldCharType="end"/>
            </w:r>
          </w:hyperlink>
        </w:p>
        <w:p w:rsidR="005C488A" w:rsidRDefault="005C488A" w14:paraId="4F2C5872" w14:textId="5E5CFF3F">
          <w:pPr>
            <w:pStyle w:val="TOC1"/>
            <w:rPr>
              <w:rFonts w:asciiTheme="minorHAnsi" w:hAnsiTheme="minorHAnsi" w:eastAsiaTheme="minorEastAsia" w:cstheme="minorBidi"/>
              <w:b w:val="0"/>
              <w:color w:val="auto"/>
              <w:kern w:val="2"/>
              <w14:ligatures w14:val="standardContextual"/>
            </w:rPr>
          </w:pPr>
          <w:hyperlink w:history="1" w:anchor="_Toc216272725">
            <w:r w:rsidRPr="00B54D5E">
              <w:rPr>
                <w:rStyle w:val="Hyperlink"/>
              </w:rPr>
              <w:t>Investigation 2: Island ecosystems</w:t>
            </w:r>
            <w:r>
              <w:rPr>
                <w:webHidden/>
              </w:rPr>
              <w:tab/>
            </w:r>
            <w:r>
              <w:rPr>
                <w:webHidden/>
              </w:rPr>
              <w:fldChar w:fldCharType="begin"/>
            </w:r>
            <w:r>
              <w:rPr>
                <w:webHidden/>
              </w:rPr>
              <w:instrText xml:space="preserve"> PAGEREF _Toc216272725 \h </w:instrText>
            </w:r>
            <w:r>
              <w:rPr>
                <w:webHidden/>
              </w:rPr>
            </w:r>
            <w:r>
              <w:rPr>
                <w:webHidden/>
              </w:rPr>
              <w:fldChar w:fldCharType="separate"/>
            </w:r>
            <w:r>
              <w:rPr>
                <w:webHidden/>
              </w:rPr>
              <w:t>11</w:t>
            </w:r>
            <w:r>
              <w:rPr>
                <w:webHidden/>
              </w:rPr>
              <w:fldChar w:fldCharType="end"/>
            </w:r>
          </w:hyperlink>
        </w:p>
        <w:p w:rsidR="005C488A" w:rsidRDefault="005C488A" w14:paraId="7349FD47" w14:textId="5118EFC0">
          <w:pPr>
            <w:pStyle w:val="TOC1"/>
            <w:rPr>
              <w:rFonts w:asciiTheme="minorHAnsi" w:hAnsiTheme="minorHAnsi" w:eastAsiaTheme="minorEastAsia" w:cstheme="minorBidi"/>
              <w:b w:val="0"/>
              <w:color w:val="auto"/>
              <w:kern w:val="2"/>
              <w14:ligatures w14:val="standardContextual"/>
            </w:rPr>
          </w:pPr>
          <w:hyperlink w:history="1" w:anchor="_Toc216272726">
            <w:r w:rsidRPr="00B54D5E">
              <w:rPr>
                <w:rStyle w:val="Hyperlink"/>
              </w:rPr>
              <w:t>Review questions</w:t>
            </w:r>
            <w:r>
              <w:rPr>
                <w:webHidden/>
              </w:rPr>
              <w:tab/>
            </w:r>
            <w:r>
              <w:rPr>
                <w:webHidden/>
              </w:rPr>
              <w:fldChar w:fldCharType="begin"/>
            </w:r>
            <w:r>
              <w:rPr>
                <w:webHidden/>
              </w:rPr>
              <w:instrText xml:space="preserve"> PAGEREF _Toc216272726 \h </w:instrText>
            </w:r>
            <w:r>
              <w:rPr>
                <w:webHidden/>
              </w:rPr>
            </w:r>
            <w:r>
              <w:rPr>
                <w:webHidden/>
              </w:rPr>
              <w:fldChar w:fldCharType="separate"/>
            </w:r>
            <w:r>
              <w:rPr>
                <w:webHidden/>
              </w:rPr>
              <w:t>13</w:t>
            </w:r>
            <w:r>
              <w:rPr>
                <w:webHidden/>
              </w:rPr>
              <w:fldChar w:fldCharType="end"/>
            </w:r>
          </w:hyperlink>
        </w:p>
        <w:p w:rsidR="00BD01A4" w:rsidRDefault="00072257" w14:paraId="00EDCEC0" w14:textId="78869443">
          <w:pPr>
            <w:pBdr>
              <w:top w:val="nil"/>
              <w:left w:val="nil"/>
              <w:bottom w:val="nil"/>
              <w:right w:val="nil"/>
              <w:between w:val="nil"/>
            </w:pBdr>
            <w:tabs>
              <w:tab w:val="right" w:pos="9582"/>
            </w:tabs>
            <w:spacing w:before="240" w:after="60"/>
            <w:ind w:right="851"/>
            <w:rPr>
              <w:color w:val="000000"/>
              <w:sz w:val="22"/>
              <w:szCs w:val="22"/>
            </w:rPr>
          </w:pPr>
          <w:r>
            <w:fldChar w:fldCharType="end"/>
          </w:r>
        </w:p>
      </w:sdtContent>
    </w:sdt>
    <w:p w:rsidR="00BD01A4" w:rsidRDefault="00BD01A4" w14:paraId="3E215166" w14:textId="77777777">
      <w:pPr>
        <w:pStyle w:val="Heading1"/>
      </w:pPr>
    </w:p>
    <w:p w:rsidR="00BD01A4" w:rsidRDefault="00072257" w14:paraId="1F3C91FF" w14:textId="77777777">
      <w:pPr>
        <w:pStyle w:val="Heading1"/>
      </w:pPr>
      <w:r>
        <w:br/>
      </w:r>
      <w:r>
        <w:br/>
      </w:r>
    </w:p>
    <w:p w:rsidR="00BD01A4" w:rsidRDefault="00BD01A4" w14:paraId="71B99DB4" w14:textId="77777777">
      <w:pPr>
        <w:rPr>
          <w:b/>
          <w:color w:val="00B2A9"/>
          <w:sz w:val="40"/>
          <w:szCs w:val="40"/>
        </w:rPr>
      </w:pPr>
    </w:p>
    <w:p w:rsidRPr="00072257" w:rsidR="00BD01A4" w:rsidRDefault="00072257" w14:paraId="78E3F9D3" w14:textId="77777777">
      <w:pPr>
        <w:pStyle w:val="Heading1"/>
      </w:pPr>
      <w:bookmarkStart w:name="_Toc216272720" w:id="3"/>
      <w:r>
        <w:lastRenderedPageBreak/>
        <w:t xml:space="preserve">Activity </w:t>
      </w:r>
      <w:r w:rsidRPr="00072257">
        <w:t>1: Quiz</w:t>
      </w:r>
      <w:bookmarkEnd w:id="3"/>
    </w:p>
    <w:p w:rsidR="00D03C13" w:rsidP="00D03C13" w:rsidRDefault="00D03C13" w14:paraId="766CB025" w14:textId="77777777">
      <w:pPr>
        <w:pStyle w:val="BodyText"/>
      </w:pPr>
      <w:r w:rsidRPr="00072257">
        <w:t>Use this 10-question quiz to assess comprehension and understanding of the video. This could be run as a Kahoot quiz, online form or worksheet.</w:t>
      </w:r>
      <w:r>
        <w:t> </w:t>
      </w:r>
    </w:p>
    <w:p w:rsidR="00D03C13" w:rsidRDefault="00D03C13" w14:paraId="45509371" w14:textId="77777777">
      <w:pPr>
        <w:pBdr>
          <w:top w:val="nil"/>
          <w:left w:val="nil"/>
          <w:bottom w:val="nil"/>
          <w:right w:val="nil"/>
          <w:between w:val="nil"/>
        </w:pBdr>
        <w:spacing w:before="60" w:after="120"/>
        <w:rPr>
          <w:color w:val="00B2A9"/>
        </w:rPr>
      </w:pPr>
    </w:p>
    <w:p w:rsidRPr="00D03C13" w:rsidR="00BD01A4" w:rsidRDefault="00072257" w14:paraId="5CF40205" w14:textId="3F352F84">
      <w:pPr>
        <w:pBdr>
          <w:top w:val="nil"/>
          <w:left w:val="nil"/>
          <w:bottom w:val="nil"/>
          <w:right w:val="nil"/>
          <w:between w:val="nil"/>
        </w:pBdr>
        <w:spacing w:before="60" w:after="120"/>
        <w:rPr>
          <w:color w:val="00B2A9"/>
        </w:rPr>
      </w:pPr>
      <w:r>
        <w:rPr>
          <w:color w:val="00B2A9"/>
        </w:rPr>
        <w:t>1. What is the goal of the volunteers?</w:t>
      </w:r>
    </w:p>
    <w:p w:rsidR="00BD01A4" w:rsidRDefault="00072257" w14:paraId="17FE6916" w14:textId="77777777">
      <w:pPr>
        <w:numPr>
          <w:ilvl w:val="0"/>
          <w:numId w:val="6"/>
        </w:numPr>
        <w:pBdr>
          <w:top w:val="nil"/>
          <w:left w:val="nil"/>
          <w:bottom w:val="nil"/>
          <w:right w:val="nil"/>
          <w:between w:val="nil"/>
        </w:pBdr>
        <w:spacing w:before="60" w:after="120"/>
      </w:pPr>
      <w:r>
        <w:t>To remove every trace of humans from Gabo Island</w:t>
      </w:r>
    </w:p>
    <w:p w:rsidR="00BD01A4" w:rsidRDefault="00072257" w14:paraId="161240B8" w14:textId="77777777">
      <w:pPr>
        <w:numPr>
          <w:ilvl w:val="0"/>
          <w:numId w:val="6"/>
        </w:numPr>
        <w:pBdr>
          <w:top w:val="nil"/>
          <w:left w:val="nil"/>
          <w:bottom w:val="nil"/>
          <w:right w:val="nil"/>
          <w:between w:val="nil"/>
        </w:pBdr>
        <w:spacing w:before="60" w:after="120"/>
      </w:pPr>
      <w:r>
        <w:t>The chance to see wildlife</w:t>
      </w:r>
    </w:p>
    <w:p w:rsidR="00BD01A4" w:rsidRDefault="00072257" w14:paraId="55499082" w14:textId="77777777">
      <w:pPr>
        <w:numPr>
          <w:ilvl w:val="0"/>
          <w:numId w:val="6"/>
        </w:numPr>
        <w:pBdr>
          <w:top w:val="nil"/>
          <w:left w:val="nil"/>
          <w:bottom w:val="nil"/>
          <w:right w:val="nil"/>
          <w:between w:val="nil"/>
        </w:pBdr>
        <w:spacing w:before="60" w:after="120"/>
      </w:pPr>
      <w:r>
        <w:t>To make Gabo Island weed free</w:t>
      </w:r>
    </w:p>
    <w:p w:rsidR="00BD01A4" w:rsidRDefault="00072257" w14:paraId="0239B7E0" w14:textId="77777777">
      <w:pPr>
        <w:numPr>
          <w:ilvl w:val="0"/>
          <w:numId w:val="6"/>
        </w:numPr>
        <w:pBdr>
          <w:top w:val="nil"/>
          <w:left w:val="nil"/>
          <w:bottom w:val="nil"/>
          <w:right w:val="nil"/>
          <w:between w:val="nil"/>
        </w:pBdr>
        <w:spacing w:before="60" w:after="120"/>
      </w:pPr>
      <w:r>
        <w:t>To pick up all the litter on Gabo Island</w:t>
      </w:r>
    </w:p>
    <w:p w:rsidR="00BD01A4" w:rsidRDefault="00BD01A4" w14:paraId="7B4FCE62" w14:textId="77777777">
      <w:pPr>
        <w:pBdr>
          <w:top w:val="nil"/>
          <w:left w:val="nil"/>
          <w:bottom w:val="nil"/>
          <w:right w:val="nil"/>
          <w:between w:val="nil"/>
        </w:pBdr>
        <w:spacing w:before="60" w:after="120"/>
        <w:ind w:left="720"/>
      </w:pPr>
    </w:p>
    <w:p w:rsidR="00BD01A4" w:rsidRDefault="00072257" w14:paraId="3FAD86C8"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2.  What type of rock is Gabo Island?</w:t>
      </w:r>
    </w:p>
    <w:p w:rsidR="00BD01A4" w:rsidRDefault="00072257" w14:paraId="7F1876C0" w14:textId="77777777">
      <w:pPr>
        <w:numPr>
          <w:ilvl w:val="0"/>
          <w:numId w:val="8"/>
        </w:numPr>
        <w:pBdr>
          <w:top w:val="nil"/>
          <w:left w:val="nil"/>
          <w:bottom w:val="nil"/>
          <w:right w:val="nil"/>
          <w:between w:val="nil"/>
        </w:pBdr>
        <w:spacing w:before="60" w:after="120"/>
      </w:pPr>
      <w:r>
        <w:t>Oceanic</w:t>
      </w:r>
    </w:p>
    <w:p w:rsidR="00BD01A4" w:rsidRDefault="00072257" w14:paraId="6890AA9E" w14:textId="77777777">
      <w:pPr>
        <w:numPr>
          <w:ilvl w:val="0"/>
          <w:numId w:val="8"/>
        </w:numPr>
        <w:pBdr>
          <w:top w:val="nil"/>
          <w:left w:val="nil"/>
          <w:bottom w:val="nil"/>
          <w:right w:val="nil"/>
          <w:between w:val="nil"/>
        </w:pBdr>
        <w:spacing w:before="60" w:after="120"/>
      </w:pPr>
      <w:r>
        <w:t>Granite</w:t>
      </w:r>
    </w:p>
    <w:p w:rsidR="00BD01A4" w:rsidRDefault="00072257" w14:paraId="10EE6DCE" w14:textId="77777777">
      <w:pPr>
        <w:numPr>
          <w:ilvl w:val="0"/>
          <w:numId w:val="8"/>
        </w:numPr>
        <w:pBdr>
          <w:top w:val="nil"/>
          <w:left w:val="nil"/>
          <w:bottom w:val="nil"/>
          <w:right w:val="nil"/>
          <w:between w:val="nil"/>
        </w:pBdr>
        <w:spacing w:before="60" w:after="120"/>
      </w:pPr>
      <w:r>
        <w:t>Sandstone</w:t>
      </w:r>
    </w:p>
    <w:p w:rsidR="00BD01A4" w:rsidRDefault="00072257" w14:paraId="25F73BB9" w14:textId="77777777">
      <w:pPr>
        <w:numPr>
          <w:ilvl w:val="0"/>
          <w:numId w:val="8"/>
        </w:numPr>
        <w:pBdr>
          <w:top w:val="nil"/>
          <w:left w:val="nil"/>
          <w:bottom w:val="nil"/>
          <w:right w:val="nil"/>
          <w:between w:val="nil"/>
        </w:pBdr>
        <w:spacing w:before="60" w:after="120"/>
      </w:pPr>
      <w:r>
        <w:t>Basalt</w:t>
      </w:r>
    </w:p>
    <w:p w:rsidR="00BD01A4" w:rsidRDefault="00BD01A4" w14:paraId="18BAF16A" w14:textId="77777777">
      <w:pPr>
        <w:pBdr>
          <w:top w:val="nil"/>
          <w:left w:val="nil"/>
          <w:bottom w:val="nil"/>
          <w:right w:val="nil"/>
          <w:between w:val="nil"/>
        </w:pBdr>
        <w:spacing w:before="60" w:after="120"/>
        <w:ind w:left="720"/>
      </w:pPr>
    </w:p>
    <w:p w:rsidR="00BD01A4" w:rsidP="503F83F6" w:rsidRDefault="00072257" w14:paraId="56CC34BE" w14:textId="77777777">
      <w:pPr>
        <w:pBdr>
          <w:top w:val="nil" w:color="FF000000" w:sz="0" w:space="0"/>
          <w:left w:val="nil" w:color="FF000000" w:sz="0" w:space="0"/>
          <w:bottom w:val="nil" w:color="FF000000" w:sz="0" w:space="0"/>
          <w:right w:val="nil" w:color="FF000000" w:sz="0" w:space="0"/>
          <w:between w:val="nil" w:color="FF000000" w:sz="0" w:space="0"/>
        </w:pBdr>
        <w:spacing w:before="60" w:after="120"/>
        <w:rPr>
          <w:rFonts w:ascii="Times New Roman" w:hAnsi="Times New Roman" w:eastAsia="Times New Roman" w:cs="Times New Roman"/>
          <w:color w:val="000000"/>
          <w:sz w:val="24"/>
          <w:szCs w:val="24"/>
        </w:rPr>
      </w:pPr>
      <w:r w:rsidRPr="503F83F6" w:rsidR="00072257">
        <w:rPr>
          <w:color w:val="00B2A9" w:themeColor="accent1" w:themeTint="FF" w:themeShade="FF"/>
        </w:rPr>
        <w:t xml:space="preserve">3.  </w:t>
      </w:r>
      <w:r w:rsidRPr="503F83F6" w:rsidR="00072257">
        <w:rPr>
          <w:color w:val="00B2A9" w:themeColor="accent1" w:themeTint="FF" w:themeShade="FF"/>
        </w:rPr>
        <w:t>Where did the Mirror Bush weed come from?</w:t>
      </w:r>
    </w:p>
    <w:p w:rsidR="00BD01A4" w:rsidRDefault="00072257" w14:paraId="73103091" w14:textId="77777777">
      <w:pPr>
        <w:numPr>
          <w:ilvl w:val="0"/>
          <w:numId w:val="4"/>
        </w:numPr>
        <w:pBdr>
          <w:top w:val="nil"/>
          <w:left w:val="nil"/>
          <w:bottom w:val="nil"/>
          <w:right w:val="nil"/>
          <w:between w:val="nil"/>
        </w:pBdr>
        <w:spacing w:before="60" w:after="120"/>
      </w:pPr>
      <w:r>
        <w:t>Seeds dropped by birds</w:t>
      </w:r>
    </w:p>
    <w:p w:rsidR="00BD01A4" w:rsidRDefault="00072257" w14:paraId="4F2418D2" w14:textId="77777777">
      <w:pPr>
        <w:numPr>
          <w:ilvl w:val="0"/>
          <w:numId w:val="4"/>
        </w:numPr>
        <w:pBdr>
          <w:top w:val="nil"/>
          <w:left w:val="nil"/>
          <w:bottom w:val="nil"/>
          <w:right w:val="nil"/>
          <w:between w:val="nil"/>
        </w:pBdr>
        <w:spacing w:before="60" w:after="120"/>
      </w:pPr>
      <w:r>
        <w:t>Escaped from gardens</w:t>
      </w:r>
    </w:p>
    <w:p w:rsidR="00BD01A4" w:rsidRDefault="00072257" w14:paraId="36D90A94" w14:textId="77777777">
      <w:pPr>
        <w:numPr>
          <w:ilvl w:val="0"/>
          <w:numId w:val="4"/>
        </w:numPr>
        <w:pBdr>
          <w:top w:val="nil"/>
          <w:left w:val="nil"/>
          <w:bottom w:val="nil"/>
          <w:right w:val="nil"/>
          <w:between w:val="nil"/>
        </w:pBdr>
        <w:spacing w:before="60" w:after="120"/>
        <w:rPr/>
      </w:pPr>
      <w:r w:rsidR="00072257">
        <w:rPr/>
        <w:t>Sealers introduced it</w:t>
      </w:r>
    </w:p>
    <w:p w:rsidR="00BD01A4" w:rsidRDefault="00BD01A4" w14:paraId="6BFD5920" w14:textId="77777777">
      <w:pPr>
        <w:pBdr>
          <w:top w:val="nil"/>
          <w:left w:val="nil"/>
          <w:bottom w:val="nil"/>
          <w:right w:val="nil"/>
          <w:between w:val="nil"/>
        </w:pBdr>
        <w:spacing w:before="60" w:after="120"/>
        <w:ind w:left="720"/>
      </w:pPr>
    </w:p>
    <w:p w:rsidR="00BD01A4" w:rsidRDefault="00072257" w14:paraId="71511775"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4. What is the scientific name of Mirror Bush?</w:t>
      </w:r>
    </w:p>
    <w:p w:rsidR="00BD01A4" w:rsidRDefault="00072257" w14:paraId="4EFDE6DA" w14:textId="77777777">
      <w:pPr>
        <w:numPr>
          <w:ilvl w:val="0"/>
          <w:numId w:val="7"/>
        </w:numPr>
        <w:pBdr>
          <w:top w:val="nil"/>
          <w:left w:val="nil"/>
          <w:bottom w:val="nil"/>
          <w:right w:val="nil"/>
          <w:between w:val="nil"/>
        </w:pBdr>
        <w:spacing w:before="60" w:after="120"/>
        <w:rPr>
          <w:color w:val="000000"/>
        </w:rPr>
      </w:pPr>
      <w:r>
        <w:rPr>
          <w:color w:val="000000"/>
        </w:rPr>
        <w:t>Diosma </w:t>
      </w:r>
    </w:p>
    <w:p w:rsidR="00BD01A4" w:rsidRDefault="00072257" w14:paraId="7D8E2311" w14:textId="77777777">
      <w:pPr>
        <w:numPr>
          <w:ilvl w:val="0"/>
          <w:numId w:val="7"/>
        </w:numPr>
        <w:pBdr>
          <w:top w:val="nil"/>
          <w:left w:val="nil"/>
          <w:bottom w:val="nil"/>
          <w:right w:val="nil"/>
          <w:between w:val="nil"/>
        </w:pBdr>
        <w:spacing w:before="60" w:after="120"/>
        <w:rPr>
          <w:color w:val="000000"/>
        </w:rPr>
      </w:pPr>
      <w:r>
        <w:rPr>
          <w:color w:val="000000"/>
        </w:rPr>
        <w:t>Woody weed</w:t>
      </w:r>
    </w:p>
    <w:p w:rsidR="00BD01A4" w:rsidRDefault="00072257" w14:paraId="50E43644" w14:textId="77777777">
      <w:pPr>
        <w:numPr>
          <w:ilvl w:val="0"/>
          <w:numId w:val="7"/>
        </w:numPr>
        <w:pBdr>
          <w:top w:val="nil"/>
          <w:left w:val="nil"/>
          <w:bottom w:val="nil"/>
          <w:right w:val="nil"/>
          <w:between w:val="nil"/>
        </w:pBdr>
        <w:spacing w:before="60" w:after="120"/>
        <w:rPr>
          <w:color w:val="000000"/>
        </w:rPr>
      </w:pPr>
      <w:r>
        <w:rPr>
          <w:color w:val="000000"/>
        </w:rPr>
        <w:t>Coprosma</w:t>
      </w:r>
    </w:p>
    <w:p w:rsidR="00BD01A4" w:rsidRDefault="00072257" w14:paraId="5E02A88A" w14:textId="77777777">
      <w:pPr>
        <w:numPr>
          <w:ilvl w:val="0"/>
          <w:numId w:val="7"/>
        </w:numPr>
        <w:pBdr>
          <w:top w:val="nil"/>
          <w:left w:val="nil"/>
          <w:bottom w:val="nil"/>
          <w:right w:val="nil"/>
          <w:between w:val="nil"/>
        </w:pBdr>
        <w:spacing w:before="60" w:after="120"/>
        <w:rPr>
          <w:color w:val="000000"/>
        </w:rPr>
      </w:pPr>
      <w:r>
        <w:rPr>
          <w:color w:val="000000"/>
        </w:rPr>
        <w:t>None of the above </w:t>
      </w:r>
    </w:p>
    <w:p w:rsidR="00BD01A4" w:rsidRDefault="00BD01A4" w14:paraId="2708AE2B" w14:textId="77777777">
      <w:pPr>
        <w:pBdr>
          <w:top w:val="nil"/>
          <w:left w:val="nil"/>
          <w:bottom w:val="nil"/>
          <w:right w:val="nil"/>
          <w:between w:val="nil"/>
        </w:pBdr>
        <w:spacing w:before="60" w:after="120"/>
        <w:ind w:left="720"/>
      </w:pPr>
    </w:p>
    <w:p w:rsidR="00BD01A4" w:rsidRDefault="00072257" w14:paraId="130E8103"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5. Mirror Bush</w:t>
      </w:r>
      <w:r>
        <w:rPr>
          <w:i/>
          <w:color w:val="00B2A9"/>
        </w:rPr>
        <w:t xml:space="preserve"> </w:t>
      </w:r>
      <w:r>
        <w:rPr>
          <w:color w:val="00B2A9"/>
        </w:rPr>
        <w:t>competes with native ________ for space on Gabo Island?</w:t>
      </w:r>
    </w:p>
    <w:p w:rsidR="00BD01A4" w:rsidRDefault="00072257" w14:paraId="2E781E51" w14:textId="77777777">
      <w:pPr>
        <w:numPr>
          <w:ilvl w:val="0"/>
          <w:numId w:val="9"/>
        </w:numPr>
        <w:pBdr>
          <w:top w:val="nil"/>
          <w:left w:val="nil"/>
          <w:bottom w:val="nil"/>
          <w:right w:val="nil"/>
          <w:between w:val="nil"/>
        </w:pBdr>
        <w:spacing w:before="60" w:after="120"/>
      </w:pPr>
      <w:r>
        <w:t>Plants</w:t>
      </w:r>
    </w:p>
    <w:p w:rsidR="00BD01A4" w:rsidRDefault="00072257" w14:paraId="512FD52D" w14:textId="77777777">
      <w:pPr>
        <w:numPr>
          <w:ilvl w:val="0"/>
          <w:numId w:val="9"/>
        </w:numPr>
        <w:pBdr>
          <w:top w:val="nil"/>
          <w:left w:val="nil"/>
          <w:bottom w:val="nil"/>
          <w:right w:val="nil"/>
          <w:between w:val="nil"/>
        </w:pBdr>
        <w:spacing w:before="60" w:after="120"/>
      </w:pPr>
      <w:r>
        <w:t>Mammals</w:t>
      </w:r>
    </w:p>
    <w:p w:rsidR="00BD01A4" w:rsidRDefault="00072257" w14:paraId="331211B0" w14:textId="77777777">
      <w:pPr>
        <w:numPr>
          <w:ilvl w:val="0"/>
          <w:numId w:val="9"/>
        </w:numPr>
        <w:pBdr>
          <w:top w:val="nil"/>
          <w:left w:val="nil"/>
          <w:bottom w:val="nil"/>
          <w:right w:val="nil"/>
          <w:between w:val="nil"/>
        </w:pBdr>
        <w:spacing w:before="60" w:after="120"/>
      </w:pPr>
      <w:r>
        <w:t>Birds</w:t>
      </w:r>
    </w:p>
    <w:p w:rsidR="00BD01A4" w:rsidRDefault="00072257" w14:paraId="573D6DD2" w14:textId="77777777">
      <w:pPr>
        <w:numPr>
          <w:ilvl w:val="0"/>
          <w:numId w:val="9"/>
        </w:numPr>
        <w:pBdr>
          <w:top w:val="nil"/>
          <w:left w:val="nil"/>
          <w:bottom w:val="nil"/>
          <w:right w:val="nil"/>
          <w:between w:val="nil"/>
        </w:pBdr>
        <w:spacing w:before="60" w:after="120"/>
      </w:pPr>
      <w:r>
        <w:t>Rocks</w:t>
      </w:r>
    </w:p>
    <w:p w:rsidR="00BD01A4" w:rsidRDefault="00BD01A4" w14:paraId="6AAAE5CE" w14:textId="77777777"/>
    <w:p w:rsidR="00BD01A4" w:rsidRDefault="00BD01A4" w14:paraId="393F0BD8" w14:textId="77777777"/>
    <w:p w:rsidR="00BD01A4" w:rsidRDefault="00072257" w14:paraId="42B6288C"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6. How often does weeding on Gabo Island need to be done? </w:t>
      </w:r>
    </w:p>
    <w:p w:rsidR="00BD01A4" w:rsidRDefault="00072257" w14:paraId="613E5CD9" w14:textId="77777777">
      <w:pPr>
        <w:numPr>
          <w:ilvl w:val="0"/>
          <w:numId w:val="11"/>
        </w:numPr>
        <w:pBdr>
          <w:top w:val="nil"/>
          <w:left w:val="nil"/>
          <w:bottom w:val="nil"/>
          <w:right w:val="nil"/>
          <w:between w:val="nil"/>
        </w:pBdr>
        <w:spacing w:before="60" w:after="120"/>
      </w:pPr>
      <w:r>
        <w:t>Once every ten years</w:t>
      </w:r>
    </w:p>
    <w:p w:rsidR="00BD01A4" w:rsidRDefault="00072257" w14:paraId="307CD071" w14:textId="77777777">
      <w:pPr>
        <w:numPr>
          <w:ilvl w:val="0"/>
          <w:numId w:val="11"/>
        </w:numPr>
        <w:pBdr>
          <w:top w:val="nil"/>
          <w:left w:val="nil"/>
          <w:bottom w:val="nil"/>
          <w:right w:val="nil"/>
          <w:between w:val="nil"/>
        </w:pBdr>
        <w:spacing w:before="60" w:after="120"/>
      </w:pPr>
      <w:r>
        <w:t>Just once</w:t>
      </w:r>
    </w:p>
    <w:p w:rsidR="00BD01A4" w:rsidRDefault="00072257" w14:paraId="3F555033" w14:textId="77777777">
      <w:pPr>
        <w:numPr>
          <w:ilvl w:val="0"/>
          <w:numId w:val="11"/>
        </w:numPr>
        <w:pBdr>
          <w:top w:val="nil"/>
          <w:left w:val="nil"/>
          <w:bottom w:val="nil"/>
          <w:right w:val="nil"/>
          <w:between w:val="nil"/>
        </w:pBdr>
        <w:spacing w:before="60" w:after="120"/>
      </w:pPr>
      <w:r>
        <w:lastRenderedPageBreak/>
        <w:t>Three times a year</w:t>
      </w:r>
    </w:p>
    <w:p w:rsidR="00BD01A4" w:rsidRDefault="00072257" w14:paraId="46F28380" w14:textId="77777777">
      <w:pPr>
        <w:numPr>
          <w:ilvl w:val="0"/>
          <w:numId w:val="11"/>
        </w:numPr>
        <w:pBdr>
          <w:top w:val="nil"/>
          <w:left w:val="nil"/>
          <w:bottom w:val="nil"/>
          <w:right w:val="nil"/>
          <w:between w:val="nil"/>
        </w:pBdr>
        <w:spacing w:before="60" w:after="120"/>
      </w:pPr>
      <w:r>
        <w:t>All the time</w:t>
      </w:r>
    </w:p>
    <w:p w:rsidR="00D03C13" w:rsidP="00D03C13" w:rsidRDefault="00D03C13" w14:paraId="466F2875" w14:textId="77777777">
      <w:pPr>
        <w:pBdr>
          <w:top w:val="nil"/>
          <w:left w:val="nil"/>
          <w:bottom w:val="nil"/>
          <w:right w:val="nil"/>
          <w:between w:val="nil"/>
        </w:pBdr>
        <w:spacing w:before="60" w:after="120"/>
        <w:ind w:left="720"/>
      </w:pPr>
    </w:p>
    <w:p w:rsidR="00BD01A4" w:rsidRDefault="00072257" w14:paraId="60ABB092"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7.  What is another reason that the volunteers were weeding on Gabo Island? </w:t>
      </w:r>
    </w:p>
    <w:p w:rsidR="00BD01A4" w:rsidRDefault="00072257" w14:paraId="35A1C089" w14:textId="77777777">
      <w:pPr>
        <w:numPr>
          <w:ilvl w:val="0"/>
          <w:numId w:val="13"/>
        </w:numPr>
        <w:pBdr>
          <w:top w:val="nil"/>
          <w:left w:val="nil"/>
          <w:bottom w:val="nil"/>
          <w:right w:val="nil"/>
          <w:between w:val="nil"/>
        </w:pBdr>
        <w:spacing w:before="60" w:after="120"/>
      </w:pPr>
      <w:r>
        <w:t>To make it beautiful </w:t>
      </w:r>
    </w:p>
    <w:p w:rsidR="00BD01A4" w:rsidRDefault="00072257" w14:paraId="1964060A" w14:textId="77777777">
      <w:pPr>
        <w:numPr>
          <w:ilvl w:val="0"/>
          <w:numId w:val="13"/>
        </w:numPr>
        <w:pBdr>
          <w:top w:val="nil"/>
          <w:left w:val="nil"/>
          <w:bottom w:val="nil"/>
          <w:right w:val="nil"/>
          <w:between w:val="nil"/>
        </w:pBdr>
        <w:spacing w:before="60" w:after="120"/>
      </w:pPr>
      <w:r>
        <w:t>To watch whales</w:t>
      </w:r>
    </w:p>
    <w:p w:rsidR="00BD01A4" w:rsidRDefault="00072257" w14:paraId="2D485EF0" w14:textId="77777777">
      <w:pPr>
        <w:numPr>
          <w:ilvl w:val="0"/>
          <w:numId w:val="13"/>
        </w:numPr>
        <w:pBdr>
          <w:top w:val="nil"/>
          <w:left w:val="nil"/>
          <w:bottom w:val="nil"/>
          <w:right w:val="nil"/>
          <w:between w:val="nil"/>
        </w:pBdr>
        <w:spacing w:before="60" w:after="120"/>
      </w:pPr>
      <w:r>
        <w:t xml:space="preserve">To protect native plants </w:t>
      </w:r>
    </w:p>
    <w:p w:rsidR="00BD01A4" w:rsidRDefault="00072257" w14:paraId="4C6EE498" w14:textId="77777777">
      <w:pPr>
        <w:numPr>
          <w:ilvl w:val="0"/>
          <w:numId w:val="13"/>
        </w:numPr>
        <w:pBdr>
          <w:top w:val="nil"/>
          <w:left w:val="nil"/>
          <w:bottom w:val="nil"/>
          <w:right w:val="nil"/>
          <w:between w:val="nil"/>
        </w:pBdr>
        <w:spacing w:before="60" w:after="120"/>
      </w:pPr>
      <w:proofErr w:type="gramStart"/>
      <w:r>
        <w:t>All of</w:t>
      </w:r>
      <w:proofErr w:type="gramEnd"/>
      <w:r>
        <w:t xml:space="preserve"> the above</w:t>
      </w:r>
    </w:p>
    <w:p w:rsidR="00BD01A4" w:rsidRDefault="00BD01A4" w14:paraId="55447907" w14:textId="77777777">
      <w:pPr>
        <w:pBdr>
          <w:top w:val="nil"/>
          <w:left w:val="nil"/>
          <w:bottom w:val="nil"/>
          <w:right w:val="nil"/>
          <w:between w:val="nil"/>
        </w:pBdr>
        <w:spacing w:before="60" w:after="120"/>
        <w:ind w:left="720"/>
      </w:pPr>
    </w:p>
    <w:p w:rsidR="00BD01A4" w:rsidRDefault="00072257" w14:paraId="3EE3EB44"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8. Can Gabo Island ever be free of Mirror Bush?</w:t>
      </w:r>
    </w:p>
    <w:p w:rsidR="00BD01A4" w:rsidRDefault="00072257" w14:paraId="48C574DB" w14:textId="77777777">
      <w:pPr>
        <w:numPr>
          <w:ilvl w:val="0"/>
          <w:numId w:val="14"/>
        </w:numPr>
        <w:pBdr>
          <w:top w:val="nil"/>
          <w:left w:val="nil"/>
          <w:bottom w:val="nil"/>
          <w:right w:val="nil"/>
          <w:between w:val="nil"/>
        </w:pBdr>
        <w:spacing w:before="60" w:after="120"/>
      </w:pPr>
      <w:r>
        <w:t>Yes</w:t>
      </w:r>
    </w:p>
    <w:p w:rsidR="00BD01A4" w:rsidRDefault="00072257" w14:paraId="5A20D7A3" w14:textId="77777777">
      <w:pPr>
        <w:numPr>
          <w:ilvl w:val="0"/>
          <w:numId w:val="14"/>
        </w:numPr>
        <w:pBdr>
          <w:top w:val="nil"/>
          <w:left w:val="nil"/>
          <w:bottom w:val="nil"/>
          <w:right w:val="nil"/>
          <w:between w:val="nil"/>
        </w:pBdr>
        <w:spacing w:before="60" w:after="120"/>
      </w:pPr>
      <w:r>
        <w:t>No</w:t>
      </w:r>
    </w:p>
    <w:p w:rsidR="00BD01A4" w:rsidRDefault="00072257" w14:paraId="38FD7F80" w14:textId="77777777">
      <w:pPr>
        <w:numPr>
          <w:ilvl w:val="0"/>
          <w:numId w:val="14"/>
        </w:numPr>
        <w:pBdr>
          <w:top w:val="nil"/>
          <w:left w:val="nil"/>
          <w:bottom w:val="nil"/>
          <w:right w:val="nil"/>
          <w:between w:val="nil"/>
        </w:pBdr>
        <w:spacing w:before="60" w:after="120"/>
      </w:pPr>
      <w:r>
        <w:t>Maybe</w:t>
      </w:r>
    </w:p>
    <w:p w:rsidR="00BD01A4" w:rsidRDefault="00072257" w14:paraId="701131EE" w14:textId="77777777">
      <w:pPr>
        <w:numPr>
          <w:ilvl w:val="0"/>
          <w:numId w:val="14"/>
        </w:numPr>
        <w:pBdr>
          <w:top w:val="nil"/>
          <w:left w:val="nil"/>
          <w:bottom w:val="nil"/>
          <w:right w:val="nil"/>
          <w:between w:val="nil"/>
        </w:pBdr>
        <w:spacing w:before="60" w:after="120"/>
      </w:pPr>
      <w:r>
        <w:t>I don’t know</w:t>
      </w:r>
    </w:p>
    <w:p w:rsidR="00BD01A4" w:rsidRDefault="00BD01A4" w14:paraId="5EB56EE5" w14:textId="77777777">
      <w:pPr>
        <w:pBdr>
          <w:top w:val="nil"/>
          <w:left w:val="nil"/>
          <w:bottom w:val="nil"/>
          <w:right w:val="nil"/>
          <w:between w:val="nil"/>
        </w:pBdr>
        <w:spacing w:before="60" w:after="120"/>
        <w:ind w:left="720"/>
        <w:rPr>
          <w:b/>
        </w:rPr>
      </w:pPr>
    </w:p>
    <w:p w:rsidR="00BD01A4" w:rsidRDefault="00072257" w14:paraId="716C358F"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9. Which of these is a native plant which belongs on Gabo Island?  </w:t>
      </w:r>
    </w:p>
    <w:p w:rsidR="00BD01A4" w:rsidRDefault="00072257" w14:paraId="5F4F9E24" w14:textId="77777777">
      <w:pPr>
        <w:numPr>
          <w:ilvl w:val="0"/>
          <w:numId w:val="1"/>
        </w:numPr>
        <w:pBdr>
          <w:top w:val="nil"/>
          <w:left w:val="nil"/>
          <w:bottom w:val="nil"/>
          <w:right w:val="nil"/>
          <w:between w:val="nil"/>
        </w:pBdr>
        <w:spacing w:before="60" w:after="120"/>
      </w:pPr>
      <w:r>
        <w:t>Feather fern</w:t>
      </w:r>
    </w:p>
    <w:p w:rsidR="00BD01A4" w:rsidRDefault="00072257" w14:paraId="0C72BA33" w14:textId="77777777">
      <w:pPr>
        <w:numPr>
          <w:ilvl w:val="0"/>
          <w:numId w:val="1"/>
        </w:numPr>
        <w:pBdr>
          <w:top w:val="nil"/>
          <w:left w:val="nil"/>
          <w:bottom w:val="nil"/>
          <w:right w:val="nil"/>
          <w:between w:val="nil"/>
        </w:pBdr>
        <w:spacing w:before="60" w:after="120"/>
      </w:pPr>
      <w:r>
        <w:t>Cutting grass </w:t>
      </w:r>
    </w:p>
    <w:p w:rsidR="00BD01A4" w:rsidRDefault="00072257" w14:paraId="285DF851" w14:textId="77777777">
      <w:pPr>
        <w:numPr>
          <w:ilvl w:val="0"/>
          <w:numId w:val="1"/>
        </w:numPr>
        <w:pBdr>
          <w:top w:val="nil"/>
          <w:left w:val="nil"/>
          <w:bottom w:val="nil"/>
          <w:right w:val="nil"/>
          <w:between w:val="nil"/>
        </w:pBdr>
        <w:spacing w:before="60" w:after="120"/>
        <w:rPr>
          <w:i/>
        </w:rPr>
      </w:pPr>
      <w:r>
        <w:rPr>
          <w:i/>
        </w:rPr>
        <w:t xml:space="preserve">Downy </w:t>
      </w:r>
      <w:proofErr w:type="spellStart"/>
      <w:r>
        <w:rPr>
          <w:i/>
        </w:rPr>
        <w:t>zieria</w:t>
      </w:r>
      <w:proofErr w:type="spellEnd"/>
    </w:p>
    <w:p w:rsidR="00BD01A4" w:rsidRDefault="00072257" w14:paraId="380C0156" w14:textId="77777777">
      <w:pPr>
        <w:numPr>
          <w:ilvl w:val="0"/>
          <w:numId w:val="1"/>
        </w:numPr>
        <w:pBdr>
          <w:top w:val="nil"/>
          <w:left w:val="nil"/>
          <w:bottom w:val="nil"/>
          <w:right w:val="nil"/>
          <w:between w:val="nil"/>
        </w:pBdr>
        <w:spacing w:before="60" w:after="120"/>
      </w:pPr>
      <w:r>
        <w:t>Mirror bush</w:t>
      </w:r>
    </w:p>
    <w:p w:rsidR="00BD01A4" w:rsidRDefault="00BD01A4" w14:paraId="3F9C05C7" w14:textId="77777777">
      <w:pPr>
        <w:pBdr>
          <w:top w:val="nil"/>
          <w:left w:val="nil"/>
          <w:bottom w:val="nil"/>
          <w:right w:val="nil"/>
          <w:between w:val="nil"/>
        </w:pBdr>
        <w:spacing w:before="60" w:after="120"/>
        <w:ind w:left="720"/>
      </w:pPr>
    </w:p>
    <w:p w:rsidR="00BD01A4" w:rsidRDefault="00072257" w14:paraId="5F966C59" w14:textId="77777777">
      <w:pPr>
        <w:pBdr>
          <w:top w:val="nil"/>
          <w:left w:val="nil"/>
          <w:bottom w:val="nil"/>
          <w:right w:val="nil"/>
          <w:between w:val="nil"/>
        </w:pBdr>
        <w:spacing w:before="60" w:after="120"/>
        <w:rPr>
          <w:rFonts w:ascii="Times New Roman" w:hAnsi="Times New Roman" w:eastAsia="Times New Roman" w:cs="Times New Roman"/>
          <w:color w:val="000000"/>
          <w:sz w:val="24"/>
          <w:szCs w:val="24"/>
        </w:rPr>
      </w:pPr>
      <w:r>
        <w:rPr>
          <w:color w:val="00B2A9"/>
        </w:rPr>
        <w:t>10. Which of these weeding techniques did you NOT see the volunteers using?</w:t>
      </w:r>
    </w:p>
    <w:p w:rsidR="00BD01A4" w:rsidRDefault="00072257" w14:paraId="28C76FFE" w14:textId="77777777">
      <w:pPr>
        <w:numPr>
          <w:ilvl w:val="0"/>
          <w:numId w:val="3"/>
        </w:numPr>
        <w:pBdr>
          <w:top w:val="nil"/>
          <w:left w:val="nil"/>
          <w:bottom w:val="nil"/>
          <w:right w:val="nil"/>
          <w:between w:val="nil"/>
        </w:pBdr>
        <w:spacing w:before="60" w:after="120"/>
      </w:pPr>
      <w:r>
        <w:t>Weeding by hand</w:t>
      </w:r>
    </w:p>
    <w:p w:rsidR="00BD01A4" w:rsidRDefault="00072257" w14:paraId="06203F10" w14:textId="77777777">
      <w:pPr>
        <w:numPr>
          <w:ilvl w:val="0"/>
          <w:numId w:val="3"/>
        </w:numPr>
        <w:pBdr>
          <w:top w:val="nil"/>
          <w:left w:val="nil"/>
          <w:bottom w:val="nil"/>
          <w:right w:val="nil"/>
          <w:between w:val="nil"/>
        </w:pBdr>
        <w:spacing w:before="60" w:after="120"/>
      </w:pPr>
      <w:r>
        <w:t>Covering weeds with matting</w:t>
      </w:r>
    </w:p>
    <w:p w:rsidR="00BD01A4" w:rsidRDefault="00072257" w14:paraId="1E200FD9" w14:textId="77777777">
      <w:pPr>
        <w:numPr>
          <w:ilvl w:val="0"/>
          <w:numId w:val="3"/>
        </w:numPr>
        <w:pBdr>
          <w:top w:val="nil"/>
          <w:left w:val="nil"/>
          <w:bottom w:val="nil"/>
          <w:right w:val="nil"/>
          <w:between w:val="nil"/>
        </w:pBdr>
        <w:spacing w:before="60" w:after="120"/>
      </w:pPr>
      <w:r>
        <w:t>Cutting branches with secateurs (snips) </w:t>
      </w:r>
    </w:p>
    <w:p w:rsidR="00BD01A4" w:rsidRDefault="00072257" w14:paraId="4F0CB2CD" w14:textId="77777777">
      <w:pPr>
        <w:numPr>
          <w:ilvl w:val="0"/>
          <w:numId w:val="3"/>
        </w:numPr>
        <w:pBdr>
          <w:top w:val="nil"/>
          <w:left w:val="nil"/>
          <w:bottom w:val="nil"/>
          <w:right w:val="nil"/>
          <w:between w:val="nil"/>
        </w:pBdr>
        <w:spacing w:before="60" w:after="120"/>
        <w:sectPr w:rsidR="00BD01A4">
          <w:headerReference w:type="even" r:id="rId33"/>
          <w:footerReference w:type="even" r:id="rId34"/>
          <w:headerReference w:type="first" r:id="rId35"/>
          <w:footerReference w:type="first" r:id="rId36"/>
          <w:pgSz w:w="11907" w:h="16840" w:orient="portrait"/>
          <w:pgMar w:top="2268" w:right="1134" w:bottom="1134" w:left="1134" w:header="284" w:footer="284" w:gutter="0"/>
          <w:cols w:space="720"/>
          <w:titlePg/>
        </w:sectPr>
      </w:pPr>
      <w:r>
        <w:t>Cutting branches with power tools</w:t>
      </w:r>
    </w:p>
    <w:p w:rsidR="00BD01A4" w:rsidRDefault="00072257" w14:paraId="35343A71" w14:textId="305A8196">
      <w:pPr>
        <w:pStyle w:val="Heading1"/>
      </w:pPr>
      <w:bookmarkStart w:name="_Toc216272721" w:id="5"/>
      <w:r>
        <w:lastRenderedPageBreak/>
        <w:t xml:space="preserve">Activity 2: My </w:t>
      </w:r>
      <w:r w:rsidR="00D03C13">
        <w:t>f</w:t>
      </w:r>
      <w:r>
        <w:t xml:space="preserve">avourite </w:t>
      </w:r>
      <w:r w:rsidR="00D03C13">
        <w:t>p</w:t>
      </w:r>
      <w:r>
        <w:t>lace</w:t>
      </w:r>
      <w:bookmarkEnd w:id="5"/>
      <w:r>
        <w:t xml:space="preserve"> </w:t>
      </w:r>
    </w:p>
    <w:p w:rsidR="00BD01A4" w:rsidRDefault="00072257" w14:paraId="2FB2BDF8" w14:textId="77777777">
      <w:pPr>
        <w:pBdr>
          <w:top w:val="nil"/>
          <w:left w:val="nil"/>
          <w:bottom w:val="nil"/>
          <w:right w:val="nil"/>
          <w:between w:val="nil"/>
        </w:pBdr>
        <w:spacing w:before="60" w:after="180" w:line="360" w:lineRule="auto"/>
        <w:rPr>
          <w:color w:val="00B2A9"/>
          <w:sz w:val="24"/>
          <w:szCs w:val="24"/>
        </w:rPr>
      </w:pPr>
      <w:r>
        <w:rPr>
          <w:color w:val="00B2A9"/>
          <w:sz w:val="24"/>
          <w:szCs w:val="24"/>
        </w:rPr>
        <w:t xml:space="preserve">Everyone is different. We all like different things. We can even have different reasons for liking the same things! In the video, the Friends of Gabo Island volunteers described some reasons that they loved volunteering on the island. </w:t>
      </w:r>
    </w:p>
    <w:p w:rsidR="00BD01A4" w:rsidRDefault="00072257" w14:paraId="772EA06B" w14:textId="77777777">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Define the quotes: Write out an explanation of what you think each quote means.</w:t>
      </w:r>
    </w:p>
    <w:p w:rsidR="00BD01A4" w:rsidRDefault="00072257" w14:paraId="52CD1418" w14:textId="47584CE7">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 xml:space="preserve">Rank these quotes from 1 to 10: Imagine you are going to Gabo Island to do the weeding. </w:t>
      </w:r>
      <w:r w:rsidR="00A7682D">
        <w:rPr>
          <w:color w:val="00B2A9"/>
          <w:sz w:val="22"/>
          <w:szCs w:val="22"/>
        </w:rPr>
        <w:t xml:space="preserve">   </w:t>
      </w:r>
      <w:r>
        <w:rPr>
          <w:color w:val="00B2A9"/>
          <w:sz w:val="22"/>
          <w:szCs w:val="22"/>
        </w:rPr>
        <w:t xml:space="preserve">Rank these quotes according to you: 1 most important – 10 least important. </w:t>
      </w:r>
    </w:p>
    <w:p w:rsidR="00BD01A4" w:rsidRDefault="00072257" w14:paraId="2088B3DD" w14:textId="77777777">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 xml:space="preserve">Share your answers with a buddy. Are your reasons for volunteering the same or different? </w:t>
      </w:r>
    </w:p>
    <w:tbl>
      <w:tblPr>
        <w:tblStyle w:val="a7"/>
        <w:tblW w:w="9639" w:type="dxa"/>
        <w:tblInd w:w="-10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1229"/>
        <w:gridCol w:w="8410"/>
      </w:tblGrid>
      <w:tr w:rsidR="00BD01A4" w:rsidTr="00954D4B" w14:paraId="7C9A3D1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29" w:type="dxa"/>
            <w:tcBorders>
              <w:right w:val="single" w:color="000000" w:sz="4" w:space="0"/>
            </w:tcBorders>
          </w:tcPr>
          <w:p w:rsidR="00BD01A4" w:rsidRDefault="00072257" w14:paraId="3768E247" w14:textId="77777777">
            <w:pPr>
              <w:rPr>
                <w:b/>
                <w:color w:val="FFFFFF"/>
                <w:sz w:val="28"/>
                <w:szCs w:val="28"/>
              </w:rPr>
            </w:pPr>
            <w:r>
              <w:rPr>
                <w:b/>
                <w:color w:val="FFFFFF"/>
                <w:sz w:val="28"/>
                <w:szCs w:val="28"/>
              </w:rPr>
              <w:t>Rank</w:t>
            </w:r>
          </w:p>
        </w:tc>
        <w:tc>
          <w:tcPr>
            <w:tcW w:w="8410" w:type="dxa"/>
            <w:tcBorders>
              <w:left w:val="single" w:color="000000" w:sz="4" w:space="0"/>
            </w:tcBorders>
          </w:tcPr>
          <w:p w:rsidR="00BD01A4" w:rsidRDefault="00072257" w14:paraId="4DBD9216" w14:textId="77777777">
            <w:pPr>
              <w:cnfStyle w:val="100000000000" w:firstRow="1" w:lastRow="0" w:firstColumn="0" w:lastColumn="0" w:oddVBand="0" w:evenVBand="0" w:oddHBand="0" w:evenHBand="0" w:firstRowFirstColumn="0" w:firstRowLastColumn="0" w:lastRowFirstColumn="0" w:lastRowLastColumn="0"/>
              <w:rPr>
                <w:b/>
                <w:color w:val="FFFFFF"/>
                <w:sz w:val="28"/>
                <w:szCs w:val="28"/>
              </w:rPr>
            </w:pPr>
            <w:r>
              <w:rPr>
                <w:b/>
                <w:color w:val="FFFFFF"/>
                <w:sz w:val="28"/>
                <w:szCs w:val="28"/>
              </w:rPr>
              <w:t>Quote</w:t>
            </w:r>
          </w:p>
        </w:tc>
      </w:tr>
      <w:tr w:rsidR="00BD01A4" w:rsidTr="00954D4B" w14:paraId="440F60CC" w14:textId="77777777">
        <w:trPr>
          <w:trHeight w:val="964"/>
        </w:trPr>
        <w:tc>
          <w:tcPr>
            <w:tcW w:w="1229" w:type="dxa"/>
            <w:tcBorders>
              <w:right w:val="single" w:color="000000" w:sz="4" w:space="0"/>
            </w:tcBorders>
          </w:tcPr>
          <w:p w:rsidR="00BD01A4" w:rsidRDefault="00BD01A4" w14:paraId="44269929" w14:textId="77777777"/>
        </w:tc>
        <w:tc>
          <w:tcPr>
            <w:tcW w:w="8410" w:type="dxa"/>
            <w:tcBorders>
              <w:left w:val="single" w:color="000000" w:sz="4" w:space="0"/>
            </w:tcBorders>
          </w:tcPr>
          <w:p w:rsidR="00BD01A4" w:rsidRDefault="00072257" w14:paraId="17CE92D6" w14:textId="77777777">
            <w:pPr>
              <w:numPr>
                <w:ilvl w:val="0"/>
                <w:numId w:val="2"/>
              </w:numPr>
              <w:pBdr>
                <w:top w:val="nil"/>
                <w:left w:val="nil"/>
                <w:bottom w:val="nil"/>
                <w:right w:val="nil"/>
                <w:between w:val="nil"/>
              </w:pBdr>
              <w:spacing w:after="120" w:line="240" w:lineRule="auto"/>
              <w:ind w:right="0"/>
              <w:rPr>
                <w:color w:val="363534"/>
                <w:sz w:val="24"/>
                <w:szCs w:val="24"/>
              </w:rPr>
            </w:pPr>
            <w:r>
              <w:rPr>
                <w:color w:val="363534"/>
                <w:sz w:val="24"/>
                <w:szCs w:val="24"/>
              </w:rPr>
              <w:t>“</w:t>
            </w:r>
            <w:r>
              <w:rPr>
                <w:i/>
                <w:color w:val="363534"/>
                <w:sz w:val="24"/>
                <w:szCs w:val="24"/>
              </w:rPr>
              <w:t>have a good social time</w:t>
            </w:r>
            <w:r>
              <w:rPr>
                <w:color w:val="363534"/>
                <w:sz w:val="24"/>
                <w:szCs w:val="24"/>
              </w:rPr>
              <w:t>”</w:t>
            </w:r>
          </w:p>
          <w:p w:rsidR="00BD01A4" w:rsidRDefault="00BD01A4" w14:paraId="6AE3E685"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260783F5" w14:textId="77777777">
        <w:trPr>
          <w:trHeight w:val="964"/>
        </w:trPr>
        <w:tc>
          <w:tcPr>
            <w:tcW w:w="1229" w:type="dxa"/>
            <w:tcBorders>
              <w:right w:val="single" w:color="000000" w:sz="4" w:space="0"/>
            </w:tcBorders>
          </w:tcPr>
          <w:p w:rsidR="00BD01A4" w:rsidRDefault="00BD01A4" w14:paraId="1D013BEB" w14:textId="77777777"/>
        </w:tc>
        <w:tc>
          <w:tcPr>
            <w:tcW w:w="8410" w:type="dxa"/>
            <w:tcBorders>
              <w:left w:val="single" w:color="000000" w:sz="4" w:space="0"/>
            </w:tcBorders>
          </w:tcPr>
          <w:p w:rsidR="00BD01A4" w:rsidRDefault="00072257" w14:paraId="536456A0"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“getting to watch whales, birds and seals”</w:t>
            </w:r>
          </w:p>
          <w:p w:rsidR="00BD01A4" w:rsidRDefault="00BD01A4" w14:paraId="4B5C1111"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46E0D7DF" w14:textId="77777777">
        <w:trPr>
          <w:trHeight w:val="964"/>
        </w:trPr>
        <w:tc>
          <w:tcPr>
            <w:tcW w:w="1229" w:type="dxa"/>
            <w:tcBorders>
              <w:right w:val="single" w:color="000000" w:sz="4" w:space="0"/>
            </w:tcBorders>
          </w:tcPr>
          <w:p w:rsidR="00BD01A4" w:rsidRDefault="00BD01A4" w14:paraId="095E0C20" w14:textId="77777777"/>
        </w:tc>
        <w:tc>
          <w:tcPr>
            <w:tcW w:w="8410" w:type="dxa"/>
            <w:tcBorders>
              <w:left w:val="single" w:color="000000" w:sz="4" w:space="0"/>
            </w:tcBorders>
          </w:tcPr>
          <w:p w:rsidR="00BD01A4" w:rsidRDefault="00072257" w14:paraId="7803CAFD"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“it’s good for the soul, seeing the rugged beauty that poets would write about”</w:t>
            </w:r>
          </w:p>
          <w:p w:rsidR="00BD01A4" w:rsidRDefault="00BD01A4" w14:paraId="448F41EC"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3AEE03F2" w14:textId="77777777">
        <w:trPr>
          <w:trHeight w:val="964"/>
        </w:trPr>
        <w:tc>
          <w:tcPr>
            <w:tcW w:w="1229" w:type="dxa"/>
            <w:tcBorders>
              <w:right w:val="single" w:color="000000" w:sz="4" w:space="0"/>
            </w:tcBorders>
          </w:tcPr>
          <w:p w:rsidR="00BD01A4" w:rsidRDefault="00BD01A4" w14:paraId="3AC65762" w14:textId="77777777"/>
        </w:tc>
        <w:tc>
          <w:tcPr>
            <w:tcW w:w="8410" w:type="dxa"/>
            <w:tcBorders>
              <w:left w:val="single" w:color="000000" w:sz="4" w:space="0"/>
            </w:tcBorders>
          </w:tcPr>
          <w:p w:rsidR="00BD01A4" w:rsidRDefault="00072257" w14:paraId="66132E7B"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“helping the island to return to its natural state”</w:t>
            </w:r>
          </w:p>
          <w:p w:rsidR="00BD01A4" w:rsidRDefault="00BD01A4" w14:paraId="08EB0366"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18DEFBFB" w14:textId="77777777">
        <w:trPr>
          <w:trHeight w:val="964"/>
        </w:trPr>
        <w:tc>
          <w:tcPr>
            <w:tcW w:w="1229" w:type="dxa"/>
            <w:tcBorders>
              <w:right w:val="single" w:color="000000" w:sz="4" w:space="0"/>
            </w:tcBorders>
          </w:tcPr>
          <w:p w:rsidR="00BD01A4" w:rsidRDefault="00BD01A4" w14:paraId="581A34FA" w14:textId="77777777"/>
        </w:tc>
        <w:tc>
          <w:tcPr>
            <w:tcW w:w="8410" w:type="dxa"/>
            <w:tcBorders>
              <w:left w:val="single" w:color="000000" w:sz="4" w:space="0"/>
            </w:tcBorders>
          </w:tcPr>
          <w:p w:rsidR="00BD01A4" w:rsidRDefault="00072257" w14:paraId="006F4167"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“making space so that native plants can survive”</w:t>
            </w:r>
          </w:p>
          <w:p w:rsidR="00BD01A4" w:rsidRDefault="00BD01A4" w14:paraId="472CB315"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4DA90608" w14:textId="77777777">
        <w:trPr>
          <w:trHeight w:val="964"/>
        </w:trPr>
        <w:tc>
          <w:tcPr>
            <w:tcW w:w="1229" w:type="dxa"/>
            <w:tcBorders>
              <w:right w:val="single" w:color="000000" w:sz="4" w:space="0"/>
            </w:tcBorders>
          </w:tcPr>
          <w:p w:rsidR="00BD01A4" w:rsidRDefault="00BD01A4" w14:paraId="3D7598D6" w14:textId="77777777"/>
        </w:tc>
        <w:tc>
          <w:tcPr>
            <w:tcW w:w="8410" w:type="dxa"/>
            <w:tcBorders>
              <w:left w:val="single" w:color="000000" w:sz="4" w:space="0"/>
            </w:tcBorders>
          </w:tcPr>
          <w:p w:rsidR="00BD01A4" w:rsidRDefault="00072257" w14:paraId="63751C9C"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“making a difference somewhere that can be saved”</w:t>
            </w:r>
          </w:p>
          <w:p w:rsidR="00BD01A4" w:rsidRDefault="00BD01A4" w14:paraId="1ED788D5"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110BC36F" w14:textId="77777777">
        <w:trPr>
          <w:trHeight w:val="964"/>
        </w:trPr>
        <w:tc>
          <w:tcPr>
            <w:tcW w:w="1229" w:type="dxa"/>
            <w:tcBorders>
              <w:right w:val="single" w:color="000000" w:sz="4" w:space="0"/>
            </w:tcBorders>
          </w:tcPr>
          <w:p w:rsidR="00BD01A4" w:rsidRDefault="00BD01A4" w14:paraId="685932A7" w14:textId="77777777"/>
        </w:tc>
        <w:tc>
          <w:tcPr>
            <w:tcW w:w="8410" w:type="dxa"/>
            <w:tcBorders>
              <w:left w:val="single" w:color="000000" w:sz="4" w:space="0"/>
            </w:tcBorders>
          </w:tcPr>
          <w:p w:rsidR="00BD01A4" w:rsidRDefault="00072257" w14:paraId="40F91107"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“being the only people on the island for 8 days at a time”</w:t>
            </w:r>
          </w:p>
          <w:p w:rsidR="00BD01A4" w:rsidRDefault="00BD01A4" w14:paraId="2E0F03A6"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3E45FC61" w14:textId="77777777">
        <w:trPr>
          <w:trHeight w:val="964"/>
        </w:trPr>
        <w:tc>
          <w:tcPr>
            <w:tcW w:w="1229" w:type="dxa"/>
            <w:tcBorders>
              <w:right w:val="single" w:color="000000" w:sz="4" w:space="0"/>
            </w:tcBorders>
          </w:tcPr>
          <w:p w:rsidR="00BD01A4" w:rsidRDefault="00BD01A4" w14:paraId="0B5541C9" w14:textId="77777777"/>
        </w:tc>
        <w:tc>
          <w:tcPr>
            <w:tcW w:w="8410" w:type="dxa"/>
            <w:tcBorders>
              <w:left w:val="single" w:color="000000" w:sz="4" w:space="0"/>
            </w:tcBorders>
          </w:tcPr>
          <w:p w:rsidR="00BD01A4" w:rsidRDefault="00072257" w14:paraId="60C961EE"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“using power tools to rip out weeds”</w:t>
            </w:r>
          </w:p>
          <w:p w:rsidR="00BD01A4" w:rsidRDefault="00BD01A4" w14:paraId="28BEE438" w14:textId="77777777">
            <w:pPr>
              <w:pBdr>
                <w:top w:val="nil"/>
                <w:left w:val="nil"/>
                <w:bottom w:val="nil"/>
                <w:right w:val="nil"/>
                <w:between w:val="nil"/>
              </w:pBdr>
              <w:spacing w:after="120" w:line="240" w:lineRule="auto"/>
              <w:ind w:left="473" w:right="0"/>
              <w:rPr>
                <w:color w:val="363534"/>
                <w:sz w:val="24"/>
                <w:szCs w:val="24"/>
              </w:rPr>
            </w:pPr>
          </w:p>
        </w:tc>
      </w:tr>
      <w:tr w:rsidR="00BD01A4" w:rsidTr="00954D4B" w14:paraId="65653FB0" w14:textId="77777777">
        <w:trPr>
          <w:trHeight w:val="964"/>
        </w:trPr>
        <w:tc>
          <w:tcPr>
            <w:tcW w:w="1229" w:type="dxa"/>
            <w:tcBorders>
              <w:right w:val="single" w:color="000000" w:sz="4" w:space="0"/>
            </w:tcBorders>
          </w:tcPr>
          <w:p w:rsidR="00BD01A4" w:rsidRDefault="00BD01A4" w14:paraId="1DEFEC62" w14:textId="77777777"/>
        </w:tc>
        <w:tc>
          <w:tcPr>
            <w:tcW w:w="8410" w:type="dxa"/>
            <w:tcBorders>
              <w:left w:val="single" w:color="000000" w:sz="4" w:space="0"/>
            </w:tcBorders>
          </w:tcPr>
          <w:p w:rsidR="00BD01A4" w:rsidRDefault="00072257" w14:paraId="184C2899" w14:textId="77777777">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 xml:space="preserve">“removing litter before it enters the ocean”  </w:t>
            </w:r>
          </w:p>
          <w:p w:rsidR="00BD01A4" w:rsidRDefault="00BD01A4" w14:paraId="3CBE2383" w14:textId="77777777">
            <w:pPr>
              <w:pBdr>
                <w:top w:val="nil"/>
                <w:left w:val="nil"/>
                <w:bottom w:val="nil"/>
                <w:right w:val="nil"/>
                <w:between w:val="nil"/>
              </w:pBdr>
              <w:spacing w:after="120" w:line="240" w:lineRule="auto"/>
              <w:ind w:left="473" w:right="0"/>
              <w:rPr>
                <w:color w:val="363534"/>
                <w:sz w:val="24"/>
                <w:szCs w:val="24"/>
              </w:rPr>
            </w:pPr>
          </w:p>
        </w:tc>
      </w:tr>
    </w:tbl>
    <w:p w:rsidR="00BD01A4" w:rsidRDefault="00BD01A4" w14:paraId="784940BD" w14:textId="77777777"/>
    <w:p w:rsidR="00BD01A4" w:rsidRDefault="00072257" w14:paraId="2D4591E4" w14:textId="77777777">
      <w:pPr>
        <w:pBdr>
          <w:top w:val="nil"/>
          <w:left w:val="nil"/>
          <w:bottom w:val="nil"/>
          <w:right w:val="nil"/>
          <w:between w:val="nil"/>
        </w:pBdr>
        <w:spacing w:before="60" w:after="120"/>
        <w:rPr>
          <w:color w:val="00B2A9"/>
          <w:sz w:val="24"/>
          <w:szCs w:val="24"/>
        </w:rPr>
      </w:pPr>
      <w:bookmarkStart w:name="_heading=h.tyjcwt" w:colFirst="0" w:colLast="0" w:id="6"/>
      <w:bookmarkEnd w:id="6"/>
      <w:r>
        <w:rPr>
          <w:color w:val="00B2A9"/>
          <w:sz w:val="24"/>
          <w:szCs w:val="24"/>
        </w:rPr>
        <w:lastRenderedPageBreak/>
        <w:t xml:space="preserve">Think of a place which makes you feel the same way that the Coastcare volunteers feel about Gabo Island. It might be your backyard, favourite park, beach or National Park. It does not have to be a natural place. People also feel connected to their home, school, neighbourhood, or places like the museum. Connection to a place makes people feel good about being there and responsible for protecting and improving their favourite place. </w:t>
      </w:r>
    </w:p>
    <w:p w:rsidR="00BD01A4" w:rsidRDefault="00BD01A4" w14:paraId="60FA9BA3" w14:textId="77777777">
      <w:pPr>
        <w:pBdr>
          <w:top w:val="nil"/>
          <w:left w:val="nil"/>
          <w:bottom w:val="nil"/>
          <w:right w:val="nil"/>
          <w:between w:val="nil"/>
        </w:pBdr>
        <w:spacing w:before="60" w:after="120"/>
        <w:rPr>
          <w:color w:val="00B2A9"/>
          <w:sz w:val="24"/>
          <w:szCs w:val="24"/>
        </w:rPr>
      </w:pPr>
    </w:p>
    <w:p w:rsidR="00BD01A4" w:rsidRDefault="00072257" w14:paraId="0931A4D2" w14:textId="77777777">
      <w:pPr>
        <w:pBdr>
          <w:top w:val="nil"/>
          <w:left w:val="nil"/>
          <w:bottom w:val="nil"/>
          <w:right w:val="nil"/>
          <w:between w:val="nil"/>
        </w:pBdr>
        <w:spacing w:before="60" w:after="120"/>
        <w:rPr>
          <w:color w:val="00B2A9"/>
          <w:sz w:val="24"/>
          <w:szCs w:val="24"/>
        </w:rPr>
      </w:pPr>
      <w:r>
        <w:rPr>
          <w:color w:val="00B2A9"/>
          <w:sz w:val="24"/>
          <w:szCs w:val="24"/>
        </w:rPr>
        <w:t>What is your place called?</w:t>
      </w:r>
    </w:p>
    <w:p w:rsidR="00BD01A4" w:rsidRDefault="00BD01A4" w14:paraId="508CAF48" w14:textId="77777777">
      <w:pPr>
        <w:pBdr>
          <w:top w:val="nil"/>
          <w:left w:val="nil"/>
          <w:bottom w:val="nil"/>
          <w:right w:val="nil"/>
          <w:between w:val="nil"/>
        </w:pBdr>
        <w:spacing w:before="60" w:after="120"/>
        <w:rPr>
          <w:color w:val="00B2A9"/>
          <w:sz w:val="24"/>
          <w:szCs w:val="24"/>
        </w:rPr>
      </w:pPr>
    </w:p>
    <w:p w:rsidR="00BD01A4" w:rsidRDefault="00072257" w14:paraId="402D3054" w14:textId="77777777">
      <w:pPr>
        <w:pBdr>
          <w:top w:val="nil"/>
          <w:left w:val="nil"/>
          <w:bottom w:val="nil"/>
          <w:right w:val="nil"/>
          <w:between w:val="nil"/>
        </w:pBdr>
        <w:spacing w:before="60" w:after="120"/>
        <w:rPr>
          <w:color w:val="00B2A9"/>
          <w:sz w:val="24"/>
          <w:szCs w:val="24"/>
        </w:rPr>
      </w:pPr>
      <w:r>
        <w:rPr>
          <w:color w:val="00B2A9"/>
          <w:sz w:val="24"/>
          <w:szCs w:val="24"/>
        </w:rPr>
        <w:t>Where is your place?</w:t>
      </w:r>
    </w:p>
    <w:p w:rsidR="00BD01A4" w:rsidRDefault="00BD01A4" w14:paraId="20A3D1D2" w14:textId="77777777">
      <w:pPr>
        <w:pBdr>
          <w:top w:val="nil"/>
          <w:left w:val="nil"/>
          <w:bottom w:val="nil"/>
          <w:right w:val="nil"/>
          <w:between w:val="nil"/>
        </w:pBdr>
        <w:spacing w:before="60" w:after="120"/>
        <w:rPr>
          <w:color w:val="00B2A9"/>
          <w:sz w:val="24"/>
          <w:szCs w:val="24"/>
        </w:rPr>
      </w:pPr>
    </w:p>
    <w:p w:rsidR="00BD01A4" w:rsidRDefault="00072257" w14:paraId="47B52DD2" w14:textId="77777777">
      <w:pPr>
        <w:pBdr>
          <w:top w:val="nil"/>
          <w:left w:val="nil"/>
          <w:bottom w:val="nil"/>
          <w:right w:val="nil"/>
          <w:between w:val="nil"/>
        </w:pBdr>
        <w:spacing w:before="60" w:after="120"/>
        <w:rPr>
          <w:color w:val="00B2A9"/>
          <w:sz w:val="24"/>
          <w:szCs w:val="24"/>
        </w:rPr>
      </w:pPr>
      <w:r>
        <w:rPr>
          <w:color w:val="00B2A9"/>
          <w:sz w:val="24"/>
          <w:szCs w:val="24"/>
        </w:rPr>
        <w:t>Is it natural or man-made (or both)?</w:t>
      </w:r>
    </w:p>
    <w:p w:rsidR="00BD01A4" w:rsidRDefault="00BD01A4" w14:paraId="0CABA48A" w14:textId="77777777">
      <w:pPr>
        <w:pBdr>
          <w:top w:val="nil"/>
          <w:left w:val="nil"/>
          <w:bottom w:val="nil"/>
          <w:right w:val="nil"/>
          <w:between w:val="nil"/>
        </w:pBdr>
        <w:spacing w:before="60" w:after="120"/>
        <w:rPr>
          <w:color w:val="00B2A9"/>
          <w:sz w:val="24"/>
          <w:szCs w:val="24"/>
        </w:rPr>
      </w:pPr>
    </w:p>
    <w:p w:rsidR="00BD01A4" w:rsidRDefault="00072257" w14:paraId="2FD3EE0B" w14:textId="77777777">
      <w:pPr>
        <w:pBdr>
          <w:top w:val="nil"/>
          <w:left w:val="nil"/>
          <w:bottom w:val="nil"/>
          <w:right w:val="nil"/>
          <w:between w:val="nil"/>
        </w:pBdr>
        <w:spacing w:before="60" w:after="120"/>
        <w:rPr>
          <w:color w:val="00B2A9"/>
          <w:sz w:val="24"/>
          <w:szCs w:val="24"/>
        </w:rPr>
      </w:pPr>
      <w:r>
        <w:rPr>
          <w:color w:val="00B2A9"/>
          <w:sz w:val="24"/>
          <w:szCs w:val="24"/>
        </w:rPr>
        <w:t>Why do you love it?</w:t>
      </w:r>
    </w:p>
    <w:p w:rsidR="00BD01A4" w:rsidRDefault="00BD01A4" w14:paraId="705FE067" w14:textId="77777777">
      <w:pPr>
        <w:pBdr>
          <w:top w:val="nil"/>
          <w:left w:val="nil"/>
          <w:bottom w:val="nil"/>
          <w:right w:val="nil"/>
          <w:between w:val="nil"/>
        </w:pBdr>
        <w:spacing w:before="60" w:after="120"/>
        <w:rPr>
          <w:color w:val="00B2A9"/>
          <w:sz w:val="24"/>
          <w:szCs w:val="24"/>
        </w:rPr>
      </w:pPr>
    </w:p>
    <w:p w:rsidR="00BD01A4" w:rsidRDefault="00BD01A4" w14:paraId="2930C967" w14:textId="77777777">
      <w:pPr>
        <w:pBdr>
          <w:top w:val="nil"/>
          <w:left w:val="nil"/>
          <w:bottom w:val="nil"/>
          <w:right w:val="nil"/>
          <w:between w:val="nil"/>
        </w:pBdr>
        <w:spacing w:before="60" w:after="120"/>
        <w:rPr>
          <w:color w:val="00B2A9"/>
          <w:sz w:val="24"/>
          <w:szCs w:val="24"/>
        </w:rPr>
      </w:pPr>
    </w:p>
    <w:p w:rsidR="00BD01A4" w:rsidRDefault="00BD01A4" w14:paraId="4FAB432B" w14:textId="77777777">
      <w:pPr>
        <w:pBdr>
          <w:top w:val="nil"/>
          <w:left w:val="nil"/>
          <w:bottom w:val="nil"/>
          <w:right w:val="nil"/>
          <w:between w:val="nil"/>
        </w:pBdr>
        <w:spacing w:before="60" w:after="120"/>
        <w:rPr>
          <w:color w:val="00B2A9"/>
          <w:sz w:val="24"/>
          <w:szCs w:val="24"/>
        </w:rPr>
      </w:pPr>
    </w:p>
    <w:p w:rsidR="00BD01A4" w:rsidRDefault="00BD01A4" w14:paraId="783C9EC9" w14:textId="77777777">
      <w:pPr>
        <w:pBdr>
          <w:top w:val="nil"/>
          <w:left w:val="nil"/>
          <w:bottom w:val="nil"/>
          <w:right w:val="nil"/>
          <w:between w:val="nil"/>
        </w:pBdr>
        <w:spacing w:before="60" w:after="120"/>
        <w:rPr>
          <w:color w:val="00B2A9"/>
          <w:sz w:val="24"/>
          <w:szCs w:val="24"/>
        </w:rPr>
      </w:pPr>
    </w:p>
    <w:p w:rsidR="00BD01A4" w:rsidRDefault="00BD01A4" w14:paraId="48A480E0" w14:textId="77777777">
      <w:pPr>
        <w:pBdr>
          <w:top w:val="nil"/>
          <w:left w:val="nil"/>
          <w:bottom w:val="nil"/>
          <w:right w:val="nil"/>
          <w:between w:val="nil"/>
        </w:pBdr>
        <w:spacing w:before="60" w:after="120"/>
        <w:rPr>
          <w:color w:val="00B2A9"/>
          <w:sz w:val="24"/>
          <w:szCs w:val="24"/>
        </w:rPr>
      </w:pPr>
    </w:p>
    <w:p w:rsidR="00BD01A4" w:rsidRDefault="00072257" w14:paraId="69F0F4F4" w14:textId="77777777">
      <w:pPr>
        <w:pBdr>
          <w:top w:val="nil"/>
          <w:left w:val="nil"/>
          <w:bottom w:val="nil"/>
          <w:right w:val="nil"/>
          <w:between w:val="nil"/>
        </w:pBdr>
        <w:spacing w:before="60" w:after="120"/>
        <w:rPr>
          <w:color w:val="00B2A9"/>
          <w:sz w:val="24"/>
          <w:szCs w:val="24"/>
        </w:rPr>
      </w:pPr>
      <w:r>
        <w:rPr>
          <w:color w:val="00B2A9"/>
          <w:sz w:val="24"/>
          <w:szCs w:val="24"/>
        </w:rPr>
        <w:t>What work do people do to keep this place the way you love it?</w:t>
      </w:r>
    </w:p>
    <w:p w:rsidR="00BD01A4" w:rsidRDefault="00072257" w14:paraId="5BF21DD7" w14:textId="77777777">
      <w:pPr>
        <w:pBdr>
          <w:top w:val="nil"/>
          <w:left w:val="nil"/>
          <w:bottom w:val="nil"/>
          <w:right w:val="nil"/>
          <w:between w:val="nil"/>
        </w:pBdr>
        <w:spacing w:before="60" w:after="120"/>
        <w:rPr>
          <w:color w:val="00B2A9"/>
          <w:sz w:val="24"/>
          <w:szCs w:val="24"/>
        </w:rPr>
      </w:pPr>
      <w:r>
        <w:rPr>
          <w:color w:val="00B2A9"/>
          <w:sz w:val="24"/>
          <w:szCs w:val="24"/>
        </w:rPr>
        <w:t>And, which of those jobs would you like to do?</w:t>
      </w:r>
    </w:p>
    <w:p w:rsidR="00BD01A4" w:rsidRDefault="00BD01A4" w14:paraId="726F9BD7" w14:textId="77777777">
      <w:pPr>
        <w:pBdr>
          <w:top w:val="nil"/>
          <w:left w:val="nil"/>
          <w:bottom w:val="nil"/>
          <w:right w:val="nil"/>
          <w:between w:val="nil"/>
        </w:pBdr>
        <w:spacing w:before="60" w:after="120"/>
        <w:rPr>
          <w:color w:val="00B2A9"/>
          <w:sz w:val="24"/>
          <w:szCs w:val="24"/>
        </w:rPr>
      </w:pPr>
    </w:p>
    <w:p w:rsidR="00BD01A4" w:rsidRDefault="00BD01A4" w14:paraId="3EBA8609" w14:textId="77777777">
      <w:pPr>
        <w:pBdr>
          <w:top w:val="nil"/>
          <w:left w:val="nil"/>
          <w:bottom w:val="nil"/>
          <w:right w:val="nil"/>
          <w:between w:val="nil"/>
        </w:pBdr>
        <w:spacing w:before="60" w:after="120"/>
        <w:rPr>
          <w:color w:val="00B2A9"/>
          <w:sz w:val="24"/>
          <w:szCs w:val="24"/>
        </w:rPr>
      </w:pPr>
    </w:p>
    <w:p w:rsidR="00BD01A4" w:rsidRDefault="00BD01A4" w14:paraId="14B4D593" w14:textId="77777777">
      <w:pPr>
        <w:pBdr>
          <w:top w:val="nil"/>
          <w:left w:val="nil"/>
          <w:bottom w:val="nil"/>
          <w:right w:val="nil"/>
          <w:between w:val="nil"/>
        </w:pBdr>
        <w:spacing w:before="60" w:after="120"/>
        <w:rPr>
          <w:color w:val="00B2A9"/>
          <w:sz w:val="24"/>
          <w:szCs w:val="24"/>
        </w:rPr>
      </w:pPr>
    </w:p>
    <w:p w:rsidR="00BD01A4" w:rsidRDefault="00BD01A4" w14:paraId="787214C2" w14:textId="77777777">
      <w:pPr>
        <w:pBdr>
          <w:top w:val="nil"/>
          <w:left w:val="nil"/>
          <w:bottom w:val="nil"/>
          <w:right w:val="nil"/>
          <w:between w:val="nil"/>
        </w:pBdr>
        <w:spacing w:before="60" w:after="120"/>
        <w:rPr>
          <w:color w:val="00B2A9"/>
          <w:sz w:val="24"/>
          <w:szCs w:val="24"/>
        </w:rPr>
      </w:pPr>
    </w:p>
    <w:p w:rsidR="00BD01A4" w:rsidRDefault="00BD01A4" w14:paraId="4B9344B2" w14:textId="77777777">
      <w:pPr>
        <w:pBdr>
          <w:top w:val="nil"/>
          <w:left w:val="nil"/>
          <w:bottom w:val="nil"/>
          <w:right w:val="nil"/>
          <w:between w:val="nil"/>
        </w:pBdr>
        <w:spacing w:before="60" w:after="120"/>
        <w:rPr>
          <w:color w:val="00B2A9"/>
          <w:sz w:val="24"/>
          <w:szCs w:val="24"/>
        </w:rPr>
      </w:pPr>
    </w:p>
    <w:p w:rsidR="00BD01A4" w:rsidRDefault="00072257" w14:paraId="6BBF41FE" w14:textId="77777777">
      <w:pPr>
        <w:pBdr>
          <w:top w:val="nil"/>
          <w:left w:val="nil"/>
          <w:bottom w:val="nil"/>
          <w:right w:val="nil"/>
          <w:between w:val="nil"/>
        </w:pBdr>
        <w:spacing w:before="60" w:after="120"/>
        <w:rPr>
          <w:color w:val="00B2A9"/>
          <w:sz w:val="24"/>
          <w:szCs w:val="24"/>
        </w:rPr>
      </w:pPr>
      <w:r>
        <w:rPr>
          <w:color w:val="00B2A9"/>
          <w:sz w:val="24"/>
          <w:szCs w:val="24"/>
        </w:rPr>
        <w:t xml:space="preserve">What are three words that you would use to describe your place? </w:t>
      </w:r>
    </w:p>
    <w:p w:rsidR="00954D4B" w:rsidRDefault="00072257" w14:paraId="328612E7" w14:textId="77777777">
      <w:pPr>
        <w:pBdr>
          <w:top w:val="nil"/>
          <w:left w:val="nil"/>
          <w:bottom w:val="nil"/>
          <w:right w:val="nil"/>
          <w:between w:val="nil"/>
        </w:pBdr>
        <w:spacing w:before="60" w:after="120"/>
        <w:rPr>
          <w:color w:val="00B2A9"/>
          <w:sz w:val="24"/>
          <w:szCs w:val="24"/>
        </w:rPr>
      </w:pPr>
      <w:r>
        <w:rPr>
          <w:color w:val="00B2A9"/>
          <w:sz w:val="24"/>
          <w:szCs w:val="24"/>
        </w:rPr>
        <w:t>1.</w:t>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p>
    <w:p w:rsidR="00954D4B" w:rsidRDefault="00072257" w14:paraId="172DF45D" w14:textId="77777777">
      <w:pPr>
        <w:pBdr>
          <w:top w:val="nil"/>
          <w:left w:val="nil"/>
          <w:bottom w:val="nil"/>
          <w:right w:val="nil"/>
          <w:between w:val="nil"/>
        </w:pBdr>
        <w:spacing w:before="60" w:after="120"/>
        <w:rPr>
          <w:color w:val="00B2A9"/>
          <w:sz w:val="24"/>
          <w:szCs w:val="24"/>
        </w:rPr>
      </w:pPr>
      <w:r>
        <w:rPr>
          <w:color w:val="00B2A9"/>
          <w:sz w:val="24"/>
          <w:szCs w:val="24"/>
        </w:rPr>
        <w:t>2.</w:t>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p>
    <w:p w:rsidR="00BD01A4" w:rsidRDefault="00072257" w14:paraId="2353AB9B" w14:textId="5C8FE415">
      <w:pPr>
        <w:pBdr>
          <w:top w:val="nil"/>
          <w:left w:val="nil"/>
          <w:bottom w:val="nil"/>
          <w:right w:val="nil"/>
          <w:between w:val="nil"/>
        </w:pBdr>
        <w:spacing w:before="60" w:after="120"/>
        <w:rPr>
          <w:color w:val="00B2A9"/>
          <w:sz w:val="24"/>
          <w:szCs w:val="24"/>
        </w:rPr>
      </w:pPr>
      <w:r>
        <w:rPr>
          <w:color w:val="00B2A9"/>
          <w:sz w:val="24"/>
          <w:szCs w:val="24"/>
        </w:rPr>
        <w:t xml:space="preserve">3. </w:t>
      </w:r>
    </w:p>
    <w:p w:rsidR="00E043EE" w:rsidRDefault="00E043EE" w14:paraId="63319B21" w14:textId="77777777">
      <w:pPr>
        <w:pBdr>
          <w:top w:val="nil"/>
          <w:left w:val="nil"/>
          <w:bottom w:val="nil"/>
          <w:right w:val="nil"/>
          <w:between w:val="nil"/>
        </w:pBdr>
        <w:spacing w:before="60" w:after="120"/>
        <w:rPr>
          <w:color w:val="00B2A9"/>
          <w:sz w:val="24"/>
          <w:szCs w:val="24"/>
        </w:rPr>
      </w:pPr>
    </w:p>
    <w:p w:rsidR="00BD01A4" w:rsidRDefault="00072257" w14:paraId="5BEB1639" w14:textId="3F34AF30">
      <w:pPr>
        <w:pBdr>
          <w:top w:val="nil"/>
          <w:left w:val="nil"/>
          <w:bottom w:val="nil"/>
          <w:right w:val="nil"/>
          <w:between w:val="nil"/>
        </w:pBdr>
        <w:spacing w:before="60" w:after="120"/>
        <w:rPr>
          <w:color w:val="00B2A9"/>
          <w:sz w:val="24"/>
          <w:szCs w:val="24"/>
        </w:rPr>
      </w:pPr>
      <w:r>
        <w:rPr>
          <w:color w:val="00B2A9"/>
          <w:sz w:val="24"/>
          <w:szCs w:val="24"/>
        </w:rPr>
        <w:t>Use these words to write quotes that you would say to share how you feel about your favourite place.</w:t>
      </w:r>
    </w:p>
    <w:p w:rsidR="00BD01A4" w:rsidRDefault="00072257" w14:paraId="64C07C65" w14:textId="3D62B3AA">
      <w:pPr>
        <w:pStyle w:val="Heading1"/>
      </w:pPr>
      <w:bookmarkStart w:name="_Toc216272722" w:id="7"/>
      <w:r>
        <w:lastRenderedPageBreak/>
        <w:t xml:space="preserve">Activity 3: Mirror Bush </w:t>
      </w:r>
      <w:r w:rsidR="00D03C13">
        <w:t>i</w:t>
      </w:r>
      <w:r>
        <w:t>dentification</w:t>
      </w:r>
      <w:bookmarkEnd w:id="7"/>
      <w:r>
        <w:t xml:space="preserve"> </w:t>
      </w:r>
    </w:p>
    <w:p w:rsidR="00BD01A4" w:rsidRDefault="00072257" w14:paraId="477119EA" w14:textId="77777777">
      <w:pPr>
        <w:pBdr>
          <w:top w:val="nil"/>
          <w:left w:val="nil"/>
          <w:bottom w:val="nil"/>
          <w:right w:val="nil"/>
          <w:between w:val="nil"/>
        </w:pBdr>
        <w:spacing w:before="60" w:after="120"/>
        <w:rPr>
          <w:color w:val="00B2A9"/>
          <w:sz w:val="24"/>
          <w:szCs w:val="24"/>
        </w:rPr>
      </w:pPr>
      <w:r>
        <w:rPr>
          <w:color w:val="00B2A9"/>
          <w:sz w:val="24"/>
          <w:szCs w:val="24"/>
        </w:rPr>
        <w:t xml:space="preserve">Could you spot Mirror Bush if it was growing at your favourite beach? It has green leaves – like most plants do. You will need to learn some of its unique traits before you can tell it apart from other weeds and native plants. </w:t>
      </w:r>
    </w:p>
    <w:p w:rsidR="00BD01A4" w:rsidRDefault="00072257" w14:paraId="58FBFD13" w14:textId="77777777">
      <w:pPr>
        <w:pBdr>
          <w:top w:val="nil"/>
          <w:left w:val="nil"/>
          <w:bottom w:val="nil"/>
          <w:right w:val="nil"/>
          <w:between w:val="nil"/>
        </w:pBdr>
        <w:spacing w:before="60" w:after="120"/>
        <w:rPr>
          <w:color w:val="00B2A9"/>
          <w:sz w:val="24"/>
          <w:szCs w:val="24"/>
        </w:rPr>
      </w:pPr>
      <w:r>
        <w:rPr>
          <w:color w:val="00B2A9"/>
          <w:sz w:val="24"/>
          <w:szCs w:val="24"/>
        </w:rPr>
        <w:t xml:space="preserve">Study the photo of Mirror Bush and answer the questions below. You can include sketches if that helps. </w:t>
      </w:r>
    </w:p>
    <w:p w:rsidR="00BD01A4" w:rsidRDefault="00BD01A4" w14:paraId="56289E4A" w14:textId="77777777">
      <w:pPr>
        <w:pBdr>
          <w:top w:val="nil"/>
          <w:left w:val="nil"/>
          <w:bottom w:val="nil"/>
          <w:right w:val="nil"/>
          <w:between w:val="nil"/>
        </w:pBdr>
        <w:spacing w:before="60" w:after="120"/>
        <w:rPr>
          <w:color w:val="00B2A9"/>
          <w:sz w:val="24"/>
          <w:szCs w:val="24"/>
        </w:rPr>
      </w:pPr>
    </w:p>
    <w:p w:rsidR="00BD01A4" w:rsidRDefault="00072257" w14:paraId="6F4D554C"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 xml:space="preserve">How are the leaves arranged on the stem? </w:t>
      </w:r>
    </w:p>
    <w:p w:rsidR="00BD01A4" w:rsidRDefault="00BD01A4" w14:paraId="04CE2B57" w14:textId="77777777">
      <w:pPr>
        <w:pBdr>
          <w:top w:val="nil"/>
          <w:left w:val="nil"/>
          <w:bottom w:val="nil"/>
          <w:right w:val="nil"/>
          <w:between w:val="nil"/>
        </w:pBdr>
        <w:spacing w:before="60" w:after="120"/>
        <w:rPr>
          <w:color w:val="00B2A9"/>
          <w:sz w:val="24"/>
          <w:szCs w:val="24"/>
        </w:rPr>
      </w:pPr>
    </w:p>
    <w:p w:rsidR="00BD01A4" w:rsidRDefault="00BD01A4" w14:paraId="74615D47" w14:textId="77777777">
      <w:pPr>
        <w:pBdr>
          <w:top w:val="nil"/>
          <w:left w:val="nil"/>
          <w:bottom w:val="nil"/>
          <w:right w:val="nil"/>
          <w:between w:val="nil"/>
        </w:pBdr>
        <w:spacing w:before="60" w:after="120"/>
        <w:rPr>
          <w:color w:val="00B2A9"/>
          <w:sz w:val="24"/>
          <w:szCs w:val="24"/>
        </w:rPr>
      </w:pPr>
    </w:p>
    <w:p w:rsidR="00BD01A4" w:rsidRDefault="00BD01A4" w14:paraId="5644613B" w14:textId="77777777">
      <w:pPr>
        <w:pBdr>
          <w:top w:val="nil"/>
          <w:left w:val="nil"/>
          <w:bottom w:val="nil"/>
          <w:right w:val="nil"/>
          <w:between w:val="nil"/>
        </w:pBdr>
        <w:spacing w:before="60" w:after="120"/>
        <w:rPr>
          <w:color w:val="00B2A9"/>
          <w:sz w:val="24"/>
          <w:szCs w:val="24"/>
        </w:rPr>
      </w:pPr>
    </w:p>
    <w:p w:rsidR="00BD01A4" w:rsidRDefault="00072257" w14:paraId="1852F89E"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size are the leaves?</w:t>
      </w:r>
    </w:p>
    <w:p w:rsidR="00BD01A4" w:rsidRDefault="00BD01A4" w14:paraId="42187341" w14:textId="77777777">
      <w:pPr>
        <w:pBdr>
          <w:top w:val="nil"/>
          <w:left w:val="nil"/>
          <w:bottom w:val="nil"/>
          <w:right w:val="nil"/>
          <w:between w:val="nil"/>
        </w:pBdr>
        <w:spacing w:before="60" w:after="120"/>
        <w:rPr>
          <w:color w:val="00B2A9"/>
          <w:sz w:val="24"/>
          <w:szCs w:val="24"/>
        </w:rPr>
      </w:pPr>
    </w:p>
    <w:p w:rsidR="00BD01A4" w:rsidRDefault="00BD01A4" w14:paraId="3F0A64BF" w14:textId="77777777">
      <w:pPr>
        <w:pBdr>
          <w:top w:val="nil"/>
          <w:left w:val="nil"/>
          <w:bottom w:val="nil"/>
          <w:right w:val="nil"/>
          <w:between w:val="nil"/>
        </w:pBdr>
        <w:spacing w:before="60" w:after="120"/>
        <w:rPr>
          <w:color w:val="00B2A9"/>
          <w:sz w:val="24"/>
          <w:szCs w:val="24"/>
        </w:rPr>
      </w:pPr>
    </w:p>
    <w:p w:rsidR="00BD01A4" w:rsidRDefault="00BD01A4" w14:paraId="0CC7CEF4" w14:textId="77777777">
      <w:pPr>
        <w:pBdr>
          <w:top w:val="nil"/>
          <w:left w:val="nil"/>
          <w:bottom w:val="nil"/>
          <w:right w:val="nil"/>
          <w:between w:val="nil"/>
        </w:pBdr>
        <w:spacing w:before="60" w:after="120"/>
        <w:rPr>
          <w:color w:val="00B2A9"/>
          <w:sz w:val="24"/>
          <w:szCs w:val="24"/>
        </w:rPr>
      </w:pPr>
    </w:p>
    <w:p w:rsidR="00BD01A4" w:rsidRDefault="00072257" w14:paraId="685B18C4"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shape are the leaves?</w:t>
      </w:r>
    </w:p>
    <w:p w:rsidR="00BD01A4" w:rsidRDefault="00BD01A4" w14:paraId="09D204E7" w14:textId="77777777">
      <w:pPr>
        <w:pBdr>
          <w:top w:val="nil"/>
          <w:left w:val="nil"/>
          <w:bottom w:val="nil"/>
          <w:right w:val="nil"/>
          <w:between w:val="nil"/>
        </w:pBdr>
        <w:spacing w:before="60" w:after="120"/>
        <w:rPr>
          <w:color w:val="00B2A9"/>
          <w:sz w:val="24"/>
          <w:szCs w:val="24"/>
        </w:rPr>
      </w:pPr>
    </w:p>
    <w:p w:rsidR="00BD01A4" w:rsidRDefault="00BD01A4" w14:paraId="5912C265" w14:textId="77777777">
      <w:pPr>
        <w:pBdr>
          <w:top w:val="nil"/>
          <w:left w:val="nil"/>
          <w:bottom w:val="nil"/>
          <w:right w:val="nil"/>
          <w:between w:val="nil"/>
        </w:pBdr>
        <w:spacing w:before="60" w:after="120"/>
        <w:rPr>
          <w:color w:val="00B2A9"/>
          <w:sz w:val="24"/>
          <w:szCs w:val="24"/>
        </w:rPr>
      </w:pPr>
    </w:p>
    <w:p w:rsidR="00BD01A4" w:rsidRDefault="00BD01A4" w14:paraId="3FB88A89" w14:textId="77777777">
      <w:pPr>
        <w:pBdr>
          <w:top w:val="nil"/>
          <w:left w:val="nil"/>
          <w:bottom w:val="nil"/>
          <w:right w:val="nil"/>
          <w:between w:val="nil"/>
        </w:pBdr>
        <w:spacing w:before="60" w:after="120"/>
        <w:rPr>
          <w:color w:val="00B2A9"/>
          <w:sz w:val="24"/>
          <w:szCs w:val="24"/>
        </w:rPr>
      </w:pPr>
    </w:p>
    <w:p w:rsidR="00BD01A4" w:rsidRDefault="00072257" w14:paraId="25A78E8D"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colour are the leaves?</w:t>
      </w:r>
    </w:p>
    <w:p w:rsidR="00BD01A4" w:rsidRDefault="00BD01A4" w14:paraId="28147677" w14:textId="77777777">
      <w:pPr>
        <w:pBdr>
          <w:top w:val="nil"/>
          <w:left w:val="nil"/>
          <w:bottom w:val="nil"/>
          <w:right w:val="nil"/>
          <w:between w:val="nil"/>
        </w:pBdr>
        <w:spacing w:before="60" w:after="120"/>
        <w:rPr>
          <w:color w:val="00B2A9"/>
          <w:sz w:val="24"/>
          <w:szCs w:val="24"/>
        </w:rPr>
      </w:pPr>
    </w:p>
    <w:p w:rsidR="00BD01A4" w:rsidRDefault="00BD01A4" w14:paraId="34117265" w14:textId="77777777">
      <w:pPr>
        <w:pBdr>
          <w:top w:val="nil"/>
          <w:left w:val="nil"/>
          <w:bottom w:val="nil"/>
          <w:right w:val="nil"/>
          <w:between w:val="nil"/>
        </w:pBdr>
        <w:spacing w:before="60" w:after="120"/>
        <w:rPr>
          <w:color w:val="00B2A9"/>
          <w:sz w:val="24"/>
          <w:szCs w:val="24"/>
        </w:rPr>
      </w:pPr>
    </w:p>
    <w:p w:rsidR="00BD01A4" w:rsidRDefault="00BD01A4" w14:paraId="1C5E6B41" w14:textId="77777777">
      <w:pPr>
        <w:pBdr>
          <w:top w:val="nil"/>
          <w:left w:val="nil"/>
          <w:bottom w:val="nil"/>
          <w:right w:val="nil"/>
          <w:between w:val="nil"/>
        </w:pBdr>
        <w:spacing w:before="60" w:after="120"/>
        <w:rPr>
          <w:color w:val="00B2A9"/>
          <w:sz w:val="24"/>
          <w:szCs w:val="24"/>
        </w:rPr>
      </w:pPr>
    </w:p>
    <w:p w:rsidR="00BD01A4" w:rsidRDefault="00072257" w14:paraId="6D4558EE"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texture are the leaves?</w:t>
      </w:r>
    </w:p>
    <w:p w:rsidR="00BD01A4" w:rsidRDefault="00BD01A4" w14:paraId="187184C5" w14:textId="77777777">
      <w:pPr>
        <w:pBdr>
          <w:top w:val="nil"/>
          <w:left w:val="nil"/>
          <w:bottom w:val="nil"/>
          <w:right w:val="nil"/>
          <w:between w:val="nil"/>
        </w:pBdr>
        <w:spacing w:before="60" w:after="120"/>
        <w:rPr>
          <w:color w:val="00B2A9"/>
          <w:sz w:val="24"/>
          <w:szCs w:val="24"/>
        </w:rPr>
      </w:pPr>
    </w:p>
    <w:p w:rsidR="00BD01A4" w:rsidRDefault="00BD01A4" w14:paraId="55FF3908" w14:textId="77777777">
      <w:pPr>
        <w:pBdr>
          <w:top w:val="nil"/>
          <w:left w:val="nil"/>
          <w:bottom w:val="nil"/>
          <w:right w:val="nil"/>
          <w:between w:val="nil"/>
        </w:pBdr>
        <w:spacing w:before="60" w:after="120"/>
        <w:rPr>
          <w:color w:val="00B2A9"/>
          <w:sz w:val="24"/>
          <w:szCs w:val="24"/>
        </w:rPr>
      </w:pPr>
    </w:p>
    <w:p w:rsidR="00BD01A4" w:rsidRDefault="00BD01A4" w14:paraId="3B3BBBFA" w14:textId="77777777">
      <w:pPr>
        <w:pBdr>
          <w:top w:val="nil"/>
          <w:left w:val="nil"/>
          <w:bottom w:val="nil"/>
          <w:right w:val="nil"/>
          <w:between w:val="nil"/>
        </w:pBdr>
        <w:spacing w:before="60" w:after="120"/>
        <w:rPr>
          <w:color w:val="00B2A9"/>
          <w:sz w:val="24"/>
          <w:szCs w:val="24"/>
        </w:rPr>
      </w:pPr>
    </w:p>
    <w:p w:rsidR="00BD01A4" w:rsidRDefault="00072257" w14:paraId="7DA73803" w14:textId="77777777">
      <w:pPr>
        <w:numPr>
          <w:ilvl w:val="0"/>
          <w:numId w:val="5"/>
        </w:numPr>
        <w:pBdr>
          <w:top w:val="nil"/>
          <w:left w:val="nil"/>
          <w:bottom w:val="nil"/>
          <w:right w:val="nil"/>
          <w:between w:val="nil"/>
        </w:pBdr>
        <w:spacing w:before="60" w:after="120"/>
        <w:rPr>
          <w:color w:val="00B2A9"/>
          <w:sz w:val="24"/>
          <w:szCs w:val="24"/>
        </w:rPr>
      </w:pPr>
      <w:r>
        <w:rPr>
          <w:color w:val="00B2A9"/>
          <w:sz w:val="24"/>
          <w:szCs w:val="24"/>
        </w:rPr>
        <w:t xml:space="preserve">What do the veins look like? </w:t>
      </w:r>
    </w:p>
    <w:p w:rsidR="00BD01A4" w:rsidRDefault="00BD01A4" w14:paraId="131CD543" w14:textId="77777777">
      <w:pPr>
        <w:pBdr>
          <w:top w:val="nil"/>
          <w:left w:val="nil"/>
          <w:bottom w:val="nil"/>
          <w:right w:val="nil"/>
          <w:between w:val="nil"/>
        </w:pBdr>
        <w:spacing w:before="60" w:after="120"/>
        <w:rPr>
          <w:color w:val="00B2A9"/>
          <w:sz w:val="24"/>
          <w:szCs w:val="24"/>
        </w:rPr>
      </w:pPr>
    </w:p>
    <w:p w:rsidR="00BD01A4" w:rsidRDefault="00BD01A4" w14:paraId="542E1CB7" w14:textId="77777777">
      <w:pPr>
        <w:pBdr>
          <w:top w:val="nil"/>
          <w:left w:val="nil"/>
          <w:bottom w:val="nil"/>
          <w:right w:val="nil"/>
          <w:between w:val="nil"/>
        </w:pBdr>
        <w:spacing w:before="60" w:after="120"/>
        <w:rPr>
          <w:color w:val="00B2A9"/>
          <w:sz w:val="24"/>
          <w:szCs w:val="24"/>
        </w:rPr>
      </w:pPr>
    </w:p>
    <w:p w:rsidR="00BD01A4" w:rsidRDefault="00BD01A4" w14:paraId="08108D39" w14:textId="77777777">
      <w:pPr>
        <w:pBdr>
          <w:top w:val="nil"/>
          <w:left w:val="nil"/>
          <w:bottom w:val="nil"/>
          <w:right w:val="nil"/>
          <w:between w:val="nil"/>
        </w:pBdr>
        <w:spacing w:before="60" w:after="120"/>
        <w:rPr>
          <w:color w:val="00B2A9"/>
          <w:sz w:val="24"/>
          <w:szCs w:val="24"/>
        </w:rPr>
      </w:pPr>
    </w:p>
    <w:p w:rsidR="00BD01A4" w:rsidRDefault="00072257" w14:paraId="7E067708" w14:textId="77777777">
      <w:pPr>
        <w:numPr>
          <w:ilvl w:val="0"/>
          <w:numId w:val="5"/>
        </w:numPr>
        <w:pBdr>
          <w:top w:val="nil"/>
          <w:left w:val="nil"/>
          <w:bottom w:val="nil"/>
          <w:right w:val="nil"/>
          <w:between w:val="nil"/>
        </w:pBdr>
        <w:spacing w:before="60" w:after="120"/>
        <w:rPr>
          <w:color w:val="00B2A9"/>
          <w:sz w:val="24"/>
          <w:szCs w:val="24"/>
        </w:rPr>
        <w:sectPr w:rsidR="00BD01A4" w:rsidSect="00767924">
          <w:headerReference w:type="default" r:id="rId37"/>
          <w:pgSz w:w="11907" w:h="16840" w:orient="portrait"/>
          <w:pgMar w:top="2268" w:right="1134" w:bottom="1043" w:left="1134" w:header="284" w:footer="483" w:gutter="0"/>
          <w:cols w:space="720"/>
        </w:sectPr>
      </w:pPr>
      <w:r>
        <w:rPr>
          <w:color w:val="00B2A9"/>
          <w:sz w:val="24"/>
          <w:szCs w:val="24"/>
        </w:rPr>
        <w:t>Do the leaves look the same or different on either side?</w:t>
      </w:r>
    </w:p>
    <w:p w:rsidR="00BD01A4" w:rsidRDefault="00072257" w14:paraId="59115801" w14:textId="5CC9FDFD">
      <w:pPr>
        <w:pStyle w:val="Heading1"/>
        <w:rPr>
          <w:color w:val="FFFFFF"/>
        </w:rPr>
      </w:pPr>
      <w:bookmarkStart w:name="_Toc216272723" w:id="8"/>
      <w:r>
        <w:rPr>
          <w:color w:val="FFFFFF"/>
        </w:rPr>
        <w:lastRenderedPageBreak/>
        <w:t xml:space="preserve">Activity 4: Mirror Bush </w:t>
      </w:r>
      <w:r w:rsidR="00D03C13">
        <w:rPr>
          <w:color w:val="FFFFFF"/>
        </w:rPr>
        <w:t>w</w:t>
      </w:r>
      <w:r>
        <w:rPr>
          <w:color w:val="FFFFFF"/>
        </w:rPr>
        <w:t xml:space="preserve">eed </w:t>
      </w:r>
      <w:r w:rsidR="00D03C13">
        <w:rPr>
          <w:color w:val="FFFFFF"/>
        </w:rPr>
        <w:t>m</w:t>
      </w:r>
      <w:r>
        <w:rPr>
          <w:color w:val="FFFFFF"/>
        </w:rPr>
        <w:t>ap</w:t>
      </w:r>
      <w:r>
        <w:rPr>
          <w:noProof/>
        </w:rPr>
        <w:drawing>
          <wp:anchor distT="0" distB="0" distL="114300" distR="114300" simplePos="0" relativeHeight="251658253" behindDoc="0" locked="0" layoutInCell="1" hidden="0" allowOverlap="1" wp14:anchorId="64739646" wp14:editId="4158FA49">
            <wp:simplePos x="0" y="0"/>
            <wp:positionH relativeFrom="column">
              <wp:posOffset>-364782</wp:posOffset>
            </wp:positionH>
            <wp:positionV relativeFrom="paragraph">
              <wp:posOffset>514155</wp:posOffset>
            </wp:positionV>
            <wp:extent cx="9283059" cy="5729544"/>
            <wp:effectExtent l="0" t="0" r="0" b="0"/>
            <wp:wrapNone/>
            <wp:docPr id="10959377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9283059" cy="5729544"/>
                    </a:xfrm>
                    <a:prstGeom prst="rect">
                      <a:avLst/>
                    </a:prstGeom>
                    <a:ln/>
                  </pic:spPr>
                </pic:pic>
              </a:graphicData>
            </a:graphic>
          </wp:anchor>
        </w:drawing>
      </w:r>
      <w:bookmarkEnd w:id="8"/>
    </w:p>
    <w:p w:rsidR="00BD01A4" w:rsidRDefault="00BD01A4" w14:paraId="096A0000" w14:textId="77777777">
      <w:pPr>
        <w:pStyle w:val="Heading1"/>
        <w:rPr>
          <w:color w:val="FFFFFF"/>
        </w:rPr>
      </w:pPr>
    </w:p>
    <w:p w:rsidR="00BD01A4" w:rsidRDefault="00BD01A4" w14:paraId="428EA71D" w14:textId="77777777">
      <w:pPr>
        <w:pBdr>
          <w:top w:val="nil"/>
          <w:left w:val="nil"/>
          <w:bottom w:val="nil"/>
          <w:right w:val="nil"/>
          <w:between w:val="nil"/>
        </w:pBdr>
        <w:spacing w:before="60" w:after="120"/>
        <w:rPr>
          <w:color w:val="00B2A9"/>
        </w:rPr>
      </w:pPr>
    </w:p>
    <w:p w:rsidR="00BD01A4" w:rsidRDefault="00BD01A4" w14:paraId="75ADD654" w14:textId="77777777">
      <w:pPr>
        <w:pBdr>
          <w:top w:val="nil"/>
          <w:left w:val="nil"/>
          <w:bottom w:val="nil"/>
          <w:right w:val="nil"/>
          <w:between w:val="nil"/>
        </w:pBdr>
        <w:spacing w:before="60" w:after="120"/>
        <w:rPr>
          <w:color w:val="00B2A9"/>
        </w:rPr>
      </w:pPr>
    </w:p>
    <w:p w:rsidR="00BD01A4" w:rsidRDefault="00BD01A4" w14:paraId="290449B5" w14:textId="77777777">
      <w:pPr>
        <w:pBdr>
          <w:top w:val="nil"/>
          <w:left w:val="nil"/>
          <w:bottom w:val="nil"/>
          <w:right w:val="nil"/>
          <w:between w:val="nil"/>
        </w:pBdr>
        <w:spacing w:before="60" w:after="120"/>
        <w:rPr>
          <w:color w:val="00B2A9"/>
        </w:rPr>
      </w:pPr>
    </w:p>
    <w:p w:rsidR="00BD01A4" w:rsidRDefault="00BD01A4" w14:paraId="248C5B87" w14:textId="77777777">
      <w:pPr>
        <w:pBdr>
          <w:top w:val="nil"/>
          <w:left w:val="nil"/>
          <w:bottom w:val="nil"/>
          <w:right w:val="nil"/>
          <w:between w:val="nil"/>
        </w:pBdr>
        <w:spacing w:before="60" w:after="120"/>
        <w:rPr>
          <w:color w:val="00B2A9"/>
        </w:rPr>
      </w:pPr>
    </w:p>
    <w:p w:rsidR="00BD01A4" w:rsidRDefault="00BD01A4" w14:paraId="37A01B6A" w14:textId="77777777">
      <w:pPr>
        <w:pBdr>
          <w:top w:val="nil"/>
          <w:left w:val="nil"/>
          <w:bottom w:val="nil"/>
          <w:right w:val="nil"/>
          <w:between w:val="nil"/>
        </w:pBdr>
        <w:spacing w:before="60" w:after="120"/>
        <w:rPr>
          <w:color w:val="00B2A9"/>
        </w:rPr>
      </w:pPr>
    </w:p>
    <w:p w:rsidR="00BD01A4" w:rsidRDefault="00BD01A4" w14:paraId="14489564" w14:textId="77777777">
      <w:pPr>
        <w:pBdr>
          <w:top w:val="nil"/>
          <w:left w:val="nil"/>
          <w:bottom w:val="nil"/>
          <w:right w:val="nil"/>
          <w:between w:val="nil"/>
        </w:pBdr>
        <w:spacing w:before="60" w:after="120"/>
        <w:rPr>
          <w:color w:val="00B2A9"/>
        </w:rPr>
      </w:pPr>
    </w:p>
    <w:p w:rsidR="00BD01A4" w:rsidRDefault="00BD01A4" w14:paraId="3F97D5AD" w14:textId="77777777">
      <w:pPr>
        <w:pBdr>
          <w:top w:val="nil"/>
          <w:left w:val="nil"/>
          <w:bottom w:val="nil"/>
          <w:right w:val="nil"/>
          <w:between w:val="nil"/>
        </w:pBdr>
        <w:spacing w:before="60" w:after="120"/>
        <w:rPr>
          <w:color w:val="00B2A9"/>
        </w:rPr>
      </w:pPr>
    </w:p>
    <w:p w:rsidR="00BD01A4" w:rsidRDefault="00BD01A4" w14:paraId="3EED181A" w14:textId="77777777">
      <w:pPr>
        <w:pBdr>
          <w:top w:val="nil"/>
          <w:left w:val="nil"/>
          <w:bottom w:val="nil"/>
          <w:right w:val="nil"/>
          <w:between w:val="nil"/>
        </w:pBdr>
        <w:spacing w:before="60" w:after="120"/>
        <w:rPr>
          <w:color w:val="00B2A9"/>
        </w:rPr>
      </w:pPr>
    </w:p>
    <w:p w:rsidR="00BD01A4" w:rsidRDefault="00BD01A4" w14:paraId="28C27783" w14:textId="77777777">
      <w:pPr>
        <w:pBdr>
          <w:top w:val="nil"/>
          <w:left w:val="nil"/>
          <w:bottom w:val="nil"/>
          <w:right w:val="nil"/>
          <w:between w:val="nil"/>
        </w:pBdr>
        <w:spacing w:before="60" w:after="120"/>
        <w:rPr>
          <w:color w:val="00B2A9"/>
        </w:rPr>
      </w:pPr>
    </w:p>
    <w:p w:rsidR="00BD01A4" w:rsidRDefault="00BD01A4" w14:paraId="476F9CCE" w14:textId="77777777">
      <w:pPr>
        <w:pBdr>
          <w:top w:val="nil"/>
          <w:left w:val="nil"/>
          <w:bottom w:val="nil"/>
          <w:right w:val="nil"/>
          <w:between w:val="nil"/>
        </w:pBdr>
        <w:spacing w:before="60" w:after="120"/>
        <w:rPr>
          <w:color w:val="00B2A9"/>
        </w:rPr>
      </w:pPr>
    </w:p>
    <w:p w:rsidR="00BD01A4" w:rsidRDefault="00BD01A4" w14:paraId="1FDF57DD" w14:textId="77777777">
      <w:pPr>
        <w:pBdr>
          <w:top w:val="nil"/>
          <w:left w:val="nil"/>
          <w:bottom w:val="nil"/>
          <w:right w:val="nil"/>
          <w:between w:val="nil"/>
        </w:pBdr>
        <w:spacing w:before="60" w:after="120"/>
        <w:rPr>
          <w:color w:val="00B2A9"/>
        </w:rPr>
      </w:pPr>
    </w:p>
    <w:p w:rsidR="00BD01A4" w:rsidRDefault="00BD01A4" w14:paraId="563A88A2" w14:textId="77777777">
      <w:pPr>
        <w:pBdr>
          <w:top w:val="nil"/>
          <w:left w:val="nil"/>
          <w:bottom w:val="nil"/>
          <w:right w:val="nil"/>
          <w:between w:val="nil"/>
        </w:pBdr>
        <w:spacing w:before="60" w:after="120"/>
        <w:rPr>
          <w:color w:val="00B2A9"/>
        </w:rPr>
      </w:pPr>
    </w:p>
    <w:p w:rsidR="00BD01A4" w:rsidRDefault="00BD01A4" w14:paraId="5ECEC84E" w14:textId="77777777">
      <w:pPr>
        <w:pBdr>
          <w:top w:val="nil"/>
          <w:left w:val="nil"/>
          <w:bottom w:val="nil"/>
          <w:right w:val="nil"/>
          <w:between w:val="nil"/>
        </w:pBdr>
        <w:spacing w:before="60" w:after="120"/>
        <w:rPr>
          <w:color w:val="00B2A9"/>
        </w:rPr>
        <w:sectPr w:rsidR="00BD01A4">
          <w:pgSz w:w="16840" w:h="11907" w:orient="landscape"/>
          <w:pgMar w:top="1134" w:right="2268" w:bottom="1134" w:left="1134" w:header="284" w:footer="284" w:gutter="0"/>
          <w:cols w:space="720"/>
        </w:sectPr>
      </w:pPr>
    </w:p>
    <w:p w:rsidR="00BD01A4" w:rsidRDefault="00072257" w14:paraId="3DE73ED7" w14:textId="370D93FD">
      <w:pPr>
        <w:pStyle w:val="Heading1"/>
      </w:pPr>
      <w:bookmarkStart w:name="_Toc216272724" w:id="9"/>
      <w:r>
        <w:lastRenderedPageBreak/>
        <w:t xml:space="preserve">Investigation 1: What </w:t>
      </w:r>
      <w:r w:rsidR="00D03C13">
        <w:t>m</w:t>
      </w:r>
      <w:r>
        <w:t xml:space="preserve">akes a </w:t>
      </w:r>
      <w:r w:rsidR="00D03C13">
        <w:t>s</w:t>
      </w:r>
      <w:r>
        <w:t xml:space="preserve">pecies </w:t>
      </w:r>
      <w:r w:rsidR="00D03C13">
        <w:t>i</w:t>
      </w:r>
      <w:r>
        <w:t>nvasive?</w:t>
      </w:r>
      <w:bookmarkEnd w:id="9"/>
    </w:p>
    <w:p w:rsidR="00BD01A4" w:rsidRDefault="00072257" w14:paraId="6B628429" w14:textId="38F14A2A">
      <w:pPr>
        <w:pBdr>
          <w:top w:val="nil"/>
          <w:left w:val="nil"/>
          <w:bottom w:val="nil"/>
          <w:right w:val="nil"/>
          <w:between w:val="nil"/>
        </w:pBdr>
        <w:spacing w:before="60" w:after="180" w:line="360" w:lineRule="auto"/>
        <w:rPr>
          <w:color w:val="00B2A9"/>
          <w:sz w:val="32"/>
          <w:szCs w:val="32"/>
        </w:rPr>
      </w:pPr>
      <w:r>
        <w:rPr>
          <w:color w:val="00B2A9"/>
          <w:sz w:val="32"/>
          <w:szCs w:val="32"/>
        </w:rPr>
        <w:t xml:space="preserve">Table 1: Life </w:t>
      </w:r>
      <w:r w:rsidR="00D03C13">
        <w:rPr>
          <w:color w:val="00B2A9"/>
          <w:sz w:val="32"/>
          <w:szCs w:val="32"/>
        </w:rPr>
        <w:t>h</w:t>
      </w:r>
      <w:r>
        <w:rPr>
          <w:color w:val="00B2A9"/>
          <w:sz w:val="32"/>
          <w:szCs w:val="32"/>
        </w:rPr>
        <w:t xml:space="preserve">istory </w:t>
      </w:r>
      <w:r w:rsidR="00D03C13">
        <w:rPr>
          <w:color w:val="00B2A9"/>
          <w:sz w:val="32"/>
          <w:szCs w:val="32"/>
        </w:rPr>
        <w:t>t</w:t>
      </w:r>
      <w:r>
        <w:rPr>
          <w:color w:val="00B2A9"/>
          <w:sz w:val="32"/>
          <w:szCs w:val="32"/>
        </w:rPr>
        <w:t>raits</w:t>
      </w:r>
    </w:p>
    <w:p w:rsidR="00BD01A4" w:rsidRDefault="00072257" w14:paraId="3D7512BA" w14:textId="3B3C436D">
      <w:pPr>
        <w:pBdr>
          <w:top w:val="nil"/>
          <w:left w:val="nil"/>
          <w:bottom w:val="nil"/>
          <w:right w:val="nil"/>
          <w:between w:val="nil"/>
        </w:pBdr>
        <w:spacing w:before="60" w:after="120"/>
      </w:pPr>
      <w:r>
        <w:t xml:space="preserve">Research the </w:t>
      </w:r>
      <w:r w:rsidR="000E496C">
        <w:t>l</w:t>
      </w:r>
      <w:r>
        <w:t xml:space="preserve">ife </w:t>
      </w:r>
      <w:r w:rsidR="000E496C">
        <w:t>h</w:t>
      </w:r>
      <w:r>
        <w:t xml:space="preserve">istory </w:t>
      </w:r>
      <w:r w:rsidR="000E496C">
        <w:t>t</w:t>
      </w:r>
      <w:r>
        <w:t xml:space="preserve">raits of Mirror Bush. Go to the iNaturalist Coastcare School Kit Mirror Bush Map and find observations made by user ‘MirrorBushMaster’. Read the notes in these observations and see if you can complete the table below. </w:t>
      </w:r>
    </w:p>
    <w:tbl>
      <w:tblPr>
        <w:tblStyle w:val="a8"/>
        <w:tblW w:w="9498"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600" w:firstRow="0" w:lastRow="0" w:firstColumn="0" w:lastColumn="0" w:noHBand="1" w:noVBand="1"/>
      </w:tblPr>
      <w:tblGrid>
        <w:gridCol w:w="1970"/>
        <w:gridCol w:w="7528"/>
      </w:tblGrid>
      <w:tr w:rsidR="00BD01A4" w14:paraId="48569FDA" w14:textId="77777777">
        <w:trPr>
          <w:trHeight w:val="284"/>
        </w:trPr>
        <w:tc>
          <w:tcPr>
            <w:tcW w:w="1970" w:type="dxa"/>
            <w:tcBorders>
              <w:top w:val="single" w:color="000000" w:sz="8" w:space="0"/>
              <w:left w:val="single" w:color="000000" w:sz="8" w:space="0"/>
              <w:bottom w:val="single" w:color="000000" w:sz="8" w:space="0"/>
              <w:right w:val="single" w:color="000000" w:sz="8" w:space="0"/>
            </w:tcBorders>
            <w:shd w:val="clear" w:color="auto" w:fill="00B2A9"/>
            <w:tcMar>
              <w:top w:w="15" w:type="dxa"/>
              <w:left w:w="31" w:type="dxa"/>
              <w:bottom w:w="15" w:type="dxa"/>
              <w:right w:w="31" w:type="dxa"/>
            </w:tcMar>
          </w:tcPr>
          <w:p w:rsidR="00BD01A4" w:rsidRDefault="00072257" w14:paraId="4F5C50BF" w14:textId="77777777">
            <w:pPr>
              <w:rPr>
                <w:color w:val="FFFFFF"/>
                <w:sz w:val="24"/>
                <w:szCs w:val="24"/>
              </w:rPr>
            </w:pPr>
            <w:r>
              <w:rPr>
                <w:b/>
                <w:color w:val="FFFFFF"/>
                <w:sz w:val="24"/>
                <w:szCs w:val="24"/>
              </w:rPr>
              <w:t>Life History Trait</w:t>
            </w:r>
          </w:p>
        </w:tc>
        <w:tc>
          <w:tcPr>
            <w:tcW w:w="7528" w:type="dxa"/>
            <w:tcBorders>
              <w:top w:val="single" w:color="000000" w:sz="8" w:space="0"/>
              <w:left w:val="single" w:color="000000" w:sz="8" w:space="0"/>
              <w:bottom w:val="single" w:color="000000" w:sz="8" w:space="0"/>
              <w:right w:val="single" w:color="000000" w:sz="8" w:space="0"/>
            </w:tcBorders>
            <w:shd w:val="clear" w:color="auto" w:fill="00B2A9"/>
            <w:tcMar>
              <w:top w:w="15" w:type="dxa"/>
              <w:left w:w="31" w:type="dxa"/>
              <w:bottom w:w="15" w:type="dxa"/>
              <w:right w:w="31" w:type="dxa"/>
            </w:tcMar>
          </w:tcPr>
          <w:p w:rsidR="00BD01A4" w:rsidRDefault="00072257" w14:paraId="23928DCC" w14:textId="77777777">
            <w:pPr>
              <w:rPr>
                <w:color w:val="FFFFFF"/>
                <w:sz w:val="24"/>
                <w:szCs w:val="24"/>
              </w:rPr>
            </w:pPr>
            <w:r>
              <w:rPr>
                <w:b/>
                <w:color w:val="FFFFFF"/>
                <w:sz w:val="24"/>
                <w:szCs w:val="24"/>
              </w:rPr>
              <w:t>Mirror Bush</w:t>
            </w:r>
          </w:p>
        </w:tc>
      </w:tr>
      <w:tr w:rsidR="00BD01A4" w14:paraId="68BFFE8E" w14:textId="77777777">
        <w:trPr>
          <w:trHeight w:val="1361"/>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3E3F58BE" w14:textId="77777777">
            <w:pPr>
              <w:rPr>
                <w:sz w:val="24"/>
                <w:szCs w:val="24"/>
              </w:rPr>
            </w:pPr>
            <w:r>
              <w:rPr>
                <w:b/>
                <w:sz w:val="24"/>
                <w:szCs w:val="24"/>
              </w:rPr>
              <w:t xml:space="preserve">Reproduction </w:t>
            </w: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BD01A4" w14:paraId="1F3C561B" w14:textId="77777777">
            <w:pPr>
              <w:rPr>
                <w:sz w:val="24"/>
                <w:szCs w:val="24"/>
              </w:rPr>
            </w:pPr>
          </w:p>
        </w:tc>
      </w:tr>
      <w:tr w:rsidR="00BD01A4" w14:paraId="470A8979" w14:textId="77777777">
        <w:trPr>
          <w:trHeight w:val="1361"/>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289588FF" w14:textId="77777777">
            <w:pPr>
              <w:rPr>
                <w:b/>
                <w:sz w:val="24"/>
                <w:szCs w:val="24"/>
              </w:rPr>
            </w:pPr>
            <w:r>
              <w:rPr>
                <w:b/>
                <w:sz w:val="24"/>
                <w:szCs w:val="24"/>
              </w:rPr>
              <w:t>Growth rate</w:t>
            </w: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BD01A4" w14:paraId="0BB55856" w14:textId="77777777">
            <w:pPr>
              <w:rPr>
                <w:sz w:val="24"/>
                <w:szCs w:val="24"/>
              </w:rPr>
            </w:pPr>
          </w:p>
        </w:tc>
      </w:tr>
      <w:tr w:rsidR="00BD01A4" w14:paraId="0266D6F6" w14:textId="77777777">
        <w:trPr>
          <w:trHeight w:val="1361"/>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7A48C391" w14:textId="77777777">
            <w:pPr>
              <w:rPr>
                <w:sz w:val="24"/>
                <w:szCs w:val="24"/>
              </w:rPr>
            </w:pPr>
            <w:r>
              <w:rPr>
                <w:b/>
                <w:sz w:val="24"/>
                <w:szCs w:val="24"/>
              </w:rPr>
              <w:t>Damage</w:t>
            </w:r>
          </w:p>
          <w:p w:rsidR="00BD01A4" w:rsidRDefault="00BD01A4" w14:paraId="54837EFF" w14:textId="77777777">
            <w:pPr>
              <w:rPr>
                <w:sz w:val="24"/>
                <w:szCs w:val="24"/>
              </w:rPr>
            </w:pP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BD01A4" w14:paraId="53ABD713" w14:textId="77777777">
            <w:pPr>
              <w:rPr>
                <w:sz w:val="24"/>
                <w:szCs w:val="24"/>
              </w:rPr>
            </w:pPr>
          </w:p>
        </w:tc>
      </w:tr>
      <w:tr w:rsidR="00BD01A4" w14:paraId="44305041" w14:textId="77777777">
        <w:trPr>
          <w:trHeight w:val="1361"/>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3E5153CA" w14:textId="77777777">
            <w:pPr>
              <w:rPr>
                <w:sz w:val="24"/>
                <w:szCs w:val="24"/>
              </w:rPr>
            </w:pPr>
            <w:r>
              <w:rPr>
                <w:b/>
                <w:sz w:val="24"/>
                <w:szCs w:val="24"/>
              </w:rPr>
              <w:t>Food</w:t>
            </w: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BD01A4" w14:paraId="51083D9B" w14:textId="77777777">
            <w:pPr>
              <w:rPr>
                <w:sz w:val="24"/>
                <w:szCs w:val="24"/>
              </w:rPr>
            </w:pPr>
          </w:p>
        </w:tc>
      </w:tr>
      <w:tr w:rsidR="00BD01A4" w14:paraId="523A010C" w14:textId="77777777">
        <w:trPr>
          <w:trHeight w:val="1361"/>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0C83AB80" w14:textId="77777777">
            <w:pPr>
              <w:rPr>
                <w:sz w:val="24"/>
                <w:szCs w:val="24"/>
              </w:rPr>
            </w:pPr>
            <w:r>
              <w:rPr>
                <w:b/>
                <w:sz w:val="24"/>
                <w:szCs w:val="24"/>
              </w:rPr>
              <w:t>Habitat</w:t>
            </w: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BD01A4" w14:paraId="325717D4" w14:textId="77777777">
            <w:pPr>
              <w:rPr>
                <w:sz w:val="24"/>
                <w:szCs w:val="24"/>
              </w:rPr>
            </w:pPr>
          </w:p>
        </w:tc>
      </w:tr>
      <w:tr w:rsidR="00BD01A4" w:rsidTr="000E496C" w14:paraId="2CA14858" w14:textId="77777777">
        <w:trPr>
          <w:trHeight w:val="2942"/>
        </w:trPr>
        <w:tc>
          <w:tcPr>
            <w:tcW w:w="1970"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Pr="00D30E7E" w:rsidR="00BD01A4" w:rsidRDefault="00072257" w14:paraId="16470BD1" w14:textId="77777777">
            <w:pPr>
              <w:rPr>
                <w:b/>
                <w:bCs/>
                <w:sz w:val="24"/>
                <w:szCs w:val="24"/>
              </w:rPr>
            </w:pPr>
            <w:r w:rsidRPr="00D30E7E">
              <w:rPr>
                <w:b/>
                <w:bCs/>
                <w:sz w:val="24"/>
                <w:szCs w:val="24"/>
              </w:rPr>
              <w:t>Other</w:t>
            </w:r>
          </w:p>
        </w:tc>
        <w:tc>
          <w:tcPr>
            <w:tcW w:w="752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P="000E496C" w:rsidRDefault="00BD01A4" w14:paraId="3E9D1E54" w14:textId="77777777">
            <w:pPr>
              <w:ind w:left="0"/>
              <w:rPr>
                <w:sz w:val="24"/>
                <w:szCs w:val="24"/>
              </w:rPr>
            </w:pPr>
          </w:p>
        </w:tc>
      </w:tr>
    </w:tbl>
    <w:p w:rsidR="00BD01A4" w:rsidP="00B36869" w:rsidRDefault="00072257" w14:paraId="490D6D76" w14:textId="11211B26">
      <w:pPr>
        <w:rPr>
          <w:color w:val="00B2A9"/>
          <w:sz w:val="32"/>
          <w:szCs w:val="32"/>
        </w:rPr>
      </w:pPr>
      <w:r>
        <w:rPr>
          <w:color w:val="00B2A9"/>
          <w:sz w:val="32"/>
          <w:szCs w:val="32"/>
        </w:rPr>
        <w:lastRenderedPageBreak/>
        <w:t>Table 2: Create a new weed species</w:t>
      </w:r>
    </w:p>
    <w:p w:rsidRPr="00B36869" w:rsidR="00B36869" w:rsidP="00B36869" w:rsidRDefault="00B36869" w14:paraId="32F6D3BF" w14:textId="77777777"/>
    <w:p w:rsidR="00627FA7" w:rsidRDefault="00397E9C" w14:paraId="2861A00C" w14:textId="77777777">
      <w:pPr>
        <w:rPr>
          <w:color w:val="00B2A9"/>
          <w:sz w:val="24"/>
          <w:szCs w:val="24"/>
        </w:rPr>
      </w:pPr>
      <w:r>
        <w:rPr>
          <w:color w:val="00B2A9"/>
          <w:sz w:val="24"/>
          <w:szCs w:val="24"/>
        </w:rPr>
        <w:t xml:space="preserve">Select ‘weediness’ for each Life History Trait. </w:t>
      </w:r>
    </w:p>
    <w:p w:rsidRPr="00627FA7" w:rsidR="00397E9C" w:rsidRDefault="00397E9C" w14:paraId="01A46740" w14:textId="35975D94">
      <w:pPr>
        <w:rPr>
          <w:color w:val="00B2A9"/>
          <w:sz w:val="24"/>
          <w:szCs w:val="24"/>
        </w:rPr>
      </w:pPr>
      <w:r>
        <w:rPr>
          <w:color w:val="00B2A9"/>
          <w:sz w:val="24"/>
          <w:szCs w:val="24"/>
        </w:rPr>
        <w:t xml:space="preserve">Flip a coin: </w:t>
      </w:r>
      <w:r w:rsidRPr="00627FA7" w:rsidR="00627FA7">
        <w:rPr>
          <w:b/>
          <w:bCs/>
          <w:color w:val="00B2A9"/>
          <w:sz w:val="24"/>
          <w:szCs w:val="24"/>
        </w:rPr>
        <w:t>Heads</w:t>
      </w:r>
      <w:r w:rsidR="00627FA7">
        <w:rPr>
          <w:color w:val="00B2A9"/>
          <w:sz w:val="24"/>
          <w:szCs w:val="24"/>
        </w:rPr>
        <w:t xml:space="preserve"> - c</w:t>
      </w:r>
      <w:r>
        <w:rPr>
          <w:color w:val="00B2A9"/>
          <w:sz w:val="24"/>
          <w:szCs w:val="24"/>
        </w:rPr>
        <w:t xml:space="preserve">ircle </w:t>
      </w:r>
      <w:r w:rsidR="00627FA7">
        <w:rPr>
          <w:color w:val="00B2A9"/>
          <w:sz w:val="24"/>
          <w:szCs w:val="24"/>
        </w:rPr>
        <w:t xml:space="preserve">H (high) in weediness; </w:t>
      </w:r>
      <w:r w:rsidR="00627FA7">
        <w:rPr>
          <w:b/>
          <w:bCs/>
          <w:color w:val="00B2A9"/>
          <w:sz w:val="24"/>
          <w:szCs w:val="24"/>
        </w:rPr>
        <w:t>Tails</w:t>
      </w:r>
      <w:r w:rsidR="00627FA7">
        <w:rPr>
          <w:color w:val="00B2A9"/>
          <w:sz w:val="24"/>
          <w:szCs w:val="24"/>
        </w:rPr>
        <w:t xml:space="preserve"> – circle L (low) in weediness.</w:t>
      </w:r>
    </w:p>
    <w:p w:rsidR="00B36869" w:rsidRDefault="00B36869" w14:paraId="406E063E" w14:textId="77777777">
      <w:pPr>
        <w:rPr>
          <w:color w:val="00B2A9"/>
          <w:sz w:val="24"/>
          <w:szCs w:val="24"/>
        </w:rPr>
      </w:pPr>
    </w:p>
    <w:p w:rsidRPr="00210AE0" w:rsidR="00210AE0" w:rsidRDefault="00072257" w14:paraId="787FBD51" w14:textId="2B7C0F81">
      <w:pPr>
        <w:rPr>
          <w:color w:val="00B2A9"/>
          <w:sz w:val="24"/>
          <w:szCs w:val="24"/>
        </w:rPr>
      </w:pPr>
      <w:r w:rsidRPr="00210AE0">
        <w:rPr>
          <w:color w:val="00B2A9"/>
          <w:sz w:val="24"/>
          <w:szCs w:val="24"/>
        </w:rPr>
        <w:t>Describe</w:t>
      </w:r>
      <w:r w:rsidR="00210AE0">
        <w:rPr>
          <w:color w:val="00B2A9"/>
          <w:sz w:val="24"/>
          <w:szCs w:val="24"/>
        </w:rPr>
        <w:t>/sketch</w:t>
      </w:r>
      <w:r w:rsidRPr="00210AE0">
        <w:rPr>
          <w:color w:val="00B2A9"/>
          <w:sz w:val="24"/>
          <w:szCs w:val="24"/>
        </w:rPr>
        <w:t xml:space="preserve"> your species using the ‘Life History Traits’ </w:t>
      </w:r>
      <w:r w:rsidR="00210AE0">
        <w:rPr>
          <w:color w:val="00B2A9"/>
          <w:sz w:val="24"/>
          <w:szCs w:val="24"/>
        </w:rPr>
        <w:t>and the selected ‘Weediness’.</w:t>
      </w:r>
      <w:r w:rsidRPr="00210AE0">
        <w:rPr>
          <w:color w:val="00B2A9"/>
          <w:sz w:val="24"/>
          <w:szCs w:val="24"/>
        </w:rPr>
        <w:t xml:space="preserve"> </w:t>
      </w:r>
    </w:p>
    <w:p w:rsidRPr="00210AE0" w:rsidR="00BD01A4" w:rsidRDefault="00072257" w14:paraId="144ADBC0" w14:textId="5F9BD679">
      <w:pPr>
        <w:rPr>
          <w:color w:val="00B2A9"/>
          <w:sz w:val="24"/>
          <w:szCs w:val="24"/>
        </w:rPr>
      </w:pPr>
      <w:r w:rsidRPr="00210AE0">
        <w:rPr>
          <w:color w:val="00B2A9"/>
          <w:sz w:val="24"/>
          <w:szCs w:val="24"/>
        </w:rPr>
        <w:t xml:space="preserve">Name your species. </w:t>
      </w:r>
    </w:p>
    <w:p w:rsidR="00BD01A4" w:rsidRDefault="00BD01A4" w14:paraId="38DF0740" w14:textId="77777777">
      <w:pPr>
        <w:rPr>
          <w:color w:val="00B2A9"/>
          <w:sz w:val="24"/>
          <w:szCs w:val="24"/>
        </w:rPr>
      </w:pPr>
    </w:p>
    <w:tbl>
      <w:tblPr>
        <w:tblStyle w:val="a9"/>
        <w:tblW w:w="967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600" w:firstRow="0" w:lastRow="0" w:firstColumn="0" w:lastColumn="0" w:noHBand="1" w:noVBand="1"/>
      </w:tblPr>
      <w:tblGrid>
        <w:gridCol w:w="2258"/>
        <w:gridCol w:w="1843"/>
        <w:gridCol w:w="5574"/>
      </w:tblGrid>
      <w:tr w:rsidR="00BD01A4" w:rsidTr="00B36869" w14:paraId="776A3A14" w14:textId="77777777">
        <w:trPr>
          <w:trHeight w:val="496"/>
        </w:trPr>
        <w:tc>
          <w:tcPr>
            <w:tcW w:w="2258" w:type="dxa"/>
            <w:tcBorders>
              <w:top w:val="single" w:color="000000" w:sz="8" w:space="0"/>
              <w:left w:val="single" w:color="000000" w:sz="8" w:space="0"/>
              <w:bottom w:val="single" w:color="000000" w:sz="8" w:space="0"/>
              <w:right w:val="single" w:color="000000" w:sz="8" w:space="0"/>
            </w:tcBorders>
            <w:shd w:val="clear" w:color="auto" w:fill="00B2A9"/>
            <w:tcMar>
              <w:top w:w="15" w:type="dxa"/>
              <w:left w:w="31" w:type="dxa"/>
              <w:bottom w:w="15" w:type="dxa"/>
              <w:right w:w="31" w:type="dxa"/>
            </w:tcMar>
          </w:tcPr>
          <w:p w:rsidR="00BD01A4" w:rsidRDefault="00072257" w14:paraId="5F25FF76" w14:textId="77777777">
            <w:pPr>
              <w:rPr>
                <w:color w:val="FFFFFF"/>
                <w:sz w:val="24"/>
                <w:szCs w:val="24"/>
              </w:rPr>
            </w:pPr>
            <w:r>
              <w:rPr>
                <w:b/>
                <w:color w:val="FFFFFF"/>
                <w:sz w:val="24"/>
                <w:szCs w:val="24"/>
              </w:rPr>
              <w:t>Life History Trait</w:t>
            </w:r>
          </w:p>
        </w:tc>
        <w:tc>
          <w:tcPr>
            <w:tcW w:w="1843" w:type="dxa"/>
            <w:tcBorders>
              <w:top w:val="single" w:color="000000" w:sz="8" w:space="0"/>
              <w:left w:val="single" w:color="000000" w:sz="8" w:space="0"/>
              <w:bottom w:val="single" w:color="000000" w:sz="8" w:space="0"/>
              <w:right w:val="single" w:color="000000" w:sz="8" w:space="0"/>
            </w:tcBorders>
            <w:shd w:val="clear" w:color="auto" w:fill="00B2A9"/>
          </w:tcPr>
          <w:p w:rsidR="00BD01A4" w:rsidP="00B36869" w:rsidRDefault="00072257" w14:paraId="4FC62A35" w14:textId="77777777">
            <w:pPr>
              <w:ind w:left="0"/>
              <w:rPr>
                <w:b/>
                <w:color w:val="FFFFFF"/>
                <w:sz w:val="24"/>
                <w:szCs w:val="24"/>
              </w:rPr>
            </w:pPr>
            <w:r>
              <w:rPr>
                <w:b/>
                <w:color w:val="FFFFFF"/>
                <w:sz w:val="24"/>
                <w:szCs w:val="24"/>
              </w:rPr>
              <w:t>Weediness</w:t>
            </w:r>
          </w:p>
        </w:tc>
        <w:tc>
          <w:tcPr>
            <w:tcW w:w="5574" w:type="dxa"/>
            <w:tcBorders>
              <w:top w:val="single" w:color="000000" w:sz="8" w:space="0"/>
              <w:left w:val="single" w:color="000000" w:sz="8" w:space="0"/>
              <w:bottom w:val="single" w:color="000000" w:sz="8" w:space="0"/>
              <w:right w:val="single" w:color="000000" w:sz="8" w:space="0"/>
            </w:tcBorders>
            <w:shd w:val="clear" w:color="auto" w:fill="00B2A9"/>
            <w:tcMar>
              <w:top w:w="15" w:type="dxa"/>
              <w:left w:w="31" w:type="dxa"/>
              <w:bottom w:w="15" w:type="dxa"/>
              <w:right w:w="31" w:type="dxa"/>
            </w:tcMar>
          </w:tcPr>
          <w:p w:rsidRPr="00B36869" w:rsidR="00BD01A4" w:rsidP="00B36869" w:rsidRDefault="00072257" w14:paraId="4E3C392C" w14:textId="5333580F">
            <w:pPr>
              <w:rPr>
                <w:b/>
                <w:color w:val="FFFFFF"/>
                <w:sz w:val="24"/>
                <w:szCs w:val="24"/>
              </w:rPr>
            </w:pPr>
            <w:r>
              <w:rPr>
                <w:b/>
                <w:color w:val="FFFFFF"/>
                <w:sz w:val="24"/>
                <w:szCs w:val="24"/>
              </w:rPr>
              <w:t>Species name:</w:t>
            </w:r>
          </w:p>
        </w:tc>
      </w:tr>
      <w:tr w:rsidR="00BD01A4" w:rsidTr="00B36869" w14:paraId="312DFB7C" w14:textId="77777777">
        <w:trPr>
          <w:trHeight w:val="1642"/>
        </w:trPr>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41430B79" w14:textId="77777777">
            <w:pPr>
              <w:rPr>
                <w:sz w:val="24"/>
                <w:szCs w:val="24"/>
              </w:rPr>
            </w:pPr>
            <w:r>
              <w:rPr>
                <w:b/>
                <w:sz w:val="24"/>
                <w:szCs w:val="24"/>
              </w:rPr>
              <w:t xml:space="preserve">Reproduction </w:t>
            </w:r>
          </w:p>
        </w:tc>
        <w:tc>
          <w:tcPr>
            <w:tcW w:w="1843" w:type="dxa"/>
            <w:tcBorders>
              <w:top w:val="single" w:color="000000" w:sz="8" w:space="0"/>
              <w:left w:val="single" w:color="000000" w:sz="8" w:space="0"/>
              <w:bottom w:val="single" w:color="000000" w:sz="8" w:space="0"/>
              <w:right w:val="single" w:color="000000" w:sz="8" w:space="0"/>
            </w:tcBorders>
          </w:tcPr>
          <w:p w:rsidR="00BD01A4" w:rsidP="00B36869" w:rsidRDefault="00BD01A4" w14:paraId="441C04B0" w14:textId="77777777">
            <w:pPr>
              <w:ind w:left="0"/>
              <w:rPr>
                <w:b/>
                <w:sz w:val="24"/>
                <w:szCs w:val="24"/>
              </w:rPr>
            </w:pPr>
          </w:p>
          <w:p w:rsidR="00BD01A4" w:rsidRDefault="00072257" w14:paraId="01ECA4B7" w14:textId="77777777">
            <w:pPr>
              <w:jc w:val="center"/>
              <w:rPr>
                <w:b/>
                <w:sz w:val="24"/>
                <w:szCs w:val="24"/>
              </w:rPr>
            </w:pPr>
            <w:r>
              <w:rPr>
                <w:b/>
                <w:sz w:val="24"/>
                <w:szCs w:val="24"/>
              </w:rPr>
              <w:t>H</w:t>
            </w:r>
          </w:p>
          <w:p w:rsidR="00BD01A4" w:rsidRDefault="00BD01A4" w14:paraId="6E77AC9C" w14:textId="77777777">
            <w:pPr>
              <w:jc w:val="center"/>
              <w:rPr>
                <w:b/>
              </w:rPr>
            </w:pPr>
          </w:p>
          <w:p w:rsidR="00BD01A4" w:rsidRDefault="00072257" w14:paraId="0025DC5B" w14:textId="77777777">
            <w:pPr>
              <w:jc w:val="center"/>
              <w:rPr>
                <w:sz w:val="24"/>
                <w:szCs w:val="24"/>
              </w:rPr>
            </w:pPr>
            <w:r>
              <w:rPr>
                <w:b/>
                <w:sz w:val="24"/>
                <w:szCs w:val="24"/>
              </w:rPr>
              <w:t>L</w:t>
            </w:r>
          </w:p>
        </w:tc>
        <w:tc>
          <w:tcPr>
            <w:tcW w:w="5574" w:type="dxa"/>
            <w:vMerge w:val="restart"/>
            <w:tcBorders>
              <w:top w:val="single" w:color="000000" w:sz="8" w:space="0"/>
              <w:left w:val="single" w:color="000000" w:sz="8" w:space="0"/>
              <w:bottom w:val="single" w:color="000000" w:sz="4" w:space="0"/>
              <w:right w:val="single" w:color="000000" w:sz="8" w:space="0"/>
            </w:tcBorders>
            <w:shd w:val="clear" w:color="auto" w:fill="auto"/>
            <w:tcMar>
              <w:top w:w="15" w:type="dxa"/>
              <w:left w:w="31" w:type="dxa"/>
              <w:bottom w:w="15" w:type="dxa"/>
              <w:right w:w="31" w:type="dxa"/>
            </w:tcMar>
          </w:tcPr>
          <w:p w:rsidR="00BD01A4" w:rsidRDefault="00072257" w14:paraId="478346E1" w14:textId="77777777">
            <w:pPr>
              <w:rPr>
                <w:b/>
                <w:sz w:val="24"/>
                <w:szCs w:val="24"/>
              </w:rPr>
            </w:pPr>
            <w:r>
              <w:rPr>
                <w:b/>
                <w:sz w:val="24"/>
                <w:szCs w:val="24"/>
              </w:rPr>
              <w:t>Species description/sketch</w:t>
            </w:r>
          </w:p>
          <w:p w:rsidR="00BD01A4" w:rsidRDefault="00BD01A4" w14:paraId="12430BF2" w14:textId="77777777">
            <w:pPr>
              <w:rPr>
                <w:sz w:val="24"/>
                <w:szCs w:val="24"/>
              </w:rPr>
            </w:pPr>
          </w:p>
        </w:tc>
      </w:tr>
      <w:tr w:rsidR="00BD01A4" w:rsidTr="00B36869" w14:paraId="37E82E61" w14:textId="77777777">
        <w:trPr>
          <w:trHeight w:val="1832"/>
        </w:trPr>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4C15A335" w14:textId="77777777">
            <w:pPr>
              <w:rPr>
                <w:b/>
                <w:sz w:val="24"/>
                <w:szCs w:val="24"/>
              </w:rPr>
            </w:pPr>
            <w:r>
              <w:rPr>
                <w:b/>
                <w:sz w:val="24"/>
                <w:szCs w:val="24"/>
              </w:rPr>
              <w:t>Growth rate</w:t>
            </w:r>
          </w:p>
        </w:tc>
        <w:tc>
          <w:tcPr>
            <w:tcW w:w="1843" w:type="dxa"/>
            <w:tcBorders>
              <w:top w:val="single" w:color="000000" w:sz="8" w:space="0"/>
              <w:left w:val="single" w:color="000000" w:sz="8" w:space="0"/>
              <w:bottom w:val="single" w:color="000000" w:sz="8" w:space="0"/>
              <w:right w:val="single" w:color="000000" w:sz="8" w:space="0"/>
            </w:tcBorders>
          </w:tcPr>
          <w:p w:rsidR="00BD01A4" w:rsidRDefault="00BD01A4" w14:paraId="7522F5F4" w14:textId="77777777">
            <w:pPr>
              <w:jc w:val="center"/>
              <w:rPr>
                <w:b/>
                <w:sz w:val="24"/>
                <w:szCs w:val="24"/>
              </w:rPr>
            </w:pPr>
          </w:p>
          <w:p w:rsidR="00BD01A4" w:rsidRDefault="00072257" w14:paraId="59427957" w14:textId="77777777">
            <w:pPr>
              <w:jc w:val="center"/>
              <w:rPr>
                <w:b/>
                <w:sz w:val="24"/>
                <w:szCs w:val="24"/>
              </w:rPr>
            </w:pPr>
            <w:r>
              <w:rPr>
                <w:b/>
                <w:sz w:val="24"/>
                <w:szCs w:val="24"/>
              </w:rPr>
              <w:t>H</w:t>
            </w:r>
          </w:p>
          <w:p w:rsidR="00BD01A4" w:rsidRDefault="00BD01A4" w14:paraId="6635E76E" w14:textId="77777777">
            <w:pPr>
              <w:jc w:val="center"/>
              <w:rPr>
                <w:b/>
                <w:sz w:val="24"/>
                <w:szCs w:val="24"/>
              </w:rPr>
            </w:pPr>
          </w:p>
          <w:p w:rsidR="00BD01A4" w:rsidRDefault="00072257" w14:paraId="3CFC4539" w14:textId="77777777">
            <w:pPr>
              <w:jc w:val="center"/>
              <w:rPr>
                <w:sz w:val="24"/>
                <w:szCs w:val="24"/>
              </w:rPr>
            </w:pPr>
            <w:r>
              <w:rPr>
                <w:b/>
                <w:sz w:val="24"/>
                <w:szCs w:val="24"/>
              </w:rPr>
              <w:t>L</w:t>
            </w:r>
          </w:p>
        </w:tc>
        <w:tc>
          <w:tcPr>
            <w:tcW w:w="5574" w:type="dxa"/>
            <w:vMerge/>
            <w:tcBorders>
              <w:top w:val="single" w:color="000000" w:sz="8" w:space="0"/>
              <w:left w:val="single" w:color="000000" w:sz="8" w:space="0"/>
              <w:bottom w:val="single" w:color="000000" w:sz="4" w:space="0"/>
              <w:right w:val="single" w:color="000000" w:sz="8" w:space="0"/>
            </w:tcBorders>
            <w:shd w:val="clear" w:color="auto" w:fill="auto"/>
            <w:tcMar>
              <w:top w:w="15" w:type="dxa"/>
              <w:left w:w="31" w:type="dxa"/>
              <w:bottom w:w="15" w:type="dxa"/>
              <w:right w:w="31" w:type="dxa"/>
            </w:tcMar>
          </w:tcPr>
          <w:p w:rsidR="00BD01A4" w:rsidRDefault="00BD01A4" w14:paraId="34F86284" w14:textId="77777777">
            <w:pPr>
              <w:widowControl w:val="0"/>
              <w:pBdr>
                <w:top w:val="nil"/>
                <w:left w:val="nil"/>
                <w:bottom w:val="nil"/>
                <w:right w:val="nil"/>
                <w:between w:val="nil"/>
              </w:pBdr>
              <w:spacing w:before="0" w:after="0"/>
              <w:ind w:left="0" w:right="0"/>
              <w:rPr>
                <w:sz w:val="24"/>
                <w:szCs w:val="24"/>
              </w:rPr>
            </w:pPr>
          </w:p>
        </w:tc>
      </w:tr>
      <w:tr w:rsidR="00BD01A4" w:rsidTr="00B36869" w14:paraId="4D70632C" w14:textId="77777777">
        <w:trPr>
          <w:trHeight w:val="1834"/>
        </w:trPr>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61482391" w14:textId="77777777">
            <w:pPr>
              <w:rPr>
                <w:sz w:val="24"/>
                <w:szCs w:val="24"/>
              </w:rPr>
            </w:pPr>
            <w:r>
              <w:rPr>
                <w:b/>
                <w:sz w:val="24"/>
                <w:szCs w:val="24"/>
              </w:rPr>
              <w:t>Damage</w:t>
            </w:r>
          </w:p>
          <w:p w:rsidR="00BD01A4" w:rsidRDefault="00BD01A4" w14:paraId="278953D5" w14:textId="77777777">
            <w:pPr>
              <w:rPr>
                <w:sz w:val="24"/>
                <w:szCs w:val="24"/>
              </w:rPr>
            </w:pPr>
          </w:p>
        </w:tc>
        <w:tc>
          <w:tcPr>
            <w:tcW w:w="1843" w:type="dxa"/>
            <w:tcBorders>
              <w:top w:val="single" w:color="000000" w:sz="8" w:space="0"/>
              <w:left w:val="single" w:color="000000" w:sz="8" w:space="0"/>
              <w:bottom w:val="single" w:color="000000" w:sz="8" w:space="0"/>
              <w:right w:val="single" w:color="000000" w:sz="8" w:space="0"/>
            </w:tcBorders>
          </w:tcPr>
          <w:p w:rsidR="00BD01A4" w:rsidRDefault="00BD01A4" w14:paraId="5A61EA45" w14:textId="77777777">
            <w:pPr>
              <w:jc w:val="center"/>
              <w:rPr>
                <w:b/>
                <w:sz w:val="24"/>
                <w:szCs w:val="24"/>
              </w:rPr>
            </w:pPr>
          </w:p>
          <w:p w:rsidR="00BD01A4" w:rsidRDefault="00072257" w14:paraId="79653560" w14:textId="77777777">
            <w:pPr>
              <w:jc w:val="center"/>
              <w:rPr>
                <w:b/>
                <w:sz w:val="24"/>
                <w:szCs w:val="24"/>
              </w:rPr>
            </w:pPr>
            <w:r>
              <w:rPr>
                <w:b/>
                <w:sz w:val="24"/>
                <w:szCs w:val="24"/>
              </w:rPr>
              <w:t>H</w:t>
            </w:r>
          </w:p>
          <w:p w:rsidR="00BD01A4" w:rsidRDefault="00BD01A4" w14:paraId="3ABD9BB0" w14:textId="77777777">
            <w:pPr>
              <w:jc w:val="center"/>
              <w:rPr>
                <w:b/>
                <w:sz w:val="24"/>
                <w:szCs w:val="24"/>
              </w:rPr>
            </w:pPr>
          </w:p>
          <w:p w:rsidR="00BD01A4" w:rsidRDefault="00072257" w14:paraId="170A7380" w14:textId="77777777">
            <w:pPr>
              <w:jc w:val="center"/>
              <w:rPr>
                <w:sz w:val="24"/>
                <w:szCs w:val="24"/>
              </w:rPr>
            </w:pPr>
            <w:r>
              <w:rPr>
                <w:b/>
                <w:sz w:val="24"/>
                <w:szCs w:val="24"/>
              </w:rPr>
              <w:t>L</w:t>
            </w:r>
          </w:p>
        </w:tc>
        <w:tc>
          <w:tcPr>
            <w:tcW w:w="5574" w:type="dxa"/>
            <w:vMerge/>
            <w:tcBorders>
              <w:top w:val="single" w:color="000000" w:sz="8" w:space="0"/>
              <w:left w:val="single" w:color="000000" w:sz="8" w:space="0"/>
              <w:bottom w:val="single" w:color="000000" w:sz="4" w:space="0"/>
              <w:right w:val="single" w:color="000000" w:sz="8" w:space="0"/>
            </w:tcBorders>
            <w:shd w:val="clear" w:color="auto" w:fill="auto"/>
            <w:tcMar>
              <w:top w:w="15" w:type="dxa"/>
              <w:left w:w="31" w:type="dxa"/>
              <w:bottom w:w="15" w:type="dxa"/>
              <w:right w:w="31" w:type="dxa"/>
            </w:tcMar>
          </w:tcPr>
          <w:p w:rsidR="00BD01A4" w:rsidRDefault="00BD01A4" w14:paraId="06FDB0B2" w14:textId="77777777">
            <w:pPr>
              <w:widowControl w:val="0"/>
              <w:pBdr>
                <w:top w:val="nil"/>
                <w:left w:val="nil"/>
                <w:bottom w:val="nil"/>
                <w:right w:val="nil"/>
                <w:between w:val="nil"/>
              </w:pBdr>
              <w:spacing w:before="0" w:after="0"/>
              <w:ind w:left="0" w:right="0"/>
              <w:rPr>
                <w:sz w:val="24"/>
                <w:szCs w:val="24"/>
              </w:rPr>
            </w:pPr>
          </w:p>
        </w:tc>
      </w:tr>
      <w:tr w:rsidR="00BD01A4" w:rsidTr="00B36869" w14:paraId="365C9666" w14:textId="77777777">
        <w:trPr>
          <w:trHeight w:val="1832"/>
        </w:trPr>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6B9965E6" w14:textId="77777777">
            <w:pPr>
              <w:rPr>
                <w:sz w:val="24"/>
                <w:szCs w:val="24"/>
              </w:rPr>
            </w:pPr>
            <w:r>
              <w:rPr>
                <w:b/>
                <w:sz w:val="24"/>
                <w:szCs w:val="24"/>
              </w:rPr>
              <w:t>Food</w:t>
            </w:r>
          </w:p>
        </w:tc>
        <w:tc>
          <w:tcPr>
            <w:tcW w:w="1843" w:type="dxa"/>
            <w:tcBorders>
              <w:top w:val="single" w:color="000000" w:sz="8" w:space="0"/>
              <w:left w:val="single" w:color="000000" w:sz="8" w:space="0"/>
              <w:bottom w:val="single" w:color="000000" w:sz="8" w:space="0"/>
              <w:right w:val="single" w:color="000000" w:sz="8" w:space="0"/>
            </w:tcBorders>
          </w:tcPr>
          <w:p w:rsidR="00BD01A4" w:rsidRDefault="00BD01A4" w14:paraId="76E71D5D" w14:textId="77777777">
            <w:pPr>
              <w:jc w:val="center"/>
              <w:rPr>
                <w:b/>
                <w:sz w:val="24"/>
                <w:szCs w:val="24"/>
              </w:rPr>
            </w:pPr>
          </w:p>
          <w:p w:rsidR="00BD01A4" w:rsidRDefault="00072257" w14:paraId="1B5E7FE2" w14:textId="77777777">
            <w:pPr>
              <w:jc w:val="center"/>
              <w:rPr>
                <w:b/>
                <w:sz w:val="24"/>
                <w:szCs w:val="24"/>
              </w:rPr>
            </w:pPr>
            <w:r>
              <w:rPr>
                <w:b/>
                <w:sz w:val="24"/>
                <w:szCs w:val="24"/>
              </w:rPr>
              <w:t>H</w:t>
            </w:r>
          </w:p>
          <w:p w:rsidR="00BD01A4" w:rsidRDefault="00BD01A4" w14:paraId="135CC7C3" w14:textId="77777777">
            <w:pPr>
              <w:jc w:val="center"/>
              <w:rPr>
                <w:b/>
                <w:sz w:val="24"/>
                <w:szCs w:val="24"/>
              </w:rPr>
            </w:pPr>
          </w:p>
          <w:p w:rsidR="00BD01A4" w:rsidRDefault="00072257" w14:paraId="69684254" w14:textId="77777777">
            <w:pPr>
              <w:jc w:val="center"/>
              <w:rPr>
                <w:sz w:val="24"/>
                <w:szCs w:val="24"/>
              </w:rPr>
            </w:pPr>
            <w:r>
              <w:rPr>
                <w:b/>
                <w:sz w:val="24"/>
                <w:szCs w:val="24"/>
              </w:rPr>
              <w:t>L</w:t>
            </w:r>
          </w:p>
        </w:tc>
        <w:tc>
          <w:tcPr>
            <w:tcW w:w="5574" w:type="dxa"/>
            <w:vMerge/>
            <w:tcBorders>
              <w:top w:val="single" w:color="000000" w:sz="8" w:space="0"/>
              <w:left w:val="single" w:color="000000" w:sz="8" w:space="0"/>
              <w:bottom w:val="single" w:color="000000" w:sz="4" w:space="0"/>
              <w:right w:val="single" w:color="000000" w:sz="8" w:space="0"/>
            </w:tcBorders>
            <w:shd w:val="clear" w:color="auto" w:fill="auto"/>
            <w:tcMar>
              <w:top w:w="15" w:type="dxa"/>
              <w:left w:w="31" w:type="dxa"/>
              <w:bottom w:w="15" w:type="dxa"/>
              <w:right w:w="31" w:type="dxa"/>
            </w:tcMar>
          </w:tcPr>
          <w:p w:rsidR="00BD01A4" w:rsidRDefault="00BD01A4" w14:paraId="5FC57D16" w14:textId="77777777">
            <w:pPr>
              <w:widowControl w:val="0"/>
              <w:pBdr>
                <w:top w:val="nil"/>
                <w:left w:val="nil"/>
                <w:bottom w:val="nil"/>
                <w:right w:val="nil"/>
                <w:between w:val="nil"/>
              </w:pBdr>
              <w:spacing w:before="0" w:after="0"/>
              <w:ind w:left="0" w:right="0"/>
              <w:rPr>
                <w:sz w:val="24"/>
                <w:szCs w:val="24"/>
              </w:rPr>
            </w:pPr>
          </w:p>
        </w:tc>
      </w:tr>
      <w:tr w:rsidR="00BD01A4" w:rsidTr="00B36869" w14:paraId="044AD91E" w14:textId="77777777">
        <w:trPr>
          <w:trHeight w:val="1911"/>
        </w:trPr>
        <w:tc>
          <w:tcPr>
            <w:tcW w:w="2258" w:type="dxa"/>
            <w:tcBorders>
              <w:top w:val="single" w:color="000000" w:sz="8" w:space="0"/>
              <w:left w:val="single" w:color="000000" w:sz="8" w:space="0"/>
              <w:bottom w:val="single" w:color="000000" w:sz="8" w:space="0"/>
              <w:right w:val="single" w:color="000000" w:sz="8" w:space="0"/>
            </w:tcBorders>
            <w:shd w:val="clear" w:color="auto" w:fill="auto"/>
            <w:tcMar>
              <w:top w:w="15" w:type="dxa"/>
              <w:left w:w="31" w:type="dxa"/>
              <w:bottom w:w="15" w:type="dxa"/>
              <w:right w:w="31" w:type="dxa"/>
            </w:tcMar>
          </w:tcPr>
          <w:p w:rsidR="00BD01A4" w:rsidRDefault="00072257" w14:paraId="1902A5FE" w14:textId="77777777">
            <w:pPr>
              <w:rPr>
                <w:sz w:val="24"/>
                <w:szCs w:val="24"/>
              </w:rPr>
            </w:pPr>
            <w:r>
              <w:rPr>
                <w:b/>
                <w:sz w:val="24"/>
                <w:szCs w:val="24"/>
              </w:rPr>
              <w:t>Habitat</w:t>
            </w:r>
          </w:p>
        </w:tc>
        <w:tc>
          <w:tcPr>
            <w:tcW w:w="1843" w:type="dxa"/>
            <w:tcBorders>
              <w:top w:val="single" w:color="000000" w:sz="8" w:space="0"/>
              <w:left w:val="single" w:color="000000" w:sz="8" w:space="0"/>
              <w:bottom w:val="single" w:color="000000" w:sz="8" w:space="0"/>
              <w:right w:val="single" w:color="000000" w:sz="8" w:space="0"/>
            </w:tcBorders>
          </w:tcPr>
          <w:p w:rsidR="00BD01A4" w:rsidRDefault="00BD01A4" w14:paraId="15A6BA12" w14:textId="77777777">
            <w:pPr>
              <w:jc w:val="center"/>
              <w:rPr>
                <w:b/>
                <w:sz w:val="24"/>
                <w:szCs w:val="24"/>
              </w:rPr>
            </w:pPr>
          </w:p>
          <w:p w:rsidR="00BD01A4" w:rsidRDefault="00072257" w14:paraId="383D123E" w14:textId="77777777">
            <w:pPr>
              <w:jc w:val="center"/>
              <w:rPr>
                <w:b/>
                <w:sz w:val="24"/>
                <w:szCs w:val="24"/>
              </w:rPr>
            </w:pPr>
            <w:r>
              <w:rPr>
                <w:b/>
                <w:sz w:val="24"/>
                <w:szCs w:val="24"/>
              </w:rPr>
              <w:t>H</w:t>
            </w:r>
          </w:p>
          <w:p w:rsidR="00BD01A4" w:rsidRDefault="00BD01A4" w14:paraId="19F195DD" w14:textId="77777777">
            <w:pPr>
              <w:jc w:val="center"/>
              <w:rPr>
                <w:b/>
                <w:sz w:val="24"/>
                <w:szCs w:val="24"/>
              </w:rPr>
            </w:pPr>
          </w:p>
          <w:p w:rsidR="00BD01A4" w:rsidRDefault="00072257" w14:paraId="640F01BF" w14:textId="77777777">
            <w:pPr>
              <w:jc w:val="center"/>
              <w:rPr>
                <w:sz w:val="24"/>
                <w:szCs w:val="24"/>
              </w:rPr>
            </w:pPr>
            <w:r>
              <w:rPr>
                <w:b/>
                <w:sz w:val="24"/>
                <w:szCs w:val="24"/>
              </w:rPr>
              <w:t>L</w:t>
            </w:r>
          </w:p>
        </w:tc>
        <w:tc>
          <w:tcPr>
            <w:tcW w:w="5574" w:type="dxa"/>
            <w:vMerge/>
            <w:tcBorders>
              <w:top w:val="single" w:color="000000" w:sz="8" w:space="0"/>
              <w:left w:val="single" w:color="000000" w:sz="8" w:space="0"/>
              <w:bottom w:val="single" w:color="000000" w:sz="4" w:space="0"/>
              <w:right w:val="single" w:color="000000" w:sz="8" w:space="0"/>
            </w:tcBorders>
            <w:shd w:val="clear" w:color="auto" w:fill="auto"/>
            <w:tcMar>
              <w:top w:w="15" w:type="dxa"/>
              <w:left w:w="31" w:type="dxa"/>
              <w:bottom w:w="15" w:type="dxa"/>
              <w:right w:w="31" w:type="dxa"/>
            </w:tcMar>
          </w:tcPr>
          <w:p w:rsidR="00BD01A4" w:rsidRDefault="00BD01A4" w14:paraId="2EC2DAA6" w14:textId="77777777">
            <w:pPr>
              <w:widowControl w:val="0"/>
              <w:pBdr>
                <w:top w:val="nil"/>
                <w:left w:val="nil"/>
                <w:bottom w:val="nil"/>
                <w:right w:val="nil"/>
                <w:between w:val="nil"/>
              </w:pBdr>
              <w:spacing w:before="0" w:after="0"/>
              <w:ind w:left="0" w:right="0"/>
              <w:rPr>
                <w:sz w:val="24"/>
                <w:szCs w:val="24"/>
              </w:rPr>
            </w:pPr>
          </w:p>
        </w:tc>
      </w:tr>
    </w:tbl>
    <w:p w:rsidR="00B36869" w:rsidRDefault="00B36869" w14:paraId="76EF2878" w14:textId="77777777">
      <w:pPr>
        <w:rPr>
          <w:color w:val="00B2A9"/>
          <w:sz w:val="24"/>
          <w:szCs w:val="24"/>
        </w:rPr>
      </w:pPr>
    </w:p>
    <w:p w:rsidR="00420C4C" w:rsidP="00420C4C" w:rsidRDefault="00420C4C" w14:paraId="44EBB8B0" w14:textId="77777777">
      <w:pPr>
        <w:rPr>
          <w:color w:val="00B2A9"/>
          <w:sz w:val="24"/>
          <w:szCs w:val="24"/>
        </w:rPr>
      </w:pPr>
      <w:r w:rsidRPr="00420C4C">
        <w:rPr>
          <w:color w:val="00B2A9"/>
          <w:sz w:val="24"/>
          <w:szCs w:val="24"/>
        </w:rPr>
        <w:t>Is there a weak link which would stop your new plant from being a successful invading weed</w:t>
      </w:r>
      <w:r>
        <w:rPr>
          <w:color w:val="00B2A9"/>
          <w:sz w:val="24"/>
          <w:szCs w:val="24"/>
        </w:rPr>
        <w:t>?</w:t>
      </w:r>
    </w:p>
    <w:p w:rsidR="00BD01A4" w:rsidRDefault="00072257" w14:paraId="03BD36B3" w14:textId="5BBD868B">
      <w:pPr>
        <w:rPr>
          <w:color w:val="00B2A9"/>
          <w:sz w:val="24"/>
          <w:szCs w:val="24"/>
        </w:rPr>
      </w:pPr>
      <w:r>
        <w:rPr>
          <w:color w:val="00B2A9"/>
          <w:sz w:val="24"/>
          <w:szCs w:val="24"/>
        </w:rPr>
        <w:t>Would your weed species invade an island like Gabo</w:t>
      </w:r>
      <w:r w:rsidR="00420C4C">
        <w:rPr>
          <w:color w:val="00B2A9"/>
          <w:sz w:val="24"/>
          <w:szCs w:val="24"/>
        </w:rPr>
        <w:t xml:space="preserve"> Island</w:t>
      </w:r>
      <w:r>
        <w:rPr>
          <w:color w:val="00B2A9"/>
          <w:sz w:val="24"/>
          <w:szCs w:val="24"/>
        </w:rPr>
        <w:t>?</w:t>
      </w:r>
    </w:p>
    <w:p w:rsidRPr="00072257" w:rsidR="00BD01A4" w:rsidRDefault="00072257" w14:paraId="0CE82CD3" w14:textId="5561D53B">
      <w:pPr>
        <w:pStyle w:val="Heading1"/>
      </w:pPr>
      <w:bookmarkStart w:name="_Toc216272725" w:id="10"/>
      <w:r w:rsidRPr="00072257">
        <w:lastRenderedPageBreak/>
        <w:t xml:space="preserve">Investigation 2: Island </w:t>
      </w:r>
      <w:r w:rsidRPr="00072257" w:rsidR="00D03C13">
        <w:t>e</w:t>
      </w:r>
      <w:r w:rsidRPr="00072257">
        <w:t>cosystems</w:t>
      </w:r>
      <w:bookmarkEnd w:id="10"/>
      <w:r w:rsidRPr="00072257">
        <w:t xml:space="preserve"> </w:t>
      </w:r>
    </w:p>
    <w:p w:rsidRPr="00072257" w:rsidR="00BD01A4" w:rsidRDefault="00072257" w14:paraId="420C4C2E" w14:textId="77777777">
      <w:pPr>
        <w:pBdr>
          <w:top w:val="nil"/>
          <w:left w:val="nil"/>
          <w:bottom w:val="nil"/>
          <w:right w:val="nil"/>
          <w:between w:val="nil"/>
        </w:pBdr>
        <w:spacing w:before="60" w:after="180" w:line="360" w:lineRule="auto"/>
        <w:rPr>
          <w:color w:val="00B2A9"/>
          <w:sz w:val="24"/>
          <w:szCs w:val="24"/>
        </w:rPr>
      </w:pPr>
      <w:r w:rsidRPr="00072257">
        <w:rPr>
          <w:color w:val="00B2A9"/>
          <w:sz w:val="24"/>
          <w:szCs w:val="24"/>
        </w:rPr>
        <w:t xml:space="preserve">Island ecosystems are different from main-lands or continents due to their small size and isolation.    </w:t>
      </w:r>
    </w:p>
    <w:p w:rsidR="00BD01A4" w:rsidRDefault="00072257" w14:paraId="6CD35D05" w14:textId="77777777">
      <w:pPr>
        <w:pBdr>
          <w:top w:val="nil"/>
          <w:left w:val="nil"/>
          <w:bottom w:val="nil"/>
          <w:right w:val="nil"/>
          <w:between w:val="nil"/>
        </w:pBdr>
        <w:spacing w:before="60" w:after="120"/>
      </w:pPr>
      <w:r w:rsidRPr="00072257">
        <w:t>These are some other ecosystems</w:t>
      </w:r>
      <w:r>
        <w:t xml:space="preserve"> which are isolated like islands.</w:t>
      </w:r>
    </w:p>
    <w:p w:rsidR="00BD01A4" w:rsidRDefault="00072257" w14:paraId="03A480A1" w14:textId="77777777">
      <w:pPr>
        <w:pBdr>
          <w:top w:val="nil"/>
          <w:left w:val="nil"/>
          <w:bottom w:val="nil"/>
          <w:right w:val="nil"/>
          <w:between w:val="nil"/>
        </w:pBdr>
        <w:spacing w:before="60" w:after="120"/>
      </w:pPr>
      <w:r>
        <w:t>Use a search engine to learn what these geographic terms mean and fill in the blanks below:</w:t>
      </w:r>
    </w:p>
    <w:tbl>
      <w:tblPr>
        <w:tblStyle w:val="aa"/>
        <w:tblW w:w="9781" w:type="dxa"/>
        <w:tblInd w:w="-10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5954"/>
        <w:gridCol w:w="3827"/>
      </w:tblGrid>
      <w:tr w:rsidR="00BD01A4" w:rsidTr="00BD01A4" w14:paraId="1B7223E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54" w:type="dxa"/>
          </w:tcPr>
          <w:p w:rsidR="00BD01A4" w:rsidRDefault="00072257" w14:paraId="58E7650C" w14:textId="77777777">
            <w:pPr>
              <w:pBdr>
                <w:top w:val="nil"/>
                <w:left w:val="nil"/>
                <w:bottom w:val="nil"/>
                <w:right w:val="nil"/>
                <w:between w:val="nil"/>
              </w:pBdr>
              <w:spacing w:after="120" w:line="240" w:lineRule="auto"/>
              <w:ind w:left="0" w:right="0"/>
              <w:rPr>
                <w:color w:val="FFFFFF"/>
                <w:sz w:val="20"/>
                <w:szCs w:val="20"/>
              </w:rPr>
            </w:pPr>
            <w:bookmarkStart w:name="_heading=h.17dp8vu" w:colFirst="0" w:colLast="0" w:id="11"/>
            <w:bookmarkEnd w:id="11"/>
            <w:r>
              <w:rPr>
                <w:color w:val="FFFFFF"/>
                <w:sz w:val="24"/>
                <w:szCs w:val="24"/>
              </w:rPr>
              <w:t>Island Similes</w:t>
            </w:r>
          </w:p>
        </w:tc>
        <w:tc>
          <w:tcPr>
            <w:tcW w:w="3827" w:type="dxa"/>
          </w:tcPr>
          <w:p w:rsidR="00BD01A4" w:rsidRDefault="00BD01A4" w14:paraId="401C5EEB" w14:textId="77777777">
            <w:pPr>
              <w:pBdr>
                <w:top w:val="nil"/>
                <w:left w:val="nil"/>
                <w:bottom w:val="nil"/>
                <w:right w:val="nil"/>
                <w:between w:val="nil"/>
              </w:pBdr>
              <w:spacing w:after="12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p>
        </w:tc>
      </w:tr>
      <w:tr w:rsidR="00BD01A4" w:rsidTr="00BD01A4" w14:paraId="5123AB57" w14:textId="77777777">
        <w:trPr>
          <w:trHeight w:val="737"/>
        </w:trPr>
        <w:tc>
          <w:tcPr>
            <w:tcW w:w="5954" w:type="dxa"/>
            <w:vAlign w:val="center"/>
          </w:tcPr>
          <w:p w:rsidR="00BD01A4" w:rsidRDefault="00072257" w14:paraId="04D745A9"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lake</w:t>
            </w:r>
            <w:r>
              <w:rPr>
                <w:color w:val="363534"/>
                <w:sz w:val="24"/>
                <w:szCs w:val="24"/>
              </w:rPr>
              <w:t xml:space="preserve"> is like an island of</w:t>
            </w:r>
          </w:p>
        </w:tc>
        <w:tc>
          <w:tcPr>
            <w:tcW w:w="3827" w:type="dxa"/>
            <w:vAlign w:val="center"/>
          </w:tcPr>
          <w:p w:rsidR="00BD01A4" w:rsidRDefault="00072257" w14:paraId="51980C7B"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rsidTr="00BD01A4" w14:paraId="52FAA4AB" w14:textId="77777777">
        <w:trPr>
          <w:trHeight w:val="737"/>
        </w:trPr>
        <w:tc>
          <w:tcPr>
            <w:tcW w:w="5954" w:type="dxa"/>
            <w:vAlign w:val="center"/>
          </w:tcPr>
          <w:p w:rsidR="00BD01A4" w:rsidRDefault="00072257" w14:paraId="60710E95"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cave</w:t>
            </w:r>
            <w:r>
              <w:rPr>
                <w:color w:val="363534"/>
                <w:sz w:val="24"/>
                <w:szCs w:val="24"/>
              </w:rPr>
              <w:t xml:space="preserve"> is like an island of</w:t>
            </w:r>
          </w:p>
        </w:tc>
        <w:tc>
          <w:tcPr>
            <w:tcW w:w="3827" w:type="dxa"/>
            <w:vAlign w:val="center"/>
          </w:tcPr>
          <w:p w:rsidR="00BD01A4" w:rsidRDefault="00072257" w14:paraId="6C494C22"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rsidTr="00BD01A4" w14:paraId="7E3FB146" w14:textId="77777777">
        <w:trPr>
          <w:trHeight w:val="737"/>
        </w:trPr>
        <w:tc>
          <w:tcPr>
            <w:tcW w:w="5954" w:type="dxa"/>
            <w:vAlign w:val="center"/>
          </w:tcPr>
          <w:p w:rsidR="00BD01A4" w:rsidRDefault="00072257" w14:paraId="748C18BF"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mountain</w:t>
            </w:r>
            <w:r>
              <w:rPr>
                <w:color w:val="363534"/>
                <w:sz w:val="24"/>
                <w:szCs w:val="24"/>
              </w:rPr>
              <w:t xml:space="preserve"> is like an island of</w:t>
            </w:r>
          </w:p>
        </w:tc>
        <w:tc>
          <w:tcPr>
            <w:tcW w:w="3827" w:type="dxa"/>
            <w:vAlign w:val="center"/>
          </w:tcPr>
          <w:p w:rsidR="00BD01A4" w:rsidRDefault="00072257" w14:paraId="3D9E556B"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rsidTr="00BD01A4" w14:paraId="49FF2C59" w14:textId="77777777">
        <w:trPr>
          <w:trHeight w:val="737"/>
        </w:trPr>
        <w:tc>
          <w:tcPr>
            <w:tcW w:w="5954" w:type="dxa"/>
            <w:vAlign w:val="center"/>
          </w:tcPr>
          <w:p w:rsidR="00BD01A4" w:rsidRDefault="00072257" w14:paraId="6C80CE9A"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An </w:t>
            </w:r>
            <w:r>
              <w:rPr>
                <w:b/>
                <w:color w:val="363534"/>
                <w:sz w:val="24"/>
                <w:szCs w:val="24"/>
              </w:rPr>
              <w:t>oasis</w:t>
            </w:r>
            <w:r>
              <w:rPr>
                <w:color w:val="363534"/>
                <w:sz w:val="24"/>
                <w:szCs w:val="24"/>
              </w:rPr>
              <w:t xml:space="preserve"> is like an island of</w:t>
            </w:r>
          </w:p>
        </w:tc>
        <w:tc>
          <w:tcPr>
            <w:tcW w:w="3827" w:type="dxa"/>
            <w:vAlign w:val="center"/>
          </w:tcPr>
          <w:p w:rsidR="00BD01A4" w:rsidRDefault="00072257" w14:paraId="2482D3AC"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rsidTr="00BD01A4" w14:paraId="41FAAF3A" w14:textId="77777777">
        <w:trPr>
          <w:trHeight w:val="737"/>
        </w:trPr>
        <w:tc>
          <w:tcPr>
            <w:tcW w:w="5954" w:type="dxa"/>
            <w:vAlign w:val="center"/>
          </w:tcPr>
          <w:p w:rsidR="00BD01A4" w:rsidRDefault="00072257" w14:paraId="5D553B61"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nunatak</w:t>
            </w:r>
            <w:r>
              <w:rPr>
                <w:color w:val="363534"/>
                <w:sz w:val="24"/>
                <w:szCs w:val="24"/>
              </w:rPr>
              <w:t xml:space="preserve"> is like an island of</w:t>
            </w:r>
          </w:p>
        </w:tc>
        <w:tc>
          <w:tcPr>
            <w:tcW w:w="3827" w:type="dxa"/>
            <w:vAlign w:val="center"/>
          </w:tcPr>
          <w:p w:rsidR="00BD01A4" w:rsidRDefault="00072257" w14:paraId="29D3EB68" w14:textId="77777777">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bl>
    <w:p w:rsidR="00BD01A4" w:rsidRDefault="00BD01A4" w14:paraId="4921119F" w14:textId="77777777">
      <w:pPr>
        <w:pBdr>
          <w:top w:val="nil"/>
          <w:left w:val="nil"/>
          <w:bottom w:val="nil"/>
          <w:right w:val="nil"/>
          <w:between w:val="nil"/>
        </w:pBdr>
        <w:spacing w:before="60" w:after="120"/>
      </w:pPr>
    </w:p>
    <w:p w:rsidR="00BD01A4" w:rsidRDefault="00072257" w14:paraId="14ADDA87" w14:textId="77777777">
      <w:pPr>
        <w:pBdr>
          <w:top w:val="nil"/>
          <w:left w:val="nil"/>
          <w:bottom w:val="nil"/>
          <w:right w:val="nil"/>
          <w:between w:val="nil"/>
        </w:pBdr>
        <w:spacing w:before="60" w:after="180" w:line="360" w:lineRule="auto"/>
        <w:rPr>
          <w:color w:val="00B2A9"/>
          <w:sz w:val="24"/>
          <w:szCs w:val="24"/>
        </w:rPr>
      </w:pPr>
      <w:r>
        <w:rPr>
          <w:color w:val="00B2A9"/>
          <w:sz w:val="24"/>
          <w:szCs w:val="24"/>
        </w:rPr>
        <w:t xml:space="preserve">Just for fun: Use Google Maps to visit Yathkyed Lake, on the Inuit lands of Nunavut, Canada. </w:t>
      </w:r>
    </w:p>
    <w:p w:rsidR="00BD01A4" w:rsidRDefault="00072257" w14:paraId="6CA537BE" w14:textId="77777777">
      <w:pPr>
        <w:pBdr>
          <w:top w:val="nil"/>
          <w:left w:val="nil"/>
          <w:bottom w:val="nil"/>
          <w:right w:val="nil"/>
          <w:between w:val="nil"/>
        </w:pBdr>
        <w:spacing w:before="60" w:after="180" w:line="360" w:lineRule="auto"/>
      </w:pPr>
      <w:r>
        <w:t xml:space="preserve">Here you can zoom in on an island, which has a lake on it, which has an island in it, which has a lake on it. </w:t>
      </w:r>
    </w:p>
    <w:p w:rsidR="00BD01A4" w:rsidRDefault="00072257" w14:paraId="195877E6" w14:textId="77777777">
      <w:pPr>
        <w:pBdr>
          <w:top w:val="nil"/>
          <w:left w:val="nil"/>
          <w:bottom w:val="nil"/>
          <w:right w:val="nil"/>
          <w:between w:val="nil"/>
        </w:pBdr>
        <w:spacing w:before="60" w:after="180" w:line="360" w:lineRule="auto"/>
        <w:rPr>
          <w:color w:val="00B2A9"/>
        </w:rPr>
      </w:pPr>
      <w:r>
        <w:rPr>
          <w:color w:val="00B2A9"/>
        </w:rPr>
        <w:t>What is the geographical term for these islands and lakes?</w:t>
      </w:r>
    </w:p>
    <w:p w:rsidR="00BD01A4" w:rsidRDefault="00BD01A4" w14:paraId="71FC8067" w14:textId="77777777">
      <w:pPr>
        <w:pBdr>
          <w:top w:val="nil"/>
          <w:left w:val="nil"/>
          <w:bottom w:val="nil"/>
          <w:right w:val="nil"/>
          <w:between w:val="nil"/>
        </w:pBdr>
        <w:spacing w:before="60" w:after="120"/>
      </w:pPr>
    </w:p>
    <w:p w:rsidR="00BD01A4" w:rsidRDefault="00BD01A4" w14:paraId="7ED6E50D" w14:textId="77777777">
      <w:pPr>
        <w:pBdr>
          <w:top w:val="nil"/>
          <w:left w:val="nil"/>
          <w:bottom w:val="nil"/>
          <w:right w:val="nil"/>
          <w:between w:val="nil"/>
        </w:pBdr>
        <w:spacing w:before="60" w:after="120"/>
      </w:pPr>
    </w:p>
    <w:p w:rsidR="003328D9" w:rsidRDefault="003328D9" w14:paraId="7920290D" w14:textId="77777777">
      <w:pPr>
        <w:pBdr>
          <w:top w:val="nil"/>
          <w:left w:val="nil"/>
          <w:bottom w:val="nil"/>
          <w:right w:val="nil"/>
          <w:between w:val="nil"/>
        </w:pBdr>
        <w:spacing w:before="60" w:after="120"/>
      </w:pPr>
    </w:p>
    <w:p w:rsidR="003328D9" w:rsidRDefault="003328D9" w14:paraId="17BEDFD0" w14:textId="77777777">
      <w:pPr>
        <w:pBdr>
          <w:top w:val="nil"/>
          <w:left w:val="nil"/>
          <w:bottom w:val="nil"/>
          <w:right w:val="nil"/>
          <w:between w:val="nil"/>
        </w:pBdr>
        <w:spacing w:before="60" w:after="120"/>
      </w:pPr>
    </w:p>
    <w:p w:rsidR="00BD01A4" w:rsidRDefault="00072257" w14:paraId="151E2AAC" w14:textId="77777777">
      <w:pPr>
        <w:pBdr>
          <w:top w:val="nil"/>
          <w:left w:val="nil"/>
          <w:bottom w:val="nil"/>
          <w:right w:val="nil"/>
          <w:between w:val="nil"/>
        </w:pBdr>
        <w:spacing w:before="60" w:after="180" w:line="360" w:lineRule="auto"/>
        <w:rPr>
          <w:b/>
          <w:color w:val="000000"/>
          <w:sz w:val="24"/>
          <w:szCs w:val="24"/>
        </w:rPr>
      </w:pPr>
      <w:r>
        <w:rPr>
          <w:b/>
          <w:color w:val="000000"/>
          <w:sz w:val="24"/>
          <w:szCs w:val="24"/>
        </w:rPr>
        <w:t xml:space="preserve">Species Distribution Mapping (on the next page) </w:t>
      </w:r>
    </w:p>
    <w:p w:rsidR="00BD01A4" w:rsidRDefault="00072257" w14:paraId="4157C135" w14:textId="77777777">
      <w:pPr>
        <w:pBdr>
          <w:top w:val="nil"/>
          <w:left w:val="nil"/>
          <w:bottom w:val="nil"/>
          <w:right w:val="nil"/>
          <w:between w:val="nil"/>
        </w:pBdr>
        <w:spacing w:before="60" w:after="180" w:line="360" w:lineRule="auto"/>
        <w:rPr>
          <w:color w:val="000000"/>
          <w:sz w:val="32"/>
          <w:szCs w:val="32"/>
        </w:rPr>
      </w:pPr>
      <w:r>
        <w:t>Test your understanding of life history traits and island ecosystems by drawing each species distribution on your blank map.</w:t>
      </w:r>
      <w:r>
        <w:rPr>
          <w:color w:val="000000"/>
          <w:sz w:val="32"/>
          <w:szCs w:val="32"/>
        </w:rPr>
        <w:t xml:space="preserve"> </w:t>
      </w:r>
    </w:p>
    <w:p w:rsidR="00BD01A4" w:rsidRDefault="00072257" w14:paraId="5E9BD4FC" w14:textId="77777777">
      <w:pPr>
        <w:pBdr>
          <w:top w:val="nil"/>
          <w:left w:val="nil"/>
          <w:bottom w:val="nil"/>
          <w:right w:val="nil"/>
          <w:between w:val="nil"/>
        </w:pBdr>
        <w:spacing w:before="60" w:after="180" w:line="360" w:lineRule="auto"/>
        <w:rPr>
          <w:color w:val="00B2A9"/>
          <w:sz w:val="32"/>
          <w:szCs w:val="32"/>
        </w:rPr>
      </w:pPr>
      <w:r>
        <w:br w:type="page"/>
      </w:r>
    </w:p>
    <w:p w:rsidR="00BD01A4" w:rsidRDefault="00BD01A4" w14:paraId="1B46B35F" w14:textId="77777777">
      <w:pPr>
        <w:pBdr>
          <w:top w:val="nil"/>
          <w:left w:val="nil"/>
          <w:bottom w:val="nil"/>
          <w:right w:val="nil"/>
          <w:between w:val="nil"/>
        </w:pBdr>
        <w:spacing w:before="60" w:after="120"/>
      </w:pPr>
    </w:p>
    <w:p w:rsidR="00BD01A4" w:rsidRDefault="00072257" w14:paraId="025C059A" w14:textId="77777777">
      <w:pPr>
        <w:rPr>
          <w:b/>
          <w:color w:val="00B2A9"/>
          <w:sz w:val="40"/>
          <w:szCs w:val="40"/>
        </w:rPr>
      </w:pPr>
      <w:r>
        <w:br w:type="page"/>
      </w:r>
      <w:r>
        <w:rPr>
          <w:noProof/>
        </w:rPr>
        <w:drawing>
          <wp:anchor distT="0" distB="0" distL="114300" distR="114300" simplePos="0" relativeHeight="251658254" behindDoc="0" locked="0" layoutInCell="1" hidden="0" allowOverlap="1" wp14:anchorId="0D8689DB" wp14:editId="7D634709">
            <wp:simplePos x="0" y="0"/>
            <wp:positionH relativeFrom="column">
              <wp:posOffset>-1508758</wp:posOffset>
            </wp:positionH>
            <wp:positionV relativeFrom="paragraph">
              <wp:posOffset>662940</wp:posOffset>
            </wp:positionV>
            <wp:extent cx="8901662" cy="6716376"/>
            <wp:effectExtent l="0" t="0" r="0" b="0"/>
            <wp:wrapNone/>
            <wp:docPr id="10959377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rot="16200000">
                      <a:off x="0" y="0"/>
                      <a:ext cx="8901662" cy="6716376"/>
                    </a:xfrm>
                    <a:prstGeom prst="rect">
                      <a:avLst/>
                    </a:prstGeom>
                    <a:ln/>
                  </pic:spPr>
                </pic:pic>
              </a:graphicData>
            </a:graphic>
          </wp:anchor>
        </w:drawing>
      </w:r>
    </w:p>
    <w:p w:rsidR="00BD01A4" w:rsidRDefault="00072257" w14:paraId="1F4FA05E" w14:textId="12766D6B">
      <w:pPr>
        <w:pStyle w:val="Heading1"/>
      </w:pPr>
      <w:bookmarkStart w:name="_Toc216272726" w:id="12"/>
      <w:r>
        <w:lastRenderedPageBreak/>
        <w:t xml:space="preserve">Review </w:t>
      </w:r>
      <w:r w:rsidR="00D03C13">
        <w:t>q</w:t>
      </w:r>
      <w:r>
        <w:t>uestions</w:t>
      </w:r>
      <w:bookmarkEnd w:id="12"/>
    </w:p>
    <w:p w:rsidR="00BD01A4" w:rsidRDefault="00BD01A4" w14:paraId="4CC7EB33" w14:textId="77777777">
      <w:pPr>
        <w:pBdr>
          <w:top w:val="nil"/>
          <w:left w:val="nil"/>
          <w:bottom w:val="nil"/>
          <w:right w:val="nil"/>
          <w:between w:val="nil"/>
        </w:pBdr>
        <w:spacing w:before="60" w:after="120"/>
        <w:rPr>
          <w:color w:val="00B2A9"/>
        </w:rPr>
      </w:pPr>
    </w:p>
    <w:p w:rsidR="00BD01A4" w:rsidRDefault="00072257" w14:paraId="2C96E516" w14:textId="6DB24A23">
      <w:pPr>
        <w:numPr>
          <w:ilvl w:val="0"/>
          <w:numId w:val="12"/>
        </w:numPr>
        <w:pBdr>
          <w:top w:val="nil"/>
          <w:left w:val="nil"/>
          <w:bottom w:val="nil"/>
          <w:right w:val="nil"/>
          <w:between w:val="nil"/>
        </w:pBdr>
        <w:spacing w:before="120" w:after="120"/>
        <w:rPr>
          <w:color w:val="00B2A9"/>
        </w:rPr>
      </w:pPr>
      <w:r>
        <w:rPr>
          <w:color w:val="00B2A9"/>
        </w:rPr>
        <w:t>Write a one sentence definition of stewardship.</w:t>
      </w:r>
      <w:r w:rsidR="003328D9">
        <w:rPr>
          <w:color w:val="00B2A9"/>
        </w:rPr>
        <w:t xml:space="preserve"> </w:t>
      </w:r>
      <w:r>
        <w:rPr>
          <w:color w:val="00B2A9"/>
        </w:rPr>
        <w:t>(3 marks)</w:t>
      </w:r>
    </w:p>
    <w:p w:rsidR="00BD01A4" w:rsidRDefault="00BD01A4" w14:paraId="33DF4380" w14:textId="77777777">
      <w:pPr>
        <w:pBdr>
          <w:top w:val="nil"/>
          <w:left w:val="nil"/>
          <w:bottom w:val="nil"/>
          <w:right w:val="nil"/>
          <w:between w:val="nil"/>
        </w:pBdr>
        <w:spacing w:before="120" w:after="120"/>
        <w:ind w:left="340" w:hanging="340"/>
        <w:rPr>
          <w:color w:val="00B2A9"/>
        </w:rPr>
      </w:pPr>
    </w:p>
    <w:p w:rsidR="00BD01A4" w:rsidRDefault="00BD01A4" w14:paraId="172D5C6B" w14:textId="77777777">
      <w:pPr>
        <w:pBdr>
          <w:top w:val="nil"/>
          <w:left w:val="nil"/>
          <w:bottom w:val="nil"/>
          <w:right w:val="nil"/>
          <w:between w:val="nil"/>
        </w:pBdr>
        <w:spacing w:before="120" w:after="120"/>
        <w:ind w:left="340" w:hanging="340"/>
        <w:rPr>
          <w:color w:val="00B2A9"/>
        </w:rPr>
      </w:pPr>
    </w:p>
    <w:p w:rsidR="00BD01A4" w:rsidRDefault="00BD01A4" w14:paraId="423F4352" w14:textId="77777777">
      <w:pPr>
        <w:pBdr>
          <w:top w:val="nil"/>
          <w:left w:val="nil"/>
          <w:bottom w:val="nil"/>
          <w:right w:val="nil"/>
          <w:between w:val="nil"/>
        </w:pBdr>
        <w:spacing w:before="120" w:after="120"/>
        <w:ind w:left="340" w:hanging="340"/>
        <w:rPr>
          <w:color w:val="00B2A9"/>
        </w:rPr>
      </w:pPr>
    </w:p>
    <w:p w:rsidR="00BD01A4" w:rsidRDefault="00BD01A4" w14:paraId="10068173" w14:textId="77777777">
      <w:pPr>
        <w:pBdr>
          <w:top w:val="nil"/>
          <w:left w:val="nil"/>
          <w:bottom w:val="nil"/>
          <w:right w:val="nil"/>
          <w:between w:val="nil"/>
        </w:pBdr>
        <w:spacing w:before="120" w:after="120"/>
        <w:ind w:left="340" w:hanging="340"/>
        <w:rPr>
          <w:color w:val="00B2A9"/>
        </w:rPr>
      </w:pPr>
    </w:p>
    <w:p w:rsidR="00BD01A4" w:rsidRDefault="00BD01A4" w14:paraId="64A0D864" w14:textId="77777777">
      <w:pPr>
        <w:pBdr>
          <w:top w:val="nil"/>
          <w:left w:val="nil"/>
          <w:bottom w:val="nil"/>
          <w:right w:val="nil"/>
          <w:between w:val="nil"/>
        </w:pBdr>
        <w:spacing w:before="120" w:after="120"/>
        <w:ind w:left="340" w:hanging="340"/>
        <w:rPr>
          <w:color w:val="00B2A9"/>
        </w:rPr>
      </w:pPr>
    </w:p>
    <w:p w:rsidR="00BD01A4" w:rsidRDefault="00072257" w14:paraId="099A5657" w14:textId="77777777">
      <w:pPr>
        <w:numPr>
          <w:ilvl w:val="0"/>
          <w:numId w:val="12"/>
        </w:numPr>
        <w:pBdr>
          <w:top w:val="nil"/>
          <w:left w:val="nil"/>
          <w:bottom w:val="nil"/>
          <w:right w:val="nil"/>
          <w:between w:val="nil"/>
        </w:pBdr>
        <w:spacing w:before="120" w:after="120"/>
        <w:rPr>
          <w:color w:val="00B2A9"/>
        </w:rPr>
      </w:pPr>
      <w:r>
        <w:rPr>
          <w:color w:val="00B2A9"/>
        </w:rPr>
        <w:t xml:space="preserve">Describe a </w:t>
      </w:r>
      <w:r>
        <w:rPr>
          <w:b/>
          <w:color w:val="00B2A9"/>
        </w:rPr>
        <w:t>life history trait</w:t>
      </w:r>
      <w:r>
        <w:rPr>
          <w:color w:val="00B2A9"/>
        </w:rPr>
        <w:t xml:space="preserve"> which makes a species more likely to be invasive? (4 marks)</w:t>
      </w:r>
    </w:p>
    <w:p w:rsidR="00BD01A4" w:rsidRDefault="00BD01A4" w14:paraId="00EEEB33" w14:textId="77777777">
      <w:pPr>
        <w:pBdr>
          <w:top w:val="nil"/>
          <w:left w:val="nil"/>
          <w:bottom w:val="nil"/>
          <w:right w:val="nil"/>
          <w:between w:val="nil"/>
        </w:pBdr>
        <w:spacing w:before="120" w:after="120"/>
        <w:ind w:left="340" w:hanging="340"/>
        <w:rPr>
          <w:color w:val="00B2A9"/>
        </w:rPr>
      </w:pPr>
    </w:p>
    <w:p w:rsidR="00BD01A4" w:rsidRDefault="00BD01A4" w14:paraId="68C1C1B7" w14:textId="77777777">
      <w:pPr>
        <w:pBdr>
          <w:top w:val="nil"/>
          <w:left w:val="nil"/>
          <w:bottom w:val="nil"/>
          <w:right w:val="nil"/>
          <w:between w:val="nil"/>
        </w:pBdr>
        <w:spacing w:before="120" w:after="120"/>
        <w:ind w:left="340" w:hanging="340"/>
        <w:rPr>
          <w:color w:val="00B2A9"/>
        </w:rPr>
      </w:pPr>
    </w:p>
    <w:p w:rsidR="00BD01A4" w:rsidRDefault="00BD01A4" w14:paraId="6C31808A" w14:textId="77777777">
      <w:pPr>
        <w:pBdr>
          <w:top w:val="nil"/>
          <w:left w:val="nil"/>
          <w:bottom w:val="nil"/>
          <w:right w:val="nil"/>
          <w:between w:val="nil"/>
        </w:pBdr>
        <w:spacing w:before="120" w:after="120"/>
        <w:ind w:left="340" w:hanging="340"/>
        <w:rPr>
          <w:color w:val="00B2A9"/>
        </w:rPr>
      </w:pPr>
    </w:p>
    <w:p w:rsidR="00BD01A4" w:rsidRDefault="00BD01A4" w14:paraId="421D2B7D" w14:textId="77777777">
      <w:pPr>
        <w:pBdr>
          <w:top w:val="nil"/>
          <w:left w:val="nil"/>
          <w:bottom w:val="nil"/>
          <w:right w:val="nil"/>
          <w:between w:val="nil"/>
        </w:pBdr>
        <w:spacing w:before="120" w:after="120"/>
        <w:ind w:left="340" w:hanging="340"/>
        <w:rPr>
          <w:color w:val="00B2A9"/>
        </w:rPr>
      </w:pPr>
    </w:p>
    <w:p w:rsidR="00BD01A4" w:rsidRDefault="00BD01A4" w14:paraId="741A2FE7" w14:textId="77777777">
      <w:pPr>
        <w:pBdr>
          <w:top w:val="nil"/>
          <w:left w:val="nil"/>
          <w:bottom w:val="nil"/>
          <w:right w:val="nil"/>
          <w:between w:val="nil"/>
        </w:pBdr>
        <w:spacing w:before="120" w:after="120"/>
        <w:ind w:left="340" w:hanging="340"/>
        <w:rPr>
          <w:color w:val="00B2A9"/>
        </w:rPr>
      </w:pPr>
    </w:p>
    <w:p w:rsidR="00BD01A4" w:rsidRDefault="00BD01A4" w14:paraId="2BAC946D" w14:textId="77777777">
      <w:pPr>
        <w:pBdr>
          <w:top w:val="nil"/>
          <w:left w:val="nil"/>
          <w:bottom w:val="nil"/>
          <w:right w:val="nil"/>
          <w:between w:val="nil"/>
        </w:pBdr>
        <w:spacing w:before="120" w:after="120"/>
        <w:ind w:left="340" w:hanging="340"/>
        <w:rPr>
          <w:color w:val="00B2A9"/>
        </w:rPr>
      </w:pPr>
    </w:p>
    <w:p w:rsidR="00BD01A4" w:rsidRDefault="00BD01A4" w14:paraId="16C6D578" w14:textId="77777777">
      <w:pPr>
        <w:pBdr>
          <w:top w:val="nil"/>
          <w:left w:val="nil"/>
          <w:bottom w:val="nil"/>
          <w:right w:val="nil"/>
          <w:between w:val="nil"/>
        </w:pBdr>
        <w:spacing w:before="120" w:after="120"/>
        <w:ind w:left="340" w:hanging="340"/>
        <w:rPr>
          <w:color w:val="00B2A9"/>
        </w:rPr>
      </w:pPr>
    </w:p>
    <w:p w:rsidR="00BD01A4" w:rsidRDefault="00072257" w14:paraId="64F81516" w14:textId="77777777">
      <w:pPr>
        <w:numPr>
          <w:ilvl w:val="0"/>
          <w:numId w:val="12"/>
        </w:numPr>
        <w:pBdr>
          <w:top w:val="nil"/>
          <w:left w:val="nil"/>
          <w:bottom w:val="nil"/>
          <w:right w:val="nil"/>
          <w:between w:val="nil"/>
        </w:pBdr>
        <w:spacing w:before="120" w:after="120"/>
        <w:rPr>
          <w:color w:val="00B2A9"/>
        </w:rPr>
      </w:pPr>
      <w:r>
        <w:rPr>
          <w:color w:val="00B2A9"/>
        </w:rPr>
        <w:t>List two of the features which make an accurate map [DOGSTAILS]. (2 marks)</w:t>
      </w:r>
    </w:p>
    <w:p w:rsidR="00BD01A4" w:rsidRDefault="00BD01A4" w14:paraId="1C4DEB8C" w14:textId="77777777">
      <w:pPr>
        <w:pBdr>
          <w:top w:val="nil"/>
          <w:left w:val="nil"/>
          <w:bottom w:val="nil"/>
          <w:right w:val="nil"/>
          <w:between w:val="nil"/>
        </w:pBdr>
        <w:spacing w:before="120" w:after="120"/>
        <w:ind w:left="340" w:hanging="340"/>
        <w:rPr>
          <w:color w:val="00B2A9"/>
        </w:rPr>
      </w:pPr>
    </w:p>
    <w:p w:rsidR="00BD01A4" w:rsidRDefault="00BD01A4" w14:paraId="74522BAE" w14:textId="77777777">
      <w:pPr>
        <w:pBdr>
          <w:top w:val="nil"/>
          <w:left w:val="nil"/>
          <w:bottom w:val="nil"/>
          <w:right w:val="nil"/>
          <w:between w:val="nil"/>
        </w:pBdr>
        <w:spacing w:before="120" w:after="120"/>
        <w:ind w:left="340" w:hanging="340"/>
        <w:rPr>
          <w:color w:val="00B2A9"/>
        </w:rPr>
      </w:pPr>
    </w:p>
    <w:p w:rsidR="00BD01A4" w:rsidRDefault="00BD01A4" w14:paraId="0F62998A" w14:textId="77777777">
      <w:pPr>
        <w:pBdr>
          <w:top w:val="nil"/>
          <w:left w:val="nil"/>
          <w:bottom w:val="nil"/>
          <w:right w:val="nil"/>
          <w:between w:val="nil"/>
        </w:pBdr>
        <w:spacing w:before="120" w:after="120"/>
        <w:ind w:left="340" w:hanging="340"/>
        <w:rPr>
          <w:color w:val="FF0000"/>
        </w:rPr>
      </w:pPr>
    </w:p>
    <w:p w:rsidR="00BD01A4" w:rsidRDefault="00BD01A4" w14:paraId="54A90931" w14:textId="77777777">
      <w:pPr>
        <w:pBdr>
          <w:top w:val="nil"/>
          <w:left w:val="nil"/>
          <w:bottom w:val="nil"/>
          <w:right w:val="nil"/>
          <w:between w:val="nil"/>
        </w:pBdr>
        <w:spacing w:before="120" w:after="120"/>
        <w:ind w:left="340" w:hanging="340"/>
        <w:rPr>
          <w:color w:val="FF0000"/>
        </w:rPr>
      </w:pPr>
    </w:p>
    <w:p w:rsidR="00BD01A4" w:rsidRDefault="00BD01A4" w14:paraId="73D27045" w14:textId="77777777">
      <w:pPr>
        <w:pBdr>
          <w:top w:val="nil"/>
          <w:left w:val="nil"/>
          <w:bottom w:val="nil"/>
          <w:right w:val="nil"/>
          <w:between w:val="nil"/>
        </w:pBdr>
        <w:spacing w:before="120" w:after="120"/>
        <w:ind w:left="340" w:hanging="340"/>
        <w:rPr>
          <w:color w:val="FF0000"/>
        </w:rPr>
      </w:pPr>
    </w:p>
    <w:p w:rsidR="00BD01A4" w:rsidRDefault="00BD01A4" w14:paraId="6B29EE3E" w14:textId="77777777">
      <w:pPr>
        <w:pBdr>
          <w:top w:val="nil"/>
          <w:left w:val="nil"/>
          <w:bottom w:val="nil"/>
          <w:right w:val="nil"/>
          <w:between w:val="nil"/>
        </w:pBdr>
        <w:spacing w:before="120" w:after="120"/>
        <w:ind w:left="340" w:hanging="340"/>
        <w:rPr>
          <w:color w:val="FF0000"/>
        </w:rPr>
      </w:pPr>
    </w:p>
    <w:p w:rsidR="00BD01A4" w:rsidRDefault="00072257" w14:paraId="42A59F02" w14:textId="77777777">
      <w:pPr>
        <w:numPr>
          <w:ilvl w:val="0"/>
          <w:numId w:val="12"/>
        </w:numPr>
        <w:pBdr>
          <w:top w:val="nil"/>
          <w:left w:val="nil"/>
          <w:bottom w:val="nil"/>
          <w:right w:val="nil"/>
          <w:between w:val="nil"/>
        </w:pBdr>
        <w:spacing w:before="120" w:after="120"/>
        <w:rPr>
          <w:color w:val="00B2A9"/>
        </w:rPr>
      </w:pPr>
      <w:r>
        <w:rPr>
          <w:color w:val="00B2A9"/>
        </w:rPr>
        <w:t>Describe a trait of islands and how it impacts plants or animals in the</w:t>
      </w:r>
      <w:r>
        <w:rPr>
          <w:color w:val="FF0000"/>
        </w:rPr>
        <w:t xml:space="preserve"> </w:t>
      </w:r>
      <w:r>
        <w:rPr>
          <w:color w:val="00B2A9"/>
        </w:rPr>
        <w:t>island ecosystem? (4 mark)</w:t>
      </w:r>
    </w:p>
    <w:p w:rsidR="00BD01A4" w:rsidRDefault="00BD01A4" w14:paraId="66D1EB83" w14:textId="77777777">
      <w:pPr>
        <w:pBdr>
          <w:top w:val="nil"/>
          <w:left w:val="nil"/>
          <w:bottom w:val="nil"/>
          <w:right w:val="nil"/>
          <w:between w:val="nil"/>
        </w:pBdr>
        <w:spacing w:before="120" w:after="120"/>
        <w:ind w:left="340" w:hanging="340"/>
        <w:rPr>
          <w:color w:val="FF0000"/>
        </w:rPr>
      </w:pPr>
    </w:p>
    <w:p w:rsidR="00BD01A4" w:rsidRDefault="00BD01A4" w14:paraId="1E44EDFD" w14:textId="77777777">
      <w:pPr>
        <w:pBdr>
          <w:top w:val="nil"/>
          <w:left w:val="nil"/>
          <w:bottom w:val="nil"/>
          <w:right w:val="nil"/>
          <w:between w:val="nil"/>
        </w:pBdr>
        <w:spacing w:before="120" w:after="120"/>
        <w:ind w:left="340" w:hanging="340"/>
        <w:rPr>
          <w:color w:val="FF0000"/>
        </w:rPr>
      </w:pPr>
    </w:p>
    <w:p w:rsidR="00BD01A4" w:rsidRDefault="00BD01A4" w14:paraId="556ABDE1" w14:textId="77777777">
      <w:pPr>
        <w:pBdr>
          <w:top w:val="nil"/>
          <w:left w:val="nil"/>
          <w:bottom w:val="nil"/>
          <w:right w:val="nil"/>
          <w:between w:val="nil"/>
        </w:pBdr>
        <w:spacing w:before="120" w:after="120"/>
        <w:ind w:left="340" w:hanging="340"/>
        <w:rPr>
          <w:color w:val="FF0000"/>
        </w:rPr>
      </w:pPr>
    </w:p>
    <w:p w:rsidR="00BD01A4" w:rsidRDefault="00BD01A4" w14:paraId="7B0338B3" w14:textId="77777777">
      <w:pPr>
        <w:pBdr>
          <w:top w:val="nil"/>
          <w:left w:val="nil"/>
          <w:bottom w:val="nil"/>
          <w:right w:val="nil"/>
          <w:between w:val="nil"/>
        </w:pBdr>
        <w:spacing w:before="120" w:after="120"/>
        <w:ind w:left="340" w:hanging="340"/>
        <w:rPr>
          <w:color w:val="FF0000"/>
        </w:rPr>
      </w:pPr>
    </w:p>
    <w:p w:rsidR="00BD01A4" w:rsidRDefault="00BD01A4" w14:paraId="45A334AC" w14:textId="77777777">
      <w:pPr>
        <w:pBdr>
          <w:top w:val="nil"/>
          <w:left w:val="nil"/>
          <w:bottom w:val="nil"/>
          <w:right w:val="nil"/>
          <w:between w:val="nil"/>
        </w:pBdr>
        <w:spacing w:before="120" w:after="120"/>
        <w:ind w:left="340" w:hanging="340"/>
        <w:rPr>
          <w:color w:val="FF0000"/>
        </w:rPr>
      </w:pPr>
    </w:p>
    <w:p w:rsidR="00BD01A4" w:rsidRDefault="00BD01A4" w14:paraId="212877E3" w14:textId="77777777">
      <w:pPr>
        <w:pBdr>
          <w:top w:val="nil"/>
          <w:left w:val="nil"/>
          <w:bottom w:val="nil"/>
          <w:right w:val="nil"/>
          <w:between w:val="nil"/>
        </w:pBdr>
        <w:spacing w:before="120" w:after="120"/>
        <w:ind w:left="340" w:hanging="340"/>
        <w:rPr>
          <w:color w:val="FF0000"/>
        </w:rPr>
      </w:pPr>
    </w:p>
    <w:p w:rsidR="00BD01A4" w:rsidRDefault="00BD01A4" w14:paraId="288C0B4B" w14:textId="77777777">
      <w:pPr>
        <w:pBdr>
          <w:top w:val="nil"/>
          <w:left w:val="nil"/>
          <w:bottom w:val="nil"/>
          <w:right w:val="nil"/>
          <w:between w:val="nil"/>
        </w:pBdr>
        <w:spacing w:before="120" w:after="120"/>
        <w:ind w:left="340" w:hanging="340"/>
        <w:rPr>
          <w:color w:val="FF0000"/>
        </w:rPr>
      </w:pPr>
    </w:p>
    <w:p w:rsidR="00BD01A4" w:rsidRDefault="00072257" w14:paraId="1F9A0F32" w14:textId="77777777">
      <w:pPr>
        <w:numPr>
          <w:ilvl w:val="0"/>
          <w:numId w:val="12"/>
        </w:numPr>
        <w:pBdr>
          <w:top w:val="nil"/>
          <w:left w:val="nil"/>
          <w:bottom w:val="nil"/>
          <w:right w:val="nil"/>
          <w:between w:val="nil"/>
        </w:pBdr>
        <w:spacing w:before="120" w:after="120"/>
        <w:rPr>
          <w:color w:val="00B2A9"/>
        </w:rPr>
      </w:pPr>
      <w:r>
        <w:rPr>
          <w:color w:val="00B2A9"/>
        </w:rPr>
        <w:t xml:space="preserve">Why is an island the best place to do a weed eradication program? (2 marks) </w:t>
      </w:r>
    </w:p>
    <w:sectPr w:rsidR="00BD01A4" w:rsidSect="000E496C">
      <w:pgSz w:w="11907" w:h="16840" w:orient="portrait"/>
      <w:pgMar w:top="2268" w:right="1134" w:bottom="1127" w:left="1134" w:header="284" w:footer="284"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2423" w:rsidRDefault="00D12423" w14:paraId="3F90642E" w14:textId="77777777">
      <w:r>
        <w:separator/>
      </w:r>
    </w:p>
  </w:endnote>
  <w:endnote w:type="continuationSeparator" w:id="0">
    <w:p w:rsidR="00D12423" w:rsidRDefault="00D12423" w14:paraId="7BDFF1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D01A4" w:rsidRDefault="00BD01A4" w14:paraId="365C3A1B" w14:textId="77777777">
    <w:pPr>
      <w:widowControl w:val="0"/>
      <w:pBdr>
        <w:top w:val="nil"/>
        <w:left w:val="nil"/>
        <w:bottom w:val="nil"/>
        <w:right w:val="nil"/>
        <w:between w:val="nil"/>
      </w:pBdr>
      <w:spacing w:line="276" w:lineRule="auto"/>
    </w:pPr>
  </w:p>
  <w:tbl>
    <w:tblPr>
      <w:tblStyle w:val="ab"/>
      <w:tblpPr w:bottomFromText="284" w:vertAnchor="text"/>
      <w:tblW w:w="850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340"/>
      <w:gridCol w:w="8164"/>
    </w:tblGrid>
    <w:tr w:rsidR="00BD01A4" w14:paraId="03B5BF67" w14:textId="77777777">
      <w:trPr>
        <w:trHeight w:val="397"/>
      </w:trPr>
      <w:tc>
        <w:tcPr>
          <w:tcW w:w="340" w:type="dxa"/>
        </w:tcPr>
        <w:p w:rsidR="00BD01A4" w:rsidRDefault="00072257" w14:paraId="0B2DFAF3" w14:textId="77777777">
          <w:pPr>
            <w:pBdr>
              <w:top w:val="nil"/>
              <w:left w:val="nil"/>
              <w:bottom w:val="nil"/>
              <w:right w:val="nil"/>
              <w:between w:val="nil"/>
            </w:pBdr>
            <w:spacing w:before="0" w:after="0" w:line="240" w:lineRule="auto"/>
            <w:ind w:left="0" w:right="0"/>
            <w:rPr>
              <w:color w:val="363534"/>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r>
            <w:rPr>
              <w:noProof/>
            </w:rPr>
            <mc:AlternateContent>
              <mc:Choice Requires="wps">
                <w:drawing>
                  <wp:anchor distT="0" distB="0" distL="114300" distR="114300" simplePos="0" relativeHeight="251658243" behindDoc="0" locked="0" layoutInCell="1" hidden="0" allowOverlap="1" wp14:anchorId="67E94414" wp14:editId="7AE5B351">
                    <wp:simplePos x="0" y="0"/>
                    <wp:positionH relativeFrom="column">
                      <wp:posOffset>-609599</wp:posOffset>
                    </wp:positionH>
                    <wp:positionV relativeFrom="paragraph">
                      <wp:posOffset>10210800</wp:posOffset>
                    </wp:positionV>
                    <wp:extent cx="7579994" cy="292100"/>
                    <wp:effectExtent l="0" t="0" r="0" b="0"/>
                    <wp:wrapNone/>
                    <wp:docPr id="1095937775" name="Freeform 1095937775"/>
                    <wp:cNvGraphicFramePr/>
                    <a:graphic xmlns:a="http://schemas.openxmlformats.org/drawingml/2006/main">
                      <a:graphicData uri="http://schemas.microsoft.com/office/word/2010/wordprocessingShape">
                        <wps:wsp>
                          <wps:cNvSpPr/>
                          <wps:spPr>
                            <a:xfrm>
                              <a:off x="1565528" y="3643475"/>
                              <a:ext cx="7560944" cy="273050"/>
                            </a:xfrm>
                            <a:custGeom>
                              <a:avLst/>
                              <a:gdLst/>
                              <a:ahLst/>
                              <a:cxnLst/>
                              <a:rect l="l" t="t" r="r" b="b"/>
                              <a:pathLst>
                                <a:path w="7560944" h="273050" extrusionOk="0">
                                  <a:moveTo>
                                    <a:pt x="0" y="0"/>
                                  </a:moveTo>
                                  <a:lnTo>
                                    <a:pt x="0" y="273050"/>
                                  </a:lnTo>
                                  <a:lnTo>
                                    <a:pt x="7560944" y="273050"/>
                                  </a:lnTo>
                                  <a:lnTo>
                                    <a:pt x="7560944" y="0"/>
                                  </a:lnTo>
                                  <a:close/>
                                </a:path>
                              </a:pathLst>
                            </a:custGeom>
                            <a:noFill/>
                            <a:ln>
                              <a:noFill/>
                            </a:ln>
                          </wps:spPr>
                          <wps:txbx>
                            <w:txbxContent>
                              <w:p w:rsidR="00BD01A4" w:rsidRDefault="00072257" w14:paraId="47DBE17F" w14:textId="77777777">
                                <w:pPr>
                                  <w:jc w:val="center"/>
                                  <w:textDirection w:val="btLr"/>
                                </w:pPr>
                                <w:r>
                                  <w:rPr>
                                    <w:rFonts w:ascii="Calibri" w:hAnsi="Calibri" w:eastAsia="Calibri" w:cs="Calibri"/>
                                    <w:color w:val="000000"/>
                                    <w:sz w:val="24"/>
                                  </w:rPr>
                                  <w:t>OFFICIAL</w:t>
                                </w:r>
                              </w:p>
                            </w:txbxContent>
                          </wps:txbx>
                          <wps:bodyPr spcFirstLastPara="1" wrap="square" lIns="114300" tIns="0" rIns="114300" bIns="0" anchor="b" anchorCtr="0">
                            <a:noAutofit/>
                          </wps:bodyPr>
                        </wps:wsp>
                      </a:graphicData>
                    </a:graphic>
                  </wp:anchor>
                </w:drawing>
              </mc:Choice>
              <mc:Fallback>
                <w:pict>
                  <v:shape id="Freeform 1095937775" style="position:absolute;margin-left:-48pt;margin-top:804pt;width:596.85pt;height:23pt;z-index:251658243;visibility:visible;mso-wrap-style:square;mso-wrap-distance-left:9pt;mso-wrap-distance-top:0;mso-wrap-distance-right:9pt;mso-wrap-distance-bottom:0;mso-position-horizontal:absolute;mso-position-horizontal-relative:text;mso-position-vertical:absolute;mso-position-vertical-relative:text;v-text-anchor:bottom" coordsize="7560944,273050" o:spid="_x0000_s1030" filled="f" stroked="f" o:spt="100" adj="-11796480,,5400" path="m,l,273050r7560944,l75609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" w14:anchorId="67E94414">
                    <v:stroke joinstyle="miter"/>
                    <v:formulas/>
                    <v:path textboxrect="0,0,7560944,273050" arrowok="t" o:connecttype="custom" o:extrusionok="f"/>
                    <v:textbox inset="9pt,0,9pt,0">
                      <w:txbxContent>
                        <w:p w:rsidR="00BD01A4" w:rsidRDefault="00072257" w14:paraId="47DBE17F" w14:textId="77777777">
                          <w:pPr>
                            <w:jc w:val="center"/>
                            <w:textDirection w:val="btLr"/>
                          </w:pPr>
                          <w:r>
                            <w:rPr>
                              <w:rFonts w:ascii="Calibri" w:hAnsi="Calibri" w:eastAsia="Calibri" w:cs="Calibri"/>
                              <w:color w:val="000000"/>
                              <w:sz w:val="24"/>
                            </w:rPr>
                            <w:t>OFFICIAL</w:t>
                          </w:r>
                        </w:p>
                      </w:txbxContent>
                    </v:textbox>
                  </v:shape>
                </w:pict>
              </mc:Fallback>
            </mc:AlternateContent>
          </w:r>
        </w:p>
      </w:tc>
      <w:tc>
        <w:tcPr>
          <w:tcW w:w="8164" w:type="dxa"/>
        </w:tcPr>
        <w:p w:rsidR="00BD01A4" w:rsidRDefault="00072257" w14:paraId="7E00E748" w14:textId="77777777">
          <w:pPr>
            <w:pBdr>
              <w:top w:val="nil"/>
              <w:left w:val="nil"/>
              <w:bottom w:val="nil"/>
              <w:right w:val="nil"/>
              <w:between w:val="nil"/>
            </w:pBdr>
            <w:spacing w:before="0" w:after="0" w:line="240" w:lineRule="auto"/>
            <w:ind w:left="0" w:right="0"/>
            <w:rPr>
              <w:color w:val="363534"/>
              <w:sz w:val="16"/>
              <w:szCs w:val="16"/>
            </w:rPr>
          </w:pPr>
          <w:r>
            <w:rPr>
              <w:b/>
              <w:color w:val="363534"/>
              <w:sz w:val="16"/>
              <w:szCs w:val="16"/>
            </w:rPr>
            <w:t>Title of document</w:t>
          </w:r>
          <w:r>
            <w:rPr>
              <w:color w:val="363534"/>
              <w:sz w:val="16"/>
              <w:szCs w:val="16"/>
            </w:rPr>
            <w:t xml:space="preserve"> Subtitle</w:t>
          </w:r>
        </w:p>
      </w:tc>
    </w:tr>
  </w:tbl>
  <w:p w:rsidR="00BD01A4" w:rsidRDefault="00BD01A4" w14:paraId="6E7C8AD6" w14:textId="77777777">
    <w:pPr>
      <w:pBdr>
        <w:top w:val="nil"/>
        <w:left w:val="nil"/>
        <w:bottom w:val="nil"/>
        <w:right w:val="nil"/>
        <w:between w:val="nil"/>
      </w:pBd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072257" w14:paraId="51760B75" w14:textId="47AE38F4">
    <w:pPr>
      <w:pBdr>
        <w:top w:val="nil"/>
        <w:left w:val="nil"/>
        <w:bottom w:val="nil"/>
        <w:right w:val="nil"/>
        <w:between w:val="nil"/>
      </w:pBdr>
      <w:jc w:val="right"/>
      <w:rPr>
        <w:sz w:val="16"/>
        <w:szCs w:val="16"/>
      </w:rPr>
    </w:pPr>
    <w:r>
      <w:rPr>
        <w:sz w:val="16"/>
        <w:szCs w:val="16"/>
      </w:rPr>
      <w:t xml:space="preserve"> </w:t>
    </w:r>
    <w:r>
      <w:rPr>
        <w:b/>
        <w:sz w:val="16"/>
        <w:szCs w:val="16"/>
      </w:rPr>
      <w:t>Islands &amp; Invasive Species</w:t>
    </w:r>
    <w:r>
      <w:rPr>
        <w:sz w:val="16"/>
        <w:szCs w:val="16"/>
      </w:rPr>
      <w:t xml:space="preserve">  </w:t>
    </w:r>
    <w:r>
      <w:rPr>
        <w:b/>
        <w:color w:val="00B2A9"/>
        <w:sz w:val="16"/>
        <w:szCs w:val="16"/>
      </w:rPr>
      <w:fldChar w:fldCharType="begin"/>
    </w:r>
    <w:r>
      <w:rPr>
        <w:b/>
        <w:color w:val="00B2A9"/>
        <w:sz w:val="16"/>
        <w:szCs w:val="16"/>
      </w:rPr>
      <w:instrText>PAGE</w:instrText>
    </w:r>
    <w:r>
      <w:rPr>
        <w:b/>
        <w:color w:val="00B2A9"/>
        <w:sz w:val="16"/>
        <w:szCs w:val="16"/>
      </w:rPr>
      <w:fldChar w:fldCharType="separate"/>
    </w:r>
    <w:r w:rsidR="00D71725">
      <w:rPr>
        <w:b/>
        <w:noProof/>
        <w:color w:val="00B2A9"/>
        <w:sz w:val="16"/>
        <w:szCs w:val="16"/>
      </w:rPr>
      <w:t>3</w:t>
    </w:r>
    <w:r>
      <w:rPr>
        <w:b/>
        <w:color w:val="00B2A9"/>
        <w:sz w:val="16"/>
        <w:szCs w:val="16"/>
      </w:rPr>
      <w:fldChar w:fldCharType="end"/>
    </w:r>
  </w:p>
  <w:p w:rsidR="00BD01A4" w:rsidRDefault="00BD01A4" w14:paraId="38A26E75" w14:textId="77777777">
    <w:pPr>
      <w:pBdr>
        <w:top w:val="nil"/>
        <w:left w:val="nil"/>
        <w:bottom w:val="nil"/>
        <w:right w:val="nil"/>
        <w:between w:val="nil"/>
      </w:pBd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D01A4" w:rsidRDefault="00072257" w14:paraId="5103691D" w14:textId="77777777">
    <w:pPr>
      <w:pBdr>
        <w:top w:val="nil"/>
        <w:left w:val="nil"/>
        <w:bottom w:val="nil"/>
        <w:right w:val="nil"/>
        <w:between w:val="nil"/>
      </w:pBdr>
      <w:tabs>
        <w:tab w:val="left" w:pos="8265"/>
      </w:tabs>
      <w:rPr>
        <w:sz w:val="16"/>
        <w:szCs w:val="16"/>
      </w:rPr>
    </w:pPr>
    <w:r>
      <w:rPr>
        <w:sz w:val="16"/>
        <w:szCs w:val="16"/>
      </w:rPr>
      <w:tab/>
    </w:r>
    <w:r>
      <w:rPr>
        <w:noProof/>
      </w:rPr>
      <w:drawing>
        <wp:anchor distT="0" distB="0" distL="114300" distR="114300" simplePos="0" relativeHeight="251658240" behindDoc="0" locked="0" layoutInCell="1" hidden="0" allowOverlap="1" wp14:anchorId="591D1486" wp14:editId="4BA93A50">
          <wp:simplePos x="0" y="0"/>
          <wp:positionH relativeFrom="column">
            <wp:posOffset>2600325</wp:posOffset>
          </wp:positionH>
          <wp:positionV relativeFrom="paragraph">
            <wp:posOffset>-761998</wp:posOffset>
          </wp:positionV>
          <wp:extent cx="1550491" cy="627904"/>
          <wp:effectExtent l="0" t="0" r="0" b="0"/>
          <wp:wrapSquare wrapText="bothSides" distT="0" distB="0" distL="114300" distR="114300"/>
          <wp:docPr id="1095937790" name="image6.jpg" descr="Coastcare Victoria Logo"/>
          <wp:cNvGraphicFramePr/>
          <a:graphic xmlns:a="http://schemas.openxmlformats.org/drawingml/2006/main">
            <a:graphicData uri="http://schemas.openxmlformats.org/drawingml/2006/picture">
              <pic:pic xmlns:pic="http://schemas.openxmlformats.org/drawingml/2006/picture">
                <pic:nvPicPr>
                  <pic:cNvPr id="0" name="image6.jpg" descr="Coastcare Victoria Logo"/>
                  <pic:cNvPicPr preferRelativeResize="0"/>
                </pic:nvPicPr>
                <pic:blipFill>
                  <a:blip r:embed="rId1"/>
                  <a:srcRect/>
                  <a:stretch>
                    <a:fillRect/>
                  </a:stretch>
                </pic:blipFill>
                <pic:spPr>
                  <a:xfrm>
                    <a:off x="0" y="0"/>
                    <a:ext cx="1550491" cy="627904"/>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362EDC8A" wp14:editId="3ECF6CEE">
          <wp:simplePos x="0" y="0"/>
          <wp:positionH relativeFrom="column">
            <wp:posOffset>4184015</wp:posOffset>
          </wp:positionH>
          <wp:positionV relativeFrom="paragraph">
            <wp:posOffset>-668116</wp:posOffset>
          </wp:positionV>
          <wp:extent cx="2479675" cy="945238"/>
          <wp:effectExtent l="0" t="0" r="0" b="0"/>
          <wp:wrapNone/>
          <wp:docPr id="1095937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79675" cy="945238"/>
                  </a:xfrm>
                  <a:prstGeom prst="rect">
                    <a:avLst/>
                  </a:prstGeom>
                  <a:ln/>
                </pic:spPr>
              </pic:pic>
            </a:graphicData>
          </a:graphic>
        </wp:anchor>
      </w:drawing>
    </w:r>
    <w:r>
      <w:rPr>
        <w:noProof/>
      </w:rPr>
      <mc:AlternateContent>
        <mc:Choice Requires="wps">
          <w:drawing>
            <wp:anchor distT="0" distB="0" distL="114300" distR="114300" simplePos="0" relativeHeight="251658242" behindDoc="0" locked="0" layoutInCell="1" hidden="0" allowOverlap="1" wp14:anchorId="3692B549" wp14:editId="35418EA8">
              <wp:simplePos x="0" y="0"/>
              <wp:positionH relativeFrom="column">
                <wp:posOffset>-647699</wp:posOffset>
              </wp:positionH>
              <wp:positionV relativeFrom="paragraph">
                <wp:posOffset>-292099</wp:posOffset>
              </wp:positionV>
              <wp:extent cx="7412957" cy="482600"/>
              <wp:effectExtent l="0" t="0" r="0" b="0"/>
              <wp:wrapNone/>
              <wp:docPr id="1095937780" name="Freeform 1095937780"/>
              <wp:cNvGraphicFramePr/>
              <a:graphic xmlns:a="http://schemas.openxmlformats.org/drawingml/2006/main">
                <a:graphicData uri="http://schemas.microsoft.com/office/word/2010/wordprocessingShape">
                  <wps:wsp>
                    <wps:cNvSpPr/>
                    <wps:spPr>
                      <a:xfrm>
                        <a:off x="1644284" y="3543463"/>
                        <a:ext cx="7403432" cy="473075"/>
                      </a:xfrm>
                      <a:custGeom>
                        <a:avLst/>
                        <a:gdLst/>
                        <a:ahLst/>
                        <a:cxnLst/>
                        <a:rect l="l" t="t" r="r" b="b"/>
                        <a:pathLst>
                          <a:path w="7772400" h="463550" extrusionOk="0">
                            <a:moveTo>
                              <a:pt x="0" y="0"/>
                            </a:moveTo>
                            <a:lnTo>
                              <a:pt x="0" y="463550"/>
                            </a:lnTo>
                            <a:lnTo>
                              <a:pt x="7772400" y="463550"/>
                            </a:lnTo>
                            <a:lnTo>
                              <a:pt x="7772400" y="0"/>
                            </a:lnTo>
                            <a:close/>
                          </a:path>
                        </a:pathLst>
                      </a:custGeom>
                      <a:noFill/>
                      <a:ln>
                        <a:noFill/>
                      </a:ln>
                    </wps:spPr>
                    <wps:txbx>
                      <w:txbxContent>
                        <w:p w:rsidR="00BD01A4" w:rsidRDefault="00072257" w14:paraId="180237F2" w14:textId="77777777">
                          <w:pPr>
                            <w:jc w:val="center"/>
                            <w:textDirection w:val="btLr"/>
                          </w:pPr>
                          <w:r>
                            <w:rPr>
                              <w:rFonts w:ascii="Calibri" w:hAnsi="Calibri" w:eastAsia="Calibri" w:cs="Calibri"/>
                              <w:color w:val="000000"/>
                              <w:sz w:val="24"/>
                            </w:rPr>
                            <w:t>OFFICIAL</w:t>
                          </w:r>
                        </w:p>
                      </w:txbxContent>
                    </wps:txbx>
                    <wps:bodyPr spcFirstLastPara="1" wrap="square" lIns="114300" tIns="0" rIns="114300" bIns="0" anchor="ctr" anchorCtr="0">
                      <a:noAutofit/>
                    </wps:bodyPr>
                  </wps:wsp>
                </a:graphicData>
              </a:graphic>
            </wp:anchor>
          </w:drawing>
        </mc:Choice>
        <mc:Fallback>
          <w:pict>
            <v:shape id="Freeform 1095937780" style="position:absolute;margin-left:-51pt;margin-top:-23pt;width:583.7pt;height:38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7772400,463550" o:spid="_x0000_s1031" filled="f" stroked="f" o:spt="100" adj="-11796480,,5400" path="m,l,463550r7772400,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" w14:anchorId="3692B549">
              <v:stroke joinstyle="miter"/>
              <v:formulas/>
              <v:path textboxrect="0,0,7772400,463550" arrowok="t" o:connecttype="custom" o:extrusionok="f"/>
              <v:textbox inset="9pt,0,9pt,0">
                <w:txbxContent>
                  <w:p w:rsidR="00BD01A4" w:rsidRDefault="00072257" w14:paraId="180237F2" w14:textId="77777777">
                    <w:pPr>
                      <w:jc w:val="center"/>
                      <w:textDirection w:val="btLr"/>
                    </w:pPr>
                    <w:r>
                      <w:rPr>
                        <w:rFonts w:ascii="Calibri" w:hAnsi="Calibri" w:eastAsia="Calibri" w:cs="Calibri"/>
                        <w:color w:val="000000"/>
                        <w:sz w:val="24"/>
                      </w:rPr>
                      <w:t>OFFICIAL</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D01A4" w:rsidRDefault="00072257" w14:paraId="35655377" w14:textId="77777777">
    <w:pPr>
      <w:pBdr>
        <w:top w:val="nil"/>
        <w:left w:val="nil"/>
        <w:bottom w:val="nil"/>
        <w:right w:val="nil"/>
        <w:between w:val="nil"/>
      </w:pBdr>
      <w:rPr>
        <w:sz w:val="16"/>
        <w:szCs w:val="16"/>
      </w:rPr>
    </w:pPr>
    <w:r>
      <w:rPr>
        <w:noProof/>
      </w:rPr>
      <mc:AlternateContent>
        <mc:Choice Requires="wps">
          <w:drawing>
            <wp:anchor distT="0" distB="0" distL="0" distR="0" simplePos="0" relativeHeight="251658244" behindDoc="1" locked="0" layoutInCell="1" hidden="0" allowOverlap="1" wp14:anchorId="2F0A9468" wp14:editId="43EC174C">
              <wp:simplePos x="0" y="0"/>
              <wp:positionH relativeFrom="column">
                <wp:posOffset>-1320799</wp:posOffset>
              </wp:positionH>
              <wp:positionV relativeFrom="paragraph">
                <wp:posOffset>0</wp:posOffset>
              </wp:positionV>
              <wp:extent cx="7579360" cy="1815465"/>
              <wp:effectExtent l="0" t="0" r="0" b="0"/>
              <wp:wrapNone/>
              <wp:docPr id="1095937768" name="Freeform 1095937768"/>
              <wp:cNvGraphicFramePr/>
              <a:graphic xmlns:a="http://schemas.openxmlformats.org/drawingml/2006/main">
                <a:graphicData uri="http://schemas.microsoft.com/office/word/2010/wordprocessingShape">
                  <wps:wsp>
                    <wps:cNvSpPr/>
                    <wps:spPr>
                      <a:xfrm>
                        <a:off x="1565845" y="2881793"/>
                        <a:ext cx="7560310" cy="1796415"/>
                      </a:xfrm>
                      <a:custGeom>
                        <a:avLst/>
                        <a:gdLst/>
                        <a:ahLst/>
                        <a:cxnLst/>
                        <a:rect l="l" t="t" r="r" b="b"/>
                        <a:pathLst>
                          <a:path w="7560310" h="1796415" extrusionOk="0">
                            <a:moveTo>
                              <a:pt x="0" y="0"/>
                            </a:moveTo>
                            <a:lnTo>
                              <a:pt x="0" y="1796415"/>
                            </a:lnTo>
                            <a:lnTo>
                              <a:pt x="7560310" y="1796415"/>
                            </a:lnTo>
                            <a:lnTo>
                              <a:pt x="7560310" y="0"/>
                            </a:lnTo>
                            <a:close/>
                          </a:path>
                        </a:pathLst>
                      </a:custGeom>
                      <a:noFill/>
                      <a:ln>
                        <a:noFill/>
                      </a:ln>
                    </wps:spPr>
                    <wps:txbx>
                      <w:txbxContent>
                        <w:p w:rsidR="00BD01A4" w:rsidRDefault="00072257" w14:paraId="52A29AD5" w14:textId="77777777">
                          <w:pPr>
                            <w:jc w:val="center"/>
                            <w:textDirection w:val="btLr"/>
                          </w:pPr>
                          <w:r>
                            <w:rPr>
                              <w:smallCaps/>
                              <w:color w:val="EAEAEA"/>
                              <w:sz w:val="120"/>
                            </w:rPr>
                            <w:t xml:space="preserve"> </w:t>
                          </w:r>
                          <w:proofErr w:type="gramStart"/>
                          <w:r>
                            <w:rPr>
                              <w:smallCaps/>
                              <w:color w:val="EAEAEA"/>
                              <w:sz w:val="120"/>
                            </w:rPr>
                            <w:t>DOCPROPERTY  xStatus</w:t>
                          </w:r>
                          <w:proofErr w:type="gramEnd"/>
                          <w:r>
                            <w:rPr>
                              <w:smallCaps/>
                              <w:color w:val="EAEAEA"/>
                              <w:sz w:val="120"/>
                            </w:rPr>
                            <w:t xml:space="preserve">  \* MERGEFORMAT </w:t>
                          </w:r>
                        </w:p>
                      </w:txbxContent>
                    </wps:txbx>
                    <wps:bodyPr spcFirstLastPara="1" wrap="square" lIns="114300" tIns="0" rIns="114300" bIns="0" anchor="t" anchorCtr="0">
                      <a:noAutofit/>
                    </wps:bodyPr>
                  </wps:wsp>
                </a:graphicData>
              </a:graphic>
            </wp:anchor>
          </w:drawing>
        </mc:Choice>
        <mc:Fallback>
          <w:pict>
            <v:shape id="Freeform 1095937768" style="position:absolute;margin-left:-104pt;margin-top:0;width:596.8pt;height:142.95pt;z-index:-251658236;visibility:visible;mso-wrap-style:square;mso-wrap-distance-left:0;mso-wrap-distance-top:0;mso-wrap-distance-right:0;mso-wrap-distance-bottom:0;mso-position-horizontal:absolute;mso-position-horizontal-relative:text;mso-position-vertical:absolute;mso-position-vertical-relative:text;v-text-anchor:top" coordsize="7560310,1796415" o:spid="_x0000_s1032" filled="f" stroked="f" o:spt="100" adj="-11796480,,5400" path="m,l,1796415r7560310,l7560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" w14:anchorId="2F0A9468">
              <v:stroke joinstyle="miter"/>
              <v:formulas/>
              <v:path textboxrect="0,0,7560310,1796415" arrowok="t" o:connecttype="custom" o:extrusionok="f"/>
              <v:textbox inset="9pt,0,9pt,0">
                <w:txbxContent>
                  <w:p w:rsidR="00BD01A4" w:rsidRDefault="00072257" w14:paraId="52A29AD5" w14:textId="77777777">
                    <w:pPr>
                      <w:jc w:val="center"/>
                      <w:textDirection w:val="btLr"/>
                    </w:pPr>
                    <w:r>
                      <w:rPr>
                        <w:smallCaps/>
                        <w:color w:val="EAEAEA"/>
                        <w:sz w:val="120"/>
                      </w:rPr>
                      <w:t xml:space="preserve"> </w:t>
                    </w:r>
                    <w:proofErr w:type="gramStart"/>
                    <w:r>
                      <w:rPr>
                        <w:smallCaps/>
                        <w:color w:val="EAEAEA"/>
                        <w:sz w:val="120"/>
                      </w:rPr>
                      <w:t>DOCPROPERTY  xStatus</w:t>
                    </w:r>
                    <w:proofErr w:type="gramEnd"/>
                    <w:r>
                      <w:rPr>
                        <w:smallCaps/>
                        <w:color w:val="EAEAEA"/>
                        <w:sz w:val="120"/>
                      </w:rPr>
                      <w:t xml:space="preserve">  \* MERGEFORMAT </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0E77B847" w14:textId="77777777">
    <w:pPr>
      <w:pBdr>
        <w:top w:val="nil"/>
        <w:left w:val="nil"/>
        <w:bottom w:val="nil"/>
        <w:right w:val="nil"/>
        <w:between w:val="nil"/>
      </w:pBdr>
      <w:rPr>
        <w:sz w:val="16"/>
        <w:szCs w:val="16"/>
      </w:rPr>
    </w:pPr>
  </w:p>
  <w:p w:rsidR="00BD01A4" w:rsidRDefault="00BD01A4" w14:paraId="21E533FE" w14:textId="77777777">
    <w:pPr>
      <w:pBdr>
        <w:top w:val="nil"/>
        <w:left w:val="nil"/>
        <w:bottom w:val="nil"/>
        <w:right w:val="nil"/>
        <w:between w:val="nil"/>
      </w:pBd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2423" w:rsidRDefault="00D12423" w14:paraId="0BC82C09" w14:textId="77777777">
      <w:r>
        <w:separator/>
      </w:r>
    </w:p>
  </w:footnote>
  <w:footnote w:type="continuationSeparator" w:id="0">
    <w:p w:rsidR="00D12423" w:rsidRDefault="00D12423" w14:paraId="6114402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4DF56249" w14:textId="77777777">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77E16D8A" w14:textId="77777777">
    <w:pPr>
      <w:pBdr>
        <w:top w:val="nil"/>
        <w:left w:val="nil"/>
        <w:bottom w:val="nil"/>
        <w:right w:val="nil"/>
        <w:between w:val="nil"/>
      </w:pBdr>
    </w:pPr>
  </w:p>
  <w:p w:rsidR="00BD01A4" w:rsidRDefault="00BD01A4" w14:paraId="1E343BCC" w14:textId="77777777">
    <w:pPr>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69FB55D5" w14:textId="77777777">
    <w:pPr>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78AD64DE" w14:textId="77777777">
    <w:pPr>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01A4" w:rsidRDefault="00BD01A4" w14:paraId="284401E6" w14:textId="77777777">
    <w:pPr>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D01A4" w:rsidRDefault="00BD01A4" w14:paraId="677BAA29" w14:textId="77777777">
    <w:pPr>
      <w:pBdr>
        <w:top w:val="nil"/>
        <w:left w:val="nil"/>
        <w:bottom w:val="nil"/>
        <w:right w:val="nil"/>
        <w:between w:val="nil"/>
      </w:pBdr>
    </w:pPr>
  </w:p>
  <w:p w:rsidR="00BD01A4" w:rsidRDefault="00072257" w14:paraId="0E3BCCBA" w14:textId="77777777">
    <w:pPr>
      <w:pBdr>
        <w:top w:val="nil"/>
        <w:left w:val="nil"/>
        <w:bottom w:val="nil"/>
        <w:right w:val="nil"/>
        <w:between w:val="nil"/>
      </w:pBdr>
    </w:pPr>
    <w:r>
      <w:rPr>
        <w:noProof/>
      </w:rPr>
      <mc:AlternateContent>
        <mc:Choice Requires="wps">
          <w:drawing>
            <wp:anchor distT="0" distB="0" distL="114300" distR="114300" simplePos="0" relativeHeight="251658245" behindDoc="0" locked="0" layoutInCell="1" hidden="0" allowOverlap="1" wp14:anchorId="53469D51" wp14:editId="570E1D0B">
              <wp:simplePos x="0" y="0"/>
              <wp:positionH relativeFrom="page">
                <wp:align>right</wp:align>
              </wp:positionH>
              <wp:positionV relativeFrom="page">
                <wp:align>top</wp:align>
              </wp:positionV>
              <wp:extent cx="288925" cy="1243330"/>
              <wp:effectExtent l="0" t="0" r="0" b="0"/>
              <wp:wrapNone/>
              <wp:docPr id="1095937783" name="Rectangle 1095937783"/>
              <wp:cNvGraphicFramePr/>
              <a:graphic xmlns:a="http://schemas.openxmlformats.org/drawingml/2006/main">
                <a:graphicData uri="http://schemas.microsoft.com/office/word/2010/wordprocessingShape">
                  <wps:wsp>
                    <wps:cNvSpPr/>
                    <wps:spPr>
                      <a:xfrm>
                        <a:off x="5211063" y="3167860"/>
                        <a:ext cx="269875" cy="1224280"/>
                      </a:xfrm>
                      <a:prstGeom prst="rect">
                        <a:avLst/>
                      </a:prstGeom>
                      <a:solidFill>
                        <a:srgbClr val="FFFFFF"/>
                      </a:solidFill>
                      <a:ln>
                        <a:noFill/>
                      </a:ln>
                    </wps:spPr>
                    <wps:txbx>
                      <w:txbxContent>
                        <w:p w:rsidR="00BD01A4" w:rsidRDefault="00BD01A4" w14:paraId="76BF454D"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1095937783" style="position:absolute;margin-left:-28.45pt;margin-top:0;width:22.75pt;height:97.9pt;z-index:251658245;visibility:visible;mso-wrap-style:square;mso-wrap-distance-left:9pt;mso-wrap-distance-top:0;mso-wrap-distance-right:9pt;mso-wrap-distance-bottom:0;mso-position-horizontal:right;mso-position-horizontal-relative:page;mso-position-vertical:top;mso-position-vertical-relative:page;v-text-anchor:middle" o:spid="_x0000_s1033" stroked="f" w14:anchorId="53469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">
              <v:textbox inset="2.53958mm,2.53958mm,2.53958mm,2.53958mm">
                <w:txbxContent>
                  <w:p w:rsidR="00BD01A4" w:rsidRDefault="00BD01A4" w14:paraId="76BF454D" w14:textId="77777777">
                    <w:pPr>
                      <w:textDirection w:val="btLr"/>
                    </w:pPr>
                  </w:p>
                </w:txbxContent>
              </v:textbox>
              <w10:wrap anchorx="page" anchory="page"/>
            </v:rect>
          </w:pict>
        </mc:Fallback>
      </mc:AlternateContent>
    </w:r>
    <w:r>
      <w:rPr>
        <w:noProof/>
      </w:rPr>
      <w:drawing>
        <wp:anchor distT="0" distB="0" distL="0" distR="0" simplePos="0" relativeHeight="251658246" behindDoc="1" locked="0" layoutInCell="1" hidden="0" allowOverlap="1" wp14:anchorId="537D090F" wp14:editId="7ED16B06">
          <wp:simplePos x="0" y="0"/>
          <wp:positionH relativeFrom="page">
            <wp:posOffset>720090</wp:posOffset>
          </wp:positionH>
          <wp:positionV relativeFrom="page">
            <wp:posOffset>1188085</wp:posOffset>
          </wp:positionV>
          <wp:extent cx="860400" cy="896400"/>
          <wp:effectExtent l="0" t="0" r="0" b="0"/>
          <wp:wrapNone/>
          <wp:docPr id="929763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0400" cy="896400"/>
                  </a:xfrm>
                  <a:prstGeom prst="rect">
                    <a:avLst/>
                  </a:prstGeom>
                  <a:ln/>
                </pic:spPr>
              </pic:pic>
            </a:graphicData>
          </a:graphic>
        </wp:anchor>
      </w:drawing>
    </w:r>
    <w:r>
      <w:rPr>
        <w:noProof/>
      </w:rPr>
      <mc:AlternateContent>
        <mc:Choice Requires="wpg">
          <w:drawing>
            <wp:anchor distT="0" distB="0" distL="0" distR="0" simplePos="0" relativeHeight="251658247" behindDoc="1" locked="0" layoutInCell="1" hidden="0" allowOverlap="1" wp14:anchorId="4303B892" wp14:editId="00CC8864">
              <wp:simplePos x="0" y="0"/>
              <wp:positionH relativeFrom="page">
                <wp:posOffset>710566</wp:posOffset>
              </wp:positionH>
              <wp:positionV relativeFrom="page">
                <wp:posOffset>278766</wp:posOffset>
              </wp:positionV>
              <wp:extent cx="883285" cy="918845"/>
              <wp:effectExtent l="0" t="0" r="0" b="0"/>
              <wp:wrapNone/>
              <wp:docPr id="1095937765" name="Freeform 1095937765"/>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864235" y="899795"/>
                            </a:moveTo>
                            <a:lnTo>
                              <a:pt x="431794" y="0"/>
                            </a:lnTo>
                            <a:lnTo>
                              <a:pt x="0" y="899795"/>
                            </a:lnTo>
                            <a:lnTo>
                              <a:pt x="864235" y="899795"/>
                            </a:lnTo>
                            <a:close/>
                          </a:path>
                        </a:pathLst>
                      </a:custGeom>
                      <a:solidFill>
                        <a:srgbClr val="A6A1B5"/>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0" distR="0" simplePos="0" relativeHeight="0" behindDoc="1" locked="0" layoutInCell="1" hidden="0" allowOverlap="1">
              <wp:simplePos x="0" y="0"/>
              <wp:positionH relativeFrom="page">
                <wp:posOffset>710566</wp:posOffset>
              </wp:positionH>
              <wp:positionV relativeFrom="page">
                <wp:posOffset>278766</wp:posOffset>
              </wp:positionV>
              <wp:extent cx="883285" cy="918845"/>
              <wp:effectExtent l="0" t="0" r="0" b="0"/>
              <wp:wrapNone/>
              <wp:docPr id="1095937765"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883285" cy="918845"/>
                      </a:xfrm>
                      <a:prstGeom prst="rect"/>
                      <a:ln/>
                    </pic:spPr>
                  </pic:pic>
                </a:graphicData>
              </a:graphic>
            </wp:anchor>
          </w:drawing>
        </mc:Fallback>
      </mc:AlternateContent>
    </w:r>
    <w:r>
      <w:rPr>
        <w:noProof/>
      </w:rPr>
      <mc:AlternateContent>
        <mc:Choice Requires="wpg">
          <w:drawing>
            <wp:anchor distT="0" distB="0" distL="0" distR="0" simplePos="0" relativeHeight="251658248" behindDoc="1" locked="0" layoutInCell="1" hidden="0" allowOverlap="1" wp14:anchorId="41992584" wp14:editId="2B4113D8">
              <wp:simplePos x="0" y="0"/>
              <wp:positionH relativeFrom="page">
                <wp:posOffset>710566</wp:posOffset>
              </wp:positionH>
              <wp:positionV relativeFrom="page">
                <wp:posOffset>1178561</wp:posOffset>
              </wp:positionV>
              <wp:extent cx="883285" cy="918845"/>
              <wp:effectExtent l="0" t="0" r="0" b="0"/>
              <wp:wrapNone/>
              <wp:docPr id="1095937759" name="Freeform 1095937759"/>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1794" y="899795"/>
                            </a:lnTo>
                            <a:lnTo>
                              <a:pt x="864235" y="0"/>
                            </a:lnTo>
                            <a:lnTo>
                              <a:pt x="0" y="0"/>
                            </a:lnTo>
                            <a:close/>
                          </a:path>
                        </a:pathLst>
                      </a:custGeom>
                      <a:solidFill>
                        <a:srgbClr val="66D1C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0" distR="0" simplePos="0" relativeHeight="0" behindDoc="1" locked="0" layoutInCell="1" hidden="0" allowOverlap="1">
              <wp:simplePos x="0" y="0"/>
              <wp:positionH relativeFrom="page">
                <wp:posOffset>710566</wp:posOffset>
              </wp:positionH>
              <wp:positionV relativeFrom="page">
                <wp:posOffset>1178561</wp:posOffset>
              </wp:positionV>
              <wp:extent cx="883285" cy="918845"/>
              <wp:effectExtent l="0" t="0" r="0" b="0"/>
              <wp:wrapNone/>
              <wp:docPr id="1095937759"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883285" cy="918845"/>
                      </a:xfrm>
                      <a:prstGeom prst="rect"/>
                      <a:ln/>
                    </pic:spPr>
                  </pic:pic>
                </a:graphicData>
              </a:graphic>
            </wp:anchor>
          </w:drawing>
        </mc:Fallback>
      </mc:AlternateContent>
    </w:r>
    <w:r>
      <w:rPr>
        <w:noProof/>
      </w:rPr>
      <mc:AlternateContent>
        <mc:Choice Requires="wpg">
          <w:drawing>
            <wp:anchor distT="0" distB="0" distL="0" distR="0" simplePos="0" relativeHeight="251658249" behindDoc="1" locked="0" layoutInCell="1" hidden="0" allowOverlap="1" wp14:anchorId="7AA31111" wp14:editId="5CD2C3F1">
              <wp:simplePos x="0" y="0"/>
              <wp:positionH relativeFrom="page">
                <wp:posOffset>278766</wp:posOffset>
              </wp:positionH>
              <wp:positionV relativeFrom="page">
                <wp:posOffset>278766</wp:posOffset>
              </wp:positionV>
              <wp:extent cx="883285" cy="918845"/>
              <wp:effectExtent l="0" t="0" r="0" b="0"/>
              <wp:wrapNone/>
              <wp:docPr id="1095937769" name="Freeform 1095937769"/>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0821" y="899795"/>
                            </a:lnTo>
                            <a:lnTo>
                              <a:pt x="864235" y="0"/>
                            </a:lnTo>
                            <a:lnTo>
                              <a:pt x="0" y="0"/>
                            </a:lnTo>
                            <a:close/>
                          </a:path>
                        </a:pathLst>
                      </a:custGeom>
                      <a:solidFill>
                        <a:srgbClr val="79739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0" distR="0" simplePos="0" relativeHeight="0" behindDoc="1" locked="0" layoutInCell="1" hidden="0" allowOverlap="1">
              <wp:simplePos x="0" y="0"/>
              <wp:positionH relativeFrom="page">
                <wp:posOffset>278766</wp:posOffset>
              </wp:positionH>
              <wp:positionV relativeFrom="page">
                <wp:posOffset>278766</wp:posOffset>
              </wp:positionV>
              <wp:extent cx="883285" cy="918845"/>
              <wp:effectExtent l="0" t="0" r="0" b="0"/>
              <wp:wrapNone/>
              <wp:docPr id="1095937769"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883285" cy="918845"/>
                      </a:xfrm>
                      <a:prstGeom prst="rect"/>
                      <a:ln/>
                    </pic:spPr>
                  </pic:pic>
                </a:graphicData>
              </a:graphic>
            </wp:anchor>
          </w:drawing>
        </mc:Fallback>
      </mc:AlternateContent>
    </w:r>
    <w:r>
      <w:rPr>
        <w:noProof/>
      </w:rPr>
      <mc:AlternateContent>
        <mc:Choice Requires="wps">
          <w:drawing>
            <wp:anchor distT="0" distB="0" distL="0" distR="0" simplePos="0" relativeHeight="251658250" behindDoc="1" locked="0" layoutInCell="1" hidden="0" allowOverlap="1" wp14:anchorId="1CB3DDAD" wp14:editId="3B4C099E">
              <wp:simplePos x="0" y="0"/>
              <wp:positionH relativeFrom="page">
                <wp:posOffset>278766</wp:posOffset>
              </wp:positionH>
              <wp:positionV relativeFrom="page">
                <wp:posOffset>278766</wp:posOffset>
              </wp:positionV>
              <wp:extent cx="14599286" cy="918845"/>
              <wp:effectExtent l="0" t="0" r="0" b="0"/>
              <wp:wrapNone/>
              <wp:docPr id="1095937760" name="Rectangle 1095937760"/>
              <wp:cNvGraphicFramePr/>
              <a:graphic xmlns:a="http://schemas.openxmlformats.org/drawingml/2006/main">
                <a:graphicData uri="http://schemas.microsoft.com/office/word/2010/wordprocessingShape">
                  <wps:wsp>
                    <wps:cNvSpPr/>
                    <wps:spPr>
                      <a:xfrm>
                        <a:off x="0" y="3330103"/>
                        <a:ext cx="10692000" cy="899795"/>
                      </a:xfrm>
                      <a:prstGeom prst="rect">
                        <a:avLst/>
                      </a:prstGeom>
                      <a:solidFill>
                        <a:srgbClr val="00B2A9"/>
                      </a:solidFill>
                      <a:ln>
                        <a:noFill/>
                      </a:ln>
                    </wps:spPr>
                    <wps:txbx>
                      <w:txbxContent>
                        <w:p w:rsidR="00BD01A4" w:rsidRDefault="00BD01A4" w14:paraId="02C0744F"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1095937760" style="position:absolute;margin-left:21.95pt;margin-top:21.95pt;width:1149.55pt;height:72.35pt;z-index:-251658230;visibility:visible;mso-wrap-style:square;mso-wrap-distance-left:0;mso-wrap-distance-top:0;mso-wrap-distance-right:0;mso-wrap-distance-bottom:0;mso-position-horizontal:absolute;mso-position-horizontal-relative:page;mso-position-vertical:absolute;mso-position-vertical-relative:page;v-text-anchor:middle" o:spid="_x0000_s1034" fillcolor="#00b2a9" stroked="f" w14:anchorId="1CB3D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">
              <v:textbox inset="2.53958mm,2.53958mm,2.53958mm,2.53958mm">
                <w:txbxContent>
                  <w:p w:rsidR="00BD01A4" w:rsidRDefault="00BD01A4" w14:paraId="02C0744F" w14:textId="77777777">
                    <w:pPr>
                      <w:textDirection w:val="btLr"/>
                    </w:pPr>
                  </w:p>
                </w:txbxContent>
              </v:textbox>
              <w10:wrap anchorx="page" anchory="page"/>
            </v:rect>
          </w:pict>
        </mc:Fallback>
      </mc:AlternateContent>
    </w:r>
  </w:p>
  <w:p w:rsidR="00BD01A4" w:rsidRDefault="00072257" w14:paraId="2729A947" w14:textId="77777777">
    <w:pPr>
      <w:pBdr>
        <w:top w:val="nil"/>
        <w:left w:val="nil"/>
        <w:bottom w:val="nil"/>
        <w:right w:val="nil"/>
        <w:between w:val="nil"/>
      </w:pBdr>
    </w:pPr>
    <w:r>
      <w:rPr>
        <w:noProof/>
      </w:rPr>
      <mc:AlternateContent>
        <mc:Choice Requires="wps">
          <w:drawing>
            <wp:anchor distT="0" distB="0" distL="114300" distR="114300" simplePos="0" relativeHeight="251658251" behindDoc="0" locked="0" layoutInCell="1" hidden="0" allowOverlap="1" wp14:anchorId="6F19CF15" wp14:editId="4C2A4CEB">
              <wp:simplePos x="0" y="0"/>
              <wp:positionH relativeFrom="page">
                <wp:align>right</wp:align>
              </wp:positionH>
              <wp:positionV relativeFrom="page">
                <wp:align>top</wp:align>
              </wp:positionV>
              <wp:extent cx="288925" cy="1243330"/>
              <wp:effectExtent l="0" t="0" r="0" b="0"/>
              <wp:wrapNone/>
              <wp:docPr id="1095937779" name="Rectangle 1095937779"/>
              <wp:cNvGraphicFramePr/>
              <a:graphic xmlns:a="http://schemas.openxmlformats.org/drawingml/2006/main">
                <a:graphicData uri="http://schemas.microsoft.com/office/word/2010/wordprocessingShape">
                  <wps:wsp>
                    <wps:cNvSpPr/>
                    <wps:spPr>
                      <a:xfrm>
                        <a:off x="5211063" y="3167860"/>
                        <a:ext cx="269875" cy="1224280"/>
                      </a:xfrm>
                      <a:prstGeom prst="rect">
                        <a:avLst/>
                      </a:prstGeom>
                      <a:solidFill>
                        <a:srgbClr val="FFFFFF"/>
                      </a:solidFill>
                      <a:ln>
                        <a:noFill/>
                      </a:ln>
                    </wps:spPr>
                    <wps:txbx>
                      <w:txbxContent>
                        <w:p w:rsidR="00BD01A4" w:rsidRDefault="00BD01A4" w14:paraId="60FF741E"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1095937779" style="position:absolute;margin-left:-28.45pt;margin-top:0;width:22.75pt;height:97.9pt;z-index:251658251;visibility:visible;mso-wrap-style:square;mso-wrap-distance-left:9pt;mso-wrap-distance-top:0;mso-wrap-distance-right:9pt;mso-wrap-distance-bottom:0;mso-position-horizontal:right;mso-position-horizontal-relative:page;mso-position-vertical:top;mso-position-vertical-relative:page;v-text-anchor:middle" o:spid="_x0000_s1035" stroked="f" w14:anchorId="6F19C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">
              <v:textbox inset="2.53958mm,2.53958mm,2.53958mm,2.53958mm">
                <w:txbxContent>
                  <w:p w:rsidR="00BD01A4" w:rsidRDefault="00BD01A4" w14:paraId="60FF741E" w14:textId="77777777">
                    <w:pPr>
                      <w:textDirection w:val="btLr"/>
                    </w:pPr>
                  </w:p>
                </w:txbxContent>
              </v:textbox>
              <w10:wrap anchorx="page" anchory="page"/>
            </v:rect>
          </w:pict>
        </mc:Fallback>
      </mc:AlternateContent>
    </w:r>
    <w:r>
      <w:rPr>
        <w:noProof/>
      </w:rPr>
      <w:drawing>
        <wp:anchor distT="0" distB="0" distL="0" distR="0" simplePos="0" relativeHeight="251658252" behindDoc="1" locked="0" layoutInCell="1" hidden="0" allowOverlap="1" wp14:anchorId="0DD5A99E" wp14:editId="58D8C87F">
          <wp:simplePos x="0" y="0"/>
          <wp:positionH relativeFrom="page">
            <wp:posOffset>720090</wp:posOffset>
          </wp:positionH>
          <wp:positionV relativeFrom="page">
            <wp:posOffset>1188085</wp:posOffset>
          </wp:positionV>
          <wp:extent cx="860400" cy="896400"/>
          <wp:effectExtent l="0" t="0" r="0" b="0"/>
          <wp:wrapNone/>
          <wp:docPr id="16316148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0400" cy="896400"/>
                  </a:xfrm>
                  <a:prstGeom prst="rect">
                    <a:avLst/>
                  </a:prstGeom>
                  <a:ln/>
                </pic:spPr>
              </pic:pic>
            </a:graphicData>
          </a:graphic>
        </wp:anchor>
      </w:drawing>
    </w:r>
    <w:r>
      <w:rPr>
        <w:noProof/>
      </w:rPr>
      <mc:AlternateContent>
        <mc:Choice Requires="wpg">
          <w:drawing>
            <wp:anchor distT="0" distB="0" distL="0" distR="0" simplePos="0" relativeHeight="251658253" behindDoc="1" locked="0" layoutInCell="1" hidden="0" allowOverlap="1" wp14:anchorId="0F908F86" wp14:editId="37DEC3EC">
              <wp:simplePos x="0" y="0"/>
              <wp:positionH relativeFrom="page">
                <wp:posOffset>710566</wp:posOffset>
              </wp:positionH>
              <wp:positionV relativeFrom="page">
                <wp:posOffset>1178561</wp:posOffset>
              </wp:positionV>
              <wp:extent cx="883285" cy="918845"/>
              <wp:effectExtent l="0" t="0" r="0" b="0"/>
              <wp:wrapNone/>
              <wp:docPr id="1095937763" name="Freeform 1095937763"/>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1794" y="899795"/>
                            </a:lnTo>
                            <a:lnTo>
                              <a:pt x="864235" y="0"/>
                            </a:lnTo>
                            <a:lnTo>
                              <a:pt x="0" y="0"/>
                            </a:lnTo>
                            <a:close/>
                          </a:path>
                        </a:pathLst>
                      </a:custGeom>
                      <a:solidFill>
                        <a:srgbClr val="66D1C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rto="http://schemas.microsoft.com/office/word/2006/arto">
          <w:drawing>
            <wp:anchor distT="0" distB="0" distL="0" distR="0" simplePos="0" relativeHeight="0" behindDoc="1" locked="0" layoutInCell="1" hidden="0" allowOverlap="1">
              <wp:simplePos x="0" y="0"/>
              <wp:positionH relativeFrom="page">
                <wp:posOffset>710566</wp:posOffset>
              </wp:positionH>
              <wp:positionV relativeFrom="page">
                <wp:posOffset>1178561</wp:posOffset>
              </wp:positionV>
              <wp:extent cx="883285" cy="918845"/>
              <wp:effectExtent l="0" t="0" r="0" b="0"/>
              <wp:wrapNone/>
              <wp:docPr id="109593776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883285" cy="918845"/>
                      </a:xfrm>
                      <a:prstGeom prst="rect"/>
                      <a:ln/>
                    </pic:spPr>
                  </pic:pic>
                </a:graphicData>
              </a:graphic>
            </wp:anchor>
          </w:drawing>
        </mc:Fallback>
      </mc:AlternateContent>
    </w:r>
  </w:p>
  <w:p w:rsidR="00BD01A4" w:rsidRDefault="00072257" w14:paraId="044FDAFE" w14:textId="77777777">
    <w:pPr>
      <w:pBdr>
        <w:top w:val="nil"/>
        <w:left w:val="nil"/>
        <w:bottom w:val="nil"/>
        <w:right w:val="nil"/>
        <w:between w:val="nil"/>
      </w:pBdr>
      <w:tabs>
        <w:tab w:val="left" w:pos="55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3739"/>
    <w:multiLevelType w:val="multilevel"/>
    <w:tmpl w:val="9E383970"/>
    <w:lvl w:ilvl="0">
      <w:start w:val="1"/>
      <w:numFmt w:val="lowerLetter"/>
      <w:pStyle w:val="Footnotes"/>
      <w:lvlText w:val="%1)"/>
      <w:lvlJc w:val="left"/>
      <w:pPr>
        <w:ind w:left="720" w:hanging="360"/>
      </w:pPr>
    </w:lvl>
    <w:lvl w:ilvl="1">
      <w:start w:val="1"/>
      <w:numFmt w:val="lowerLetter"/>
      <w:pStyle w:val="Footnotes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37E75"/>
    <w:multiLevelType w:val="multilevel"/>
    <w:tmpl w:val="63F4DD1C"/>
    <w:lvl w:ilvl="0">
      <w:start w:val="1"/>
      <w:numFmt w:val="lowerLetter"/>
      <w:pStyle w:val="TableTextBullet"/>
      <w:lvlText w:val="%1)"/>
      <w:lvlJc w:val="left"/>
      <w:pPr>
        <w:ind w:left="720" w:hanging="360"/>
      </w:pPr>
    </w:lvl>
    <w:lvl w:ilvl="1">
      <w:start w:val="1"/>
      <w:numFmt w:val="lowerLetter"/>
      <w:pStyle w:val="TableTextBullet2"/>
      <w:lvlText w:val="%2."/>
      <w:lvlJc w:val="left"/>
      <w:pPr>
        <w:ind w:left="1440" w:hanging="360"/>
      </w:pPr>
    </w:lvl>
    <w:lvl w:ilvl="2">
      <w:start w:val="1"/>
      <w:numFmt w:val="lowerRoman"/>
      <w:pStyle w:val="TableText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6C3053"/>
    <w:multiLevelType w:val="multilevel"/>
    <w:tmpl w:val="29BA2BFC"/>
    <w:lvl w:ilvl="0">
      <w:start w:val="1"/>
      <w:numFmt w:val="lowerLetter"/>
      <w:pStyle w:val="ListBullet"/>
      <w:lvlText w:val="%1)"/>
      <w:lvlJc w:val="left"/>
      <w:pPr>
        <w:ind w:left="720" w:hanging="360"/>
      </w:pPr>
    </w:lvl>
    <w:lvl w:ilvl="1">
      <w:start w:val="1"/>
      <w:numFmt w:val="lowerLetter"/>
      <w:pStyle w:val="ListBullet2"/>
      <w:lvlText w:val="%2."/>
      <w:lvlJc w:val="left"/>
      <w:pPr>
        <w:ind w:left="1440" w:hanging="360"/>
      </w:pPr>
    </w:lvl>
    <w:lvl w:ilvl="2">
      <w:start w:val="1"/>
      <w:numFmt w:val="lowerRoman"/>
      <w:pStyle w:val="List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155FF9"/>
    <w:multiLevelType w:val="multilevel"/>
    <w:tmpl w:val="57386B96"/>
    <w:lvl w:ilvl="0">
      <w:start w:val="1"/>
      <w:numFmt w:val="lowerLetter"/>
      <w:pStyle w:val="QuoteBullet"/>
      <w:lvlText w:val="%1)"/>
      <w:lvlJc w:val="left"/>
      <w:pPr>
        <w:ind w:left="720" w:hanging="360"/>
      </w:pPr>
    </w:lvl>
    <w:lvl w:ilvl="1">
      <w:start w:val="1"/>
      <w:numFmt w:val="lowerLetter"/>
      <w:pStyle w:val="QuoteBullet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6B69D8"/>
    <w:multiLevelType w:val="multilevel"/>
    <w:tmpl w:val="AEC8C4CE"/>
    <w:lvl w:ilvl="0">
      <w:start w:val="1"/>
      <w:numFmt w:val="decimal"/>
      <w:pStyle w:val="SmallBullet"/>
      <w:lvlText w:val="%1."/>
      <w:lvlJc w:val="left"/>
      <w:pPr>
        <w:ind w:left="340" w:hanging="340"/>
      </w:pPr>
      <w:rPr>
        <w:color w:val="00B2A9"/>
        <w:sz w:val="20"/>
        <w:szCs w:val="20"/>
      </w:rPr>
    </w:lvl>
    <w:lvl w:ilvl="1">
      <w:start w:val="1"/>
      <w:numFmt w:val="lowerLetter"/>
      <w:lvlText w:val="%2."/>
      <w:lvlJc w:val="left"/>
      <w:pPr>
        <w:ind w:left="680" w:hanging="340"/>
      </w:pPr>
      <w:rPr>
        <w:color w:val="363534"/>
        <w:sz w:val="20"/>
        <w:szCs w:val="20"/>
      </w:rPr>
    </w:lvl>
    <w:lvl w:ilvl="2">
      <w:start w:val="1"/>
      <w:numFmt w:val="lowerRoman"/>
      <w:lvlText w:val="%3."/>
      <w:lvlJc w:val="left"/>
      <w:pPr>
        <w:ind w:left="1049" w:hanging="369"/>
      </w:pPr>
      <w:rPr>
        <w:color w:val="363534"/>
        <w:sz w:val="20"/>
        <w:szCs w:val="20"/>
        <w:vertAlign w:val="baseline"/>
      </w:rPr>
    </w:lvl>
    <w:lvl w:ilvl="3">
      <w:start w:val="1"/>
      <w:numFmt w:val="decimal"/>
      <w:lvlText w:val=""/>
      <w:lvlJc w:val="left"/>
      <w:pPr>
        <w:ind w:left="-32767" w:firstLine="0"/>
      </w:pPr>
    </w:lvl>
    <w:lvl w:ilvl="4">
      <w:start w:val="1"/>
      <w:numFmt w:val="decimal"/>
      <w:lvlText w:val=""/>
      <w:lvlJc w:val="left"/>
      <w:pPr>
        <w:ind w:left="-32767" w:firstLine="0"/>
      </w:pPr>
    </w:lvl>
    <w:lvl w:ilvl="5">
      <w:start w:val="1"/>
      <w:numFmt w:val="decimal"/>
      <w:lvlText w:val=""/>
      <w:lvlJc w:val="left"/>
      <w:pPr>
        <w:ind w:left="-32767" w:firstLine="0"/>
      </w:pPr>
    </w:lvl>
    <w:lvl w:ilvl="6">
      <w:start w:val="1"/>
      <w:numFmt w:val="decimal"/>
      <w:lvlText w:val=""/>
      <w:lvlJc w:val="left"/>
      <w:pPr>
        <w:ind w:left="-32767" w:firstLine="0"/>
      </w:pPr>
    </w:lvl>
    <w:lvl w:ilvl="7">
      <w:start w:val="1"/>
      <w:numFmt w:val="decimal"/>
      <w:lvlText w:val=""/>
      <w:lvlJc w:val="left"/>
      <w:pPr>
        <w:ind w:left="-32767" w:firstLine="0"/>
      </w:pPr>
    </w:lvl>
    <w:lvl w:ilvl="8">
      <w:start w:val="1"/>
      <w:numFmt w:val="decimal"/>
      <w:lvlText w:val=""/>
      <w:lvlJc w:val="left"/>
      <w:pPr>
        <w:ind w:left="-32767" w:firstLine="0"/>
      </w:pPr>
    </w:lvl>
  </w:abstractNum>
  <w:abstractNum w:abstractNumId="5" w15:restartNumberingAfterBreak="0">
    <w:nsid w:val="2F482C48"/>
    <w:multiLevelType w:val="multilevel"/>
    <w:tmpl w:val="21700D90"/>
    <w:lvl w:ilvl="0">
      <w:start w:val="1"/>
      <w:numFmt w:val="decimal"/>
      <w:pStyle w:val="PullOutBoxBullet"/>
      <w:lvlText w:val="%1."/>
      <w:lvlJc w:val="left"/>
      <w:pPr>
        <w:ind w:left="720" w:hanging="360"/>
      </w:pPr>
      <w:rPr>
        <w:b/>
      </w:rPr>
    </w:lvl>
    <w:lvl w:ilvl="1">
      <w:start w:val="1"/>
      <w:numFmt w:val="lowerLetter"/>
      <w:pStyle w:val="PullOutBoxBullet2"/>
      <w:lvlText w:val="%2."/>
      <w:lvlJc w:val="left"/>
      <w:pPr>
        <w:ind w:left="1440" w:hanging="360"/>
      </w:pPr>
    </w:lvl>
    <w:lvl w:ilvl="2">
      <w:start w:val="1"/>
      <w:numFmt w:val="lowerRoman"/>
      <w:pStyle w:val="PullOutBox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7E1B67"/>
    <w:multiLevelType w:val="multilevel"/>
    <w:tmpl w:val="F80EB6F4"/>
    <w:lvl w:ilvl="0">
      <w:start w:val="1"/>
      <w:numFmt w:val="lowerLetter"/>
      <w:pStyle w:val="HighlightBox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EC5519"/>
    <w:multiLevelType w:val="multilevel"/>
    <w:tmpl w:val="CA20C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577ECC"/>
    <w:multiLevelType w:val="multilevel"/>
    <w:tmpl w:val="395AC1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C14144"/>
    <w:multiLevelType w:val="multilevel"/>
    <w:tmpl w:val="12BC145A"/>
    <w:lvl w:ilvl="0">
      <w:start w:val="1"/>
      <w:numFmt w:val="upperLetter"/>
      <w:pStyle w:val="TableTextNumbered"/>
      <w:lvlText w:val="%1."/>
      <w:lvlJc w:val="left"/>
      <w:pPr>
        <w:ind w:left="473" w:hanging="360"/>
      </w:pPr>
      <w:rPr>
        <w:i w:val="0"/>
      </w:rPr>
    </w:lvl>
    <w:lvl w:ilvl="1">
      <w:start w:val="1"/>
      <w:numFmt w:val="lowerLetter"/>
      <w:pStyle w:val="TableTextNumbered2"/>
      <w:lvlText w:val="%2."/>
      <w:lvlJc w:val="left"/>
      <w:pPr>
        <w:ind w:left="1193" w:hanging="360"/>
      </w:pPr>
    </w:lvl>
    <w:lvl w:ilvl="2">
      <w:start w:val="1"/>
      <w:numFmt w:val="lowerRoman"/>
      <w:pStyle w:val="TableTextNumbered3"/>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0" w15:restartNumberingAfterBreak="0">
    <w:nsid w:val="57FC362B"/>
    <w:multiLevelType w:val="multilevel"/>
    <w:tmpl w:val="82567EDE"/>
    <w:lvl w:ilvl="0">
      <w:start w:val="1"/>
      <w:numFmt w:val="lowerLetter"/>
      <w:pStyle w:val="ListNumber"/>
      <w:lvlText w:val="%1)"/>
      <w:lvlJc w:val="left"/>
      <w:pPr>
        <w:ind w:left="720" w:hanging="360"/>
      </w:pPr>
    </w:lvl>
    <w:lvl w:ilvl="1">
      <w:start w:val="1"/>
      <w:numFmt w:val="lowerLetter"/>
      <w:pStyle w:val="ListNumber2"/>
      <w:lvlText w:val="%2."/>
      <w:lvlJc w:val="left"/>
      <w:pPr>
        <w:ind w:left="1440" w:hanging="360"/>
      </w:pPr>
    </w:lvl>
    <w:lvl w:ilvl="2">
      <w:start w:val="1"/>
      <w:numFmt w:val="lowerRoman"/>
      <w:pStyle w:val="ListNumber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F01ED7"/>
    <w:multiLevelType w:val="multilevel"/>
    <w:tmpl w:val="91EEC6B0"/>
    <w:lvl w:ilvl="0">
      <w:start w:val="1"/>
      <w:numFmt w:val="lowerLetter"/>
      <w:pStyle w:val="Heading8"/>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3F33C4"/>
    <w:multiLevelType w:val="multilevel"/>
    <w:tmpl w:val="6B2A9FA0"/>
    <w:lvl w:ilvl="0">
      <w:start w:val="1"/>
      <w:numFmt w:val="lowerLetter"/>
      <w:pStyle w:val="ListAlpha"/>
      <w:lvlText w:val="%1)"/>
      <w:lvlJc w:val="left"/>
      <w:pPr>
        <w:ind w:left="720" w:hanging="360"/>
      </w:pPr>
    </w:lvl>
    <w:lvl w:ilvl="1">
      <w:start w:val="1"/>
      <w:numFmt w:val="lowerLetter"/>
      <w:pStyle w:val="ListAlpha2"/>
      <w:lvlText w:val="%2."/>
      <w:lvlJc w:val="left"/>
      <w:pPr>
        <w:ind w:left="1440" w:hanging="360"/>
      </w:pPr>
    </w:lvl>
    <w:lvl w:ilvl="2">
      <w:start w:val="1"/>
      <w:numFmt w:val="lowerRoman"/>
      <w:pStyle w:val="ListAlpha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0A0036E"/>
    <w:multiLevelType w:val="multilevel"/>
    <w:tmpl w:val="60D8B344"/>
    <w:lvl w:ilvl="0">
      <w:start w:val="1"/>
      <w:numFmt w:val="decimal"/>
      <w:pStyle w:val="PullOutBoxNumbered"/>
      <w:lvlText w:val="%1."/>
      <w:lvlJc w:val="left"/>
      <w:pPr>
        <w:ind w:left="720" w:hanging="360"/>
      </w:pPr>
    </w:lvl>
    <w:lvl w:ilvl="1">
      <w:start w:val="1"/>
      <w:numFmt w:val="lowerLetter"/>
      <w:pStyle w:val="PullOutBoxNumbered2"/>
      <w:lvlText w:val="%2."/>
      <w:lvlJc w:val="left"/>
      <w:pPr>
        <w:ind w:left="1440" w:hanging="360"/>
      </w:pPr>
    </w:lvl>
    <w:lvl w:ilvl="2">
      <w:start w:val="1"/>
      <w:numFmt w:val="lowerRoman"/>
      <w:pStyle w:val="PullOutBoxNumbered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9032406">
    <w:abstractNumId w:val="8"/>
  </w:num>
  <w:num w:numId="2" w16cid:durableId="277689226">
    <w:abstractNumId w:val="9"/>
  </w:num>
  <w:num w:numId="3" w16cid:durableId="1593122506">
    <w:abstractNumId w:val="11"/>
  </w:num>
  <w:num w:numId="4" w16cid:durableId="1002973581">
    <w:abstractNumId w:val="10"/>
  </w:num>
  <w:num w:numId="5" w16cid:durableId="1164394332">
    <w:abstractNumId w:val="13"/>
  </w:num>
  <w:num w:numId="6" w16cid:durableId="1200238264">
    <w:abstractNumId w:val="0"/>
  </w:num>
  <w:num w:numId="7" w16cid:durableId="1187906764">
    <w:abstractNumId w:val="2"/>
  </w:num>
  <w:num w:numId="8" w16cid:durableId="1312323538">
    <w:abstractNumId w:val="3"/>
  </w:num>
  <w:num w:numId="9" w16cid:durableId="1111706115">
    <w:abstractNumId w:val="1"/>
  </w:num>
  <w:num w:numId="10" w16cid:durableId="1363480582">
    <w:abstractNumId w:val="5"/>
  </w:num>
  <w:num w:numId="11" w16cid:durableId="651644606">
    <w:abstractNumId w:val="12"/>
  </w:num>
  <w:num w:numId="12" w16cid:durableId="163134541">
    <w:abstractNumId w:val="4"/>
  </w:num>
  <w:num w:numId="13" w16cid:durableId="92092090">
    <w:abstractNumId w:val="6"/>
  </w:num>
  <w:num w:numId="14" w16cid:durableId="271980317">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A4"/>
    <w:rsid w:val="00072257"/>
    <w:rsid w:val="000C26FC"/>
    <w:rsid w:val="000E496C"/>
    <w:rsid w:val="00210AE0"/>
    <w:rsid w:val="00215B34"/>
    <w:rsid w:val="00287B9E"/>
    <w:rsid w:val="002A11CD"/>
    <w:rsid w:val="00323188"/>
    <w:rsid w:val="003328D9"/>
    <w:rsid w:val="00397E9C"/>
    <w:rsid w:val="00420C4C"/>
    <w:rsid w:val="00511A1A"/>
    <w:rsid w:val="005434A5"/>
    <w:rsid w:val="005C488A"/>
    <w:rsid w:val="005D26AD"/>
    <w:rsid w:val="005F4CE4"/>
    <w:rsid w:val="00627FA7"/>
    <w:rsid w:val="00767924"/>
    <w:rsid w:val="007B479C"/>
    <w:rsid w:val="00841451"/>
    <w:rsid w:val="008B4CBE"/>
    <w:rsid w:val="00903F14"/>
    <w:rsid w:val="00926041"/>
    <w:rsid w:val="00926ABF"/>
    <w:rsid w:val="00954D4B"/>
    <w:rsid w:val="00964793"/>
    <w:rsid w:val="00981857"/>
    <w:rsid w:val="00996D2D"/>
    <w:rsid w:val="009C77F4"/>
    <w:rsid w:val="00A74B6D"/>
    <w:rsid w:val="00A7682D"/>
    <w:rsid w:val="00A76F72"/>
    <w:rsid w:val="00A86C64"/>
    <w:rsid w:val="00B36869"/>
    <w:rsid w:val="00B81E1C"/>
    <w:rsid w:val="00BD01A4"/>
    <w:rsid w:val="00C12514"/>
    <w:rsid w:val="00C80C88"/>
    <w:rsid w:val="00D03C13"/>
    <w:rsid w:val="00D12423"/>
    <w:rsid w:val="00D30E7E"/>
    <w:rsid w:val="00D71725"/>
    <w:rsid w:val="00DC0245"/>
    <w:rsid w:val="00DE0041"/>
    <w:rsid w:val="00E02059"/>
    <w:rsid w:val="00E043EE"/>
    <w:rsid w:val="00E62B03"/>
    <w:rsid w:val="00EF6674"/>
    <w:rsid w:val="00F36C14"/>
    <w:rsid w:val="00F81F4D"/>
    <w:rsid w:val="00F83334"/>
    <w:rsid w:val="3C2EEC4B"/>
    <w:rsid w:val="503F8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7F21C"/>
  <w15:docId w15:val="{BBBD3D77-4EF7-4995-BA5D-56E2D3E5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color w:val="36353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3390E"/>
  </w:style>
  <w:style w:type="paragraph" w:styleId="Heading1">
    <w:name w:val="heading 1"/>
    <w:basedOn w:val="Normal"/>
    <w:next w:val="BodyText"/>
    <w:link w:val="Heading1Char"/>
    <w:uiPriority w:val="9"/>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uiPriority w:val="9"/>
    <w:semiHidden/>
    <w:unhideWhenUsed/>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uiPriority w:val="9"/>
    <w:semiHidden/>
    <w:unhideWhenUsed/>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semiHidden/>
    <w:unhideWhenUsed/>
    <w:qFormat/>
    <w:rsid w:val="00DA2779"/>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uiPriority w:val="9"/>
    <w:semiHidden/>
    <w:unhideWhenUsed/>
    <w:qFormat/>
    <w:rsid w:val="00DA2779"/>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uiPriority w:val="9"/>
    <w:semiHidden/>
    <w:unhideWhenUsed/>
    <w:qFormat/>
    <w:rsid w:val="00D14E24"/>
    <w:pPr>
      <w:keepNext/>
      <w:keepLines/>
      <w:spacing w:before="100" w:after="100"/>
      <w:outlineLvl w:val="5"/>
    </w:pPr>
    <w:rPr>
      <w:rFonts w:asciiTheme="majorHAnsi" w:hAnsiTheme="majorHAnsi" w:eastAsiaTheme="majorEastAsia"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rsid w:val="00A76ED6"/>
    <w:pPr>
      <w:keepNext/>
      <w:keepLines/>
      <w:pageBreakBefore/>
      <w:framePr w:w="11906" w:h="1701" w:hSpace="11339" w:wrap="around" w:hAnchor="page" w:vAnchor="page" w:x="1" w:y="1"/>
      <w:numPr>
        <w:numId w:val="3"/>
      </w:numPr>
      <w:spacing w:before="1300" w:after="440" w:line="440" w:lineRule="exact"/>
      <w:ind w:right="1134"/>
      <w:outlineLvl w:val="7"/>
    </w:pPr>
    <w:rPr>
      <w:rFonts w:asciiTheme="majorHAnsi" w:hAnsiTheme="majorHAnsi" w:eastAsiaTheme="majorEastAsia"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2C2E8E"/>
    <w:pPr>
      <w:spacing w:after="360" w:line="600" w:lineRule="exact"/>
      <w:jc w:val="right"/>
    </w:pPr>
    <w:rPr>
      <w:rFonts w:asciiTheme="majorHAnsi" w:hAnsiTheme="majorHAnsi" w:eastAsiaTheme="majorEastAsia" w:cstheme="majorBidi"/>
      <w:b/>
      <w:color w:val="FFFFFF" w:themeColor="background1"/>
      <w:spacing w:val="-2"/>
      <w:sz w:val="54"/>
      <w:szCs w:val="52"/>
    </w:rPr>
  </w:style>
  <w:style w:type="paragraph" w:styleId="Header">
    <w:name w:val="header"/>
    <w:basedOn w:val="Normal"/>
    <w:link w:val="HeaderChar"/>
    <w:uiPriority w:val="99"/>
    <w:rsid w:val="004561E6"/>
  </w:style>
  <w:style w:type="paragraph" w:styleId="Footer">
    <w:name w:val="footer"/>
    <w:basedOn w:val="Normal"/>
    <w:link w:val="FooterChar"/>
    <w:uiPriority w:val="99"/>
    <w:rsid w:val="00F83203"/>
    <w:pPr>
      <w:spacing w:line="200" w:lineRule="atLeast"/>
    </w:pPr>
    <w:rPr>
      <w:sz w:val="16"/>
    </w:rPr>
  </w:style>
  <w:style w:type="paragraph" w:styleId="xDisclaimertext3" w:customStyle="1">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color="00B2A9" w:themeColor="text2" w:sz="8" w:space="0"/>
        <w:bottom w:val="single" w:color="00B2A9" w:themeColor="text2" w:sz="8" w:space="0"/>
        <w:insideH w:val="single" w:color="00B2A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styleId="FooterEven" w:customStyle="1">
    <w:name w:val="Footer Even"/>
    <w:next w:val="Footer"/>
    <w:rsid w:val="00F83203"/>
    <w:pPr>
      <w:spacing w:line="200" w:lineRule="atLeast"/>
    </w:pPr>
    <w:rPr>
      <w:sz w:val="16"/>
    </w:rPr>
  </w:style>
  <w:style w:type="character" w:styleId="FooterChar" w:customStyle="1">
    <w:name w:val="Footer Char"/>
    <w:basedOn w:val="DefaultParagraphFont"/>
    <w:link w:val="Footer"/>
    <w:uiPriority w:val="99"/>
    <w:rsid w:val="00F83203"/>
    <w:rPr>
      <w:sz w:val="16"/>
    </w:rPr>
  </w:style>
  <w:style w:type="paragraph" w:styleId="FooterOddPageNumber" w:customStyle="1">
    <w:name w:val="Footer Odd Page Number"/>
    <w:basedOn w:val="FooterOdd"/>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uiPriority w:val="99"/>
    <w:rsid w:val="004561E6"/>
    <w:rPr>
      <w:color w:val="auto"/>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styleId="BodyTextChar" w:customStyle="1">
    <w:name w:val="Body Text Char"/>
    <w:basedOn w:val="DefaultParagraphFont"/>
    <w:link w:val="BodyText"/>
    <w:rsid w:val="0086233C"/>
    <w:rPr>
      <w:rFonts w:cs="Times New Roman"/>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color w:val="FFFFFF"/>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pPr>
      <w:spacing w:line="400" w:lineRule="auto"/>
      <w:jc w:val="right"/>
    </w:pPr>
    <w:rPr>
      <w:color w:val="FFFFFF"/>
      <w:sz w:val="32"/>
      <w:szCs w:val="32"/>
    </w:rPr>
  </w:style>
  <w:style w:type="character" w:styleId="SubtitleChar" w:customStyle="1">
    <w:name w:val="Subtitle Char"/>
    <w:basedOn w:val="DefaultParagraphFont"/>
    <w:link w:val="Subtitle"/>
    <w:uiPriority w:val="99"/>
    <w:rsid w:val="001748A0"/>
    <w:rPr>
      <w:rFonts w:asciiTheme="majorHAnsi" w:hAnsiTheme="majorHAnsi" w:eastAsiaTheme="majorEastAsia" w:cstheme="majorBidi"/>
      <w:iCs/>
      <w:color w:val="FFFFFF" w:themeColor="background1"/>
      <w:sz w:val="32"/>
      <w:szCs w:val="24"/>
    </w:rPr>
  </w:style>
  <w:style w:type="paragraph" w:styleId="TableTextLeft" w:customStyle="1">
    <w:name w:val="Table Text Left"/>
    <w:basedOn w:val="Normal"/>
    <w:link w:val="TableTextLeftChar"/>
    <w:qFormat/>
    <w:rsid w:val="006669FB"/>
    <w:pPr>
      <w:spacing w:before="60" w:after="60" w:line="220" w:lineRule="atLeast"/>
      <w:ind w:left="113" w:right="113"/>
    </w:pPr>
    <w:rPr>
      <w:sz w:val="18"/>
    </w:rPr>
  </w:style>
  <w:style w:type="paragraph" w:styleId="TableTextBullet" w:customStyle="1">
    <w:name w:val="Table Text Bullet"/>
    <w:basedOn w:val="TableTextLeft"/>
    <w:qFormat/>
    <w:rsid w:val="004D4063"/>
    <w:pPr>
      <w:numPr>
        <w:numId w:val="9"/>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pPr>
  </w:style>
  <w:style w:type="character" w:styleId="Heading4Char" w:customStyle="1">
    <w:name w:val="Heading 4 Char"/>
    <w:basedOn w:val="DefaultParagraphFont"/>
    <w:link w:val="Heading4"/>
    <w:rsid w:val="00DA2779"/>
    <w:rPr>
      <w:rFonts w:asciiTheme="majorHAnsi" w:hAnsiTheme="majorHAnsi" w:eastAsiaTheme="majorEastAsia" w:cstheme="majorBidi"/>
      <w:b/>
      <w:bCs/>
      <w:i/>
      <w:iCs/>
      <w:color w:val="494847"/>
    </w:rPr>
  </w:style>
  <w:style w:type="paragraph" w:styleId="xDisclaimerHeading" w:customStyle="1">
    <w:name w:val="xDisclaimer Heading"/>
    <w:basedOn w:val="Normal"/>
    <w:rsid w:val="0086233C"/>
    <w:pPr>
      <w:spacing w:before="170" w:after="20" w:line="170" w:lineRule="atLeast"/>
    </w:pPr>
    <w:rPr>
      <w:b/>
      <w:sz w:val="16"/>
    </w:rPr>
  </w:style>
  <w:style w:type="character" w:styleId="TitleChar" w:customStyle="1">
    <w:name w:val="Title Char"/>
    <w:basedOn w:val="DefaultParagraphFont"/>
    <w:link w:val="Title"/>
    <w:uiPriority w:val="99"/>
    <w:rsid w:val="000758E3"/>
    <w:rPr>
      <w:rFonts w:asciiTheme="majorHAnsi" w:hAnsiTheme="majorHAnsi" w:eastAsiaTheme="majorEastAsia" w:cstheme="majorBidi"/>
      <w:b/>
      <w:color w:val="FFFFFF" w:themeColor="background1"/>
      <w:spacing w:val="-2"/>
      <w:sz w:val="54"/>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76ED6"/>
    <w:pPr>
      <w:framePr w:w="11906" w:h="1701" w:hSpace="11339" w:wrap="around" w:hAnchor="page" w:vAnchor="page" w:x="1" w:y="1"/>
      <w:tabs>
        <w:tab w:val="left" w:pos="1134"/>
        <w:tab w:val="left" w:pos="2268"/>
        <w:tab w:val="left" w:pos="3402"/>
        <w:tab w:val="left" w:pos="4536"/>
        <w:tab w:val="left" w:pos="5103"/>
      </w:tabs>
      <w:spacing w:before="1300" w:after="440"/>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rsid w:val="003636EA"/>
    <w:pPr>
      <w:keepNext/>
      <w:tabs>
        <w:tab w:val="left" w:pos="2268"/>
      </w:tabs>
      <w:spacing w:before="240" w:after="60"/>
    </w:pPr>
    <w:rPr>
      <w:b/>
      <w:color w:val="00B2A9" w:themeColor="text2"/>
      <w:sz w:val="24"/>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rsid w:val="00E8055B"/>
    <w:rPr>
      <w:b/>
      <w:color w:val="00B2A9" w:themeColor="text2"/>
      <w:sz w:val="24"/>
    </w:rPr>
  </w:style>
  <w:style w:type="paragraph" w:styleId="AppendixHeading3" w:customStyle="1">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styleId="Bold" w:customStyle="1">
    <w:name w:val="Bold"/>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jc w:val="center"/>
    </w:pPr>
    <w:rPr>
      <w:caps/>
      <w:color w:val="EAEAEA"/>
      <w:spacing w:val="40"/>
      <w:sz w:val="120"/>
      <w:szCs w:val="24"/>
    </w:rPr>
  </w:style>
  <w:style w:type="paragraph" w:styleId="AppendixHeading2" w:customStyle="1">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styleId="Heading8Char" w:customStyle="1">
    <w:name w:val="Heading 8 Char"/>
    <w:aliases w:val="Appendix Title Char"/>
    <w:basedOn w:val="DefaultParagraphFont"/>
    <w:link w:val="Heading8"/>
    <w:uiPriority w:val="1"/>
    <w:rsid w:val="000758E3"/>
    <w:rPr>
      <w:rFonts w:asciiTheme="majorHAnsi" w:hAnsiTheme="majorHAnsi" w:eastAsiaTheme="majorEastAsia"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text2"/>
    </w:rPr>
  </w:style>
  <w:style w:type="character" w:styleId="Heading5Char" w:customStyle="1">
    <w:name w:val="Heading 5 Char"/>
    <w:basedOn w:val="DefaultParagraphFont"/>
    <w:link w:val="Heading5"/>
    <w:rsid w:val="00DA2779"/>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E5F7F6"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0"/>
      </w:numPr>
    </w:pPr>
  </w:style>
  <w:style w:type="paragraph" w:styleId="PullOutBoxBullet2" w:customStyle="1">
    <w:name w:val="Pull Out Box Bullet 2"/>
    <w:basedOn w:val="PullOutBoxBodyText"/>
    <w:qFormat/>
    <w:rsid w:val="004D4063"/>
    <w:pPr>
      <w:numPr>
        <w:ilvl w:val="1"/>
        <w:numId w:val="10"/>
      </w:numPr>
    </w:pPr>
  </w:style>
  <w:style w:type="paragraph" w:styleId="PullOutBoxBullet3" w:customStyle="1">
    <w:name w:val="Pull Out Box Bullet 3"/>
    <w:basedOn w:val="PullOutBoxBodyText"/>
    <w:qFormat/>
    <w:rsid w:val="004D4063"/>
    <w:pPr>
      <w:numPr>
        <w:ilvl w:val="2"/>
        <w:numId w:val="10"/>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rsid w:val="009363B5"/>
    <w:pPr>
      <w:spacing w:before="0" w:after="0" w:line="175" w:lineRule="atLeast"/>
      <w:ind w:left="0" w:right="0"/>
      <w:contextualSpacing w:val="0"/>
    </w:pPr>
  </w:style>
  <w:style w:type="paragraph" w:styleId="IntroFeatureText" w:customStyle="1">
    <w:name w:val="Intro/Feature Text"/>
    <w:basedOn w:val="Normal"/>
    <w:next w:val="BodyText"/>
    <w:qFormat/>
    <w:rsid w:val="00F124C4"/>
    <w:pPr>
      <w:spacing w:before="60" w:after="180" w:line="360" w:lineRule="exact"/>
    </w:pPr>
    <w:rPr>
      <w:color w:val="00B2A9" w:themeColor="text2"/>
      <w:spacing w:val="-2"/>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ind w:right="227"/>
    </w:pPr>
    <w:rPr>
      <w:i/>
      <w:sz w:val="18"/>
      <w:szCs w:val="14"/>
    </w:rPr>
  </w:style>
  <w:style w:type="table" w:styleId="PullOutBoxTable" w:customStyle="1">
    <w:name w:val="Pull Out Box Table"/>
    <w:basedOn w:val="TableNormal"/>
    <w:uiPriority w:val="99"/>
    <w:rsid w:val="00443176"/>
    <w:tblPr>
      <w:tblBorders>
        <w:top w:val="single" w:color="00B2A9" w:themeColor="text2" w:sz="4" w:space="0"/>
        <w:left w:val="single" w:color="00B2A9" w:themeColor="text2" w:sz="4" w:space="0"/>
        <w:bottom w:val="single" w:color="00B2A9" w:themeColor="text2" w:sz="4" w:space="0"/>
        <w:right w:val="single" w:color="00B2A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8"/>
      </w:numPr>
    </w:pPr>
  </w:style>
  <w:style w:type="paragraph" w:styleId="QuoteBullet2" w:customStyle="1">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paragraph" w:styleId="xDisclaimerText2" w:customStyle="1">
    <w:name w:val="xDisclaimer Text 2"/>
    <w:basedOn w:val="xDisclaimerText"/>
    <w:rsid w:val="009363B5"/>
    <w:pPr>
      <w:spacing w:before="180" w:after="170"/>
    </w:pPr>
  </w:style>
  <w:style w:type="paragraph" w:styleId="Heading1TopofPage" w:customStyle="1">
    <w:name w:val="Heading 1 Top of Page"/>
    <w:basedOn w:val="Heading1"/>
    <w:next w:val="BodyText"/>
    <w:qFormat/>
    <w:rsid w:val="00A76ED6"/>
    <w:pPr>
      <w:pageBreakBefore/>
      <w:framePr w:w="11906" w:h="1701" w:hSpace="11339" w:wrap="around" w:hAnchor="page" w:vAnchor="page" w:x="1" w:y="1"/>
      <w:spacing w:before="1300"/>
      <w:ind w:left="1134" w:right="1134"/>
    </w:pPr>
  </w:style>
  <w:style w:type="paragraph" w:styleId="SectionHeading" w:customStyle="1">
    <w:name w:val="Section Heading"/>
    <w:basedOn w:val="Normal"/>
    <w:next w:val="BodyText"/>
    <w:semiHidden/>
    <w:qFormat/>
    <w:rsid w:val="00A76ED6"/>
    <w:pPr>
      <w:keepLines/>
      <w:pageBreakBefore/>
      <w:framePr w:w="11906" w:h="1701" w:hSpace="11339" w:wrap="around" w:hAnchor="page" w:vAnchor="page" w:xAlign="right" w:y="1"/>
      <w:spacing w:before="1300"/>
      <w:ind w:left="3969" w:right="1134"/>
      <w:jc w:val="right"/>
      <w:outlineLvl w:val="4"/>
    </w:pPr>
    <w:rPr>
      <w:b/>
      <w:color w:val="FFFFFF" w:themeColor="background1"/>
      <w:sz w:val="52"/>
      <w:szCs w:val="40"/>
    </w:rPr>
  </w:style>
  <w:style w:type="paragraph" w:styleId="HighlightBoxText" w:customStyle="1">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styleId="TitleBarText" w:customStyle="1">
    <w:name w:val="Title Bar Text"/>
    <w:basedOn w:val="Normal"/>
    <w:uiPriority w:val="99"/>
    <w:qFormat/>
    <w:rsid w:val="001C2AAB"/>
    <w:pPr>
      <w:spacing w:line="360" w:lineRule="exact"/>
      <w:jc w:val="right"/>
    </w:pPr>
    <w:rPr>
      <w:color w:val="FFFFFF"/>
      <w:spacing w:val="-2"/>
      <w:sz w:val="28"/>
      <w:szCs w:val="28"/>
    </w:rPr>
  </w:style>
  <w:style w:type="table" w:styleId="LogoPlaceholder" w:customStyle="1">
    <w:name w:val="Logo Placeholder"/>
    <w:basedOn w:val="TableNormal"/>
    <w:uiPriority w:val="99"/>
    <w:rsid w:val="00802595"/>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76ED6"/>
    <w:rPr>
      <w:color w:val="FFFFFF"/>
      <w:sz w:val="24"/>
    </w:rPr>
    <w:tblPr>
      <w:tblCellMar>
        <w:top w:w="227" w:type="dxa"/>
        <w:left w:w="0" w:type="dxa"/>
        <w:bottom w:w="227" w:type="dxa"/>
        <w:right w:w="0" w:type="dxa"/>
      </w:tblCellMar>
    </w:tblPr>
    <w:tcPr>
      <w:shd w:val="clear" w:color="auto" w:fill="00B2A9"/>
    </w:tcPr>
  </w:style>
  <w:style w:type="paragraph" w:styleId="BodyText100ThemeColour" w:customStyle="1">
    <w:name w:val="Body Text 100% Theme Colour"/>
    <w:basedOn w:val="BodyText"/>
    <w:qFormat/>
    <w:rsid w:val="00096B2D"/>
    <w:rPr>
      <w:color w:val="00B2A9" w:themeColor="text2"/>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1"/>
      </w:numPr>
      <w:spacing w:before="120" w:after="120"/>
    </w:pPr>
  </w:style>
  <w:style w:type="paragraph" w:styleId="ListAlpha2" w:customStyle="1">
    <w:name w:val="List Alpha 2"/>
    <w:basedOn w:val="Normal"/>
    <w:qFormat/>
    <w:rsid w:val="00893106"/>
    <w:pPr>
      <w:numPr>
        <w:ilvl w:val="1"/>
        <w:numId w:val="11"/>
      </w:numPr>
      <w:spacing w:before="120" w:after="120"/>
    </w:pPr>
  </w:style>
  <w:style w:type="paragraph" w:styleId="ListAlpha3" w:customStyle="1">
    <w:name w:val="List Alpha 3"/>
    <w:basedOn w:val="Normal"/>
    <w:qFormat/>
    <w:rsid w:val="00893106"/>
    <w:pPr>
      <w:numPr>
        <w:ilvl w:val="2"/>
        <w:numId w:val="11"/>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3"/>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6D0741"/>
    <w:pPr>
      <w:spacing w:before="40" w:after="40" w:line="220" w:lineRule="atLeast"/>
    </w:pPr>
    <w:rPr>
      <w:sz w:val="18"/>
    </w:rPr>
  </w:style>
  <w:style w:type="paragraph" w:styleId="SmallBullet" w:customStyle="1">
    <w:name w:val="Small Bullet"/>
    <w:basedOn w:val="SmallBodyText"/>
    <w:qFormat/>
    <w:rsid w:val="00D14E24"/>
    <w:pPr>
      <w:numPr>
        <w:numId w:val="12"/>
      </w:numPr>
    </w:pPr>
  </w:style>
  <w:style w:type="paragraph" w:styleId="SmallHeading" w:customStyle="1">
    <w:name w:val="Small Heading"/>
    <w:basedOn w:val="xDisclaimerHeading"/>
    <w:next w:val="SmallBodyText"/>
    <w:qFormat/>
    <w:rsid w:val="006D0741"/>
    <w:pPr>
      <w:spacing w:after="40" w:line="220" w:lineRule="atLeast"/>
    </w:pPr>
    <w:rPr>
      <w:sz w:val="18"/>
    </w:rPr>
  </w:style>
  <w:style w:type="paragraph" w:styleId="xWeb" w:customStyle="1">
    <w:name w:val="xWeb"/>
    <w:basedOn w:val="Normal"/>
    <w:semiHidden/>
    <w:qFormat/>
    <w:rsid w:val="001B758A"/>
    <w:rPr>
      <w:b/>
      <w:color w:val="FFFFFF"/>
      <w:spacing w:val="-4"/>
      <w:sz w:val="25"/>
      <w:szCs w:val="42"/>
    </w:rPr>
  </w:style>
  <w:style w:type="table" w:styleId="DELWPTableNormal" w:customStyle="1">
    <w:name w:val="DELWP Table Normal"/>
    <w:basedOn w:val="TableNormal"/>
    <w:uiPriority w:val="99"/>
    <w:rsid w:val="00C2477D"/>
    <w:tblPr/>
  </w:style>
  <w:style w:type="paragraph" w:styleId="xAccessibilityText" w:customStyle="1">
    <w:name w:val="xAccessibility Text"/>
    <w:basedOn w:val="Normal"/>
    <w:semiHidden/>
    <w:qFormat/>
    <w:rsid w:val="0086451D"/>
    <w:pPr>
      <w:spacing w:line="300" w:lineRule="exact"/>
    </w:pPr>
    <w:rPr>
      <w:sz w:val="24"/>
    </w:rPr>
  </w:style>
  <w:style w:type="paragraph" w:styleId="xAccessibilityHeading" w:customStyle="1">
    <w:name w:val="xAccessibility Heading"/>
    <w:basedOn w:val="Normal"/>
    <w:semiHidden/>
    <w:qFormat/>
    <w:rsid w:val="0086451D"/>
    <w:pPr>
      <w:spacing w:before="170" w:after="20" w:line="300" w:lineRule="exact"/>
    </w:pPr>
    <w:rPr>
      <w:b/>
      <w:sz w:val="24"/>
    </w:rPr>
  </w:style>
  <w:style w:type="paragraph" w:styleId="FooterEvenPageNumber" w:customStyle="1">
    <w:name w:val="Footer Even Page Number"/>
    <w:basedOn w:val="FooterEven"/>
    <w:rsid w:val="001748A0"/>
    <w:pPr>
      <w:framePr w:wrap="around" w:hAnchor="margin" w:vAnchor="page" w:yAlign="bottom"/>
    </w:pPr>
    <w:rPr>
      <w:b/>
      <w:color w:val="00B2A9" w:themeColor="accent1"/>
    </w:rPr>
  </w:style>
  <w:style w:type="character" w:styleId="Heading2Char" w:customStyle="1">
    <w:name w:val="Heading 2 Char"/>
    <w:basedOn w:val="DefaultParagraphFont"/>
    <w:link w:val="Heading2"/>
    <w:rsid w:val="00D901FD"/>
    <w:rPr>
      <w:b/>
      <w:bCs/>
      <w:iCs/>
      <w:color w:val="00B2A9" w:themeColor="text2"/>
      <w:kern w:val="20"/>
      <w:sz w:val="24"/>
      <w:szCs w:val="28"/>
    </w:rPr>
  </w:style>
  <w:style w:type="character" w:styleId="Heading1Char" w:customStyle="1">
    <w:name w:val="Heading 1 Char"/>
    <w:basedOn w:val="DefaultParagraphFont"/>
    <w:link w:val="Heading1"/>
    <w:rsid w:val="00321955"/>
    <w:rPr>
      <w:b/>
      <w:bCs/>
      <w:color w:val="00B2A9" w:themeColor="text2"/>
      <w:kern w:val="32"/>
      <w:sz w:val="40"/>
      <w:szCs w:val="32"/>
    </w:rPr>
  </w:style>
  <w:style w:type="character" w:styleId="Heading3Char" w:customStyle="1">
    <w:name w:val="Heading 3 Char"/>
    <w:basedOn w:val="DefaultParagraphFont"/>
    <w:link w:val="Heading3"/>
    <w:rsid w:val="00321955"/>
    <w:rPr>
      <w:b/>
      <w:color w:val="494847"/>
    </w:rPr>
  </w:style>
  <w:style w:type="character" w:styleId="HiddenText" w:customStyle="1">
    <w:name w:val="Hidden Text"/>
    <w:basedOn w:val="DefaultParagraphFont"/>
    <w:uiPriority w:val="1"/>
    <w:qFormat/>
    <w:rsid w:val="00DC6A43"/>
    <w:rPr>
      <w:vanish/>
      <w:color w:val="FF0000"/>
      <w:sz w:val="20"/>
      <w:u w:val="dotted"/>
    </w:rPr>
  </w:style>
  <w:style w:type="paragraph" w:styleId="xWebCoverPage" w:customStyle="1">
    <w:name w:val="xWebCoverPage"/>
    <w:basedOn w:val="xWeb"/>
    <w:semiHidden/>
    <w:qFormat/>
    <w:rsid w:val="00606CDD"/>
    <w:rPr>
      <w:color w:val="00B2A9"/>
    </w:rPr>
  </w:style>
  <w:style w:type="character" w:styleId="TableTextLeftChar" w:customStyle="1">
    <w:name w:val="Table Text Left Char"/>
    <w:basedOn w:val="DefaultParagraphFont"/>
    <w:link w:val="TableTextLeft"/>
    <w:rsid w:val="00756F57"/>
    <w:rPr>
      <w:sz w:val="18"/>
    </w:rPr>
  </w:style>
  <w:style w:type="paragraph" w:styleId="xDisclaimertext4" w:customStyle="1">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styleId="xDisclaimertext6" w:customStyle="1">
    <w:name w:val="xDisclaimer text 6"/>
    <w:basedOn w:val="xDisclaimertext4"/>
    <w:qFormat/>
    <w:rsid w:val="00035BAD"/>
    <w:pPr>
      <w:framePr w:wrap="around"/>
      <w:spacing w:before="120" w:after="120"/>
    </w:pPr>
    <w:rPr>
      <w:b/>
      <w:color w:val="00B2A9" w:themeColor="accent1"/>
      <w:sz w:val="20"/>
    </w:rPr>
  </w:style>
  <w:style w:type="paragraph" w:styleId="xDisclaimertext5" w:customStyle="1">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tblPr>
      <w:tblStyleRowBandSize w:val="1"/>
      <w:tblStyleColBandSize w:val="1"/>
      <w:tblBorders>
        <w:insideH w:val="single" w:color="FFFFFF" w:themeColor="background1" w:sz="4" w:space="0"/>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tblPr>
      <w:tblStyleRowBandSize w:val="1"/>
      <w:tblStyleColBandSize w:val="1"/>
      <w:tblBorders>
        <w:insideH w:val="single" w:color="FFFFFF" w:themeColor="background1" w:sz="4" w:space="0"/>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tblPr>
      <w:tblStyleRowBandSize w:val="1"/>
      <w:tblStyleColBandSize w:val="1"/>
      <w:tblBorders>
        <w:insideH w:val="single" w:color="FFFFFF" w:themeColor="background1" w:sz="4" w:space="0"/>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tblPr>
      <w:tblStyleRowBandSize w:val="1"/>
      <w:tblStyleColBandSize w:val="1"/>
      <w:tblBorders>
        <w:insideH w:val="single" w:color="FFFFFF" w:themeColor="background1" w:sz="4" w:space="0"/>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tblPr>
      <w:tblStyleRowBandSize w:val="1"/>
      <w:tblStyleColBandSize w:val="1"/>
      <w:tblBorders>
        <w:insideH w:val="single" w:color="FFFFFF" w:themeColor="background1" w:sz="4" w:space="0"/>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tblPr>
      <w:tblStyleRowBandSize w:val="1"/>
      <w:tblStyleColBandSize w:val="1"/>
      <w:tblBorders>
        <w:insideH w:val="single" w:color="FFFFFF" w:themeColor="background1" w:sz="4" w:space="0"/>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tblPr>
      <w:tblStyleRowBandSize w:val="1"/>
      <w:tblStyleColBandSize w:val="1"/>
      <w:tblBorders>
        <w:insideH w:val="single" w:color="FFFFFF" w:themeColor="background1" w:sz="4" w:space="0"/>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color="FFFFFF" w:themeColor="background1" w:sz="12" w:space="0"/>
        </w:tcBorders>
        <w:shd w:val="clear" w:color="auto" w:fill="605B74" w:themeFill="accent4" w:themeFillShade="CC"/>
      </w:tcPr>
    </w:tblStylePr>
    <w:tblStylePr w:type="lastRow">
      <w:rPr>
        <w:b/>
        <w:bCs/>
        <w:color w:val="605B74" w:themeColor="accent4"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color="FFFFFF" w:themeColor="background1" w:sz="12" w:space="0"/>
        </w:tcBorders>
        <w:shd w:val="clear" w:color="auto" w:fill="39BFB7" w:themeFill="accent3" w:themeFillShade="CC"/>
      </w:tcPr>
    </w:tblStylePr>
    <w:tblStylePr w:type="lastRow">
      <w:rPr>
        <w:b/>
        <w:bCs/>
        <w:color w:val="39BFB7" w:themeColor="accent3"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color="FFFFFF" w:themeColor="background1" w:sz="12" w:space="0"/>
        </w:tcBorders>
        <w:shd w:val="clear" w:color="auto" w:fill="817A96" w:themeFill="accent6" w:themeFillShade="CC"/>
      </w:tcPr>
    </w:tblStylePr>
    <w:tblStylePr w:type="lastRow">
      <w:rPr>
        <w:b/>
        <w:bCs/>
        <w:color w:val="817A96" w:themeColor="accent6"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color="FFFFFF" w:themeColor="background1" w:sz="12" w:space="0"/>
        </w:tcBorders>
        <w:shd w:val="clear" w:color="auto" w:fill="5FCEC9" w:themeFill="accent5" w:themeFillShade="CC"/>
      </w:tcPr>
    </w:tblStylePr>
    <w:tblStylePr w:type="lastRow">
      <w:rPr>
        <w:b/>
        <w:bCs/>
        <w:color w:val="5FCEC9" w:themeColor="accent5"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tblPr>
      <w:tblStyleRowBandSize w:val="1"/>
      <w:tblStyleColBandSize w:val="1"/>
      <w:tblBorders>
        <w:top w:val="single" w:color="201547" w:themeColor="accent2" w:sz="24" w:space="0"/>
        <w:left w:val="single" w:color="363534" w:themeColor="text1" w:sz="4" w:space="0"/>
        <w:bottom w:val="single" w:color="363534" w:themeColor="text1" w:sz="4" w:space="0"/>
        <w:right w:val="single" w:color="363534" w:themeColor="text1" w:sz="4" w:space="0"/>
        <w:insideH w:val="single" w:color="FFFFFF" w:themeColor="background1" w:sz="4" w:space="0"/>
        <w:insideV w:val="single" w:color="FFFFFF" w:themeColor="background1" w:sz="4" w:space="0"/>
      </w:tblBorders>
    </w:tblPr>
    <w:tcPr>
      <w:shd w:val="clear" w:color="auto" w:fill="EBEBEA" w:themeFill="tex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color="201F1F" w:themeColor="text1" w:themeShade="99" w:sz="4" w:space="0"/>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tblPr>
      <w:tblStyleRowBandSize w:val="1"/>
      <w:tblStyleColBandSize w:val="1"/>
      <w:tblBorders>
        <w:top w:val="single" w:color="201547" w:themeColor="accent2" w:sz="24" w:space="0"/>
        <w:left w:val="single" w:color="00B2A9" w:themeColor="accent1" w:sz="4" w:space="0"/>
        <w:bottom w:val="single" w:color="00B2A9" w:themeColor="accent1" w:sz="4" w:space="0"/>
        <w:right w:val="single" w:color="00B2A9" w:themeColor="accent1" w:sz="4" w:space="0"/>
        <w:insideH w:val="single" w:color="FFFFFF" w:themeColor="background1" w:sz="4" w:space="0"/>
        <w:insideV w:val="single" w:color="FFFFFF" w:themeColor="background1" w:sz="4" w:space="0"/>
      </w:tblBorders>
    </w:tblPr>
    <w:tcPr>
      <w:shd w:val="clear" w:color="auto" w:fill="DEFFFD" w:themeFill="accen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color="006A65" w:themeColor="accent1" w:themeShade="99" w:sz="4" w:space="0"/>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tblPr>
      <w:tblStyleRowBandSize w:val="1"/>
      <w:tblStyleColBandSize w:val="1"/>
      <w:tblBorders>
        <w:top w:val="single" w:color="201547" w:themeColor="accent2" w:sz="24" w:space="0"/>
        <w:left w:val="single" w:color="201547" w:themeColor="accent2" w:sz="4" w:space="0"/>
        <w:bottom w:val="single" w:color="201547" w:themeColor="accent2" w:sz="4" w:space="0"/>
        <w:right w:val="single" w:color="201547" w:themeColor="accent2" w:sz="4" w:space="0"/>
        <w:insideH w:val="single" w:color="FFFFFF" w:themeColor="background1" w:sz="4" w:space="0"/>
        <w:insideV w:val="single" w:color="FFFFFF" w:themeColor="background1" w:sz="4" w:space="0"/>
      </w:tblBorders>
    </w:tblPr>
    <w:tcPr>
      <w:shd w:val="clear" w:color="auto" w:fill="E4DFF5" w:themeFill="accent2"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color="130C2A" w:themeColor="accent2" w:themeShade="99" w:sz="4" w:space="0"/>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tblPr>
      <w:tblStyleRowBandSize w:val="1"/>
      <w:tblStyleColBandSize w:val="1"/>
      <w:tblBorders>
        <w:top w:val="single" w:color="797391" w:themeColor="accent4" w:sz="24" w:space="0"/>
        <w:left w:val="single" w:color="66D1CB" w:themeColor="accent3" w:sz="4" w:space="0"/>
        <w:bottom w:val="single" w:color="66D1CB" w:themeColor="accent3" w:sz="4" w:space="0"/>
        <w:right w:val="single" w:color="66D1CB" w:themeColor="accent3" w:sz="4" w:space="0"/>
        <w:insideH w:val="single" w:color="FFFFFF" w:themeColor="background1" w:sz="4" w:space="0"/>
        <w:insideV w:val="single" w:color="FFFFFF" w:themeColor="background1" w:sz="4" w:space="0"/>
      </w:tblBorders>
    </w:tblPr>
    <w:tcPr>
      <w:shd w:val="clear" w:color="auto" w:fill="EFFAF9" w:themeFill="accent3" w:themeFillTint="19"/>
    </w:tcPr>
    <w:tblStylePr w:type="firstRow">
      <w:rPr>
        <w:b/>
        <w:bCs/>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color="2B8F89" w:themeColor="accent3" w:themeShade="99" w:sz="4" w:space="0"/>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tblPr>
      <w:tblStyleRowBandSize w:val="1"/>
      <w:tblStyleColBandSize w:val="1"/>
      <w:tblBorders>
        <w:top w:val="single" w:color="66D1CB" w:themeColor="accent3" w:sz="24" w:space="0"/>
        <w:left w:val="single" w:color="797391" w:themeColor="accent4" w:sz="4" w:space="0"/>
        <w:bottom w:val="single" w:color="797391" w:themeColor="accent4" w:sz="4" w:space="0"/>
        <w:right w:val="single" w:color="797391" w:themeColor="accent4" w:sz="4" w:space="0"/>
        <w:insideH w:val="single" w:color="FFFFFF" w:themeColor="background1" w:sz="4" w:space="0"/>
        <w:insideV w:val="single" w:color="FFFFFF" w:themeColor="background1" w:sz="4" w:space="0"/>
      </w:tblBorders>
    </w:tblPr>
    <w:tcPr>
      <w:shd w:val="clear" w:color="auto" w:fill="F1F1F4" w:themeFill="accent4" w:themeFillTint="19"/>
    </w:tcPr>
    <w:tblStylePr w:type="firstRow">
      <w:rPr>
        <w:b/>
        <w:bCs/>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color="484457" w:themeColor="accent4" w:themeShade="99" w:sz="4" w:space="0"/>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tblPr>
      <w:tblStyleRowBandSize w:val="1"/>
      <w:tblStyleColBandSize w:val="1"/>
      <w:tblBorders>
        <w:top w:val="single" w:color="A6A1B5" w:themeColor="accent6" w:sz="24" w:space="0"/>
        <w:left w:val="single" w:color="99E0DD" w:themeColor="accent5" w:sz="4" w:space="0"/>
        <w:bottom w:val="single" w:color="99E0DD" w:themeColor="accent5" w:sz="4" w:space="0"/>
        <w:right w:val="single" w:color="99E0DD" w:themeColor="accent5" w:sz="4" w:space="0"/>
        <w:insideH w:val="single" w:color="FFFFFF" w:themeColor="background1" w:sz="4" w:space="0"/>
        <w:insideV w:val="single" w:color="FFFFFF" w:themeColor="background1" w:sz="4" w:space="0"/>
      </w:tblBorders>
    </w:tblPr>
    <w:tcPr>
      <w:shd w:val="clear" w:color="auto" w:fill="F4FCFB" w:themeFill="accent5" w:themeFillTint="19"/>
    </w:tcPr>
    <w:tblStylePr w:type="firstRow">
      <w:rPr>
        <w:b/>
        <w:bCs/>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color="34ADA7" w:themeColor="accent5" w:themeShade="99" w:sz="4" w:space="0"/>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tblPr>
      <w:tblStyleRowBandSize w:val="1"/>
      <w:tblStyleColBandSize w:val="1"/>
      <w:tblBorders>
        <w:top w:val="single" w:color="99E0DD" w:themeColor="accent5" w:sz="24" w:space="0"/>
        <w:left w:val="single" w:color="A6A1B5" w:themeColor="accent6" w:sz="4" w:space="0"/>
        <w:bottom w:val="single" w:color="A6A1B5" w:themeColor="accent6" w:sz="4" w:space="0"/>
        <w:right w:val="single" w:color="A6A1B5" w:themeColor="accent6" w:sz="4" w:space="0"/>
        <w:insideH w:val="single" w:color="FFFFFF" w:themeColor="background1" w:sz="4" w:space="0"/>
        <w:insideV w:val="single" w:color="FFFFFF" w:themeColor="background1" w:sz="4" w:space="0"/>
      </w:tblBorders>
    </w:tblPr>
    <w:tcPr>
      <w:shd w:val="clear" w:color="auto" w:fill="F6F5F7" w:themeFill="accent6" w:themeFillTint="19"/>
    </w:tcPr>
    <w:tblStylePr w:type="firstRow">
      <w:rPr>
        <w:b/>
        <w:bCs/>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color="605A72" w:themeColor="accent6" w:themeShade="99" w:sz="4" w:space="0"/>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82727"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5B2A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A556C"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0CAC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8708F"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tblPr>
      <w:tblStyleRowBandSize w:val="1"/>
      <w:tblStyleColBandSize w:val="1"/>
      <w:tblBorders>
        <w:top w:val="single" w:color="AFAEAC" w:themeColor="text1" w:themeTint="66" w:sz="4" w:space="0"/>
        <w:left w:val="single" w:color="AFAEAC" w:themeColor="text1" w:themeTint="66" w:sz="4" w:space="0"/>
        <w:bottom w:val="single" w:color="AFAEAC" w:themeColor="text1" w:themeTint="66" w:sz="4" w:space="0"/>
        <w:right w:val="single" w:color="AFAEAC" w:themeColor="text1" w:themeTint="66" w:sz="4" w:space="0"/>
        <w:insideH w:val="single" w:color="AFAEAC" w:themeColor="text1" w:themeTint="66" w:sz="4" w:space="0"/>
        <w:insideV w:val="single" w:color="AFAEAC" w:themeColor="text1" w:themeTint="66"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tblPr>
      <w:tblStyleRowBandSize w:val="1"/>
      <w:tblStyleColBandSize w:val="1"/>
      <w:tblBorders>
        <w:top w:val="single" w:color="7AFFF8" w:themeColor="accent1" w:themeTint="66" w:sz="4" w:space="0"/>
        <w:left w:val="single" w:color="7AFFF8" w:themeColor="accent1" w:themeTint="66" w:sz="4" w:space="0"/>
        <w:bottom w:val="single" w:color="7AFFF8" w:themeColor="accent1" w:themeTint="66" w:sz="4" w:space="0"/>
        <w:right w:val="single" w:color="7AFFF8" w:themeColor="accent1" w:themeTint="66" w:sz="4" w:space="0"/>
        <w:insideH w:val="single" w:color="7AFFF8" w:themeColor="accent1" w:themeTint="66" w:sz="4" w:space="0"/>
        <w:insideV w:val="single" w:color="7AFFF8" w:themeColor="accent1" w:themeTint="66"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tblPr>
      <w:tblStyleRowBandSize w:val="1"/>
      <w:tblStyleColBandSize w:val="1"/>
      <w:tblBorders>
        <w:top w:val="single" w:color="917DD8" w:themeColor="accent2" w:themeTint="66" w:sz="4" w:space="0"/>
        <w:left w:val="single" w:color="917DD8" w:themeColor="accent2" w:themeTint="66" w:sz="4" w:space="0"/>
        <w:bottom w:val="single" w:color="917DD8" w:themeColor="accent2" w:themeTint="66" w:sz="4" w:space="0"/>
        <w:right w:val="single" w:color="917DD8" w:themeColor="accent2" w:themeTint="66" w:sz="4" w:space="0"/>
        <w:insideH w:val="single" w:color="917DD8" w:themeColor="accent2" w:themeTint="66" w:sz="4" w:space="0"/>
        <w:insideV w:val="single" w:color="917DD8" w:themeColor="accent2" w:themeTint="66"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tblPr>
      <w:tblStyleRowBandSize w:val="1"/>
      <w:tblStyleColBandSize w:val="1"/>
      <w:tblBorders>
        <w:top w:val="single" w:color="C1ECEA" w:themeColor="accent3" w:themeTint="66" w:sz="4" w:space="0"/>
        <w:left w:val="single" w:color="C1ECEA" w:themeColor="accent3" w:themeTint="66" w:sz="4" w:space="0"/>
        <w:bottom w:val="single" w:color="C1ECEA" w:themeColor="accent3" w:themeTint="66" w:sz="4" w:space="0"/>
        <w:right w:val="single" w:color="C1ECEA" w:themeColor="accent3" w:themeTint="66" w:sz="4" w:space="0"/>
        <w:insideH w:val="single" w:color="C1ECEA" w:themeColor="accent3" w:themeTint="66" w:sz="4" w:space="0"/>
        <w:insideV w:val="single" w:color="C1ECEA" w:themeColor="accent3" w:themeTint="66"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tblPr>
      <w:tblStyleRowBandSize w:val="1"/>
      <w:tblStyleColBandSize w:val="1"/>
      <w:tblBorders>
        <w:top w:val="single" w:color="C9C7D3" w:themeColor="accent4" w:themeTint="66" w:sz="4" w:space="0"/>
        <w:left w:val="single" w:color="C9C7D3" w:themeColor="accent4" w:themeTint="66" w:sz="4" w:space="0"/>
        <w:bottom w:val="single" w:color="C9C7D3" w:themeColor="accent4" w:themeTint="66" w:sz="4" w:space="0"/>
        <w:right w:val="single" w:color="C9C7D3" w:themeColor="accent4" w:themeTint="66" w:sz="4" w:space="0"/>
        <w:insideH w:val="single" w:color="C9C7D3" w:themeColor="accent4" w:themeTint="66" w:sz="4" w:space="0"/>
        <w:insideV w:val="single" w:color="C9C7D3" w:themeColor="accent4" w:themeTint="66"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tblPr>
      <w:tblStyleRowBandSize w:val="1"/>
      <w:tblStyleColBandSize w:val="1"/>
      <w:tblBorders>
        <w:top w:val="single" w:color="D6F2F1" w:themeColor="accent5" w:themeTint="66" w:sz="4" w:space="0"/>
        <w:left w:val="single" w:color="D6F2F1" w:themeColor="accent5" w:themeTint="66" w:sz="4" w:space="0"/>
        <w:bottom w:val="single" w:color="D6F2F1" w:themeColor="accent5" w:themeTint="66" w:sz="4" w:space="0"/>
        <w:right w:val="single" w:color="D6F2F1" w:themeColor="accent5" w:themeTint="66" w:sz="4" w:space="0"/>
        <w:insideH w:val="single" w:color="D6F2F1" w:themeColor="accent5" w:themeTint="66" w:sz="4" w:space="0"/>
        <w:insideV w:val="single" w:color="D6F2F1" w:themeColor="accent5" w:themeTint="66"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tblPr>
      <w:tblStyleRowBandSize w:val="1"/>
      <w:tblStyleColBandSize w:val="1"/>
      <w:tblBorders>
        <w:top w:val="single" w:color="DBD9E1" w:themeColor="accent6" w:themeTint="66" w:sz="4" w:space="0"/>
        <w:left w:val="single" w:color="DBD9E1" w:themeColor="accent6" w:themeTint="66" w:sz="4" w:space="0"/>
        <w:bottom w:val="single" w:color="DBD9E1" w:themeColor="accent6" w:themeTint="66" w:sz="4" w:space="0"/>
        <w:right w:val="single" w:color="DBD9E1" w:themeColor="accent6" w:themeTint="66" w:sz="4" w:space="0"/>
        <w:insideH w:val="single" w:color="DBD9E1" w:themeColor="accent6" w:themeTint="66" w:sz="4" w:space="0"/>
        <w:insideV w:val="single" w:color="DBD9E1" w:themeColor="accent6" w:themeTint="66"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tblPr>
      <w:tblStyleRowBandSize w:val="1"/>
      <w:tblStyleColBandSize w:val="1"/>
      <w:tblBorders>
        <w:top w:val="single" w:color="888583" w:themeColor="text1" w:themeTint="99" w:sz="2" w:space="0"/>
        <w:bottom w:val="single" w:color="888583" w:themeColor="text1" w:themeTint="99" w:sz="2" w:space="0"/>
        <w:insideH w:val="single" w:color="888583" w:themeColor="text1" w:themeTint="99" w:sz="2" w:space="0"/>
        <w:insideV w:val="single" w:color="888583" w:themeColor="text1" w:themeTint="99" w:sz="2" w:space="0"/>
      </w:tblBorders>
    </w:tblPr>
    <w:tblStylePr w:type="firstRow">
      <w:rPr>
        <w:b/>
        <w:bCs/>
      </w:rPr>
      <w:tblPr/>
      <w:tcPr>
        <w:tcBorders>
          <w:top w:val="nil"/>
          <w:bottom w:val="single" w:color="888583" w:themeColor="text1" w:themeTint="99" w:sz="12" w:space="0"/>
          <w:insideH w:val="nil"/>
          <w:insideV w:val="nil"/>
        </w:tcBorders>
        <w:shd w:val="clear" w:color="auto" w:fill="FFFFFF" w:themeFill="background1"/>
      </w:tcPr>
    </w:tblStylePr>
    <w:tblStylePr w:type="lastRow">
      <w:rPr>
        <w:b/>
        <w:bCs/>
      </w:rPr>
      <w:tblPr/>
      <w:tcPr>
        <w:tcBorders>
          <w:top w:val="double" w:color="888583"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tblPr>
      <w:tblStyleRowBandSize w:val="1"/>
      <w:tblStyleColBandSize w:val="1"/>
      <w:tblBorders>
        <w:top w:val="single" w:color="37FFF4" w:themeColor="accent1" w:themeTint="99" w:sz="2" w:space="0"/>
        <w:bottom w:val="single" w:color="37FFF4" w:themeColor="accent1" w:themeTint="99" w:sz="2" w:space="0"/>
        <w:insideH w:val="single" w:color="37FFF4" w:themeColor="accent1" w:themeTint="99" w:sz="2" w:space="0"/>
        <w:insideV w:val="single" w:color="37FFF4" w:themeColor="accent1" w:themeTint="99" w:sz="2" w:space="0"/>
      </w:tblBorders>
    </w:tblPr>
    <w:tblStylePr w:type="firstRow">
      <w:rPr>
        <w:b/>
        <w:bCs/>
      </w:rPr>
      <w:tblPr/>
      <w:tcPr>
        <w:tcBorders>
          <w:top w:val="nil"/>
          <w:bottom w:val="single" w:color="37FFF4" w:themeColor="accent1" w:themeTint="99" w:sz="12" w:space="0"/>
          <w:insideH w:val="nil"/>
          <w:insideV w:val="nil"/>
        </w:tcBorders>
        <w:shd w:val="clear" w:color="auto" w:fill="FFFFFF" w:themeFill="background1"/>
      </w:tcPr>
    </w:tblStylePr>
    <w:tblStylePr w:type="lastRow">
      <w:rPr>
        <w:b/>
        <w:bCs/>
      </w:rPr>
      <w:tblPr/>
      <w:tcPr>
        <w:tcBorders>
          <w:top w:val="double" w:color="37FFF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tblPr>
      <w:tblStyleRowBandSize w:val="1"/>
      <w:tblStyleColBandSize w:val="1"/>
      <w:tblBorders>
        <w:top w:val="single" w:color="5B3DC5" w:themeColor="accent2" w:themeTint="99" w:sz="2" w:space="0"/>
        <w:bottom w:val="single" w:color="5B3DC5" w:themeColor="accent2" w:themeTint="99" w:sz="2" w:space="0"/>
        <w:insideH w:val="single" w:color="5B3DC5" w:themeColor="accent2" w:themeTint="99" w:sz="2" w:space="0"/>
        <w:insideV w:val="single" w:color="5B3DC5" w:themeColor="accent2" w:themeTint="99" w:sz="2" w:space="0"/>
      </w:tblBorders>
    </w:tblPr>
    <w:tblStylePr w:type="firstRow">
      <w:rPr>
        <w:b/>
        <w:bCs/>
      </w:rPr>
      <w:tblPr/>
      <w:tcPr>
        <w:tcBorders>
          <w:top w:val="nil"/>
          <w:bottom w:val="single" w:color="5B3DC5" w:themeColor="accent2" w:themeTint="99" w:sz="12" w:space="0"/>
          <w:insideH w:val="nil"/>
          <w:insideV w:val="nil"/>
        </w:tcBorders>
        <w:shd w:val="clear" w:color="auto" w:fill="FFFFFF" w:themeFill="background1"/>
      </w:tcPr>
    </w:tblStylePr>
    <w:tblStylePr w:type="lastRow">
      <w:rPr>
        <w:b/>
        <w:bCs/>
      </w:rPr>
      <w:tblPr/>
      <w:tcPr>
        <w:tcBorders>
          <w:top w:val="double" w:color="5B3DC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tblPr>
      <w:tblStyleRowBandSize w:val="1"/>
      <w:tblStyleColBandSize w:val="1"/>
      <w:tblBorders>
        <w:top w:val="single" w:color="A3E3DF" w:themeColor="accent3" w:themeTint="99" w:sz="2" w:space="0"/>
        <w:bottom w:val="single" w:color="A3E3DF" w:themeColor="accent3" w:themeTint="99" w:sz="2" w:space="0"/>
        <w:insideH w:val="single" w:color="A3E3DF" w:themeColor="accent3" w:themeTint="99" w:sz="2" w:space="0"/>
        <w:insideV w:val="single" w:color="A3E3DF" w:themeColor="accent3" w:themeTint="99" w:sz="2" w:space="0"/>
      </w:tblBorders>
    </w:tblPr>
    <w:tblStylePr w:type="firstRow">
      <w:rPr>
        <w:b/>
        <w:bCs/>
      </w:rPr>
      <w:tblPr/>
      <w:tcPr>
        <w:tcBorders>
          <w:top w:val="nil"/>
          <w:bottom w:val="single" w:color="A3E3DF" w:themeColor="accent3" w:themeTint="99" w:sz="12" w:space="0"/>
          <w:insideH w:val="nil"/>
          <w:insideV w:val="nil"/>
        </w:tcBorders>
        <w:shd w:val="clear" w:color="auto" w:fill="FFFFFF" w:themeFill="background1"/>
      </w:tcPr>
    </w:tblStylePr>
    <w:tblStylePr w:type="lastRow">
      <w:rPr>
        <w:b/>
        <w:bCs/>
      </w:rPr>
      <w:tblPr/>
      <w:tcPr>
        <w:tcBorders>
          <w:top w:val="double" w:color="A3E3D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tblPr>
      <w:tblStyleRowBandSize w:val="1"/>
      <w:tblStyleColBandSize w:val="1"/>
      <w:tblBorders>
        <w:top w:val="single" w:color="AEABBD" w:themeColor="accent4" w:themeTint="99" w:sz="2" w:space="0"/>
        <w:bottom w:val="single" w:color="AEABBD" w:themeColor="accent4" w:themeTint="99" w:sz="2" w:space="0"/>
        <w:insideH w:val="single" w:color="AEABBD" w:themeColor="accent4" w:themeTint="99" w:sz="2" w:space="0"/>
        <w:insideV w:val="single" w:color="AEABBD" w:themeColor="accent4" w:themeTint="99" w:sz="2" w:space="0"/>
      </w:tblBorders>
    </w:tblPr>
    <w:tblStylePr w:type="firstRow">
      <w:rPr>
        <w:b/>
        <w:bCs/>
      </w:rPr>
      <w:tblPr/>
      <w:tcPr>
        <w:tcBorders>
          <w:top w:val="nil"/>
          <w:bottom w:val="single" w:color="AEABBD" w:themeColor="accent4" w:themeTint="99" w:sz="12" w:space="0"/>
          <w:insideH w:val="nil"/>
          <w:insideV w:val="nil"/>
        </w:tcBorders>
        <w:shd w:val="clear" w:color="auto" w:fill="FFFFFF" w:themeFill="background1"/>
      </w:tcPr>
    </w:tblStylePr>
    <w:tblStylePr w:type="lastRow">
      <w:rPr>
        <w:b/>
        <w:bCs/>
      </w:rPr>
      <w:tblPr/>
      <w:tcPr>
        <w:tcBorders>
          <w:top w:val="double" w:color="AEABBD"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tblPr>
      <w:tblStyleRowBandSize w:val="1"/>
      <w:tblStyleColBandSize w:val="1"/>
      <w:tblBorders>
        <w:top w:val="single" w:color="C1ECEA" w:themeColor="accent5" w:themeTint="99" w:sz="2" w:space="0"/>
        <w:bottom w:val="single" w:color="C1ECEA" w:themeColor="accent5" w:themeTint="99" w:sz="2" w:space="0"/>
        <w:insideH w:val="single" w:color="C1ECEA" w:themeColor="accent5" w:themeTint="99" w:sz="2" w:space="0"/>
        <w:insideV w:val="single" w:color="C1ECEA" w:themeColor="accent5" w:themeTint="99" w:sz="2" w:space="0"/>
      </w:tblBorders>
    </w:tblPr>
    <w:tblStylePr w:type="firstRow">
      <w:rPr>
        <w:b/>
        <w:bCs/>
      </w:rPr>
      <w:tblPr/>
      <w:tcPr>
        <w:tcBorders>
          <w:top w:val="nil"/>
          <w:bottom w:val="single" w:color="C1ECEA" w:themeColor="accent5" w:themeTint="99" w:sz="12" w:space="0"/>
          <w:insideH w:val="nil"/>
          <w:insideV w:val="nil"/>
        </w:tcBorders>
        <w:shd w:val="clear" w:color="auto" w:fill="FFFFFF" w:themeFill="background1"/>
      </w:tcPr>
    </w:tblStylePr>
    <w:tblStylePr w:type="lastRow">
      <w:rPr>
        <w:b/>
        <w:bCs/>
      </w:rPr>
      <w:tblPr/>
      <w:tcPr>
        <w:tcBorders>
          <w:top w:val="double" w:color="C1ECEA"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tblPr>
      <w:tblStyleRowBandSize w:val="1"/>
      <w:tblStyleColBandSize w:val="1"/>
      <w:tblBorders>
        <w:top w:val="single" w:color="C9C6D2" w:themeColor="accent6" w:themeTint="99" w:sz="2" w:space="0"/>
        <w:bottom w:val="single" w:color="C9C6D2" w:themeColor="accent6" w:themeTint="99" w:sz="2" w:space="0"/>
        <w:insideH w:val="single" w:color="C9C6D2" w:themeColor="accent6" w:themeTint="99" w:sz="2" w:space="0"/>
        <w:insideV w:val="single" w:color="C9C6D2" w:themeColor="accent6" w:themeTint="99" w:sz="2" w:space="0"/>
      </w:tblBorders>
    </w:tblPr>
    <w:tblStylePr w:type="firstRow">
      <w:rPr>
        <w:b/>
        <w:bCs/>
      </w:rPr>
      <w:tblPr/>
      <w:tcPr>
        <w:tcBorders>
          <w:top w:val="nil"/>
          <w:bottom w:val="single" w:color="C9C6D2" w:themeColor="accent6" w:themeTint="99" w:sz="12" w:space="0"/>
          <w:insideH w:val="nil"/>
          <w:insideV w:val="nil"/>
        </w:tcBorders>
        <w:shd w:val="clear" w:color="auto" w:fill="FFFFFF" w:themeFill="background1"/>
      </w:tcPr>
    </w:tblStylePr>
    <w:tblStylePr w:type="lastRow">
      <w:rPr>
        <w:b/>
        <w:bCs/>
      </w:rPr>
      <w:tblPr/>
      <w:tcPr>
        <w:tcBorders>
          <w:top w:val="double" w:color="C9C6D2"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3-Accent1">
    <w:name w:val="Grid Table 3 Accent 1"/>
    <w:basedOn w:val="TableNormal"/>
    <w:uiPriority w:val="48"/>
    <w:semiHidden/>
    <w:rsid w:val="0021343A"/>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3-Accent2">
    <w:name w:val="Grid Table 3 Accent 2"/>
    <w:basedOn w:val="TableNormal"/>
    <w:uiPriority w:val="48"/>
    <w:semiHidden/>
    <w:rsid w:val="0021343A"/>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3-Accent3">
    <w:name w:val="Grid Table 3 Accent 3"/>
    <w:basedOn w:val="TableNormal"/>
    <w:uiPriority w:val="48"/>
    <w:semiHidden/>
    <w:rsid w:val="0021343A"/>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3-Accent4">
    <w:name w:val="Grid Table 3 Accent 4"/>
    <w:basedOn w:val="TableNormal"/>
    <w:uiPriority w:val="48"/>
    <w:semiHidden/>
    <w:rsid w:val="0021343A"/>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3-Accent5">
    <w:name w:val="Grid Table 3 Accent 5"/>
    <w:basedOn w:val="TableNormal"/>
    <w:uiPriority w:val="48"/>
    <w:semiHidden/>
    <w:rsid w:val="0021343A"/>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3-Accent6">
    <w:name w:val="Grid Table 3 Accent 6"/>
    <w:basedOn w:val="TableNormal"/>
    <w:uiPriority w:val="48"/>
    <w:semiHidden/>
    <w:rsid w:val="0021343A"/>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GridTable4">
    <w:name w:val="Grid Table 4"/>
    <w:basedOn w:val="TableNormal"/>
    <w:uiPriority w:val="49"/>
    <w:semiHidden/>
    <w:rsid w:val="0021343A"/>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insideV w:val="nil"/>
        </w:tcBorders>
        <w:shd w:val="clear" w:color="auto" w:fill="363534" w:themeFill="text1"/>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insideV w:val="nil"/>
        </w:tcBorders>
        <w:shd w:val="clear" w:color="auto" w:fill="00B2A9" w:themeFill="accent1"/>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insideV w:val="nil"/>
        </w:tcBorders>
        <w:shd w:val="clear" w:color="auto" w:fill="201547" w:themeFill="accent2"/>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insideV w:val="nil"/>
        </w:tcBorders>
        <w:shd w:val="clear" w:color="auto" w:fill="66D1CB" w:themeFill="accent3"/>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insideV w:val="nil"/>
        </w:tcBorders>
        <w:shd w:val="clear" w:color="auto" w:fill="797391" w:themeFill="accent4"/>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insideV w:val="nil"/>
        </w:tcBorders>
        <w:shd w:val="clear" w:color="auto" w:fill="99E0DD" w:themeFill="accent5"/>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insideV w:val="nil"/>
        </w:tcBorders>
        <w:shd w:val="clear" w:color="auto" w:fill="A6A1B5" w:themeFill="accent6"/>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D6D5"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63534"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63534"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63534"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F5F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D1CB"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D1CB"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D1CB"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E3E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97391"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97391"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97391"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8F8"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9E0DD"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9E0DD"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9E0DD"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CF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6A1B5"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6A1B5"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6A1B5"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7Colorful-Accent1">
    <w:name w:val="Grid Table 7 Colorful Accent 1"/>
    <w:basedOn w:val="TableNormal"/>
    <w:uiPriority w:val="52"/>
    <w:semiHidden/>
    <w:rsid w:val="0021343A"/>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7Colorful-Accent2">
    <w:name w:val="Grid Table 7 Colorful Accent 2"/>
    <w:basedOn w:val="TableNormal"/>
    <w:uiPriority w:val="52"/>
    <w:semiHidden/>
    <w:rsid w:val="0021343A"/>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7Colorful-Accent3">
    <w:name w:val="Grid Table 7 Colorful Accent 3"/>
    <w:basedOn w:val="TableNormal"/>
    <w:uiPriority w:val="52"/>
    <w:semiHidden/>
    <w:rsid w:val="0021343A"/>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7Colorful-Accent4">
    <w:name w:val="Grid Table 7 Colorful Accent 4"/>
    <w:basedOn w:val="TableNormal"/>
    <w:uiPriority w:val="52"/>
    <w:semiHidden/>
    <w:rsid w:val="0021343A"/>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7Colorful-Accent5">
    <w:name w:val="Grid Table 7 Colorful Accent 5"/>
    <w:basedOn w:val="TableNormal"/>
    <w:uiPriority w:val="52"/>
    <w:semiHidden/>
    <w:rsid w:val="0021343A"/>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7Colorful-Accent6">
    <w:name w:val="Grid Table 7 Colorful Accent 6"/>
    <w:basedOn w:val="TableNormal"/>
    <w:uiPriority w:val="52"/>
    <w:semiHidden/>
    <w:rsid w:val="0021343A"/>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LightGrid">
    <w:name w:val="Light Grid"/>
    <w:basedOn w:val="TableNormal"/>
    <w:uiPriority w:val="62"/>
    <w:semiHidden/>
    <w:rsid w:val="0021343A"/>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18" w:space="0"/>
          <w:right w:val="single" w:color="363534" w:themeColor="text1" w:sz="8" w:space="0"/>
          <w:insideH w:val="nil"/>
          <w:insideV w:val="single" w:color="363534"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insideH w:val="nil"/>
          <w:insideV w:val="single" w:color="363534"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shd w:val="clear" w:color="auto" w:fill="CECCCC" w:themeFill="text1" w:themeFillTint="3F"/>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shd w:val="clear" w:color="auto" w:fill="CECCCC" w:themeFill="text1" w:themeFillTint="3F"/>
      </w:tcPr>
    </w:tblStylePr>
    <w:tblStylePr w:type="band2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tcPr>
    </w:tblStylePr>
  </w:style>
  <w:style w:type="table" w:styleId="LightGrid-Accent1">
    <w:name w:val="Light Grid Accent 1"/>
    <w:basedOn w:val="TableNormal"/>
    <w:uiPriority w:val="62"/>
    <w:semiHidden/>
    <w:rsid w:val="0021343A"/>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18" w:space="0"/>
          <w:right w:val="single" w:color="00B2A9" w:themeColor="accent1" w:sz="8" w:space="0"/>
          <w:insideH w:val="nil"/>
          <w:insideV w:val="single" w:color="00B2A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insideH w:val="nil"/>
          <w:insideV w:val="single" w:color="00B2A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shd w:val="clear" w:color="auto" w:fill="ACFFFA" w:themeFill="accent1" w:themeFillTint="3F"/>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shd w:val="clear" w:color="auto" w:fill="ACFFFA" w:themeFill="accent1" w:themeFillTint="3F"/>
      </w:tcPr>
    </w:tblStylePr>
    <w:tblStylePr w:type="band2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tcPr>
    </w:tblStylePr>
  </w:style>
  <w:style w:type="table" w:styleId="LightGrid-Accent2">
    <w:name w:val="Light Grid Accent 2"/>
    <w:basedOn w:val="TableNormal"/>
    <w:uiPriority w:val="62"/>
    <w:semiHidden/>
    <w:rsid w:val="0021343A"/>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18" w:space="0"/>
          <w:right w:val="single" w:color="201547" w:themeColor="accent2" w:sz="8" w:space="0"/>
          <w:insideH w:val="nil"/>
          <w:insideV w:val="single" w:color="201547"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insideH w:val="nil"/>
          <w:insideV w:val="single" w:color="201547"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shd w:val="clear" w:color="auto" w:fill="BBAFE7" w:themeFill="accent2" w:themeFillTint="3F"/>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shd w:val="clear" w:color="auto" w:fill="BBAFE7" w:themeFill="accent2" w:themeFillTint="3F"/>
      </w:tcPr>
    </w:tblStylePr>
    <w:tblStylePr w:type="band2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tcPr>
    </w:tblStylePr>
  </w:style>
  <w:style w:type="table" w:styleId="LightGrid-Accent3">
    <w:name w:val="Light Grid Accent 3"/>
    <w:basedOn w:val="TableNormal"/>
    <w:uiPriority w:val="62"/>
    <w:semiHidden/>
    <w:rsid w:val="0021343A"/>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18" w:space="0"/>
          <w:right w:val="single" w:color="66D1CB" w:themeColor="accent3" w:sz="8" w:space="0"/>
          <w:insideH w:val="nil"/>
          <w:insideV w:val="single" w:color="66D1CB"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insideH w:val="nil"/>
          <w:insideV w:val="single" w:color="66D1CB"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shd w:val="clear" w:color="auto" w:fill="D9F3F2" w:themeFill="accent3" w:themeFillTint="3F"/>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shd w:val="clear" w:color="auto" w:fill="D9F3F2" w:themeFill="accent3" w:themeFillTint="3F"/>
      </w:tcPr>
    </w:tblStylePr>
    <w:tblStylePr w:type="band2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tcPr>
    </w:tblStylePr>
  </w:style>
  <w:style w:type="table" w:styleId="LightGrid-Accent4">
    <w:name w:val="Light Grid Accent 4"/>
    <w:basedOn w:val="TableNormal"/>
    <w:uiPriority w:val="62"/>
    <w:semiHidden/>
    <w:rsid w:val="0021343A"/>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18" w:space="0"/>
          <w:right w:val="single" w:color="797391" w:themeColor="accent4" w:sz="8" w:space="0"/>
          <w:insideH w:val="nil"/>
          <w:insideV w:val="single" w:color="797391"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insideH w:val="nil"/>
          <w:insideV w:val="single" w:color="797391"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shd w:val="clear" w:color="auto" w:fill="DDDCE3" w:themeFill="accent4" w:themeFillTint="3F"/>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shd w:val="clear" w:color="auto" w:fill="DDDCE3" w:themeFill="accent4" w:themeFillTint="3F"/>
      </w:tcPr>
    </w:tblStylePr>
    <w:tblStylePr w:type="band2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tcPr>
    </w:tblStylePr>
  </w:style>
  <w:style w:type="table" w:styleId="LightGrid-Accent5">
    <w:name w:val="Light Grid Accent 5"/>
    <w:basedOn w:val="TableNormal"/>
    <w:uiPriority w:val="62"/>
    <w:semiHidden/>
    <w:rsid w:val="0021343A"/>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18" w:space="0"/>
          <w:right w:val="single" w:color="99E0DD" w:themeColor="accent5" w:sz="8" w:space="0"/>
          <w:insideH w:val="nil"/>
          <w:insideV w:val="single" w:color="99E0D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insideH w:val="nil"/>
          <w:insideV w:val="single" w:color="99E0D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shd w:val="clear" w:color="auto" w:fill="E5F7F6" w:themeFill="accent5" w:themeFillTint="3F"/>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shd w:val="clear" w:color="auto" w:fill="E5F7F6" w:themeFill="accent5" w:themeFillTint="3F"/>
      </w:tcPr>
    </w:tblStylePr>
    <w:tblStylePr w:type="band2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tcPr>
    </w:tblStylePr>
  </w:style>
  <w:style w:type="table" w:styleId="LightGrid-Accent6">
    <w:name w:val="Light Grid Accent 6"/>
    <w:basedOn w:val="TableNormal"/>
    <w:uiPriority w:val="62"/>
    <w:semiHidden/>
    <w:rsid w:val="0021343A"/>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18" w:space="0"/>
          <w:right w:val="single" w:color="A6A1B5" w:themeColor="accent6" w:sz="8" w:space="0"/>
          <w:insideH w:val="nil"/>
          <w:insideV w:val="single" w:color="A6A1B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insideH w:val="nil"/>
          <w:insideV w:val="single" w:color="A6A1B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shd w:val="clear" w:color="auto" w:fill="E8E7EC" w:themeFill="accent6" w:themeFillTint="3F"/>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shd w:val="clear" w:color="auto" w:fill="E8E7EC" w:themeFill="accent6" w:themeFillTint="3F"/>
      </w:tcPr>
    </w:tblStylePr>
    <w:tblStylePr w:type="band2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tcPr>
    </w:tblStylePr>
  </w:style>
  <w:style w:type="table" w:styleId="LightList">
    <w:name w:val="Light List"/>
    <w:basedOn w:val="TableNormal"/>
    <w:uiPriority w:val="61"/>
    <w:semiHidden/>
    <w:rsid w:val="0021343A"/>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tcBorders>
      </w:tcPr>
    </w:tblStylePr>
    <w:tblStylePr w:type="firstCol">
      <w:rPr>
        <w:b/>
        <w:bCs/>
      </w:rPr>
    </w:tblStylePr>
    <w:tblStylePr w:type="lastCol">
      <w:rPr>
        <w:b/>
        <w:bCs/>
      </w:r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style>
  <w:style w:type="table" w:styleId="LightList-Accent1">
    <w:name w:val="Light List Accent 1"/>
    <w:basedOn w:val="TableNormal"/>
    <w:uiPriority w:val="61"/>
    <w:semiHidden/>
    <w:rsid w:val="0021343A"/>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tcBorders>
      </w:tcPr>
    </w:tblStylePr>
    <w:tblStylePr w:type="firstCol">
      <w:rPr>
        <w:b/>
        <w:bCs/>
      </w:rPr>
    </w:tblStylePr>
    <w:tblStylePr w:type="lastCol">
      <w:rPr>
        <w:b/>
        <w:bCs/>
      </w:r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style>
  <w:style w:type="table" w:styleId="LightList-Accent2">
    <w:name w:val="Light List Accent 2"/>
    <w:basedOn w:val="TableNormal"/>
    <w:uiPriority w:val="61"/>
    <w:semiHidden/>
    <w:rsid w:val="0021343A"/>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tcBorders>
      </w:tcPr>
    </w:tblStylePr>
    <w:tblStylePr w:type="firstCol">
      <w:rPr>
        <w:b/>
        <w:bCs/>
      </w:rPr>
    </w:tblStylePr>
    <w:tblStylePr w:type="lastCol">
      <w:rPr>
        <w:b/>
        <w:bCs/>
      </w:r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style>
  <w:style w:type="table" w:styleId="LightList-Accent3">
    <w:name w:val="Light List Accent 3"/>
    <w:basedOn w:val="TableNormal"/>
    <w:uiPriority w:val="61"/>
    <w:semiHidden/>
    <w:rsid w:val="0021343A"/>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tcBorders>
      </w:tcPr>
    </w:tblStylePr>
    <w:tblStylePr w:type="firstCol">
      <w:rPr>
        <w:b/>
        <w:bCs/>
      </w:rPr>
    </w:tblStylePr>
    <w:tblStylePr w:type="lastCol">
      <w:rPr>
        <w:b/>
        <w:bCs/>
      </w:r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style>
  <w:style w:type="table" w:styleId="LightList-Accent4">
    <w:name w:val="Light List Accent 4"/>
    <w:basedOn w:val="TableNormal"/>
    <w:uiPriority w:val="61"/>
    <w:semiHidden/>
    <w:rsid w:val="0021343A"/>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tcBorders>
      </w:tcPr>
    </w:tblStylePr>
    <w:tblStylePr w:type="firstCol">
      <w:rPr>
        <w:b/>
        <w:bCs/>
      </w:rPr>
    </w:tblStylePr>
    <w:tblStylePr w:type="lastCol">
      <w:rPr>
        <w:b/>
        <w:bCs/>
      </w:r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style>
  <w:style w:type="table" w:styleId="LightList-Accent5">
    <w:name w:val="Light List Accent 5"/>
    <w:basedOn w:val="TableNormal"/>
    <w:uiPriority w:val="61"/>
    <w:semiHidden/>
    <w:rsid w:val="0021343A"/>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tcBorders>
      </w:tcPr>
    </w:tblStylePr>
    <w:tblStylePr w:type="firstCol">
      <w:rPr>
        <w:b/>
        <w:bCs/>
      </w:rPr>
    </w:tblStylePr>
    <w:tblStylePr w:type="lastCol">
      <w:rPr>
        <w:b/>
        <w:bCs/>
      </w:r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style>
  <w:style w:type="table" w:styleId="LightList-Accent6">
    <w:name w:val="Light List Accent 6"/>
    <w:basedOn w:val="TableNormal"/>
    <w:uiPriority w:val="61"/>
    <w:semiHidden/>
    <w:rsid w:val="0021343A"/>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tcBorders>
      </w:tcPr>
    </w:tblStylePr>
    <w:tblStylePr w:type="firstCol">
      <w:rPr>
        <w:b/>
        <w:bCs/>
      </w:rPr>
    </w:tblStylePr>
    <w:tblStylePr w:type="lastCol">
      <w:rPr>
        <w:b/>
        <w:bCs/>
      </w:r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style>
  <w:style w:type="table" w:styleId="LightShading">
    <w:name w:val="Light Shading"/>
    <w:basedOn w:val="TableNormal"/>
    <w:uiPriority w:val="60"/>
    <w:semiHidden/>
    <w:rsid w:val="0021343A"/>
    <w:rPr>
      <w:color w:val="282727" w:themeColor="text1" w:themeShade="BF"/>
    </w:rPr>
    <w:tblPr>
      <w:tblStyleRowBandSize w:val="1"/>
      <w:tblStyleColBandSize w:val="1"/>
      <w:tblBorders>
        <w:top w:val="single" w:color="363534" w:themeColor="text1" w:sz="8" w:space="0"/>
        <w:bottom w:val="single" w:color="363534" w:themeColor="text1" w:sz="8" w:space="0"/>
      </w:tblBorders>
    </w:tblPr>
    <w:tblStylePr w:type="fir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la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rPr>
      <w:color w:val="00857E" w:themeColor="accent1" w:themeShade="BF"/>
    </w:rPr>
    <w:tblPr>
      <w:tblStyleRowBandSize w:val="1"/>
      <w:tblStyleColBandSize w:val="1"/>
      <w:tblBorders>
        <w:top w:val="single" w:color="00B2A9" w:themeColor="accent1" w:sz="8" w:space="0"/>
        <w:bottom w:val="single" w:color="00B2A9" w:themeColor="accent1" w:sz="8" w:space="0"/>
      </w:tblBorders>
    </w:tblPr>
    <w:tblStylePr w:type="fir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la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rPr>
      <w:color w:val="170F34" w:themeColor="accent2" w:themeShade="BF"/>
    </w:rPr>
    <w:tblPr>
      <w:tblStyleRowBandSize w:val="1"/>
      <w:tblStyleColBandSize w:val="1"/>
      <w:tblBorders>
        <w:top w:val="single" w:color="201547" w:themeColor="accent2" w:sz="8" w:space="0"/>
        <w:bottom w:val="single" w:color="201547" w:themeColor="accent2" w:sz="8" w:space="0"/>
      </w:tblBorders>
    </w:tblPr>
    <w:tblStylePr w:type="fir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la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rPr>
      <w:color w:val="35B2AB" w:themeColor="accent3" w:themeShade="BF"/>
    </w:rPr>
    <w:tblPr>
      <w:tblStyleRowBandSize w:val="1"/>
      <w:tblStyleColBandSize w:val="1"/>
      <w:tblBorders>
        <w:top w:val="single" w:color="66D1CB" w:themeColor="accent3" w:sz="8" w:space="0"/>
        <w:bottom w:val="single" w:color="66D1CB" w:themeColor="accent3" w:sz="8" w:space="0"/>
      </w:tblBorders>
    </w:tblPr>
    <w:tblStylePr w:type="fir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la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rPr>
      <w:color w:val="5A556C" w:themeColor="accent4" w:themeShade="BF"/>
    </w:rPr>
    <w:tblPr>
      <w:tblStyleRowBandSize w:val="1"/>
      <w:tblStyleColBandSize w:val="1"/>
      <w:tblBorders>
        <w:top w:val="single" w:color="797391" w:themeColor="accent4" w:sz="8" w:space="0"/>
        <w:bottom w:val="single" w:color="797391" w:themeColor="accent4" w:sz="8" w:space="0"/>
      </w:tblBorders>
    </w:tblPr>
    <w:tblStylePr w:type="fir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la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rPr>
      <w:color w:val="50CAC4" w:themeColor="accent5" w:themeShade="BF"/>
    </w:rPr>
    <w:tblPr>
      <w:tblStyleRowBandSize w:val="1"/>
      <w:tblStyleColBandSize w:val="1"/>
      <w:tblBorders>
        <w:top w:val="single" w:color="99E0DD" w:themeColor="accent5" w:sz="8" w:space="0"/>
        <w:bottom w:val="single" w:color="99E0DD" w:themeColor="accent5" w:sz="8" w:space="0"/>
      </w:tblBorders>
    </w:tblPr>
    <w:tblStylePr w:type="fir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la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rPr>
      <w:color w:val="78708F" w:themeColor="accent6" w:themeShade="BF"/>
    </w:rPr>
    <w:tblPr>
      <w:tblStyleRowBandSize w:val="1"/>
      <w:tblStyleColBandSize w:val="1"/>
      <w:tblBorders>
        <w:top w:val="single" w:color="A6A1B5" w:themeColor="accent6" w:sz="8" w:space="0"/>
        <w:bottom w:val="single" w:color="A6A1B5" w:themeColor="accent6" w:sz="8" w:space="0"/>
      </w:tblBorders>
    </w:tblPr>
    <w:tblStylePr w:type="fir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la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tblPr>
      <w:tblStyleRowBandSize w:val="1"/>
      <w:tblStyleColBandSize w:val="1"/>
    </w:tblPr>
    <w:tblStylePr w:type="firstRow">
      <w:rPr>
        <w:b/>
        <w:bCs/>
      </w:rPr>
      <w:tblPr/>
      <w:tcPr>
        <w:tcBorders>
          <w:bottom w:val="single" w:color="888583" w:themeColor="text1" w:themeTint="99" w:sz="4" w:space="0"/>
        </w:tcBorders>
      </w:tcPr>
    </w:tblStylePr>
    <w:tblStylePr w:type="lastRow">
      <w:rPr>
        <w:b/>
        <w:bCs/>
      </w:rPr>
      <w:tblPr/>
      <w:tcPr>
        <w:tcBorders>
          <w:top w:val="sing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tblPr>
      <w:tblStyleRowBandSize w:val="1"/>
      <w:tblStyleColBandSize w:val="1"/>
    </w:tblPr>
    <w:tblStylePr w:type="firstRow">
      <w:rPr>
        <w:b/>
        <w:bCs/>
      </w:rPr>
      <w:tblPr/>
      <w:tcPr>
        <w:tcBorders>
          <w:bottom w:val="single" w:color="37FFF4" w:themeColor="accent1" w:themeTint="99" w:sz="4" w:space="0"/>
        </w:tcBorders>
      </w:tcPr>
    </w:tblStylePr>
    <w:tblStylePr w:type="lastRow">
      <w:rPr>
        <w:b/>
        <w:bCs/>
      </w:rPr>
      <w:tblPr/>
      <w:tcPr>
        <w:tcBorders>
          <w:top w:val="sing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tblPr>
      <w:tblStyleRowBandSize w:val="1"/>
      <w:tblStyleColBandSize w:val="1"/>
    </w:tblPr>
    <w:tblStylePr w:type="firstRow">
      <w:rPr>
        <w:b/>
        <w:bCs/>
      </w:rPr>
      <w:tblPr/>
      <w:tcPr>
        <w:tcBorders>
          <w:bottom w:val="single" w:color="5B3DC5" w:themeColor="accent2" w:themeTint="99" w:sz="4" w:space="0"/>
        </w:tcBorders>
      </w:tcPr>
    </w:tblStylePr>
    <w:tblStylePr w:type="lastRow">
      <w:rPr>
        <w:b/>
        <w:bCs/>
      </w:rPr>
      <w:tblPr/>
      <w:tcPr>
        <w:tcBorders>
          <w:top w:val="sing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tblPr>
      <w:tblStyleRowBandSize w:val="1"/>
      <w:tblStyleColBandSize w:val="1"/>
    </w:tblPr>
    <w:tblStylePr w:type="firstRow">
      <w:rPr>
        <w:b/>
        <w:bCs/>
      </w:rPr>
      <w:tblPr/>
      <w:tcPr>
        <w:tcBorders>
          <w:bottom w:val="single" w:color="A3E3DF" w:themeColor="accent3" w:themeTint="99" w:sz="4" w:space="0"/>
        </w:tcBorders>
      </w:tcPr>
    </w:tblStylePr>
    <w:tblStylePr w:type="lastRow">
      <w:rPr>
        <w:b/>
        <w:bCs/>
      </w:rPr>
      <w:tblPr/>
      <w:tcPr>
        <w:tcBorders>
          <w:top w:val="sing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tblPr>
      <w:tblStyleRowBandSize w:val="1"/>
      <w:tblStyleColBandSize w:val="1"/>
    </w:tblPr>
    <w:tblStylePr w:type="firstRow">
      <w:rPr>
        <w:b/>
        <w:bCs/>
      </w:rPr>
      <w:tblPr/>
      <w:tcPr>
        <w:tcBorders>
          <w:bottom w:val="single" w:color="AEABBD" w:themeColor="accent4" w:themeTint="99" w:sz="4" w:space="0"/>
        </w:tcBorders>
      </w:tcPr>
    </w:tblStylePr>
    <w:tblStylePr w:type="lastRow">
      <w:rPr>
        <w:b/>
        <w:bCs/>
      </w:rPr>
      <w:tblPr/>
      <w:tcPr>
        <w:tcBorders>
          <w:top w:val="sing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tblPr>
      <w:tblStyleRowBandSize w:val="1"/>
      <w:tblStyleColBandSize w:val="1"/>
    </w:tblPr>
    <w:tblStylePr w:type="firstRow">
      <w:rPr>
        <w:b/>
        <w:bCs/>
      </w:rPr>
      <w:tblPr/>
      <w:tcPr>
        <w:tcBorders>
          <w:bottom w:val="single" w:color="C1ECEA" w:themeColor="accent5" w:themeTint="99" w:sz="4" w:space="0"/>
        </w:tcBorders>
      </w:tcPr>
    </w:tblStylePr>
    <w:tblStylePr w:type="lastRow">
      <w:rPr>
        <w:b/>
        <w:bCs/>
      </w:rPr>
      <w:tblPr/>
      <w:tcPr>
        <w:tcBorders>
          <w:top w:val="sing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tblPr>
      <w:tblStyleRowBandSize w:val="1"/>
      <w:tblStyleColBandSize w:val="1"/>
    </w:tblPr>
    <w:tblStylePr w:type="firstRow">
      <w:rPr>
        <w:b/>
        <w:bCs/>
      </w:rPr>
      <w:tblPr/>
      <w:tcPr>
        <w:tcBorders>
          <w:bottom w:val="single" w:color="C9C6D2" w:themeColor="accent6" w:themeTint="99" w:sz="4" w:space="0"/>
        </w:tcBorders>
      </w:tcPr>
    </w:tblStylePr>
    <w:tblStylePr w:type="lastRow">
      <w:rPr>
        <w:b/>
        <w:bCs/>
      </w:rPr>
      <w:tblPr/>
      <w:tcPr>
        <w:tcBorders>
          <w:top w:val="sing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tblPr>
      <w:tblStyleRowBandSize w:val="1"/>
      <w:tblStyleColBandSize w:val="1"/>
      <w:tblBorders>
        <w:top w:val="single" w:color="888583" w:themeColor="text1" w:themeTint="99" w:sz="4" w:space="0"/>
        <w:bottom w:val="single" w:color="888583" w:themeColor="text1" w:themeTint="99" w:sz="4" w:space="0"/>
        <w:insideH w:val="single" w:color="888583"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tblPr>
      <w:tblStyleRowBandSize w:val="1"/>
      <w:tblStyleColBandSize w:val="1"/>
      <w:tblBorders>
        <w:top w:val="single" w:color="37FFF4" w:themeColor="accent1" w:themeTint="99" w:sz="4" w:space="0"/>
        <w:bottom w:val="single" w:color="37FFF4" w:themeColor="accent1" w:themeTint="99" w:sz="4" w:space="0"/>
        <w:insideH w:val="single" w:color="37FFF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tblPr>
      <w:tblStyleRowBandSize w:val="1"/>
      <w:tblStyleColBandSize w:val="1"/>
      <w:tblBorders>
        <w:top w:val="single" w:color="5B3DC5" w:themeColor="accent2" w:themeTint="99" w:sz="4" w:space="0"/>
        <w:bottom w:val="single" w:color="5B3DC5" w:themeColor="accent2" w:themeTint="99" w:sz="4" w:space="0"/>
        <w:insideH w:val="single" w:color="5B3DC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tblPr>
      <w:tblStyleRowBandSize w:val="1"/>
      <w:tblStyleColBandSize w:val="1"/>
      <w:tblBorders>
        <w:top w:val="single" w:color="A3E3DF" w:themeColor="accent3" w:themeTint="99" w:sz="4" w:space="0"/>
        <w:bottom w:val="single" w:color="A3E3DF" w:themeColor="accent3" w:themeTint="99" w:sz="4" w:space="0"/>
        <w:insideH w:val="single" w:color="A3E3D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tblPr>
      <w:tblStyleRowBandSize w:val="1"/>
      <w:tblStyleColBandSize w:val="1"/>
      <w:tblBorders>
        <w:top w:val="single" w:color="AEABBD" w:themeColor="accent4" w:themeTint="99" w:sz="4" w:space="0"/>
        <w:bottom w:val="single" w:color="AEABBD" w:themeColor="accent4" w:themeTint="99" w:sz="4" w:space="0"/>
        <w:insideH w:val="single" w:color="AEABBD"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tblPr>
      <w:tblStyleRowBandSize w:val="1"/>
      <w:tblStyleColBandSize w:val="1"/>
      <w:tblBorders>
        <w:top w:val="single" w:color="C1ECEA" w:themeColor="accent5" w:themeTint="99" w:sz="4" w:space="0"/>
        <w:bottom w:val="single" w:color="C1ECEA" w:themeColor="accent5" w:themeTint="99" w:sz="4" w:space="0"/>
        <w:insideH w:val="single" w:color="C1ECEA"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tblPr>
      <w:tblStyleRowBandSize w:val="1"/>
      <w:tblStyleColBandSize w:val="1"/>
      <w:tblBorders>
        <w:top w:val="single" w:color="C9C6D2" w:themeColor="accent6" w:themeTint="99" w:sz="4" w:space="0"/>
        <w:bottom w:val="single" w:color="C9C6D2" w:themeColor="accent6" w:themeTint="99" w:sz="4" w:space="0"/>
        <w:insideH w:val="single" w:color="C9C6D2"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tblPr>
      <w:tblStyleRowBandSize w:val="1"/>
      <w:tblStyleColBandSize w:val="1"/>
      <w:tblBorders>
        <w:top w:val="single" w:color="363534" w:themeColor="text1" w:sz="4" w:space="0"/>
        <w:left w:val="single" w:color="363534" w:themeColor="text1" w:sz="4" w:space="0"/>
        <w:bottom w:val="single" w:color="363534" w:themeColor="text1" w:sz="4" w:space="0"/>
        <w:right w:val="single" w:color="363534" w:themeColor="text1" w:sz="4" w:space="0"/>
      </w:tblBorders>
    </w:tblPr>
    <w:tblStylePr w:type="firstRow">
      <w:rPr>
        <w:b/>
        <w:bCs/>
        <w:color w:val="FFFFFF" w:themeColor="background1"/>
      </w:rPr>
      <w:tblPr/>
      <w:tcPr>
        <w:shd w:val="clear" w:color="auto" w:fill="363534" w:themeFill="text1"/>
      </w:tcPr>
    </w:tblStylePr>
    <w:tblStylePr w:type="lastRow">
      <w:rPr>
        <w:b/>
        <w:bCs/>
      </w:rPr>
      <w:tblPr/>
      <w:tcPr>
        <w:tcBorders>
          <w:top w:val="double" w:color="363534"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63534" w:themeColor="text1" w:sz="4" w:space="0"/>
          <w:right w:val="single" w:color="363534" w:themeColor="text1" w:sz="4" w:space="0"/>
        </w:tcBorders>
      </w:tcPr>
    </w:tblStylePr>
    <w:tblStylePr w:type="band1Horz">
      <w:tblPr/>
      <w:tcPr>
        <w:tcBorders>
          <w:top w:val="single" w:color="363534" w:themeColor="text1" w:sz="4" w:space="0"/>
          <w:bottom w:val="single" w:color="363534"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63534" w:themeColor="text1" w:sz="4" w:space="0"/>
          <w:left w:val="nil"/>
        </w:tcBorders>
      </w:tcPr>
    </w:tblStylePr>
    <w:tblStylePr w:type="swCell">
      <w:tblPr/>
      <w:tcPr>
        <w:tcBorders>
          <w:top w:val="double" w:color="363534" w:themeColor="text1" w:sz="4" w:space="0"/>
          <w:right w:val="nil"/>
        </w:tcBorders>
      </w:tcPr>
    </w:tblStylePr>
  </w:style>
  <w:style w:type="table" w:styleId="ListTable3-Accent1">
    <w:name w:val="List Table 3 Accent 1"/>
    <w:basedOn w:val="TableNormal"/>
    <w:uiPriority w:val="48"/>
    <w:semiHidden/>
    <w:rsid w:val="0021343A"/>
    <w:tblPr>
      <w:tblStyleRowBandSize w:val="1"/>
      <w:tblStyleColBandSize w:val="1"/>
      <w:tblBorders>
        <w:top w:val="single" w:color="00B2A9" w:themeColor="accent1" w:sz="4" w:space="0"/>
        <w:left w:val="single" w:color="00B2A9" w:themeColor="accent1" w:sz="4" w:space="0"/>
        <w:bottom w:val="single" w:color="00B2A9" w:themeColor="accent1" w:sz="4" w:space="0"/>
        <w:right w:val="single" w:color="00B2A9" w:themeColor="accent1" w:sz="4" w:space="0"/>
      </w:tblBorders>
    </w:tblPr>
    <w:tblStylePr w:type="firstRow">
      <w:rPr>
        <w:b/>
        <w:bCs/>
        <w:color w:val="FFFFFF" w:themeColor="background1"/>
      </w:rPr>
      <w:tblPr/>
      <w:tcPr>
        <w:shd w:val="clear" w:color="auto" w:fill="00B2A9" w:themeFill="accent1"/>
      </w:tcPr>
    </w:tblStylePr>
    <w:tblStylePr w:type="lastRow">
      <w:rPr>
        <w:b/>
        <w:bCs/>
      </w:rPr>
      <w:tblPr/>
      <w:tcPr>
        <w:tcBorders>
          <w:top w:val="double" w:color="00B2A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1" w:sz="4" w:space="0"/>
          <w:right w:val="single" w:color="00B2A9" w:themeColor="accent1" w:sz="4" w:space="0"/>
        </w:tcBorders>
      </w:tcPr>
    </w:tblStylePr>
    <w:tblStylePr w:type="band1Horz">
      <w:tblPr/>
      <w:tcPr>
        <w:tcBorders>
          <w:top w:val="single" w:color="00B2A9" w:themeColor="accent1" w:sz="4" w:space="0"/>
          <w:bottom w:val="single" w:color="00B2A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1" w:sz="4" w:space="0"/>
          <w:left w:val="nil"/>
        </w:tcBorders>
      </w:tcPr>
    </w:tblStylePr>
    <w:tblStylePr w:type="swCell">
      <w:tblPr/>
      <w:tcPr>
        <w:tcBorders>
          <w:top w:val="double" w:color="00B2A9" w:themeColor="accent1" w:sz="4" w:space="0"/>
          <w:right w:val="nil"/>
        </w:tcBorders>
      </w:tcPr>
    </w:tblStylePr>
  </w:style>
  <w:style w:type="table" w:styleId="ListTable3-Accent2">
    <w:name w:val="List Table 3 Accent 2"/>
    <w:basedOn w:val="TableNormal"/>
    <w:uiPriority w:val="48"/>
    <w:semiHidden/>
    <w:rsid w:val="0021343A"/>
    <w:tblPr>
      <w:tblStyleRowBandSize w:val="1"/>
      <w:tblStyleColBandSize w:val="1"/>
      <w:tblBorders>
        <w:top w:val="single" w:color="201547" w:themeColor="accent2" w:sz="4" w:space="0"/>
        <w:left w:val="single" w:color="201547" w:themeColor="accent2" w:sz="4" w:space="0"/>
        <w:bottom w:val="single" w:color="201547" w:themeColor="accent2" w:sz="4" w:space="0"/>
        <w:right w:val="single" w:color="201547" w:themeColor="accent2" w:sz="4" w:space="0"/>
      </w:tblBorders>
    </w:tblPr>
    <w:tblStylePr w:type="firstRow">
      <w:rPr>
        <w:b/>
        <w:bCs/>
        <w:color w:val="FFFFFF" w:themeColor="background1"/>
      </w:rPr>
      <w:tblPr/>
      <w:tcPr>
        <w:shd w:val="clear" w:color="auto" w:fill="201547" w:themeFill="accent2"/>
      </w:tcPr>
    </w:tblStylePr>
    <w:tblStylePr w:type="lastRow">
      <w:rPr>
        <w:b/>
        <w:bCs/>
      </w:rPr>
      <w:tblPr/>
      <w:tcPr>
        <w:tcBorders>
          <w:top w:val="double" w:color="201547"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2" w:sz="4" w:space="0"/>
          <w:right w:val="single" w:color="201547" w:themeColor="accent2" w:sz="4" w:space="0"/>
        </w:tcBorders>
      </w:tcPr>
    </w:tblStylePr>
    <w:tblStylePr w:type="band1Horz">
      <w:tblPr/>
      <w:tcPr>
        <w:tcBorders>
          <w:top w:val="single" w:color="201547" w:themeColor="accent2" w:sz="4" w:space="0"/>
          <w:bottom w:val="single" w:color="201547"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2" w:sz="4" w:space="0"/>
          <w:left w:val="nil"/>
        </w:tcBorders>
      </w:tcPr>
    </w:tblStylePr>
    <w:tblStylePr w:type="swCell">
      <w:tblPr/>
      <w:tcPr>
        <w:tcBorders>
          <w:top w:val="double" w:color="201547" w:themeColor="accent2" w:sz="4" w:space="0"/>
          <w:right w:val="nil"/>
        </w:tcBorders>
      </w:tcPr>
    </w:tblStylePr>
  </w:style>
  <w:style w:type="table" w:styleId="ListTable3-Accent3">
    <w:name w:val="List Table 3 Accent 3"/>
    <w:basedOn w:val="TableNormal"/>
    <w:uiPriority w:val="48"/>
    <w:semiHidden/>
    <w:rsid w:val="0021343A"/>
    <w:tblPr>
      <w:tblStyleRowBandSize w:val="1"/>
      <w:tblStyleColBandSize w:val="1"/>
      <w:tblBorders>
        <w:top w:val="single" w:color="66D1CB" w:themeColor="accent3" w:sz="4" w:space="0"/>
        <w:left w:val="single" w:color="66D1CB" w:themeColor="accent3" w:sz="4" w:space="0"/>
        <w:bottom w:val="single" w:color="66D1CB" w:themeColor="accent3" w:sz="4" w:space="0"/>
        <w:right w:val="single" w:color="66D1CB" w:themeColor="accent3" w:sz="4" w:space="0"/>
      </w:tblBorders>
    </w:tblPr>
    <w:tblStylePr w:type="firstRow">
      <w:rPr>
        <w:b/>
        <w:bCs/>
        <w:color w:val="FFFFFF" w:themeColor="background1"/>
      </w:rPr>
      <w:tblPr/>
      <w:tcPr>
        <w:shd w:val="clear" w:color="auto" w:fill="66D1CB" w:themeFill="accent3"/>
      </w:tcPr>
    </w:tblStylePr>
    <w:tblStylePr w:type="lastRow">
      <w:rPr>
        <w:b/>
        <w:bCs/>
      </w:rPr>
      <w:tblPr/>
      <w:tcPr>
        <w:tcBorders>
          <w:top w:val="double" w:color="66D1CB"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D1CB" w:themeColor="accent3" w:sz="4" w:space="0"/>
          <w:right w:val="single" w:color="66D1CB" w:themeColor="accent3" w:sz="4" w:space="0"/>
        </w:tcBorders>
      </w:tcPr>
    </w:tblStylePr>
    <w:tblStylePr w:type="band1Horz">
      <w:tblPr/>
      <w:tcPr>
        <w:tcBorders>
          <w:top w:val="single" w:color="66D1CB" w:themeColor="accent3" w:sz="4" w:space="0"/>
          <w:bottom w:val="single" w:color="66D1CB"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D1CB" w:themeColor="accent3" w:sz="4" w:space="0"/>
          <w:left w:val="nil"/>
        </w:tcBorders>
      </w:tcPr>
    </w:tblStylePr>
    <w:tblStylePr w:type="swCell">
      <w:tblPr/>
      <w:tcPr>
        <w:tcBorders>
          <w:top w:val="double" w:color="66D1CB" w:themeColor="accent3" w:sz="4" w:space="0"/>
          <w:right w:val="nil"/>
        </w:tcBorders>
      </w:tcPr>
    </w:tblStylePr>
  </w:style>
  <w:style w:type="table" w:styleId="ListTable3-Accent4">
    <w:name w:val="List Table 3 Accent 4"/>
    <w:basedOn w:val="TableNormal"/>
    <w:uiPriority w:val="48"/>
    <w:semiHidden/>
    <w:rsid w:val="0021343A"/>
    <w:tblPr>
      <w:tblStyleRowBandSize w:val="1"/>
      <w:tblStyleColBandSize w:val="1"/>
      <w:tblBorders>
        <w:top w:val="single" w:color="797391" w:themeColor="accent4" w:sz="4" w:space="0"/>
        <w:left w:val="single" w:color="797391" w:themeColor="accent4" w:sz="4" w:space="0"/>
        <w:bottom w:val="single" w:color="797391" w:themeColor="accent4" w:sz="4" w:space="0"/>
        <w:right w:val="single" w:color="797391" w:themeColor="accent4" w:sz="4" w:space="0"/>
      </w:tblBorders>
    </w:tblPr>
    <w:tblStylePr w:type="firstRow">
      <w:rPr>
        <w:b/>
        <w:bCs/>
        <w:color w:val="FFFFFF" w:themeColor="background1"/>
      </w:rPr>
      <w:tblPr/>
      <w:tcPr>
        <w:shd w:val="clear" w:color="auto" w:fill="797391" w:themeFill="accent4"/>
      </w:tcPr>
    </w:tblStylePr>
    <w:tblStylePr w:type="lastRow">
      <w:rPr>
        <w:b/>
        <w:bCs/>
      </w:rPr>
      <w:tblPr/>
      <w:tcPr>
        <w:tcBorders>
          <w:top w:val="double" w:color="797391"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97391" w:themeColor="accent4" w:sz="4" w:space="0"/>
          <w:right w:val="single" w:color="797391" w:themeColor="accent4" w:sz="4" w:space="0"/>
        </w:tcBorders>
      </w:tcPr>
    </w:tblStylePr>
    <w:tblStylePr w:type="band1Horz">
      <w:tblPr/>
      <w:tcPr>
        <w:tcBorders>
          <w:top w:val="single" w:color="797391" w:themeColor="accent4" w:sz="4" w:space="0"/>
          <w:bottom w:val="single" w:color="797391"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97391" w:themeColor="accent4" w:sz="4" w:space="0"/>
          <w:left w:val="nil"/>
        </w:tcBorders>
      </w:tcPr>
    </w:tblStylePr>
    <w:tblStylePr w:type="swCell">
      <w:tblPr/>
      <w:tcPr>
        <w:tcBorders>
          <w:top w:val="double" w:color="797391" w:themeColor="accent4" w:sz="4" w:space="0"/>
          <w:right w:val="nil"/>
        </w:tcBorders>
      </w:tcPr>
    </w:tblStylePr>
  </w:style>
  <w:style w:type="table" w:styleId="ListTable3-Accent5">
    <w:name w:val="List Table 3 Accent 5"/>
    <w:basedOn w:val="TableNormal"/>
    <w:uiPriority w:val="48"/>
    <w:semiHidden/>
    <w:rsid w:val="0021343A"/>
    <w:tblPr>
      <w:tblStyleRowBandSize w:val="1"/>
      <w:tblStyleColBandSize w:val="1"/>
      <w:tblBorders>
        <w:top w:val="single" w:color="99E0DD" w:themeColor="accent5" w:sz="4" w:space="0"/>
        <w:left w:val="single" w:color="99E0DD" w:themeColor="accent5" w:sz="4" w:space="0"/>
        <w:bottom w:val="single" w:color="99E0DD" w:themeColor="accent5" w:sz="4" w:space="0"/>
        <w:right w:val="single" w:color="99E0DD" w:themeColor="accent5" w:sz="4" w:space="0"/>
      </w:tblBorders>
    </w:tblPr>
    <w:tblStylePr w:type="firstRow">
      <w:rPr>
        <w:b/>
        <w:bCs/>
        <w:color w:val="FFFFFF" w:themeColor="background1"/>
      </w:rPr>
      <w:tblPr/>
      <w:tcPr>
        <w:shd w:val="clear" w:color="auto" w:fill="99E0DD" w:themeFill="accent5"/>
      </w:tcPr>
    </w:tblStylePr>
    <w:tblStylePr w:type="lastRow">
      <w:rPr>
        <w:b/>
        <w:bCs/>
      </w:rPr>
      <w:tblPr/>
      <w:tcPr>
        <w:tcBorders>
          <w:top w:val="double" w:color="99E0DD"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9E0DD" w:themeColor="accent5" w:sz="4" w:space="0"/>
          <w:right w:val="single" w:color="99E0DD" w:themeColor="accent5" w:sz="4" w:space="0"/>
        </w:tcBorders>
      </w:tcPr>
    </w:tblStylePr>
    <w:tblStylePr w:type="band1Horz">
      <w:tblPr/>
      <w:tcPr>
        <w:tcBorders>
          <w:top w:val="single" w:color="99E0DD" w:themeColor="accent5" w:sz="4" w:space="0"/>
          <w:bottom w:val="single" w:color="99E0DD"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9E0DD" w:themeColor="accent5" w:sz="4" w:space="0"/>
          <w:left w:val="nil"/>
        </w:tcBorders>
      </w:tcPr>
    </w:tblStylePr>
    <w:tblStylePr w:type="swCell">
      <w:tblPr/>
      <w:tcPr>
        <w:tcBorders>
          <w:top w:val="double" w:color="99E0DD" w:themeColor="accent5" w:sz="4" w:space="0"/>
          <w:right w:val="nil"/>
        </w:tcBorders>
      </w:tcPr>
    </w:tblStylePr>
  </w:style>
  <w:style w:type="table" w:styleId="ListTable3-Accent6">
    <w:name w:val="List Table 3 Accent 6"/>
    <w:basedOn w:val="TableNormal"/>
    <w:uiPriority w:val="48"/>
    <w:semiHidden/>
    <w:rsid w:val="0021343A"/>
    <w:tblPr>
      <w:tblStyleRowBandSize w:val="1"/>
      <w:tblStyleColBandSize w:val="1"/>
      <w:tblBorders>
        <w:top w:val="single" w:color="A6A1B5" w:themeColor="accent6" w:sz="4" w:space="0"/>
        <w:left w:val="single" w:color="A6A1B5" w:themeColor="accent6" w:sz="4" w:space="0"/>
        <w:bottom w:val="single" w:color="A6A1B5" w:themeColor="accent6" w:sz="4" w:space="0"/>
        <w:right w:val="single" w:color="A6A1B5" w:themeColor="accent6" w:sz="4" w:space="0"/>
      </w:tblBorders>
    </w:tblPr>
    <w:tblStylePr w:type="firstRow">
      <w:rPr>
        <w:b/>
        <w:bCs/>
        <w:color w:val="FFFFFF" w:themeColor="background1"/>
      </w:rPr>
      <w:tblPr/>
      <w:tcPr>
        <w:shd w:val="clear" w:color="auto" w:fill="A6A1B5" w:themeFill="accent6"/>
      </w:tcPr>
    </w:tblStylePr>
    <w:tblStylePr w:type="lastRow">
      <w:rPr>
        <w:b/>
        <w:bCs/>
      </w:rPr>
      <w:tblPr/>
      <w:tcPr>
        <w:tcBorders>
          <w:top w:val="double" w:color="A6A1B5"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6A1B5" w:themeColor="accent6" w:sz="4" w:space="0"/>
          <w:right w:val="single" w:color="A6A1B5" w:themeColor="accent6" w:sz="4" w:space="0"/>
        </w:tcBorders>
      </w:tcPr>
    </w:tblStylePr>
    <w:tblStylePr w:type="band1Horz">
      <w:tblPr/>
      <w:tcPr>
        <w:tcBorders>
          <w:top w:val="single" w:color="A6A1B5" w:themeColor="accent6" w:sz="4" w:space="0"/>
          <w:bottom w:val="single" w:color="A6A1B5"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6A1B5" w:themeColor="accent6" w:sz="4" w:space="0"/>
          <w:left w:val="nil"/>
        </w:tcBorders>
      </w:tcPr>
    </w:tblStylePr>
    <w:tblStylePr w:type="swCell">
      <w:tblPr/>
      <w:tcPr>
        <w:tcBorders>
          <w:top w:val="double" w:color="A6A1B5" w:themeColor="accent6" w:sz="4" w:space="0"/>
          <w:right w:val="nil"/>
        </w:tcBorders>
      </w:tcPr>
    </w:tblStylePr>
  </w:style>
  <w:style w:type="table" w:styleId="ListTable4">
    <w:name w:val="List Table 4"/>
    <w:basedOn w:val="TableNormal"/>
    <w:uiPriority w:val="49"/>
    <w:semiHidden/>
    <w:rsid w:val="0021343A"/>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tcBorders>
        <w:shd w:val="clear" w:color="auto" w:fill="363534" w:themeFill="text1"/>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tcBorders>
        <w:shd w:val="clear" w:color="auto" w:fill="00B2A9" w:themeFill="accent1"/>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tcBorders>
        <w:shd w:val="clear" w:color="auto" w:fill="201547" w:themeFill="accent2"/>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tcBorders>
        <w:shd w:val="clear" w:color="auto" w:fill="66D1CB" w:themeFill="accent3"/>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tcBorders>
        <w:shd w:val="clear" w:color="auto" w:fill="797391" w:themeFill="accent4"/>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tcBorders>
        <w:shd w:val="clear" w:color="auto" w:fill="99E0DD" w:themeFill="accent5"/>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tcBorders>
        <w:shd w:val="clear" w:color="auto" w:fill="A6A1B5" w:themeFill="accent6"/>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rPr>
      <w:color w:val="FFFFFF" w:themeColor="background1"/>
    </w:rPr>
    <w:tblPr>
      <w:tblStyleRowBandSize w:val="1"/>
      <w:tblStyleColBandSize w:val="1"/>
      <w:tblBorders>
        <w:top w:val="single" w:color="363534" w:themeColor="text1" w:sz="24" w:space="0"/>
        <w:left w:val="single" w:color="363534" w:themeColor="text1" w:sz="24" w:space="0"/>
        <w:bottom w:val="single" w:color="363534" w:themeColor="text1" w:sz="24" w:space="0"/>
        <w:right w:val="single" w:color="363534" w:themeColor="text1" w:sz="24" w:space="0"/>
      </w:tblBorders>
    </w:tblPr>
    <w:tcPr>
      <w:shd w:val="clear" w:color="auto" w:fill="363534"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rPr>
      <w:color w:val="FFFFFF" w:themeColor="background1"/>
    </w:rPr>
    <w:tblPr>
      <w:tblStyleRowBandSize w:val="1"/>
      <w:tblStyleColBandSize w:val="1"/>
      <w:tblBorders>
        <w:top w:val="single" w:color="00B2A9" w:themeColor="accent1" w:sz="24" w:space="0"/>
        <w:left w:val="single" w:color="00B2A9" w:themeColor="accent1" w:sz="24" w:space="0"/>
        <w:bottom w:val="single" w:color="00B2A9" w:themeColor="accent1" w:sz="24" w:space="0"/>
        <w:right w:val="single" w:color="00B2A9" w:themeColor="accent1" w:sz="24" w:space="0"/>
      </w:tblBorders>
    </w:tblPr>
    <w:tcPr>
      <w:shd w:val="clear" w:color="auto" w:fill="00B2A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rPr>
      <w:color w:val="FFFFFF" w:themeColor="background1"/>
    </w:rPr>
    <w:tblPr>
      <w:tblStyleRowBandSize w:val="1"/>
      <w:tblStyleColBandSize w:val="1"/>
      <w:tblBorders>
        <w:top w:val="single" w:color="201547" w:themeColor="accent2" w:sz="24" w:space="0"/>
        <w:left w:val="single" w:color="201547" w:themeColor="accent2" w:sz="24" w:space="0"/>
        <w:bottom w:val="single" w:color="201547" w:themeColor="accent2" w:sz="24" w:space="0"/>
        <w:right w:val="single" w:color="201547" w:themeColor="accent2" w:sz="24" w:space="0"/>
      </w:tblBorders>
    </w:tblPr>
    <w:tcPr>
      <w:shd w:val="clear" w:color="auto" w:fill="201547"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rPr>
      <w:color w:val="FFFFFF" w:themeColor="background1"/>
    </w:rPr>
    <w:tblPr>
      <w:tblStyleRowBandSize w:val="1"/>
      <w:tblStyleColBandSize w:val="1"/>
      <w:tblBorders>
        <w:top w:val="single" w:color="66D1CB" w:themeColor="accent3" w:sz="24" w:space="0"/>
        <w:left w:val="single" w:color="66D1CB" w:themeColor="accent3" w:sz="24" w:space="0"/>
        <w:bottom w:val="single" w:color="66D1CB" w:themeColor="accent3" w:sz="24" w:space="0"/>
        <w:right w:val="single" w:color="66D1CB" w:themeColor="accent3" w:sz="24" w:space="0"/>
      </w:tblBorders>
    </w:tblPr>
    <w:tcPr>
      <w:shd w:val="clear" w:color="auto" w:fill="66D1CB"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rPr>
      <w:color w:val="FFFFFF" w:themeColor="background1"/>
    </w:rPr>
    <w:tblPr>
      <w:tblStyleRowBandSize w:val="1"/>
      <w:tblStyleColBandSize w:val="1"/>
      <w:tblBorders>
        <w:top w:val="single" w:color="797391" w:themeColor="accent4" w:sz="24" w:space="0"/>
        <w:left w:val="single" w:color="797391" w:themeColor="accent4" w:sz="24" w:space="0"/>
        <w:bottom w:val="single" w:color="797391" w:themeColor="accent4" w:sz="24" w:space="0"/>
        <w:right w:val="single" w:color="797391" w:themeColor="accent4" w:sz="24" w:space="0"/>
      </w:tblBorders>
    </w:tblPr>
    <w:tcPr>
      <w:shd w:val="clear" w:color="auto" w:fill="797391"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rPr>
      <w:color w:val="FFFFFF" w:themeColor="background1"/>
    </w:rPr>
    <w:tblPr>
      <w:tblStyleRowBandSize w:val="1"/>
      <w:tblStyleColBandSize w:val="1"/>
      <w:tblBorders>
        <w:top w:val="single" w:color="99E0DD" w:themeColor="accent5" w:sz="24" w:space="0"/>
        <w:left w:val="single" w:color="99E0DD" w:themeColor="accent5" w:sz="24" w:space="0"/>
        <w:bottom w:val="single" w:color="99E0DD" w:themeColor="accent5" w:sz="24" w:space="0"/>
        <w:right w:val="single" w:color="99E0DD" w:themeColor="accent5" w:sz="24" w:space="0"/>
      </w:tblBorders>
    </w:tblPr>
    <w:tcPr>
      <w:shd w:val="clear" w:color="auto" w:fill="99E0DD"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rPr>
      <w:color w:val="FFFFFF" w:themeColor="background1"/>
    </w:rPr>
    <w:tblPr>
      <w:tblStyleRowBandSize w:val="1"/>
      <w:tblStyleColBandSize w:val="1"/>
      <w:tblBorders>
        <w:top w:val="single" w:color="A6A1B5" w:themeColor="accent6" w:sz="24" w:space="0"/>
        <w:left w:val="single" w:color="A6A1B5" w:themeColor="accent6" w:sz="24" w:space="0"/>
        <w:bottom w:val="single" w:color="A6A1B5" w:themeColor="accent6" w:sz="24" w:space="0"/>
        <w:right w:val="single" w:color="A6A1B5" w:themeColor="accent6" w:sz="24" w:space="0"/>
      </w:tblBorders>
    </w:tblPr>
    <w:tcPr>
      <w:shd w:val="clear" w:color="auto" w:fill="A6A1B5"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tblPr>
      <w:tblStyleRowBandSize w:val="1"/>
      <w:tblStyleColBandSize w:val="1"/>
      <w:tblBorders>
        <w:top w:val="single" w:color="363534" w:themeColor="text1" w:sz="4" w:space="0"/>
        <w:bottom w:val="single" w:color="363534" w:themeColor="text1" w:sz="4" w:space="0"/>
      </w:tblBorders>
    </w:tblPr>
    <w:tblStylePr w:type="firstRow">
      <w:rPr>
        <w:b/>
        <w:bCs/>
      </w:rPr>
      <w:tblPr/>
      <w:tcPr>
        <w:tcBorders>
          <w:bottom w:val="single" w:color="363534" w:themeColor="text1" w:sz="4" w:space="0"/>
        </w:tcBorders>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rPr>
      <w:color w:val="00857E" w:themeColor="accent1" w:themeShade="BF"/>
    </w:rPr>
    <w:tblPr>
      <w:tblStyleRowBandSize w:val="1"/>
      <w:tblStyleColBandSize w:val="1"/>
      <w:tblBorders>
        <w:top w:val="single" w:color="00B2A9" w:themeColor="accent1" w:sz="4" w:space="0"/>
        <w:bottom w:val="single" w:color="00B2A9" w:themeColor="accent1" w:sz="4" w:space="0"/>
      </w:tblBorders>
    </w:tblPr>
    <w:tblStylePr w:type="firstRow">
      <w:rPr>
        <w:b/>
        <w:bCs/>
      </w:rPr>
      <w:tblPr/>
      <w:tcPr>
        <w:tcBorders>
          <w:bottom w:val="single" w:color="00B2A9" w:themeColor="accent1" w:sz="4" w:space="0"/>
        </w:tcBorders>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rPr>
      <w:color w:val="170F34" w:themeColor="accent2" w:themeShade="BF"/>
    </w:rPr>
    <w:tblPr>
      <w:tblStyleRowBandSize w:val="1"/>
      <w:tblStyleColBandSize w:val="1"/>
      <w:tblBorders>
        <w:top w:val="single" w:color="201547" w:themeColor="accent2" w:sz="4" w:space="0"/>
        <w:bottom w:val="single" w:color="201547" w:themeColor="accent2" w:sz="4" w:space="0"/>
      </w:tblBorders>
    </w:tblPr>
    <w:tblStylePr w:type="firstRow">
      <w:rPr>
        <w:b/>
        <w:bCs/>
      </w:rPr>
      <w:tblPr/>
      <w:tcPr>
        <w:tcBorders>
          <w:bottom w:val="single" w:color="201547" w:themeColor="accent2" w:sz="4" w:space="0"/>
        </w:tcBorders>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rPr>
      <w:color w:val="35B2AB" w:themeColor="accent3" w:themeShade="BF"/>
    </w:rPr>
    <w:tblPr>
      <w:tblStyleRowBandSize w:val="1"/>
      <w:tblStyleColBandSize w:val="1"/>
      <w:tblBorders>
        <w:top w:val="single" w:color="66D1CB" w:themeColor="accent3" w:sz="4" w:space="0"/>
        <w:bottom w:val="single" w:color="66D1CB" w:themeColor="accent3" w:sz="4" w:space="0"/>
      </w:tblBorders>
    </w:tblPr>
    <w:tblStylePr w:type="firstRow">
      <w:rPr>
        <w:b/>
        <w:bCs/>
      </w:rPr>
      <w:tblPr/>
      <w:tcPr>
        <w:tcBorders>
          <w:bottom w:val="single" w:color="66D1CB" w:themeColor="accent3" w:sz="4" w:space="0"/>
        </w:tcBorders>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rPr>
      <w:color w:val="5A556C" w:themeColor="accent4" w:themeShade="BF"/>
    </w:rPr>
    <w:tblPr>
      <w:tblStyleRowBandSize w:val="1"/>
      <w:tblStyleColBandSize w:val="1"/>
      <w:tblBorders>
        <w:top w:val="single" w:color="797391" w:themeColor="accent4" w:sz="4" w:space="0"/>
        <w:bottom w:val="single" w:color="797391" w:themeColor="accent4" w:sz="4" w:space="0"/>
      </w:tblBorders>
    </w:tblPr>
    <w:tblStylePr w:type="firstRow">
      <w:rPr>
        <w:b/>
        <w:bCs/>
      </w:rPr>
      <w:tblPr/>
      <w:tcPr>
        <w:tcBorders>
          <w:bottom w:val="single" w:color="797391" w:themeColor="accent4" w:sz="4" w:space="0"/>
        </w:tcBorders>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rPr>
      <w:color w:val="50CAC4" w:themeColor="accent5" w:themeShade="BF"/>
    </w:rPr>
    <w:tblPr>
      <w:tblStyleRowBandSize w:val="1"/>
      <w:tblStyleColBandSize w:val="1"/>
      <w:tblBorders>
        <w:top w:val="single" w:color="99E0DD" w:themeColor="accent5" w:sz="4" w:space="0"/>
        <w:bottom w:val="single" w:color="99E0DD" w:themeColor="accent5" w:sz="4" w:space="0"/>
      </w:tblBorders>
    </w:tblPr>
    <w:tblStylePr w:type="firstRow">
      <w:rPr>
        <w:b/>
        <w:bCs/>
      </w:rPr>
      <w:tblPr/>
      <w:tcPr>
        <w:tcBorders>
          <w:bottom w:val="single" w:color="99E0DD" w:themeColor="accent5" w:sz="4" w:space="0"/>
        </w:tcBorders>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rPr>
      <w:color w:val="78708F" w:themeColor="accent6" w:themeShade="BF"/>
    </w:rPr>
    <w:tblPr>
      <w:tblStyleRowBandSize w:val="1"/>
      <w:tblStyleColBandSize w:val="1"/>
      <w:tblBorders>
        <w:top w:val="single" w:color="A6A1B5" w:themeColor="accent6" w:sz="4" w:space="0"/>
        <w:bottom w:val="single" w:color="A6A1B5" w:themeColor="accent6" w:sz="4" w:space="0"/>
      </w:tblBorders>
    </w:tblPr>
    <w:tblStylePr w:type="firstRow">
      <w:rPr>
        <w:b/>
        <w:bCs/>
      </w:rPr>
      <w:tblPr/>
      <w:tcPr>
        <w:tcBorders>
          <w:bottom w:val="single" w:color="A6A1B5" w:themeColor="accent6" w:sz="4" w:space="0"/>
        </w:tcBorders>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tblPr>
      <w:tblStyleRowBandSize w:val="1"/>
      <w:tblStyleColBandSize w:val="1"/>
    </w:tblPr>
    <w:tblStylePr w:type="firstRow">
      <w:rPr>
        <w:rFonts w:asciiTheme="majorHAnsi" w:hAnsiTheme="majorHAnsi" w:eastAsiaTheme="majorEastAsia" w:cstheme="majorBidi"/>
        <w:i/>
        <w:iCs/>
        <w:sz w:val="26"/>
      </w:rPr>
      <w:tblPr/>
      <w:tcPr>
        <w:tcBorders>
          <w:bottom w:val="single" w:color="363534"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63534"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63534"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63534" w:themeColor="text1" w:sz="4" w:space="0"/>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rPr>
      <w:color w:val="00857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1" w:sz="4" w:space="0"/>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rPr>
      <w:color w:val="170F34"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2" w:sz="4" w:space="0"/>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rPr>
      <w:color w:val="35B2AB"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D1CB"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D1CB"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D1CB"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D1CB" w:themeColor="accent3" w:sz="4" w:space="0"/>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rPr>
      <w:color w:val="5A556C"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97391"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97391"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97391"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97391" w:themeColor="accent4" w:sz="4" w:space="0"/>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rPr>
      <w:color w:val="50CAC4"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9E0DD"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9E0DD"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9E0DD"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9E0DD" w:themeColor="accent5" w:sz="4" w:space="0"/>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rPr>
      <w:color w:val="78708F"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6A1B5"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6A1B5"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6A1B5"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6A1B5" w:themeColor="accent6" w:sz="4" w:space="0"/>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insideV w:val="single" w:color="696765" w:themeColor="text1" w:themeTint="BF" w:sz="8" w:space="0"/>
      </w:tblBorders>
    </w:tblPr>
    <w:tcPr>
      <w:shd w:val="clear" w:color="auto" w:fill="CECCCC" w:themeFill="text1" w:themeFillTint="3F"/>
    </w:tcPr>
    <w:tblStylePr w:type="firstRow">
      <w:rPr>
        <w:b/>
        <w:bCs/>
      </w:rPr>
    </w:tblStylePr>
    <w:tblStylePr w:type="lastRow">
      <w:rPr>
        <w:b/>
        <w:bCs/>
      </w:rPr>
      <w:tblPr/>
      <w:tcPr>
        <w:tcBorders>
          <w:top w:val="single" w:color="696765" w:themeColor="text1" w:themeTint="BF" w:sz="18" w:space="0"/>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insideV w:val="single" w:color="06FFF2" w:themeColor="accent1" w:themeTint="BF" w:sz="8" w:space="0"/>
      </w:tblBorders>
    </w:tblPr>
    <w:tcPr>
      <w:shd w:val="clear" w:color="auto" w:fill="ACFFFA" w:themeFill="accent1" w:themeFillTint="3F"/>
    </w:tcPr>
    <w:tblStylePr w:type="firstRow">
      <w:rPr>
        <w:b/>
        <w:bCs/>
      </w:rPr>
    </w:tblStylePr>
    <w:tblStylePr w:type="lastRow">
      <w:rPr>
        <w:b/>
        <w:bCs/>
      </w:rPr>
      <w:tblPr/>
      <w:tcPr>
        <w:tcBorders>
          <w:top w:val="single" w:color="06FFF2" w:themeColor="accent1" w:themeTint="BF" w:sz="18" w:space="0"/>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insideV w:val="single" w:color="442D97" w:themeColor="accent2" w:themeTint="BF" w:sz="8" w:space="0"/>
      </w:tblBorders>
    </w:tblPr>
    <w:tcPr>
      <w:shd w:val="clear" w:color="auto" w:fill="BBAFE7" w:themeFill="accent2" w:themeFillTint="3F"/>
    </w:tcPr>
    <w:tblStylePr w:type="firstRow">
      <w:rPr>
        <w:b/>
        <w:bCs/>
      </w:rPr>
    </w:tblStylePr>
    <w:tblStylePr w:type="lastRow">
      <w:rPr>
        <w:b/>
        <w:bCs/>
      </w:rPr>
      <w:tblPr/>
      <w:tcPr>
        <w:tcBorders>
          <w:top w:val="single" w:color="442D97" w:themeColor="accent2" w:themeTint="BF" w:sz="18" w:space="0"/>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insideV w:val="single" w:color="8CDCD7" w:themeColor="accent3" w:themeTint="BF" w:sz="8" w:space="0"/>
      </w:tblBorders>
    </w:tblPr>
    <w:tcPr>
      <w:shd w:val="clear" w:color="auto" w:fill="D9F3F2" w:themeFill="accent3" w:themeFillTint="3F"/>
    </w:tcPr>
    <w:tblStylePr w:type="firstRow">
      <w:rPr>
        <w:b/>
        <w:bCs/>
      </w:rPr>
    </w:tblStylePr>
    <w:tblStylePr w:type="lastRow">
      <w:rPr>
        <w:b/>
        <w:bCs/>
      </w:rPr>
      <w:tblPr/>
      <w:tcPr>
        <w:tcBorders>
          <w:top w:val="single" w:color="8CDCD7" w:themeColor="accent3" w:themeTint="BF" w:sz="18" w:space="0"/>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insideV w:val="single" w:color="9A96AC" w:themeColor="accent4" w:themeTint="BF" w:sz="8" w:space="0"/>
      </w:tblBorders>
    </w:tblPr>
    <w:tcPr>
      <w:shd w:val="clear" w:color="auto" w:fill="DDDCE3" w:themeFill="accent4" w:themeFillTint="3F"/>
    </w:tcPr>
    <w:tblStylePr w:type="firstRow">
      <w:rPr>
        <w:b/>
        <w:bCs/>
      </w:rPr>
    </w:tblStylePr>
    <w:tblStylePr w:type="lastRow">
      <w:rPr>
        <w:b/>
        <w:bCs/>
      </w:rPr>
      <w:tblPr/>
      <w:tcPr>
        <w:tcBorders>
          <w:top w:val="single" w:color="9A96AC" w:themeColor="accent4" w:themeTint="BF" w:sz="18" w:space="0"/>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insideV w:val="single" w:color="B2E7E5" w:themeColor="accent5" w:themeTint="BF" w:sz="8" w:space="0"/>
      </w:tblBorders>
    </w:tblPr>
    <w:tcPr>
      <w:shd w:val="clear" w:color="auto" w:fill="E5F7F6" w:themeFill="accent5" w:themeFillTint="3F"/>
    </w:tcPr>
    <w:tblStylePr w:type="firstRow">
      <w:rPr>
        <w:b/>
        <w:bCs/>
      </w:rPr>
    </w:tblStylePr>
    <w:tblStylePr w:type="lastRow">
      <w:rPr>
        <w:b/>
        <w:bCs/>
      </w:rPr>
      <w:tblPr/>
      <w:tcPr>
        <w:tcBorders>
          <w:top w:val="single" w:color="B2E7E5" w:themeColor="accent5" w:themeTint="BF" w:sz="18" w:space="0"/>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insideV w:val="single" w:color="BCB8C7" w:themeColor="accent6" w:themeTint="BF" w:sz="8" w:space="0"/>
      </w:tblBorders>
    </w:tblPr>
    <w:tcPr>
      <w:shd w:val="clear" w:color="auto" w:fill="E8E7EC" w:themeFill="accent6" w:themeFillTint="3F"/>
    </w:tcPr>
    <w:tblStylePr w:type="firstRow">
      <w:rPr>
        <w:b/>
        <w:bCs/>
      </w:rPr>
    </w:tblStylePr>
    <w:tblStylePr w:type="lastRow">
      <w:rPr>
        <w:b/>
        <w:bCs/>
      </w:rPr>
      <w:tblPr/>
      <w:tcPr>
        <w:tcBorders>
          <w:top w:val="single" w:color="BCB8C7" w:themeColor="accent6" w:themeTint="BF" w:sz="18" w:space="0"/>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color="363534" w:themeColor="text1" w:sz="6" w:space="0"/>
          <w:insideV w:val="single" w:color="363534" w:themeColor="text1" w:sz="6" w:space="0"/>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color="00B2A9" w:themeColor="accent1" w:sz="6" w:space="0"/>
          <w:insideV w:val="single" w:color="00B2A9" w:themeColor="accent1" w:sz="6" w:space="0"/>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color="201547" w:themeColor="accent2" w:sz="6" w:space="0"/>
          <w:insideV w:val="single" w:color="201547" w:themeColor="accent2" w:sz="6" w:space="0"/>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color="66D1CB" w:themeColor="accent3" w:sz="6" w:space="0"/>
          <w:insideV w:val="single" w:color="66D1CB" w:themeColor="accent3" w:sz="6" w:space="0"/>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color="797391" w:themeColor="accent4" w:sz="6" w:space="0"/>
          <w:insideV w:val="single" w:color="797391" w:themeColor="accent4" w:sz="6" w:space="0"/>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color="99E0DD" w:themeColor="accent5" w:sz="6" w:space="0"/>
          <w:insideV w:val="single" w:color="99E0DD" w:themeColor="accent5" w:sz="6" w:space="0"/>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color="A6A1B5" w:themeColor="accent6" w:sz="6" w:space="0"/>
          <w:insideV w:val="single" w:color="A6A1B5" w:themeColor="accent6" w:sz="6" w:space="0"/>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CCCC"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63534"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63534"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63534"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63534"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9A98"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9A98" w:themeFill="text1" w:themeFillTint="7F"/>
      </w:tcPr>
    </w:tblStylePr>
  </w:style>
  <w:style w:type="table" w:styleId="MediumGrid3-Accent1">
    <w:name w:val="Medium Grid 3 Accent 1"/>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1" w:themeFillTint="7F"/>
      </w:tcPr>
    </w:tblStylePr>
  </w:style>
  <w:style w:type="table" w:styleId="MediumGrid3-Accent2">
    <w:name w:val="Medium Grid 3 Accent 2"/>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2" w:themeFillTint="7F"/>
      </w:tcPr>
    </w:tblStylePr>
  </w:style>
  <w:style w:type="table" w:styleId="MediumGrid3-Accent3">
    <w:name w:val="Medium Grid 3 Accent 3"/>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F3F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D1CB"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D1CB"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D1CB"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D1CB"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E8E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E8E5" w:themeFill="accent3" w:themeFillTint="7F"/>
      </w:tcPr>
    </w:tblStylePr>
  </w:style>
  <w:style w:type="table" w:styleId="MediumGrid3-Accent4">
    <w:name w:val="Medium Grid 3 Accent 4"/>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DDCE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97391"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97391"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97391"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97391"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CB9C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CB9C8" w:themeFill="accent4" w:themeFillTint="7F"/>
      </w:tcPr>
    </w:tblStylePr>
  </w:style>
  <w:style w:type="table" w:styleId="MediumGrid3-Accent5">
    <w:name w:val="Medium Grid 3 Accent 5"/>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5F7F6"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9E0DD"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9E0DD"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9E0DD"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9E0DD"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CEFE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EFEE" w:themeFill="accent5" w:themeFillTint="7F"/>
      </w:tcPr>
    </w:tblStylePr>
  </w:style>
  <w:style w:type="table" w:styleId="MediumGrid3-Accent6">
    <w:name w:val="Medium Grid 3 Accent 6"/>
    <w:basedOn w:val="TableNormal"/>
    <w:uiPriority w:val="69"/>
    <w:semiHidden/>
    <w:rsid w:val="0021343A"/>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7EC"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6A1B5"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6A1B5"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6A1B5"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6A1B5"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0D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0DA" w:themeFill="accent6" w:themeFillTint="7F"/>
      </w:tcPr>
    </w:tblStylePr>
  </w:style>
  <w:style w:type="table" w:styleId="MediumList1">
    <w:name w:val="Medium List 1"/>
    <w:basedOn w:val="TableNormal"/>
    <w:uiPriority w:val="65"/>
    <w:semiHidden/>
    <w:rsid w:val="0021343A"/>
    <w:tblPr>
      <w:tblStyleRowBandSize w:val="1"/>
      <w:tblStyleColBandSize w:val="1"/>
      <w:tblBorders>
        <w:top w:val="single" w:color="363534" w:themeColor="text1" w:sz="8" w:space="0"/>
        <w:bottom w:val="single" w:color="363534" w:themeColor="text1" w:sz="8" w:space="0"/>
      </w:tblBorders>
    </w:tblPr>
    <w:tblStylePr w:type="firstRow">
      <w:rPr>
        <w:rFonts w:asciiTheme="majorHAnsi" w:hAnsiTheme="majorHAnsi" w:eastAsiaTheme="majorEastAsia" w:cstheme="majorBidi"/>
      </w:rPr>
      <w:tblPr/>
      <w:tcPr>
        <w:tcBorders>
          <w:top w:val="nil"/>
          <w:bottom w:val="single" w:color="363534" w:themeColor="text1" w:sz="8" w:space="0"/>
        </w:tcBorders>
      </w:tcPr>
    </w:tblStylePr>
    <w:tblStylePr w:type="lastRow">
      <w:rPr>
        <w:b/>
        <w:bCs/>
        <w:color w:val="00B2A9" w:themeColor="text2"/>
      </w:rPr>
      <w:tblPr/>
      <w:tcPr>
        <w:tcBorders>
          <w:top w:val="single" w:color="363534" w:themeColor="text1" w:sz="8" w:space="0"/>
          <w:bottom w:val="single" w:color="363534" w:themeColor="text1" w:sz="8" w:space="0"/>
        </w:tcBorders>
      </w:tcPr>
    </w:tblStylePr>
    <w:tblStylePr w:type="firstCol">
      <w:rPr>
        <w:b/>
        <w:bCs/>
      </w:rPr>
    </w:tblStylePr>
    <w:tblStylePr w:type="lastCol">
      <w:rPr>
        <w:b/>
        <w:bCs/>
      </w:rPr>
      <w:tblPr/>
      <w:tcPr>
        <w:tcBorders>
          <w:top w:val="single" w:color="363534" w:themeColor="text1" w:sz="8" w:space="0"/>
          <w:bottom w:val="single" w:color="363534" w:themeColor="text1" w:sz="8" w:space="0"/>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tblPr>
      <w:tblStyleRowBandSize w:val="1"/>
      <w:tblStyleColBandSize w:val="1"/>
      <w:tblBorders>
        <w:top w:val="single" w:color="00B2A9" w:themeColor="accent1" w:sz="8" w:space="0"/>
        <w:bottom w:val="single" w:color="00B2A9" w:themeColor="accent1" w:sz="8" w:space="0"/>
      </w:tblBorders>
    </w:tblPr>
    <w:tblStylePr w:type="firstRow">
      <w:rPr>
        <w:rFonts w:asciiTheme="majorHAnsi" w:hAnsiTheme="majorHAnsi" w:eastAsiaTheme="majorEastAsia" w:cstheme="majorBidi"/>
      </w:rPr>
      <w:tblPr/>
      <w:tcPr>
        <w:tcBorders>
          <w:top w:val="nil"/>
          <w:bottom w:val="single" w:color="00B2A9" w:themeColor="accent1" w:sz="8" w:space="0"/>
        </w:tcBorders>
      </w:tcPr>
    </w:tblStylePr>
    <w:tblStylePr w:type="lastRow">
      <w:rPr>
        <w:b/>
        <w:bCs/>
        <w:color w:val="00B2A9" w:themeColor="text2"/>
      </w:rPr>
      <w:tblPr/>
      <w:tcPr>
        <w:tcBorders>
          <w:top w:val="single" w:color="00B2A9" w:themeColor="accent1" w:sz="8" w:space="0"/>
          <w:bottom w:val="single" w:color="00B2A9" w:themeColor="accent1" w:sz="8" w:space="0"/>
        </w:tcBorders>
      </w:tcPr>
    </w:tblStylePr>
    <w:tblStylePr w:type="firstCol">
      <w:rPr>
        <w:b/>
        <w:bCs/>
      </w:rPr>
    </w:tblStylePr>
    <w:tblStylePr w:type="lastCol">
      <w:rPr>
        <w:b/>
        <w:bCs/>
      </w:rPr>
      <w:tblPr/>
      <w:tcPr>
        <w:tcBorders>
          <w:top w:val="single" w:color="00B2A9" w:themeColor="accent1" w:sz="8" w:space="0"/>
          <w:bottom w:val="single" w:color="00B2A9" w:themeColor="accent1" w:sz="8" w:space="0"/>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tblPr>
      <w:tblStyleRowBandSize w:val="1"/>
      <w:tblStyleColBandSize w:val="1"/>
      <w:tblBorders>
        <w:top w:val="single" w:color="201547" w:themeColor="accent2" w:sz="8" w:space="0"/>
        <w:bottom w:val="single" w:color="201547" w:themeColor="accent2" w:sz="8" w:space="0"/>
      </w:tblBorders>
    </w:tblPr>
    <w:tblStylePr w:type="firstRow">
      <w:rPr>
        <w:rFonts w:asciiTheme="majorHAnsi" w:hAnsiTheme="majorHAnsi" w:eastAsiaTheme="majorEastAsia" w:cstheme="majorBidi"/>
      </w:rPr>
      <w:tblPr/>
      <w:tcPr>
        <w:tcBorders>
          <w:top w:val="nil"/>
          <w:bottom w:val="single" w:color="201547" w:themeColor="accent2" w:sz="8" w:space="0"/>
        </w:tcBorders>
      </w:tcPr>
    </w:tblStylePr>
    <w:tblStylePr w:type="lastRow">
      <w:rPr>
        <w:b/>
        <w:bCs/>
        <w:color w:val="00B2A9" w:themeColor="text2"/>
      </w:rPr>
      <w:tblPr/>
      <w:tcPr>
        <w:tcBorders>
          <w:top w:val="single" w:color="201547" w:themeColor="accent2" w:sz="8" w:space="0"/>
          <w:bottom w:val="single" w:color="201547" w:themeColor="accent2" w:sz="8" w:space="0"/>
        </w:tcBorders>
      </w:tcPr>
    </w:tblStylePr>
    <w:tblStylePr w:type="firstCol">
      <w:rPr>
        <w:b/>
        <w:bCs/>
      </w:rPr>
    </w:tblStylePr>
    <w:tblStylePr w:type="lastCol">
      <w:rPr>
        <w:b/>
        <w:bCs/>
      </w:rPr>
      <w:tblPr/>
      <w:tcPr>
        <w:tcBorders>
          <w:top w:val="single" w:color="201547" w:themeColor="accent2" w:sz="8" w:space="0"/>
          <w:bottom w:val="single" w:color="201547" w:themeColor="accent2" w:sz="8" w:space="0"/>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tblPr>
      <w:tblStyleRowBandSize w:val="1"/>
      <w:tblStyleColBandSize w:val="1"/>
      <w:tblBorders>
        <w:top w:val="single" w:color="66D1CB" w:themeColor="accent3" w:sz="8" w:space="0"/>
        <w:bottom w:val="single" w:color="66D1CB" w:themeColor="accent3" w:sz="8" w:space="0"/>
      </w:tblBorders>
    </w:tblPr>
    <w:tblStylePr w:type="firstRow">
      <w:rPr>
        <w:rFonts w:asciiTheme="majorHAnsi" w:hAnsiTheme="majorHAnsi" w:eastAsiaTheme="majorEastAsia" w:cstheme="majorBidi"/>
      </w:rPr>
      <w:tblPr/>
      <w:tcPr>
        <w:tcBorders>
          <w:top w:val="nil"/>
          <w:bottom w:val="single" w:color="66D1CB" w:themeColor="accent3" w:sz="8" w:space="0"/>
        </w:tcBorders>
      </w:tcPr>
    </w:tblStylePr>
    <w:tblStylePr w:type="lastRow">
      <w:rPr>
        <w:b/>
        <w:bCs/>
        <w:color w:val="00B2A9" w:themeColor="text2"/>
      </w:rPr>
      <w:tblPr/>
      <w:tcPr>
        <w:tcBorders>
          <w:top w:val="single" w:color="66D1CB" w:themeColor="accent3" w:sz="8" w:space="0"/>
          <w:bottom w:val="single" w:color="66D1CB" w:themeColor="accent3" w:sz="8" w:space="0"/>
        </w:tcBorders>
      </w:tcPr>
    </w:tblStylePr>
    <w:tblStylePr w:type="firstCol">
      <w:rPr>
        <w:b/>
        <w:bCs/>
      </w:rPr>
    </w:tblStylePr>
    <w:tblStylePr w:type="lastCol">
      <w:rPr>
        <w:b/>
        <w:bCs/>
      </w:rPr>
      <w:tblPr/>
      <w:tcPr>
        <w:tcBorders>
          <w:top w:val="single" w:color="66D1CB" w:themeColor="accent3" w:sz="8" w:space="0"/>
          <w:bottom w:val="single" w:color="66D1CB" w:themeColor="accent3" w:sz="8" w:space="0"/>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tblPr>
      <w:tblStyleRowBandSize w:val="1"/>
      <w:tblStyleColBandSize w:val="1"/>
      <w:tblBorders>
        <w:top w:val="single" w:color="797391" w:themeColor="accent4" w:sz="8" w:space="0"/>
        <w:bottom w:val="single" w:color="797391" w:themeColor="accent4" w:sz="8" w:space="0"/>
      </w:tblBorders>
    </w:tblPr>
    <w:tblStylePr w:type="firstRow">
      <w:rPr>
        <w:rFonts w:asciiTheme="majorHAnsi" w:hAnsiTheme="majorHAnsi" w:eastAsiaTheme="majorEastAsia" w:cstheme="majorBidi"/>
      </w:rPr>
      <w:tblPr/>
      <w:tcPr>
        <w:tcBorders>
          <w:top w:val="nil"/>
          <w:bottom w:val="single" w:color="797391" w:themeColor="accent4" w:sz="8" w:space="0"/>
        </w:tcBorders>
      </w:tcPr>
    </w:tblStylePr>
    <w:tblStylePr w:type="lastRow">
      <w:rPr>
        <w:b/>
        <w:bCs/>
        <w:color w:val="00B2A9" w:themeColor="text2"/>
      </w:rPr>
      <w:tblPr/>
      <w:tcPr>
        <w:tcBorders>
          <w:top w:val="single" w:color="797391" w:themeColor="accent4" w:sz="8" w:space="0"/>
          <w:bottom w:val="single" w:color="797391" w:themeColor="accent4" w:sz="8" w:space="0"/>
        </w:tcBorders>
      </w:tcPr>
    </w:tblStylePr>
    <w:tblStylePr w:type="firstCol">
      <w:rPr>
        <w:b/>
        <w:bCs/>
      </w:rPr>
    </w:tblStylePr>
    <w:tblStylePr w:type="lastCol">
      <w:rPr>
        <w:b/>
        <w:bCs/>
      </w:rPr>
      <w:tblPr/>
      <w:tcPr>
        <w:tcBorders>
          <w:top w:val="single" w:color="797391" w:themeColor="accent4" w:sz="8" w:space="0"/>
          <w:bottom w:val="single" w:color="797391" w:themeColor="accent4" w:sz="8" w:space="0"/>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tblPr>
      <w:tblStyleRowBandSize w:val="1"/>
      <w:tblStyleColBandSize w:val="1"/>
      <w:tblBorders>
        <w:top w:val="single" w:color="99E0DD" w:themeColor="accent5" w:sz="8" w:space="0"/>
        <w:bottom w:val="single" w:color="99E0DD" w:themeColor="accent5" w:sz="8" w:space="0"/>
      </w:tblBorders>
    </w:tblPr>
    <w:tblStylePr w:type="firstRow">
      <w:rPr>
        <w:rFonts w:asciiTheme="majorHAnsi" w:hAnsiTheme="majorHAnsi" w:eastAsiaTheme="majorEastAsia" w:cstheme="majorBidi"/>
      </w:rPr>
      <w:tblPr/>
      <w:tcPr>
        <w:tcBorders>
          <w:top w:val="nil"/>
          <w:bottom w:val="single" w:color="99E0DD" w:themeColor="accent5" w:sz="8" w:space="0"/>
        </w:tcBorders>
      </w:tcPr>
    </w:tblStylePr>
    <w:tblStylePr w:type="lastRow">
      <w:rPr>
        <w:b/>
        <w:bCs/>
        <w:color w:val="00B2A9" w:themeColor="text2"/>
      </w:rPr>
      <w:tblPr/>
      <w:tcPr>
        <w:tcBorders>
          <w:top w:val="single" w:color="99E0DD" w:themeColor="accent5" w:sz="8" w:space="0"/>
          <w:bottom w:val="single" w:color="99E0DD" w:themeColor="accent5" w:sz="8" w:space="0"/>
        </w:tcBorders>
      </w:tcPr>
    </w:tblStylePr>
    <w:tblStylePr w:type="firstCol">
      <w:rPr>
        <w:b/>
        <w:bCs/>
      </w:rPr>
    </w:tblStylePr>
    <w:tblStylePr w:type="lastCol">
      <w:rPr>
        <w:b/>
        <w:bCs/>
      </w:rPr>
      <w:tblPr/>
      <w:tcPr>
        <w:tcBorders>
          <w:top w:val="single" w:color="99E0DD" w:themeColor="accent5" w:sz="8" w:space="0"/>
          <w:bottom w:val="single" w:color="99E0DD" w:themeColor="accent5" w:sz="8" w:space="0"/>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tblPr>
      <w:tblStyleRowBandSize w:val="1"/>
      <w:tblStyleColBandSize w:val="1"/>
      <w:tblBorders>
        <w:top w:val="single" w:color="A6A1B5" w:themeColor="accent6" w:sz="8" w:space="0"/>
        <w:bottom w:val="single" w:color="A6A1B5" w:themeColor="accent6" w:sz="8" w:space="0"/>
      </w:tblBorders>
    </w:tblPr>
    <w:tblStylePr w:type="firstRow">
      <w:rPr>
        <w:rFonts w:asciiTheme="majorHAnsi" w:hAnsiTheme="majorHAnsi" w:eastAsiaTheme="majorEastAsia" w:cstheme="majorBidi"/>
      </w:rPr>
      <w:tblPr/>
      <w:tcPr>
        <w:tcBorders>
          <w:top w:val="nil"/>
          <w:bottom w:val="single" w:color="A6A1B5" w:themeColor="accent6" w:sz="8" w:space="0"/>
        </w:tcBorders>
      </w:tcPr>
    </w:tblStylePr>
    <w:tblStylePr w:type="lastRow">
      <w:rPr>
        <w:b/>
        <w:bCs/>
        <w:color w:val="00B2A9" w:themeColor="text2"/>
      </w:rPr>
      <w:tblPr/>
      <w:tcPr>
        <w:tcBorders>
          <w:top w:val="single" w:color="A6A1B5" w:themeColor="accent6" w:sz="8" w:space="0"/>
          <w:bottom w:val="single" w:color="A6A1B5" w:themeColor="accent6" w:sz="8" w:space="0"/>
        </w:tcBorders>
      </w:tcPr>
    </w:tblStylePr>
    <w:tblStylePr w:type="firstCol">
      <w:rPr>
        <w:b/>
        <w:bCs/>
      </w:rPr>
    </w:tblStylePr>
    <w:tblStylePr w:type="lastCol">
      <w:rPr>
        <w:b/>
        <w:bCs/>
      </w:rPr>
      <w:tblPr/>
      <w:tcPr>
        <w:tcBorders>
          <w:top w:val="single" w:color="A6A1B5" w:themeColor="accent6" w:sz="8" w:space="0"/>
          <w:bottom w:val="single" w:color="A6A1B5" w:themeColor="accent6" w:sz="8" w:space="0"/>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rPr>
        <w:sz w:val="24"/>
        <w:szCs w:val="24"/>
      </w:rPr>
      <w:tblPr/>
      <w:tcPr>
        <w:tcBorders>
          <w:top w:val="nil"/>
          <w:left w:val="nil"/>
          <w:bottom w:val="single" w:color="363534" w:themeColor="text1" w:sz="24" w:space="0"/>
          <w:right w:val="nil"/>
          <w:insideH w:val="nil"/>
          <w:insideV w:val="nil"/>
        </w:tcBorders>
        <w:shd w:val="clear" w:color="auto" w:fill="FFFFFF" w:themeFill="background1"/>
      </w:tcPr>
    </w:tblStylePr>
    <w:tblStylePr w:type="lastRow">
      <w:tblPr/>
      <w:tcPr>
        <w:tcBorders>
          <w:top w:val="single" w:color="363534"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63534" w:themeColor="text1" w:sz="8" w:space="0"/>
          <w:insideH w:val="nil"/>
          <w:insideV w:val="nil"/>
        </w:tcBorders>
        <w:shd w:val="clear" w:color="auto" w:fill="FFFFFF" w:themeFill="background1"/>
      </w:tcPr>
    </w:tblStylePr>
    <w:tblStylePr w:type="lastCol">
      <w:tblPr/>
      <w:tcPr>
        <w:tcBorders>
          <w:top w:val="nil"/>
          <w:left w:val="single" w:color="363534"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rPr>
        <w:sz w:val="24"/>
        <w:szCs w:val="24"/>
      </w:rPr>
      <w:tblPr/>
      <w:tcPr>
        <w:tcBorders>
          <w:top w:val="nil"/>
          <w:left w:val="nil"/>
          <w:bottom w:val="single" w:color="00B2A9" w:themeColor="accent1" w:sz="24" w:space="0"/>
          <w:right w:val="nil"/>
          <w:insideH w:val="nil"/>
          <w:insideV w:val="nil"/>
        </w:tcBorders>
        <w:shd w:val="clear" w:color="auto" w:fill="FFFFFF" w:themeFill="background1"/>
      </w:tcPr>
    </w:tblStylePr>
    <w:tblStylePr w:type="lastRow">
      <w:tblPr/>
      <w:tcPr>
        <w:tcBorders>
          <w:top w:val="single" w:color="00B2A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1" w:sz="8" w:space="0"/>
          <w:insideH w:val="nil"/>
          <w:insideV w:val="nil"/>
        </w:tcBorders>
        <w:shd w:val="clear" w:color="auto" w:fill="FFFFFF" w:themeFill="background1"/>
      </w:tcPr>
    </w:tblStylePr>
    <w:tblStylePr w:type="lastCol">
      <w:tblPr/>
      <w:tcPr>
        <w:tcBorders>
          <w:top w:val="nil"/>
          <w:left w:val="single" w:color="00B2A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rPr>
        <w:sz w:val="24"/>
        <w:szCs w:val="24"/>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tblPr/>
      <w:tcPr>
        <w:tcBorders>
          <w:top w:val="single" w:color="201547"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2" w:sz="8" w:space="0"/>
          <w:insideH w:val="nil"/>
          <w:insideV w:val="nil"/>
        </w:tcBorders>
        <w:shd w:val="clear" w:color="auto" w:fill="FFFFFF" w:themeFill="background1"/>
      </w:tcPr>
    </w:tblStylePr>
    <w:tblStylePr w:type="lastCol">
      <w:tblPr/>
      <w:tcPr>
        <w:tcBorders>
          <w:top w:val="nil"/>
          <w:left w:val="single" w:color="201547"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rPr>
        <w:sz w:val="24"/>
        <w:szCs w:val="24"/>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tblPr/>
      <w:tcPr>
        <w:tcBorders>
          <w:top w:val="single" w:color="66D1CB"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D1CB" w:themeColor="accent3" w:sz="8" w:space="0"/>
          <w:insideH w:val="nil"/>
          <w:insideV w:val="nil"/>
        </w:tcBorders>
        <w:shd w:val="clear" w:color="auto" w:fill="FFFFFF" w:themeFill="background1"/>
      </w:tcPr>
    </w:tblStylePr>
    <w:tblStylePr w:type="lastCol">
      <w:tblPr/>
      <w:tcPr>
        <w:tcBorders>
          <w:top w:val="nil"/>
          <w:left w:val="single" w:color="66D1CB"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rPr>
        <w:sz w:val="24"/>
        <w:szCs w:val="24"/>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tblPr/>
      <w:tcPr>
        <w:tcBorders>
          <w:top w:val="single" w:color="797391"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97391" w:themeColor="accent4" w:sz="8" w:space="0"/>
          <w:insideH w:val="nil"/>
          <w:insideV w:val="nil"/>
        </w:tcBorders>
        <w:shd w:val="clear" w:color="auto" w:fill="FFFFFF" w:themeFill="background1"/>
      </w:tcPr>
    </w:tblStylePr>
    <w:tblStylePr w:type="lastCol">
      <w:tblPr/>
      <w:tcPr>
        <w:tcBorders>
          <w:top w:val="nil"/>
          <w:left w:val="single" w:color="797391"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rPr>
        <w:sz w:val="24"/>
        <w:szCs w:val="24"/>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tblPr/>
      <w:tcPr>
        <w:tcBorders>
          <w:top w:val="single" w:color="99E0DD"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9E0DD" w:themeColor="accent5" w:sz="8" w:space="0"/>
          <w:insideH w:val="nil"/>
          <w:insideV w:val="nil"/>
        </w:tcBorders>
        <w:shd w:val="clear" w:color="auto" w:fill="FFFFFF" w:themeFill="background1"/>
      </w:tcPr>
    </w:tblStylePr>
    <w:tblStylePr w:type="lastCol">
      <w:tblPr/>
      <w:tcPr>
        <w:tcBorders>
          <w:top w:val="nil"/>
          <w:left w:val="single" w:color="99E0DD"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rPr>
        <w:sz w:val="24"/>
        <w:szCs w:val="24"/>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tblPr/>
      <w:tcPr>
        <w:tcBorders>
          <w:top w:val="single" w:color="A6A1B5"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6A1B5" w:themeColor="accent6" w:sz="8" w:space="0"/>
          <w:insideH w:val="nil"/>
          <w:insideV w:val="nil"/>
        </w:tcBorders>
        <w:shd w:val="clear" w:color="auto" w:fill="FFFFFF" w:themeFill="background1"/>
      </w:tcPr>
    </w:tblStylePr>
    <w:tblStylePr w:type="lastCol">
      <w:tblPr/>
      <w:tcPr>
        <w:tcBorders>
          <w:top w:val="nil"/>
          <w:left w:val="single" w:color="A6A1B5"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tblBorders>
    </w:tblPr>
    <w:tblStylePr w:type="firstRow">
      <w:pPr>
        <w:spacing w:before="0" w:after="0" w:line="240" w:lineRule="auto"/>
      </w:pPr>
      <w:rPr>
        <w:b/>
        <w:bCs/>
        <w:color w:val="FFFFFF" w:themeColor="background1"/>
      </w:rPr>
      <w:tblPr/>
      <w:tcPr>
        <w:tc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nil"/>
          <w:insideV w:val="nil"/>
        </w:tcBorders>
        <w:shd w:val="clear" w:color="auto" w:fill="363534" w:themeFill="text1"/>
      </w:tcPr>
    </w:tblStylePr>
    <w:tblStylePr w:type="lastRow">
      <w:pPr>
        <w:spacing w:before="0" w:after="0" w:line="240" w:lineRule="auto"/>
      </w:pPr>
      <w:rPr>
        <w:b/>
        <w:bCs/>
      </w:rPr>
      <w:tblPr/>
      <w:tcPr>
        <w:tcBorders>
          <w:top w:val="double" w:color="696765" w:themeColor="text1" w:themeTint="BF" w:sz="6" w:space="0"/>
          <w:left w:val="single" w:color="696765" w:themeColor="text1" w:themeTint="BF" w:sz="8" w:space="0"/>
          <w:bottom w:val="single" w:color="696765" w:themeColor="text1" w:themeTint="BF" w:sz="8" w:space="0"/>
          <w:right w:val="single" w:color="696765"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tblBorders>
    </w:tblPr>
    <w:tblStylePr w:type="firstRow">
      <w:pPr>
        <w:spacing w:before="0" w:after="0" w:line="240" w:lineRule="auto"/>
      </w:pPr>
      <w:rPr>
        <w:b/>
        <w:bCs/>
        <w:color w:val="FFFFFF" w:themeColor="background1"/>
      </w:rPr>
      <w:tblPr/>
      <w:tcPr>
        <w:tc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shd w:val="clear" w:color="auto" w:fill="00B2A9" w:themeFill="accent1"/>
      </w:tcPr>
    </w:tblStylePr>
    <w:tblStylePr w:type="lastRow">
      <w:pPr>
        <w:spacing w:before="0" w:after="0" w:line="240" w:lineRule="auto"/>
      </w:pPr>
      <w:rPr>
        <w:b/>
        <w:bCs/>
      </w:rPr>
      <w:tblPr/>
      <w:tcPr>
        <w:tcBorders>
          <w:top w:val="double" w:color="06FFF2" w:themeColor="accent1" w:themeTint="BF" w:sz="6"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tblBorders>
    </w:tblPr>
    <w:tblStylePr w:type="firstRow">
      <w:pPr>
        <w:spacing w:before="0" w:after="0" w:line="240" w:lineRule="auto"/>
      </w:pPr>
      <w:rPr>
        <w:b/>
        <w:bCs/>
        <w:color w:val="FFFFFF" w:themeColor="background1"/>
      </w:rPr>
      <w:tblPr/>
      <w:tcPr>
        <w:tc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shd w:val="clear" w:color="auto" w:fill="201547" w:themeFill="accent2"/>
      </w:tcPr>
    </w:tblStylePr>
    <w:tblStylePr w:type="lastRow">
      <w:pPr>
        <w:spacing w:before="0" w:after="0" w:line="240" w:lineRule="auto"/>
      </w:pPr>
      <w:rPr>
        <w:b/>
        <w:bCs/>
      </w:rPr>
      <w:tblPr/>
      <w:tcPr>
        <w:tcBorders>
          <w:top w:val="double" w:color="442D97" w:themeColor="accent2" w:themeTint="BF" w:sz="6"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tblBorders>
    </w:tblPr>
    <w:tblStylePr w:type="firstRow">
      <w:pPr>
        <w:spacing w:before="0" w:after="0" w:line="240" w:lineRule="auto"/>
      </w:pPr>
      <w:rPr>
        <w:b/>
        <w:bCs/>
        <w:color w:val="FFFFFF" w:themeColor="background1"/>
      </w:rPr>
      <w:tblPr/>
      <w:tcPr>
        <w:tc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shd w:val="clear" w:color="auto" w:fill="66D1CB" w:themeFill="accent3"/>
      </w:tcPr>
    </w:tblStylePr>
    <w:tblStylePr w:type="lastRow">
      <w:pPr>
        <w:spacing w:before="0" w:after="0" w:line="240" w:lineRule="auto"/>
      </w:pPr>
      <w:rPr>
        <w:b/>
        <w:bCs/>
      </w:rPr>
      <w:tblPr/>
      <w:tcPr>
        <w:tcBorders>
          <w:top w:val="double" w:color="8CDCD7" w:themeColor="accent3" w:themeTint="BF" w:sz="6"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tblBorders>
    </w:tblPr>
    <w:tblStylePr w:type="firstRow">
      <w:pPr>
        <w:spacing w:before="0" w:after="0" w:line="240" w:lineRule="auto"/>
      </w:pPr>
      <w:rPr>
        <w:b/>
        <w:bCs/>
        <w:color w:val="FFFFFF" w:themeColor="background1"/>
      </w:rPr>
      <w:tblPr/>
      <w:tcPr>
        <w:tc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shd w:val="clear" w:color="auto" w:fill="797391" w:themeFill="accent4"/>
      </w:tcPr>
    </w:tblStylePr>
    <w:tblStylePr w:type="lastRow">
      <w:pPr>
        <w:spacing w:before="0" w:after="0" w:line="240" w:lineRule="auto"/>
      </w:pPr>
      <w:rPr>
        <w:b/>
        <w:bCs/>
      </w:rPr>
      <w:tblPr/>
      <w:tcPr>
        <w:tcBorders>
          <w:top w:val="double" w:color="9A96AC" w:themeColor="accent4" w:themeTint="BF" w:sz="6"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tblBorders>
    </w:tblPr>
    <w:tblStylePr w:type="firstRow">
      <w:pPr>
        <w:spacing w:before="0" w:after="0" w:line="240" w:lineRule="auto"/>
      </w:pPr>
      <w:rPr>
        <w:b/>
        <w:bCs/>
        <w:color w:val="FFFFFF" w:themeColor="background1"/>
      </w:rPr>
      <w:tblPr/>
      <w:tcPr>
        <w:tc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shd w:val="clear" w:color="auto" w:fill="99E0DD" w:themeFill="accent5"/>
      </w:tcPr>
    </w:tblStylePr>
    <w:tblStylePr w:type="lastRow">
      <w:pPr>
        <w:spacing w:before="0" w:after="0" w:line="240" w:lineRule="auto"/>
      </w:pPr>
      <w:rPr>
        <w:b/>
        <w:bCs/>
      </w:rPr>
      <w:tblPr/>
      <w:tcPr>
        <w:tcBorders>
          <w:top w:val="double" w:color="B2E7E5" w:themeColor="accent5" w:themeTint="BF" w:sz="6"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tblBorders>
    </w:tblPr>
    <w:tblStylePr w:type="firstRow">
      <w:pPr>
        <w:spacing w:before="0" w:after="0" w:line="240" w:lineRule="auto"/>
      </w:pPr>
      <w:rPr>
        <w:b/>
        <w:bCs/>
        <w:color w:val="FFFFFF" w:themeColor="background1"/>
      </w:rPr>
      <w:tblPr/>
      <w:tcPr>
        <w:tc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shd w:val="clear" w:color="auto" w:fill="A6A1B5" w:themeFill="accent6"/>
      </w:tcPr>
    </w:tblStylePr>
    <w:tblStylePr w:type="lastRow">
      <w:pPr>
        <w:spacing w:before="0" w:after="0" w:line="240" w:lineRule="auto"/>
      </w:pPr>
      <w:rPr>
        <w:b/>
        <w:bCs/>
      </w:rPr>
      <w:tblPr/>
      <w:tcPr>
        <w:tcBorders>
          <w:top w:val="double" w:color="BCB8C7" w:themeColor="accent6" w:themeTint="BF" w:sz="6"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21343A"/>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21343A"/>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tblPr>
      <w:tblStyleRowBandSize w:val="1"/>
      <w:tblStyleColBandSize w:val="1"/>
      <w:tblBorders>
        <w:top w:val="single" w:color="9B9997" w:themeColor="text1" w:themeTint="80" w:sz="4" w:space="0"/>
        <w:bottom w:val="single" w:color="9B9997" w:themeColor="text1" w:themeTint="80" w:sz="4" w:space="0"/>
      </w:tblBorders>
    </w:tblPr>
    <w:tblStylePr w:type="firstRow">
      <w:rPr>
        <w:b/>
        <w:bCs/>
      </w:rPr>
      <w:tblPr/>
      <w:tcPr>
        <w:tcBorders>
          <w:bottom w:val="single" w:color="9B9997" w:themeColor="text1" w:themeTint="80" w:sz="4" w:space="0"/>
        </w:tcBorders>
      </w:tcPr>
    </w:tblStylePr>
    <w:tblStylePr w:type="lastRow">
      <w:rPr>
        <w:b/>
        <w:bCs/>
      </w:rPr>
      <w:tblPr/>
      <w:tcPr>
        <w:tcBorders>
          <w:top w:val="single" w:color="9B9997" w:themeColor="text1" w:themeTint="80" w:sz="4" w:space="0"/>
        </w:tcBorders>
      </w:tcPr>
    </w:tblStylePr>
    <w:tblStylePr w:type="firstCol">
      <w:rPr>
        <w:b/>
        <w:bCs/>
      </w:rPr>
    </w:tblStylePr>
    <w:tblStylePr w:type="lastCol">
      <w:rPr>
        <w:b/>
        <w:bCs/>
      </w:rPr>
    </w:tblStylePr>
    <w:tblStylePr w:type="band1Vert">
      <w:tblPr/>
      <w:tcPr>
        <w:tcBorders>
          <w:left w:val="single" w:color="9B9997" w:themeColor="text1" w:themeTint="80" w:sz="4" w:space="0"/>
          <w:right w:val="single" w:color="9B9997" w:themeColor="text1" w:themeTint="80" w:sz="4" w:space="0"/>
        </w:tcBorders>
      </w:tcPr>
    </w:tblStylePr>
    <w:tblStylePr w:type="band2Vert">
      <w:tblPr/>
      <w:tcPr>
        <w:tcBorders>
          <w:left w:val="single" w:color="9B9997" w:themeColor="text1" w:themeTint="80" w:sz="4" w:space="0"/>
          <w:right w:val="single" w:color="9B9997" w:themeColor="text1" w:themeTint="80" w:sz="4" w:space="0"/>
        </w:tcBorders>
      </w:tcPr>
    </w:tblStylePr>
    <w:tblStylePr w:type="band1Horz">
      <w:tblPr/>
      <w:tcPr>
        <w:tcBorders>
          <w:top w:val="single" w:color="9B9997" w:themeColor="text1" w:themeTint="80" w:sz="4" w:space="0"/>
          <w:bottom w:val="single" w:color="9B9997" w:themeColor="text1" w:themeTint="80" w:sz="4" w:space="0"/>
        </w:tcBorders>
      </w:tcPr>
    </w:tblStylePr>
  </w:style>
  <w:style w:type="table" w:styleId="PlainTable3">
    <w:name w:val="Plain Table 3"/>
    <w:basedOn w:val="TableNormal"/>
    <w:uiPriority w:val="43"/>
    <w:semiHidden/>
    <w:rsid w:val="0021343A"/>
    <w:tblPr>
      <w:tblStyleRowBandSize w:val="1"/>
      <w:tblStyleColBandSize w:val="1"/>
    </w:tblPr>
    <w:tblStylePr w:type="firstRow">
      <w:rPr>
        <w:b/>
        <w:bCs/>
        <w:caps/>
      </w:rPr>
      <w:tblPr/>
      <w:tcPr>
        <w:tcBorders>
          <w:bottom w:val="single" w:color="9B999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B999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tblPr>
      <w:tblStyleRowBandSize w:val="1"/>
      <w:tblStyleColBandSize w:val="1"/>
    </w:tblPr>
    <w:tblStylePr w:type="firstRow">
      <w:rPr>
        <w:rFonts w:asciiTheme="majorHAnsi" w:hAnsiTheme="majorHAnsi" w:eastAsiaTheme="majorEastAsia" w:cstheme="majorBidi"/>
        <w:i/>
        <w:iCs/>
        <w:sz w:val="26"/>
      </w:rPr>
      <w:tblPr/>
      <w:tcPr>
        <w:tcBorders>
          <w:bottom w:val="single" w:color="9B999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B999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B999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B999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75F033071467457EA6C0D9A00DB4D927" w:customStyle="1">
    <w:name w:val="75F033071467457EA6C0D9A00DB4D927"/>
    <w:rsid w:val="007A4821"/>
    <w:pPr>
      <w:spacing w:after="360" w:line="600" w:lineRule="exact"/>
      <w:jc w:val="right"/>
    </w:pPr>
    <w:rPr>
      <w:rFonts w:asciiTheme="majorHAnsi" w:hAnsiTheme="majorHAnsi" w:eastAsiaTheme="majorEastAsia"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2" w:customStyle="1">
    <w:name w:val="2"/>
    <w:basedOn w:val="TableNormal"/>
    <w:rsid w:val="00015E6A"/>
    <w:pPr>
      <w:spacing w:line="276" w:lineRule="auto"/>
    </w:pPr>
    <w:rPr>
      <w:color w:val="auto"/>
      <w:sz w:val="22"/>
      <w:szCs w:val="22"/>
      <w:lang w:val="en"/>
    </w:rPr>
    <w:tblPr>
      <w:tblStyleRowBandSize w:val="1"/>
      <w:tblStyleColBandSize w:val="1"/>
      <w:tblCellMar>
        <w:top w:w="100" w:type="dxa"/>
        <w:left w:w="100" w:type="dxa"/>
        <w:bottom w:w="100" w:type="dxa"/>
        <w:right w:w="100" w:type="dxa"/>
      </w:tblCellMar>
    </w:tblPr>
  </w:style>
  <w:style w:type="table" w:styleId="a" w:customStyle="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style>
  <w:style w:type="table" w:styleId="a0" w:customStyle="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tblStylePr w:type="firstRow">
      <w:pPr>
        <w:spacing w:before="0" w:after="0"/>
        <w:jc w:val="left"/>
      </w:pPr>
      <w:rPr>
        <w:rFonts w:ascii="Arial" w:hAnsi="Arial" w:eastAsia="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styleId="a1" w:customStyle="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tblStylePr w:type="firstRow">
      <w:pPr>
        <w:spacing w:before="0" w:after="0"/>
        <w:jc w:val="left"/>
      </w:pPr>
      <w:rPr>
        <w:rFonts w:ascii="Arial" w:hAnsi="Arial" w:eastAsia="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styleId="a5" w:customStyle="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284" w:type="dxa"/>
        <w:right w:w="100" w:type="dxa"/>
      </w:tblCellMar>
    </w:tblPr>
    <w:tcPr>
      <w:shd w:val="clear" w:color="auto" w:fill="E9E7EC"/>
    </w:tcPr>
  </w:style>
  <w:style w:type="table" w:styleId="a6"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styleId="a7"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tblStylePr w:type="firstRow">
      <w:pPr>
        <w:spacing w:before="0" w:after="0"/>
        <w:jc w:val="left"/>
      </w:pPr>
      <w:rPr>
        <w:rFonts w:ascii="Arial" w:hAnsi="Arial" w:eastAsia="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styleId="a8"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styleId="a9"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styleId="aa"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tblStylePr w:type="firstRow">
      <w:pPr>
        <w:spacing w:before="0" w:after="0"/>
        <w:jc w:val="left"/>
      </w:pPr>
      <w:rPr>
        <w:rFonts w:ascii="Arial" w:hAnsi="Arial" w:eastAsia="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styleId="ab" w:customStyle="1">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1.png" Id="rId13" /><Relationship Type="http://schemas.openxmlformats.org/officeDocument/2006/relationships/image" Target="media/image27.png" Id="rId18" /><Relationship Type="http://schemas.openxmlformats.org/officeDocument/2006/relationships/footer" Target="footer3.xml" Id="rId26" /><Relationship Type="http://schemas.openxmlformats.org/officeDocument/2006/relationships/image" Target="media/image6.png" Id="rId39" /><Relationship Type="http://schemas.openxmlformats.org/officeDocument/2006/relationships/header" Target="header1.xml" Id="rId21" /><Relationship Type="http://schemas.openxmlformats.org/officeDocument/2006/relationships/footer" Target="footer4.xml" Id="rId34" /><Relationship Type="http://schemas.openxmlformats.org/officeDocument/2006/relationships/theme" Target="theme/theme1.xml" Id="rId42"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4.png" Id="rId20" /><Relationship Type="http://schemas.microsoft.com/office/2011/relationships/people" Target="people.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2.xml" Id="rId24" /><Relationship Type="http://schemas.openxmlformats.org/officeDocument/2006/relationships/header" Target="header6.xml"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image" Target="media/image26.png" Id="rId15" /><Relationship Type="http://schemas.openxmlformats.org/officeDocument/2006/relationships/footer" Target="footer1.xml" Id="rId23" /><Relationship Type="http://schemas.openxmlformats.org/officeDocument/2006/relationships/hyperlink" Target="https://www.parks.vic.gov.au/news/2021/06/07/23/30/protecting-shorebirds-on-important-islands" TargetMode="External" Id="rId28" /><Relationship Type="http://schemas.openxmlformats.org/officeDocument/2006/relationships/footer" Target="footer5.xml" Id="rId36" /><Relationship Type="http://schemas.openxmlformats.org/officeDocument/2006/relationships/webSettings" Target="webSettings.xml" Id="rId10" /><Relationship Type="http://schemas.openxmlformats.org/officeDocument/2006/relationships/image" Target="media/image21.png" Id="rId19" /><Relationship Type="http://schemas.microsoft.com/office/2016/09/relationships/commentsIds" Target="commentsIds.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5.png" Id="rId14" /><Relationship Type="http://schemas.openxmlformats.org/officeDocument/2006/relationships/header" Target="header2.xml" Id="rId22" /><Relationship Type="http://schemas.openxmlformats.org/officeDocument/2006/relationships/image" Target="media/image3.png" Id="rId27" /><Relationship Type="http://schemas.microsoft.com/office/2011/relationships/commentsExtended" Target="commentsExtended.xml" Id="rId30" /><Relationship Type="http://schemas.openxmlformats.org/officeDocument/2006/relationships/header" Target="header5.xml" Id="rId35"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20.png" Id="rId17" /><Relationship Type="http://schemas.openxmlformats.org/officeDocument/2006/relationships/header" Target="header3.xml" Id="rId25" /><Relationship Type="http://schemas.openxmlformats.org/officeDocument/2006/relationships/header" Target="header4.xml" Id="rId33" /><Relationship Type="http://schemas.openxmlformats.org/officeDocument/2006/relationships/image" Target="media/image5.png" Id="rId38" /></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8" Type="http://schemas.openxmlformats.org/officeDocument/2006/relationships/image" Target="media/image11.png"/><Relationship Id="rId1" Type="http://schemas.openxmlformats.org/officeDocument/2006/relationships/image" Target="media/image4.png"/><Relationship Id="rId6" Type="http://schemas.openxmlformats.org/officeDocument/2006/relationships/image" Target="media/image17.png"/><Relationship Id="rId5" Type="http://schemas.openxmlformats.org/officeDocument/2006/relationships/image" Target="media/image7.png"/><Relationship Id="rId4" Type="http://schemas.openxmlformats.org/officeDocument/2006/relationships/image" Target="media/image1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fRLropgVTxHWNFaZzYrdrtmXA==">CgMxLjAyCWlkLmdqZGd4czIJaC4zMGowemxsMgloLjFmb2I5dGUyCGguZ2pkZ3hzMgloLjI2aW4xcmcyCGgudHlqY3d0MghoLmxueGJ6OTIJaC4zNW5rdW4yMgloLjFrc3Y0dXYyCWguNDRzaW5pbzIJaC4xN2RwOHZ1MgloLjJqeHN4cWg4AHIhMS1QY2gxbWY4WVZieTUxQVlzMjVaTkpJZ05tSnduR3p0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cf76f155ced4ddcb4097134ff3c332f xmlns="021c6226-75de-4512-b189-de07ae8cb040">
      <Terms xmlns="http://schemas.microsoft.com/office/infopath/2007/PartnerControls"/>
    </lcf76f155ced4ddcb4097134ff3c332f>
    <lfd3071406224809a17b67e55409993d xmlns="9fd47c19-1c4a-4d7d-b342-c10cef269344">
      <Terms xmlns="http://schemas.microsoft.com/office/infopath/2007/PartnerControls"/>
    </lfd3071406224809a17b67e55409993d>
    <_dlc_DocId xmlns="a5f32de4-e402-4188-b034-e71ca7d22e54">DOCID706-1714886731-1417</_dlc_DocId>
    <_dlc_DocIdUrl xmlns="a5f32de4-e402-4188-b034-e71ca7d22e54">
      <Url>https://delwpvicgovau.sharepoint.com/sites/ecm_706/_layouts/15/DocIdRedir.aspx?ID=DOCID706-1714886731-1417</Url>
      <Description>DOCID706-1714886731-1417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27E2E0-CCB7-46B0-8B7A-6EE42024A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4AC891-58DC-430A-8B69-0CD971AD91F9}">
  <ds:schemaRefs>
    <ds:schemaRef ds:uri="http://schemas.microsoft.com/sharepoint/v3/contenttype/forms"/>
  </ds:schemaRefs>
</ds:datastoreItem>
</file>

<file path=customXml/itemProps4.xml><?xml version="1.0" encoding="utf-8"?>
<ds:datastoreItem xmlns:ds="http://schemas.openxmlformats.org/officeDocument/2006/customXml" ds:itemID="{CB1F998C-611F-426C-9169-A361C9A61D7E}">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5.xml><?xml version="1.0" encoding="utf-8"?>
<ds:datastoreItem xmlns:ds="http://schemas.openxmlformats.org/officeDocument/2006/customXml" ds:itemID="{8F706E27-EAF3-42A3-AF56-EA3C8016A526}">
  <ds:schemaRefs>
    <ds:schemaRef ds:uri="http://schemas.microsoft.com/sharepoint/events"/>
  </ds:schemaRefs>
</ds:datastoreItem>
</file>

<file path=customXml/itemProps6.xml><?xml version="1.0" encoding="utf-8"?>
<ds:datastoreItem xmlns:ds="http://schemas.openxmlformats.org/officeDocument/2006/customXml" ds:itemID="{00918615-CA46-433D-BDA2-E47A8425C7B2}">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Cassie (DELWP)</dc:creator>
  <cp:keywords/>
  <cp:lastModifiedBy>Shaya Kaartinen-Price (DEECA)</cp:lastModifiedBy>
  <cp:revision>29</cp:revision>
  <dcterms:created xsi:type="dcterms:W3CDTF">2024-04-25T00:45:00Z</dcterms:created>
  <dcterms:modified xsi:type="dcterms:W3CDTF">2026-06-18T04:36:48Z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 Worksheets</vt:lpwstr>
  </property>
  <property fmtid="{D5CDD505-2E9C-101B-9397-08002B2CF9AE}" pid="3" name="xSubtitle">
    <vt:lpwstr>xSubtitle</vt:lpwstr>
  </property>
  <property fmtid="{D5CDD505-2E9C-101B-9397-08002B2CF9AE}" pid="4" name="xDate">
    <vt:lpwstr>xDate</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xStatus</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xDoctype</vt:lpwstr>
  </property>
  <property fmtid="{D5CDD505-2E9C-101B-9397-08002B2CF9AE}" pid="14" name="xTOCH4">
    <vt:lpwstr>H</vt:lpwstr>
  </property>
  <property fmtid="{D5CDD505-2E9C-101B-9397-08002B2CF9AE}" pid="15" name="xFooterTitle">
    <vt:lpwstr>Volunteering for Threatened Flora Worksheets</vt:lpwstr>
  </property>
  <property fmtid="{D5CDD505-2E9C-101B-9397-08002B2CF9AE}" pid="16" name="xFooterSubtitle">
    <vt:lpwstr>xFooterSubtitle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09dbe2d0-2575-460a-8c48-a0eaf0defad1</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2023-05-05T02:51:29Z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714d97e1-96d9-4a3b-97dc-c266b3fb59a7</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Department_x0020_Document_x0020_Type">
    <vt:lpwstr/>
  </property>
  <property fmtid="{D5CDD505-2E9C-101B-9397-08002B2CF9AE}" pid="35" name="Record_x0020_Purpos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e78f19be-8472-4f3e-a80f-f1a174c6d829</vt:lpwstr>
  </property>
</Properties>
</file>