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8A2C0" w14:textId="009A568A"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4ABDFFAC" wp14:editId="3BF691BF">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05AD0"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6854A434" wp14:editId="122C49D1">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BD3D8"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4818921E" wp14:editId="71AA75C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02581"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80256" behindDoc="0" locked="1" layoutInCell="1" allowOverlap="1" wp14:anchorId="3374DD7C" wp14:editId="2561AC80">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60271" id="Multi2" o:spid="_x0000_s1026"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9232" behindDoc="0" locked="1" layoutInCell="1" allowOverlap="1" wp14:anchorId="2F2364CC" wp14:editId="7BDEA5B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9FBE7" id="Multi1" o:spid="_x0000_s1026"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1280" behindDoc="0" locked="1" layoutInCell="1" allowOverlap="1" wp14:anchorId="27888C37" wp14:editId="3C77E3EF">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7110C" id="OverlayLeft" o:spid="_x0000_s1026"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82304" behindDoc="0" locked="1" layoutInCell="1" allowOverlap="1" wp14:anchorId="5E702C60" wp14:editId="106355F0">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B3F30" id="OverlayRight" o:spid="_x0000_s1026" style="position:absolute;margin-left:278.9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4DE4A3B7" wp14:editId="576980EA">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0ED4E"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05837E42" wp14:editId="208F5703">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76A06"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8208" behindDoc="0" locked="1" layoutInCell="1" allowOverlap="1" wp14:anchorId="3609C7EF" wp14:editId="3047FE5B">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EF6FC" id="TriangleBottomACI" o:spid="_x0000_s1026"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54F5BD6D" wp14:editId="7270ECAA">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4E903"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71342F70" wp14:editId="7A0CDB4A">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5A097"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pw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" path="m1745,3697l,,3496,,1745,3697xe" fillcolor="#797391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5A458C9C" wp14:editId="393017B6">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6B281" w14:textId="386CCFAE" w:rsidR="008D4D17" w:rsidRPr="009F69FA" w:rsidRDefault="008D4D17" w:rsidP="00606CDD">
                            <w:pPr>
                              <w:pStyle w:val="xWebCoverPage"/>
                            </w:pP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58C9C"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" filled="f" stroked="f" strokeweight=".5pt">
                <v:textbox inset="20mm">
                  <w:txbxContent>
                    <w:p w14:paraId="4366B281" w14:textId="386CCFAE" w:rsidR="008D4D17" w:rsidRPr="009F69FA" w:rsidRDefault="008D4D17" w:rsidP="00606CDD">
                      <w:pPr>
                        <w:pStyle w:val="xWebCoverPage"/>
                      </w:pP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050A6F32" wp14:editId="7C588EFA">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5F020" w14:textId="77777777" w:rsidR="008D4D17" w:rsidRPr="00271B90" w:rsidRDefault="005611AD"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A6F32"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" filled="f" stroked="f" strokeweight=".5pt">
                <v:textbox inset="20mm,0,1mm,0">
                  <w:txbxContent>
                    <w:p w14:paraId="4695F020" w14:textId="77777777" w:rsidR="008D4D17" w:rsidRPr="00271B90" w:rsidRDefault="005611AD"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75136" behindDoc="0" locked="1" layoutInCell="1" allowOverlap="1" wp14:anchorId="6C720767" wp14:editId="6D92DA8C">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072A3" w14:textId="2BD685A1" w:rsidR="008D4D17" w:rsidRPr="00455A7E" w:rsidRDefault="00E3330C"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0767" id="CoverProjectBar" o:spid="_x0000_s1028" type="#_x0000_t202" alt="Title: Decorative Cover Shape" style="position:absolute;margin-left:28.3pt;margin-top:716.55pt;width:538.6pt;height: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" fillcolor="#201547" stroked="f" strokeweight=".5pt">
                <v:textbox inset="10mm,0,10mm,0">
                  <w:txbxContent>
                    <w:p w14:paraId="3C0072A3" w14:textId="2BD685A1" w:rsidR="008D4D17" w:rsidRPr="00455A7E" w:rsidRDefault="00E3330C"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35D72EDC" wp14:editId="1B2D8D7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A3A0E"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76671" behindDoc="0" locked="1" layoutInCell="1" allowOverlap="1" wp14:anchorId="3D988BAF" wp14:editId="587A47D4">
                <wp:simplePos x="0" y="0"/>
                <wp:positionH relativeFrom="margin">
                  <wp:align>center</wp:align>
                </wp:positionH>
                <wp:positionV relativeFrom="page">
                  <wp:posOffset>2353945</wp:posOffset>
                </wp:positionV>
                <wp:extent cx="6840001" cy="4752000"/>
                <wp:effectExtent l="0" t="0" r="0" b="0"/>
                <wp:wrapNone/>
                <wp:docPr id="3" name="PicSingle"/>
                <wp:cNvGraphicFramePr/>
                <a:graphic xmlns:a="http://schemas.openxmlformats.org/drawingml/2006/main">
                  <a:graphicData uri="http://schemas.microsoft.com/office/word/2010/wordprocessingShape">
                    <wps:wsp>
                      <wps:cNvSpPr/>
                      <wps:spPr>
                        <a:xfrm>
                          <a:off x="0" y="0"/>
                          <a:ext cx="6840001" cy="4752000"/>
                        </a:xfrm>
                        <a:prstGeom prst="rect">
                          <a:avLst/>
                        </a:prstGeom>
                        <a:blipFill>
                          <a:blip r:embed="rId27" cstate="print">
                            <a:extLst>
                              <a:ext uri="{28A0092B-C50C-407E-A947-70E740481C1C}">
                                <a14:useLocalDpi xmlns:a14="http://schemas.microsoft.com/office/drawing/2010/main" val="0"/>
                              </a:ext>
                            </a:extLst>
                          </a:blip>
                          <a:srcRect/>
                          <a:stretch>
                            <a:fillRect l="-15799" r="-1745" b="17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9FFED" id="PicSingle" o:spid="_x0000_s1026" style="position:absolute;margin-left:0;margin-top:185.35pt;width:538.6pt;height:374.15pt;z-index:25167667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" stroked="f" strokeweight="2pt">
                <v:fill r:id="rId28" o:title="" recolor="t" rotate="t" type="frame"/>
                <w10:wrap anchorx="margin"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748209D1" wp14:editId="3BBF89F1">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A9463"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7D3875B0"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3E9F4871" w14:textId="77777777" w:rsidTr="00E3385F">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626EA6D7D6B0422CA66E19EECE1CCB75"/>
              </w:placeholder>
            </w:sdtPr>
            <w:sdtEndPr/>
            <w:sdtContent>
              <w:p w14:paraId="7A07EE40" w14:textId="77777777" w:rsidR="00E3385F" w:rsidRDefault="00E3385F" w:rsidP="00E3385F">
                <w:pPr>
                  <w:pStyle w:val="Title"/>
                </w:pPr>
                <w:r>
                  <w:t>School Kit Answers</w:t>
                </w:r>
              </w:p>
              <w:p w14:paraId="1D4BFD45" w14:textId="77777777" w:rsidR="00E3385F" w:rsidRDefault="00E3385F" w:rsidP="00E3385F">
                <w:pPr>
                  <w:pStyle w:val="Subtitle"/>
                </w:pPr>
                <w:bookmarkStart w:id="0" w:name="myBookmark"/>
                <w:bookmarkEnd w:id="0"/>
              </w:p>
              <w:p w14:paraId="074008D3" w14:textId="77777777" w:rsidR="00512DFB" w:rsidRPr="00CB1FB7" w:rsidRDefault="00B63669" w:rsidP="00CD4964">
                <w:pPr>
                  <w:pStyle w:val="Subtitle"/>
                </w:pPr>
              </w:p>
            </w:sdtContent>
          </w:sdt>
        </w:tc>
      </w:tr>
    </w:tbl>
    <w:p w14:paraId="7FAADCF5" w14:textId="77777777" w:rsidR="00D73B6C" w:rsidRDefault="00D73B6C"/>
    <w:p w14:paraId="58EB8EE6"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3E1BB57F" wp14:editId="480EA5E6">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66AF5006" w14:textId="77777777" w:rsidTr="00AA4BE4">
                              <w:trPr>
                                <w:trHeight w:hRule="exact" w:val="964"/>
                                <w:tblCellSpacing w:w="71" w:type="dxa"/>
                              </w:trPr>
                              <w:tc>
                                <w:tcPr>
                                  <w:tcW w:w="1204" w:type="dxa"/>
                                  <w:vAlign w:val="bottom"/>
                                </w:tcPr>
                                <w:p w14:paraId="7E1A698E" w14:textId="77777777" w:rsidR="008D4D17" w:rsidRPr="00D55628" w:rsidRDefault="008D4D17" w:rsidP="00D55628">
                                  <w:r w:rsidRPr="00D55628">
                                    <w:rPr>
                                      <w:noProof/>
                                    </w:rPr>
                                    <w:drawing>
                                      <wp:inline distT="0" distB="0" distL="0" distR="0" wp14:anchorId="1BED9A8C" wp14:editId="054EBEA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6506E96" w14:textId="77777777" w:rsidR="008D4D17" w:rsidRPr="00D55628" w:rsidRDefault="008D4D17" w:rsidP="00D55628">
                                  <w:r w:rsidRPr="00D55628">
                                    <w:rPr>
                                      <w:noProof/>
                                    </w:rPr>
                                    <w:drawing>
                                      <wp:inline distT="0" distB="0" distL="0" distR="0" wp14:anchorId="38F6008A" wp14:editId="507F741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E9DE6B8"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B57F"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66AF5006" w14:textId="77777777" w:rsidTr="00AA4BE4">
                        <w:trPr>
                          <w:trHeight w:hRule="exact" w:val="964"/>
                          <w:tblCellSpacing w:w="71" w:type="dxa"/>
                        </w:trPr>
                        <w:tc>
                          <w:tcPr>
                            <w:tcW w:w="1204" w:type="dxa"/>
                            <w:vAlign w:val="bottom"/>
                          </w:tcPr>
                          <w:p w14:paraId="7E1A698E" w14:textId="77777777" w:rsidR="008D4D17" w:rsidRPr="00D55628" w:rsidRDefault="008D4D17" w:rsidP="00D55628">
                            <w:r w:rsidRPr="00D55628">
                              <w:rPr>
                                <w:noProof/>
                              </w:rPr>
                              <w:drawing>
                                <wp:inline distT="0" distB="0" distL="0" distR="0" wp14:anchorId="1BED9A8C" wp14:editId="054EBEA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6506E96" w14:textId="77777777" w:rsidR="008D4D17" w:rsidRPr="00D55628" w:rsidRDefault="008D4D17" w:rsidP="00D55628">
                            <w:r w:rsidRPr="00D55628">
                              <w:rPr>
                                <w:noProof/>
                              </w:rPr>
                              <w:drawing>
                                <wp:inline distT="0" distB="0" distL="0" distR="0" wp14:anchorId="38F6008A" wp14:editId="507F741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E9DE6B8" w14:textId="77777777" w:rsidR="008D4D17" w:rsidRDefault="008D4D17"/>
                  </w:txbxContent>
                </v:textbox>
                <w10:wrap anchorx="page" anchory="page"/>
              </v:shape>
            </w:pict>
          </mc:Fallback>
        </mc:AlternateContent>
      </w:r>
    </w:p>
    <w:p w14:paraId="5FD5FCF9" w14:textId="77777777" w:rsidR="00D73B6C" w:rsidRPr="00D55628" w:rsidRDefault="00D73B6C">
      <w:pPr>
        <w:sectPr w:rsidR="00D73B6C" w:rsidRPr="00D55628" w:rsidSect="00E3385F">
          <w:headerReference w:type="default" r:id="rId33"/>
          <w:footerReference w:type="even" r:id="rId34"/>
          <w:footerReference w:type="default" r:id="rId35"/>
          <w:footerReference w:type="first" r:id="rId36"/>
          <w:pgSz w:w="11907" w:h="16840" w:code="9"/>
          <w:pgMar w:top="2268" w:right="1134" w:bottom="1134" w:left="1134" w:header="284" w:footer="284" w:gutter="0"/>
          <w:cols w:space="708"/>
          <w:titlePg/>
          <w:docGrid w:linePitch="360"/>
        </w:sectPr>
      </w:pPr>
    </w:p>
    <w:p w14:paraId="0B31D262" w14:textId="28239A68" w:rsidR="00657A2F" w:rsidRPr="00D55628" w:rsidRDefault="006D0741" w:rsidP="00CA55A2">
      <w:pPr>
        <w:pStyle w:val="SmallHeading"/>
        <w:spacing w:before="0"/>
      </w:pPr>
      <w:r w:rsidRPr="006D0741">
        <w:rPr>
          <w:sz w:val="12"/>
          <w:szCs w:val="12"/>
        </w:rPr>
        <w:lastRenderedPageBreak/>
        <w:t xml:space="preserve"> </w:t>
      </w:r>
      <w:r w:rsidR="00657A2F" w:rsidRPr="00D55628">
        <w:rPr>
          <w:noProof/>
        </w:rPr>
        <mc:AlternateContent>
          <mc:Choice Requires="wps">
            <w:drawing>
              <wp:anchor distT="0" distB="0" distL="114300" distR="114300" simplePos="0" relativeHeight="251684352" behindDoc="0" locked="0" layoutInCell="1" allowOverlap="1" wp14:anchorId="081B637B" wp14:editId="1DC4138B">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657A2F" w:rsidRPr="00AB780B" w14:paraId="02EF866B" w14:textId="77777777" w:rsidTr="00DC7231">
                              <w:trPr>
                                <w:trHeight w:hRule="exact" w:val="1247"/>
                                <w:tblCellSpacing w:w="71" w:type="dxa"/>
                              </w:trPr>
                              <w:tc>
                                <w:tcPr>
                                  <w:tcW w:w="1601" w:type="dxa"/>
                                  <w:vAlign w:val="center"/>
                                </w:tcPr>
                                <w:p w14:paraId="191E8379" w14:textId="77777777" w:rsidR="00657A2F" w:rsidRPr="00D55628" w:rsidRDefault="00657A2F" w:rsidP="00D55628">
                                  <w:r w:rsidRPr="00D55628">
                                    <w:rPr>
                                      <w:noProof/>
                                    </w:rPr>
                                    <w:drawing>
                                      <wp:inline distT="0" distB="0" distL="0" distR="0" wp14:anchorId="55233902" wp14:editId="434EDD70">
                                        <wp:extent cx="1016635" cy="5200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A6683D" w14:textId="77777777" w:rsidR="00657A2F" w:rsidRPr="00D55628" w:rsidRDefault="00657A2F" w:rsidP="00D55628">
                                  <w:r w:rsidRPr="00D55628">
                                    <w:rPr>
                                      <w:noProof/>
                                    </w:rPr>
                                    <w:drawing>
                                      <wp:inline distT="0" distB="0" distL="0" distR="0" wp14:anchorId="4391F81D" wp14:editId="51E855FD">
                                        <wp:extent cx="1016635" cy="5200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4F9B73E" w14:textId="77777777" w:rsidR="00657A2F" w:rsidRPr="00D55628" w:rsidRDefault="00657A2F" w:rsidP="00D55628">
                                  <w:r w:rsidRPr="00D55628">
                                    <w:rPr>
                                      <w:noProof/>
                                    </w:rPr>
                                    <w:drawing>
                                      <wp:inline distT="0" distB="0" distL="0" distR="0" wp14:anchorId="5937A280" wp14:editId="4661EF4D">
                                        <wp:extent cx="1016635" cy="5200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AF77925" w14:textId="77777777" w:rsidR="00657A2F" w:rsidRPr="00D55628" w:rsidRDefault="00657A2F" w:rsidP="00D55628">
                                  <w:r w:rsidRPr="00D55628">
                                    <w:rPr>
                                      <w:noProof/>
                                    </w:rPr>
                                    <w:drawing>
                                      <wp:inline distT="0" distB="0" distL="0" distR="0" wp14:anchorId="36263EE8" wp14:editId="74480D44">
                                        <wp:extent cx="1016635" cy="5200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A0461A8" w14:textId="77777777" w:rsidR="00657A2F" w:rsidRPr="00D55628" w:rsidRDefault="00657A2F" w:rsidP="00657A2F">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1B637B" id="InsideCoverCoBrand" o:spid="_x0000_s1030" type="#_x0000_t202" alt="Title: Co-Branding Logos" style="position:absolute;margin-left:0;margin-top:0;width:595.5pt;height:126.75pt;z-index:25168435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657A2F" w:rsidRPr="00AB780B" w14:paraId="02EF866B" w14:textId="77777777" w:rsidTr="00DC7231">
                        <w:trPr>
                          <w:trHeight w:hRule="exact" w:val="1247"/>
                          <w:tblCellSpacing w:w="71" w:type="dxa"/>
                        </w:trPr>
                        <w:tc>
                          <w:tcPr>
                            <w:tcW w:w="1601" w:type="dxa"/>
                            <w:vAlign w:val="center"/>
                          </w:tcPr>
                          <w:p w14:paraId="191E8379" w14:textId="77777777" w:rsidR="00657A2F" w:rsidRPr="00D55628" w:rsidRDefault="00657A2F" w:rsidP="00D55628">
                            <w:r w:rsidRPr="00D55628">
                              <w:rPr>
                                <w:noProof/>
                              </w:rPr>
                              <w:drawing>
                                <wp:inline distT="0" distB="0" distL="0" distR="0" wp14:anchorId="55233902" wp14:editId="434EDD70">
                                  <wp:extent cx="1016635" cy="5200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A6683D" w14:textId="77777777" w:rsidR="00657A2F" w:rsidRPr="00D55628" w:rsidRDefault="00657A2F" w:rsidP="00D55628">
                            <w:r w:rsidRPr="00D55628">
                              <w:rPr>
                                <w:noProof/>
                              </w:rPr>
                              <w:drawing>
                                <wp:inline distT="0" distB="0" distL="0" distR="0" wp14:anchorId="4391F81D" wp14:editId="51E855FD">
                                  <wp:extent cx="1016635" cy="5200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4F9B73E" w14:textId="77777777" w:rsidR="00657A2F" w:rsidRPr="00D55628" w:rsidRDefault="00657A2F" w:rsidP="00D55628">
                            <w:r w:rsidRPr="00D55628">
                              <w:rPr>
                                <w:noProof/>
                              </w:rPr>
                              <w:drawing>
                                <wp:inline distT="0" distB="0" distL="0" distR="0" wp14:anchorId="5937A280" wp14:editId="4661EF4D">
                                  <wp:extent cx="1016635" cy="5200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AF77925" w14:textId="77777777" w:rsidR="00657A2F" w:rsidRPr="00D55628" w:rsidRDefault="00657A2F" w:rsidP="00D55628">
                            <w:r w:rsidRPr="00D55628">
                              <w:rPr>
                                <w:noProof/>
                              </w:rPr>
                              <w:drawing>
                                <wp:inline distT="0" distB="0" distL="0" distR="0" wp14:anchorId="36263EE8" wp14:editId="74480D44">
                                  <wp:extent cx="1016635" cy="5200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A0461A8" w14:textId="77777777" w:rsidR="00657A2F" w:rsidRPr="00D55628" w:rsidRDefault="00657A2F" w:rsidP="00657A2F">
                      <w:pPr>
                        <w:pStyle w:val="xDisclaimerText"/>
                      </w:pPr>
                    </w:p>
                  </w:txbxContent>
                </v:textbox>
                <w10:wrap type="topAndBottom" anchorx="page" anchory="page"/>
              </v:shape>
            </w:pict>
          </mc:Fallback>
        </mc:AlternateContent>
      </w:r>
      <w:r w:rsidR="00657A2F" w:rsidRPr="00D55628">
        <w:t>Acknowledgements</w:t>
      </w:r>
    </w:p>
    <w:p w14:paraId="1160A3A4" w14:textId="77777777" w:rsidR="00657A2F" w:rsidRPr="00810C40" w:rsidRDefault="00657A2F" w:rsidP="00CA55A2">
      <w:pPr>
        <w:pStyle w:val="SmallBodyText"/>
      </w:pPr>
      <w:r>
        <w:t xml:space="preserve">Coastcare Victoria would like to acknowledge all our video presenters and individuals who reviewed or assisted with the creation of the Coastcare Victoria School Kit. </w:t>
      </w:r>
    </w:p>
    <w:p w14:paraId="43727A3C" w14:textId="77777777" w:rsidR="00657A2F" w:rsidRDefault="00657A2F" w:rsidP="00CA55A2">
      <w:pPr>
        <w:pStyle w:val="SmallHeading"/>
      </w:pPr>
      <w:r>
        <w:t>Author</w:t>
      </w:r>
    </w:p>
    <w:p w14:paraId="19C8175B" w14:textId="77777777" w:rsidR="00657A2F" w:rsidRDefault="00657A2F" w:rsidP="00CA55A2">
      <w:pPr>
        <w:pStyle w:val="SmallBodyText"/>
      </w:pPr>
      <w:r>
        <w:t xml:space="preserve">Coastcare Victoria and Ocean Imaging. </w:t>
      </w:r>
    </w:p>
    <w:p w14:paraId="0839F250" w14:textId="77777777" w:rsidR="00657A2F" w:rsidRDefault="00657A2F" w:rsidP="00CA55A2">
      <w:pPr>
        <w:pStyle w:val="SmallHeading"/>
      </w:pPr>
      <w:r>
        <w:t>Photo credit</w:t>
      </w:r>
    </w:p>
    <w:p w14:paraId="32119BBD" w14:textId="77777777" w:rsidR="00657A2F" w:rsidRDefault="00657A2F" w:rsidP="00657A2F">
      <w:pPr>
        <w:pStyle w:val="SmallBodyText"/>
      </w:pPr>
      <w:r>
        <w:t>Ocean Imaging.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02C7A9D3" w14:textId="77777777" w:rsidTr="007A4821">
        <w:tc>
          <w:tcPr>
            <w:tcW w:w="5000" w:type="pct"/>
            <w:shd w:val="clear" w:color="auto" w:fill="E5F7F6"/>
            <w:tcMar>
              <w:top w:w="0" w:type="dxa"/>
              <w:right w:w="0" w:type="dxa"/>
            </w:tcMar>
            <w:vAlign w:val="bottom"/>
          </w:tcPr>
          <w:p w14:paraId="125701F6"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74112" behindDoc="0" locked="1" layoutInCell="1" allowOverlap="1" wp14:anchorId="3A77F264" wp14:editId="269AC244">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EF2FCAE"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3AD46F89"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4886C167" w14:textId="77777777" w:rsidTr="00E25272">
        <w:trPr>
          <w:trHeight w:val="4906"/>
        </w:trPr>
        <w:tc>
          <w:tcPr>
            <w:tcW w:w="5000" w:type="pct"/>
            <w:tcMar>
              <w:top w:w="227" w:type="dxa"/>
            </w:tcMar>
            <w:vAlign w:val="bottom"/>
          </w:tcPr>
          <w:p w14:paraId="04F38D99" w14:textId="78E74D29" w:rsidR="00D573C4" w:rsidRPr="00D55628" w:rsidRDefault="00D573C4" w:rsidP="00D573C4">
            <w:pPr>
              <w:pStyle w:val="xDisclaimertext3"/>
            </w:pPr>
            <w:r>
              <w:t>© The State of Victoria Department of Energy, Environment</w:t>
            </w:r>
            <w:r w:rsidR="00C36695">
              <w:t>,</w:t>
            </w:r>
            <w:r>
              <w:t xml:space="preserve"> and Climate Action 2022</w:t>
            </w:r>
          </w:p>
          <w:p w14:paraId="0E8BC8FA" w14:textId="5C8825BD" w:rsidR="00D573C4" w:rsidRPr="00D55628" w:rsidRDefault="00D573C4" w:rsidP="00D573C4">
            <w:pPr>
              <w:pStyle w:val="xDisclaimertext3"/>
            </w:pPr>
            <w:bookmarkStart w:id="2" w:name="_CreativeCommonsMarker"/>
            <w:bookmarkEnd w:id="2"/>
            <w:r w:rsidRPr="00D55628">
              <w:rPr>
                <w:noProof/>
              </w:rPr>
              <w:drawing>
                <wp:anchor distT="0" distB="0" distL="114300" distR="114300" simplePos="0" relativeHeight="251686400" behindDoc="0" locked="1" layoutInCell="1" allowOverlap="1" wp14:anchorId="57F7607E" wp14:editId="483DAF2B">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Energy, Environment</w:t>
            </w:r>
            <w:r w:rsidR="00C36695">
              <w:t>,</w:t>
            </w:r>
            <w:r>
              <w:t xml:space="preserve"> and Climate Action (DEECA) logo. To view a copy of this licence, visit </w:t>
            </w:r>
            <w:hyperlink r:id="rId39" w:history="1">
              <w:r w:rsidRPr="00D55628">
                <w:t>http://creativecommons.org/licenses/by/4.0/</w:t>
              </w:r>
            </w:hyperlink>
            <w:r w:rsidRPr="00D55628">
              <w:t xml:space="preserve"> </w:t>
            </w:r>
          </w:p>
          <w:p w14:paraId="23A9E09C" w14:textId="77777777" w:rsidR="00D573C4" w:rsidRPr="00D55628" w:rsidRDefault="00D573C4" w:rsidP="00D573C4">
            <w:pPr>
              <w:pStyle w:val="xDisclaimerText"/>
            </w:pPr>
            <w:r w:rsidRPr="0084503F">
              <w:t xml:space="preserve">ISBN </w:t>
            </w:r>
            <w:r>
              <w:t>978-1-76136-062-6</w:t>
            </w:r>
            <w:r w:rsidRPr="00D55628">
              <w:t xml:space="preserve"> (pdf</w:t>
            </w:r>
            <w:r>
              <w:t>/ online/ MS word</w:t>
            </w:r>
            <w:r w:rsidRPr="00D55628">
              <w:t>)</w:t>
            </w:r>
          </w:p>
          <w:p w14:paraId="471A8694" w14:textId="77777777" w:rsidR="00D573C4" w:rsidRPr="00D55628" w:rsidRDefault="00D573C4" w:rsidP="00D573C4">
            <w:pPr>
              <w:pStyle w:val="xDisclaimerHeading"/>
            </w:pPr>
            <w:r>
              <w:t>Disclaimer</w:t>
            </w:r>
          </w:p>
          <w:p w14:paraId="5FA9C7A9" w14:textId="77777777" w:rsidR="00D573C4" w:rsidRPr="00D55628" w:rsidRDefault="00D573C4" w:rsidP="00D573C4">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F5D8DD1" w14:textId="77777777" w:rsidR="00D573C4" w:rsidRPr="00D55628" w:rsidRDefault="00D573C4" w:rsidP="00D573C4">
            <w:pPr>
              <w:pStyle w:val="xAccessibilityHeading"/>
            </w:pPr>
            <w:r w:rsidRPr="0084503F">
              <w:t>Accessibility</w:t>
            </w:r>
          </w:p>
          <w:p w14:paraId="7ED18FCE" w14:textId="1316423A" w:rsidR="004D2591" w:rsidRPr="00D55628" w:rsidRDefault="00D573C4" w:rsidP="00D573C4">
            <w:pPr>
              <w:pStyle w:val="xAccessibilityText"/>
            </w:pPr>
            <w:r>
              <w:t>If you would like to receive this publication in an alternative format, please teleph</w:t>
            </w:r>
            <w:r w:rsidRPr="00D55628">
              <w:t>one the DE</w:t>
            </w:r>
            <w:r>
              <w:t>ECA</w:t>
            </w:r>
            <w:r w:rsidRPr="00D55628">
              <w:t xml:space="preserve"> Customer Service Centre on 136186, email </w:t>
            </w:r>
            <w:hyperlink r:id="rId40" w:history="1">
              <w:r w:rsidRPr="00D55628">
                <w:t>customer.service@delwp.vic.gov.au</w:t>
              </w:r>
            </w:hyperlink>
            <w:r w:rsidRPr="00D55628">
              <w:t xml:space="preserve">, or via the National Relay Service on 133 677 </w:t>
            </w:r>
            <w:hyperlink r:id="rId41" w:history="1">
              <w:r w:rsidRPr="00D55628">
                <w:t>www.relayservice.com.au</w:t>
              </w:r>
            </w:hyperlink>
            <w:r w:rsidRPr="00D55628">
              <w:t xml:space="preserve">. This document is also available on the internet at </w:t>
            </w:r>
            <w:hyperlink r:id="rId42" w:history="1">
              <w:r w:rsidRPr="00D55628">
                <w:t>www.delwp.vic.gov.au</w:t>
              </w:r>
            </w:hyperlink>
            <w:r w:rsidRPr="00D55628">
              <w:t>.</w:t>
            </w:r>
          </w:p>
        </w:tc>
      </w:tr>
    </w:tbl>
    <w:p w14:paraId="74B67816" w14:textId="77777777" w:rsidR="00AB780B" w:rsidRDefault="00AB780B"/>
    <w:p w14:paraId="1729E4DF" w14:textId="77777777" w:rsidR="004561E6" w:rsidRDefault="004561E6">
      <w:pPr>
        <w:sectPr w:rsidR="004561E6" w:rsidSect="00E3385F">
          <w:headerReference w:type="even" r:id="rId43"/>
          <w:footerReference w:type="even" r:id="rId44"/>
          <w:headerReference w:type="first" r:id="rId45"/>
          <w:footerReference w:type="first" r:id="rId46"/>
          <w:pgSz w:w="11907" w:h="16840" w:code="9"/>
          <w:pgMar w:top="2268" w:right="1134" w:bottom="1134" w:left="1134" w:header="284" w:footer="284" w:gutter="0"/>
          <w:cols w:space="708"/>
          <w:titlePg/>
          <w:docGrid w:linePitch="360"/>
        </w:sectPr>
      </w:pPr>
    </w:p>
    <w:sdt>
      <w:sdtPr>
        <w:rPr>
          <w:b w:val="0"/>
          <w:color w:val="363534" w:themeColor="text1"/>
          <w:sz w:val="20"/>
          <w:szCs w:val="20"/>
        </w:rPr>
        <w:id w:val="124513878"/>
        <w:docPartObj>
          <w:docPartGallery w:val="Table of Contents"/>
          <w:docPartUnique/>
        </w:docPartObj>
      </w:sdtPr>
      <w:sdtEndPr>
        <w:rPr>
          <w:bCs/>
          <w:noProof/>
        </w:rPr>
      </w:sdtEndPr>
      <w:sdtContent>
        <w:p w14:paraId="553F3B23" w14:textId="2D28724F" w:rsidR="00E3385F" w:rsidRDefault="00E3385F">
          <w:pPr>
            <w:pStyle w:val="TOCHeading"/>
            <w:framePr w:wrap="around"/>
          </w:pPr>
          <w:r>
            <w:t>Contents</w:t>
          </w:r>
        </w:p>
        <w:p w14:paraId="2FCB5C1B" w14:textId="1F1991AE" w:rsidR="00760FBC" w:rsidRDefault="00E3385F">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08449339" w:history="1">
            <w:r w:rsidR="00760FBC" w:rsidRPr="00796062">
              <w:rPr>
                <w:rStyle w:val="Hyperlink"/>
              </w:rPr>
              <w:t>Action and Innovation: Litter Stopper Answers</w:t>
            </w:r>
            <w:r w:rsidR="00760FBC">
              <w:rPr>
                <w:webHidden/>
              </w:rPr>
              <w:tab/>
            </w:r>
            <w:r w:rsidR="00760FBC">
              <w:rPr>
                <w:webHidden/>
              </w:rPr>
              <w:fldChar w:fldCharType="begin"/>
            </w:r>
            <w:r w:rsidR="00760FBC">
              <w:rPr>
                <w:webHidden/>
              </w:rPr>
              <w:instrText xml:space="preserve"> PAGEREF _Toc108449339 \h </w:instrText>
            </w:r>
            <w:r w:rsidR="00760FBC">
              <w:rPr>
                <w:webHidden/>
              </w:rPr>
            </w:r>
            <w:r w:rsidR="00760FBC">
              <w:rPr>
                <w:webHidden/>
              </w:rPr>
              <w:fldChar w:fldCharType="separate"/>
            </w:r>
            <w:r w:rsidR="001779DE">
              <w:rPr>
                <w:webHidden/>
              </w:rPr>
              <w:t>1</w:t>
            </w:r>
            <w:r w:rsidR="00760FBC">
              <w:rPr>
                <w:webHidden/>
              </w:rPr>
              <w:fldChar w:fldCharType="end"/>
            </w:r>
          </w:hyperlink>
        </w:p>
        <w:p w14:paraId="27994763" w14:textId="34F76AA5" w:rsidR="00760FBC" w:rsidRDefault="00B63669">
          <w:pPr>
            <w:pStyle w:val="TOC2"/>
            <w:rPr>
              <w:rFonts w:eastAsiaTheme="minorEastAsia" w:cstheme="minorBidi"/>
              <w:b w:val="0"/>
              <w:color w:val="auto"/>
              <w:sz w:val="22"/>
              <w:szCs w:val="22"/>
            </w:rPr>
          </w:pPr>
          <w:hyperlink w:anchor="_Toc108449340" w:history="1">
            <w:r w:rsidR="00760FBC" w:rsidRPr="00796062">
              <w:rPr>
                <w:rStyle w:val="Hyperlink"/>
              </w:rPr>
              <w:t>Action and Innovation: Litter Stopper Quiz</w:t>
            </w:r>
            <w:r w:rsidR="00760FBC">
              <w:rPr>
                <w:webHidden/>
              </w:rPr>
              <w:tab/>
            </w:r>
            <w:r w:rsidR="00760FBC">
              <w:rPr>
                <w:webHidden/>
              </w:rPr>
              <w:fldChar w:fldCharType="begin"/>
            </w:r>
            <w:r w:rsidR="00760FBC">
              <w:rPr>
                <w:webHidden/>
              </w:rPr>
              <w:instrText xml:space="preserve"> PAGEREF _Toc108449340 \h </w:instrText>
            </w:r>
            <w:r w:rsidR="00760FBC">
              <w:rPr>
                <w:webHidden/>
              </w:rPr>
            </w:r>
            <w:r w:rsidR="00760FBC">
              <w:rPr>
                <w:webHidden/>
              </w:rPr>
              <w:fldChar w:fldCharType="separate"/>
            </w:r>
            <w:r w:rsidR="001779DE">
              <w:rPr>
                <w:webHidden/>
              </w:rPr>
              <w:t>1</w:t>
            </w:r>
            <w:r w:rsidR="00760FBC">
              <w:rPr>
                <w:webHidden/>
              </w:rPr>
              <w:fldChar w:fldCharType="end"/>
            </w:r>
          </w:hyperlink>
        </w:p>
        <w:p w14:paraId="3E5467B3" w14:textId="5DA0D3EF" w:rsidR="00760FBC" w:rsidRDefault="00B63669">
          <w:pPr>
            <w:pStyle w:val="TOC2"/>
            <w:rPr>
              <w:rFonts w:eastAsiaTheme="minorEastAsia" w:cstheme="minorBidi"/>
              <w:b w:val="0"/>
              <w:color w:val="auto"/>
              <w:sz w:val="22"/>
              <w:szCs w:val="22"/>
            </w:rPr>
          </w:pPr>
          <w:hyperlink w:anchor="_Toc108449341" w:history="1">
            <w:r w:rsidR="00760FBC" w:rsidRPr="00796062">
              <w:rPr>
                <w:rStyle w:val="Hyperlink"/>
              </w:rPr>
              <w:t>Rock Lobster Pot Experiment Results</w:t>
            </w:r>
            <w:r w:rsidR="00760FBC">
              <w:rPr>
                <w:webHidden/>
              </w:rPr>
              <w:tab/>
            </w:r>
            <w:r w:rsidR="00760FBC">
              <w:rPr>
                <w:webHidden/>
              </w:rPr>
              <w:fldChar w:fldCharType="begin"/>
            </w:r>
            <w:r w:rsidR="00760FBC">
              <w:rPr>
                <w:webHidden/>
              </w:rPr>
              <w:instrText xml:space="preserve"> PAGEREF _Toc108449341 \h </w:instrText>
            </w:r>
            <w:r w:rsidR="00760FBC">
              <w:rPr>
                <w:webHidden/>
              </w:rPr>
            </w:r>
            <w:r w:rsidR="00760FBC">
              <w:rPr>
                <w:webHidden/>
              </w:rPr>
              <w:fldChar w:fldCharType="separate"/>
            </w:r>
            <w:r w:rsidR="001779DE">
              <w:rPr>
                <w:webHidden/>
              </w:rPr>
              <w:t>3</w:t>
            </w:r>
            <w:r w:rsidR="00760FBC">
              <w:rPr>
                <w:webHidden/>
              </w:rPr>
              <w:fldChar w:fldCharType="end"/>
            </w:r>
          </w:hyperlink>
        </w:p>
        <w:p w14:paraId="471B037C" w14:textId="653E88D6" w:rsidR="00760FBC" w:rsidRDefault="00B63669">
          <w:pPr>
            <w:pStyle w:val="TOC2"/>
            <w:rPr>
              <w:rFonts w:eastAsiaTheme="minorEastAsia" w:cstheme="minorBidi"/>
              <w:b w:val="0"/>
              <w:color w:val="auto"/>
              <w:sz w:val="22"/>
              <w:szCs w:val="22"/>
            </w:rPr>
          </w:pPr>
          <w:hyperlink w:anchor="_Toc108449342" w:history="1">
            <w:r w:rsidR="00760FBC" w:rsidRPr="00796062">
              <w:rPr>
                <w:rStyle w:val="Hyperlink"/>
              </w:rPr>
              <w:t>Pinpointing the Problem Investigation</w:t>
            </w:r>
            <w:r w:rsidR="00760FBC">
              <w:rPr>
                <w:webHidden/>
              </w:rPr>
              <w:tab/>
            </w:r>
            <w:r w:rsidR="00760FBC">
              <w:rPr>
                <w:webHidden/>
              </w:rPr>
              <w:fldChar w:fldCharType="begin"/>
            </w:r>
            <w:r w:rsidR="00760FBC">
              <w:rPr>
                <w:webHidden/>
              </w:rPr>
              <w:instrText xml:space="preserve"> PAGEREF _Toc108449342 \h </w:instrText>
            </w:r>
            <w:r w:rsidR="00760FBC">
              <w:rPr>
                <w:webHidden/>
              </w:rPr>
            </w:r>
            <w:r w:rsidR="00760FBC">
              <w:rPr>
                <w:webHidden/>
              </w:rPr>
              <w:fldChar w:fldCharType="separate"/>
            </w:r>
            <w:r w:rsidR="001779DE">
              <w:rPr>
                <w:webHidden/>
              </w:rPr>
              <w:t>5</w:t>
            </w:r>
            <w:r w:rsidR="00760FBC">
              <w:rPr>
                <w:webHidden/>
              </w:rPr>
              <w:fldChar w:fldCharType="end"/>
            </w:r>
          </w:hyperlink>
        </w:p>
        <w:p w14:paraId="7261947F" w14:textId="487DAE48" w:rsidR="00760FBC" w:rsidRDefault="00B63669">
          <w:pPr>
            <w:pStyle w:val="TOC2"/>
            <w:rPr>
              <w:rFonts w:eastAsiaTheme="minorEastAsia" w:cstheme="minorBidi"/>
              <w:b w:val="0"/>
              <w:color w:val="auto"/>
              <w:sz w:val="22"/>
              <w:szCs w:val="22"/>
            </w:rPr>
          </w:pPr>
          <w:hyperlink w:anchor="_Toc108449343" w:history="1">
            <w:r w:rsidR="00760FBC" w:rsidRPr="00796062">
              <w:rPr>
                <w:rStyle w:val="Hyperlink"/>
                <w:rFonts w:eastAsia="Arial"/>
              </w:rPr>
              <w:t>Litter Stopper Review Questions</w:t>
            </w:r>
            <w:r w:rsidR="00760FBC">
              <w:rPr>
                <w:webHidden/>
              </w:rPr>
              <w:tab/>
            </w:r>
            <w:r w:rsidR="00760FBC">
              <w:rPr>
                <w:webHidden/>
              </w:rPr>
              <w:fldChar w:fldCharType="begin"/>
            </w:r>
            <w:r w:rsidR="00760FBC">
              <w:rPr>
                <w:webHidden/>
              </w:rPr>
              <w:instrText xml:space="preserve"> PAGEREF _Toc108449343 \h </w:instrText>
            </w:r>
            <w:r w:rsidR="00760FBC">
              <w:rPr>
                <w:webHidden/>
              </w:rPr>
            </w:r>
            <w:r w:rsidR="00760FBC">
              <w:rPr>
                <w:webHidden/>
              </w:rPr>
              <w:fldChar w:fldCharType="separate"/>
            </w:r>
            <w:r w:rsidR="001779DE">
              <w:rPr>
                <w:webHidden/>
              </w:rPr>
              <w:t>7</w:t>
            </w:r>
            <w:r w:rsidR="00760FBC">
              <w:rPr>
                <w:webHidden/>
              </w:rPr>
              <w:fldChar w:fldCharType="end"/>
            </w:r>
          </w:hyperlink>
        </w:p>
        <w:p w14:paraId="248AADEC" w14:textId="7908355C" w:rsidR="00760FBC" w:rsidRDefault="00B63669">
          <w:pPr>
            <w:pStyle w:val="TOC1"/>
            <w:rPr>
              <w:rFonts w:eastAsiaTheme="minorEastAsia" w:cstheme="minorBidi"/>
              <w:b w:val="0"/>
              <w:color w:val="auto"/>
              <w:sz w:val="22"/>
              <w:szCs w:val="22"/>
            </w:rPr>
          </w:pPr>
          <w:hyperlink w:anchor="_Toc108449344" w:history="1">
            <w:r w:rsidR="00760FBC" w:rsidRPr="00796062">
              <w:rPr>
                <w:rStyle w:val="Hyperlink"/>
              </w:rPr>
              <w:t>Ecosystems and Edible Urchins Answers</w:t>
            </w:r>
            <w:r w:rsidR="00760FBC">
              <w:rPr>
                <w:webHidden/>
              </w:rPr>
              <w:tab/>
            </w:r>
            <w:r w:rsidR="00760FBC">
              <w:rPr>
                <w:webHidden/>
              </w:rPr>
              <w:fldChar w:fldCharType="begin"/>
            </w:r>
            <w:r w:rsidR="00760FBC">
              <w:rPr>
                <w:webHidden/>
              </w:rPr>
              <w:instrText xml:space="preserve"> PAGEREF _Toc108449344 \h </w:instrText>
            </w:r>
            <w:r w:rsidR="00760FBC">
              <w:rPr>
                <w:webHidden/>
              </w:rPr>
            </w:r>
            <w:r w:rsidR="00760FBC">
              <w:rPr>
                <w:webHidden/>
              </w:rPr>
              <w:fldChar w:fldCharType="separate"/>
            </w:r>
            <w:r w:rsidR="001779DE">
              <w:rPr>
                <w:webHidden/>
              </w:rPr>
              <w:t>8</w:t>
            </w:r>
            <w:r w:rsidR="00760FBC">
              <w:rPr>
                <w:webHidden/>
              </w:rPr>
              <w:fldChar w:fldCharType="end"/>
            </w:r>
          </w:hyperlink>
        </w:p>
        <w:p w14:paraId="773EEBDB" w14:textId="0F1A6FF2" w:rsidR="00760FBC" w:rsidRDefault="00B63669">
          <w:pPr>
            <w:pStyle w:val="TOC2"/>
            <w:rPr>
              <w:rFonts w:eastAsiaTheme="minorEastAsia" w:cstheme="minorBidi"/>
              <w:b w:val="0"/>
              <w:color w:val="auto"/>
              <w:sz w:val="22"/>
              <w:szCs w:val="22"/>
            </w:rPr>
          </w:pPr>
          <w:hyperlink w:anchor="_Toc108449345" w:history="1">
            <w:r w:rsidR="00760FBC" w:rsidRPr="00796062">
              <w:rPr>
                <w:rStyle w:val="Hyperlink"/>
              </w:rPr>
              <w:t>Ecosystems and edible urchins Quiz</w:t>
            </w:r>
            <w:r w:rsidR="00760FBC">
              <w:rPr>
                <w:webHidden/>
              </w:rPr>
              <w:tab/>
            </w:r>
            <w:r w:rsidR="00760FBC">
              <w:rPr>
                <w:webHidden/>
              </w:rPr>
              <w:fldChar w:fldCharType="begin"/>
            </w:r>
            <w:r w:rsidR="00760FBC">
              <w:rPr>
                <w:webHidden/>
              </w:rPr>
              <w:instrText xml:space="preserve"> PAGEREF _Toc108449345 \h </w:instrText>
            </w:r>
            <w:r w:rsidR="00760FBC">
              <w:rPr>
                <w:webHidden/>
              </w:rPr>
            </w:r>
            <w:r w:rsidR="00760FBC">
              <w:rPr>
                <w:webHidden/>
              </w:rPr>
              <w:fldChar w:fldCharType="separate"/>
            </w:r>
            <w:r w:rsidR="001779DE">
              <w:rPr>
                <w:webHidden/>
              </w:rPr>
              <w:t>8</w:t>
            </w:r>
            <w:r w:rsidR="00760FBC">
              <w:rPr>
                <w:webHidden/>
              </w:rPr>
              <w:fldChar w:fldCharType="end"/>
            </w:r>
          </w:hyperlink>
        </w:p>
        <w:p w14:paraId="43EB2872" w14:textId="709FD75E" w:rsidR="00760FBC" w:rsidRDefault="00B63669">
          <w:pPr>
            <w:pStyle w:val="TOC2"/>
            <w:rPr>
              <w:rFonts w:eastAsiaTheme="minorEastAsia" w:cstheme="minorBidi"/>
              <w:b w:val="0"/>
              <w:color w:val="auto"/>
              <w:sz w:val="22"/>
              <w:szCs w:val="22"/>
            </w:rPr>
          </w:pPr>
          <w:hyperlink w:anchor="_Toc108449346" w:history="1">
            <w:r w:rsidR="00760FBC" w:rsidRPr="00796062">
              <w:rPr>
                <w:rStyle w:val="Hyperlink"/>
              </w:rPr>
              <w:t>What’s the Problem? Activity</w:t>
            </w:r>
            <w:r w:rsidR="00760FBC">
              <w:rPr>
                <w:webHidden/>
              </w:rPr>
              <w:tab/>
            </w:r>
            <w:r w:rsidR="00760FBC">
              <w:rPr>
                <w:webHidden/>
              </w:rPr>
              <w:fldChar w:fldCharType="begin"/>
            </w:r>
            <w:r w:rsidR="00760FBC">
              <w:rPr>
                <w:webHidden/>
              </w:rPr>
              <w:instrText xml:space="preserve"> PAGEREF _Toc108449346 \h </w:instrText>
            </w:r>
            <w:r w:rsidR="00760FBC">
              <w:rPr>
                <w:webHidden/>
              </w:rPr>
            </w:r>
            <w:r w:rsidR="00760FBC">
              <w:rPr>
                <w:webHidden/>
              </w:rPr>
              <w:fldChar w:fldCharType="separate"/>
            </w:r>
            <w:r w:rsidR="001779DE">
              <w:rPr>
                <w:webHidden/>
              </w:rPr>
              <w:t>10</w:t>
            </w:r>
            <w:r w:rsidR="00760FBC">
              <w:rPr>
                <w:webHidden/>
              </w:rPr>
              <w:fldChar w:fldCharType="end"/>
            </w:r>
          </w:hyperlink>
        </w:p>
        <w:p w14:paraId="2F7B68DE" w14:textId="5213F3FF" w:rsidR="00760FBC" w:rsidRDefault="00B63669">
          <w:pPr>
            <w:pStyle w:val="TOC2"/>
            <w:rPr>
              <w:rFonts w:eastAsiaTheme="minorEastAsia" w:cstheme="minorBidi"/>
              <w:b w:val="0"/>
              <w:color w:val="auto"/>
              <w:sz w:val="22"/>
              <w:szCs w:val="22"/>
            </w:rPr>
          </w:pPr>
          <w:hyperlink w:anchor="_Toc108449347" w:history="1">
            <w:r w:rsidR="00760FBC" w:rsidRPr="00796062">
              <w:rPr>
                <w:rStyle w:val="Hyperlink"/>
              </w:rPr>
              <w:t>Urchin Comic Strip Pictures</w:t>
            </w:r>
            <w:r w:rsidR="00760FBC">
              <w:rPr>
                <w:webHidden/>
              </w:rPr>
              <w:tab/>
            </w:r>
            <w:r w:rsidR="00760FBC">
              <w:rPr>
                <w:webHidden/>
              </w:rPr>
              <w:fldChar w:fldCharType="begin"/>
            </w:r>
            <w:r w:rsidR="00760FBC">
              <w:rPr>
                <w:webHidden/>
              </w:rPr>
              <w:instrText xml:space="preserve"> PAGEREF _Toc108449347 \h </w:instrText>
            </w:r>
            <w:r w:rsidR="00760FBC">
              <w:rPr>
                <w:webHidden/>
              </w:rPr>
            </w:r>
            <w:r w:rsidR="00760FBC">
              <w:rPr>
                <w:webHidden/>
              </w:rPr>
              <w:fldChar w:fldCharType="separate"/>
            </w:r>
            <w:r w:rsidR="001779DE">
              <w:rPr>
                <w:webHidden/>
              </w:rPr>
              <w:t>11</w:t>
            </w:r>
            <w:r w:rsidR="00760FBC">
              <w:rPr>
                <w:webHidden/>
              </w:rPr>
              <w:fldChar w:fldCharType="end"/>
            </w:r>
          </w:hyperlink>
        </w:p>
        <w:p w14:paraId="2C72E31E" w14:textId="09565DEB" w:rsidR="00760FBC" w:rsidRDefault="00B63669">
          <w:pPr>
            <w:pStyle w:val="TOC2"/>
            <w:rPr>
              <w:rFonts w:eastAsiaTheme="minorEastAsia" w:cstheme="minorBidi"/>
              <w:b w:val="0"/>
              <w:color w:val="auto"/>
              <w:sz w:val="22"/>
              <w:szCs w:val="22"/>
            </w:rPr>
          </w:pPr>
          <w:hyperlink w:anchor="_Toc108449348" w:history="1">
            <w:r w:rsidR="00760FBC" w:rsidRPr="00796062">
              <w:rPr>
                <w:rStyle w:val="Hyperlink"/>
              </w:rPr>
              <w:t>Sustainable Seafood Worksheet</w:t>
            </w:r>
            <w:r w:rsidR="00760FBC">
              <w:rPr>
                <w:webHidden/>
              </w:rPr>
              <w:tab/>
            </w:r>
            <w:r w:rsidR="00760FBC">
              <w:rPr>
                <w:webHidden/>
              </w:rPr>
              <w:fldChar w:fldCharType="begin"/>
            </w:r>
            <w:r w:rsidR="00760FBC">
              <w:rPr>
                <w:webHidden/>
              </w:rPr>
              <w:instrText xml:space="preserve"> PAGEREF _Toc108449348 \h </w:instrText>
            </w:r>
            <w:r w:rsidR="00760FBC">
              <w:rPr>
                <w:webHidden/>
              </w:rPr>
            </w:r>
            <w:r w:rsidR="00760FBC">
              <w:rPr>
                <w:webHidden/>
              </w:rPr>
              <w:fldChar w:fldCharType="separate"/>
            </w:r>
            <w:r w:rsidR="001779DE">
              <w:rPr>
                <w:webHidden/>
              </w:rPr>
              <w:t>15</w:t>
            </w:r>
            <w:r w:rsidR="00760FBC">
              <w:rPr>
                <w:webHidden/>
              </w:rPr>
              <w:fldChar w:fldCharType="end"/>
            </w:r>
          </w:hyperlink>
        </w:p>
        <w:p w14:paraId="4E7FC0E7" w14:textId="1516A2FF" w:rsidR="00760FBC" w:rsidRDefault="00B63669">
          <w:pPr>
            <w:pStyle w:val="TOC2"/>
            <w:rPr>
              <w:rFonts w:eastAsiaTheme="minorEastAsia" w:cstheme="minorBidi"/>
              <w:b w:val="0"/>
              <w:color w:val="auto"/>
              <w:sz w:val="22"/>
              <w:szCs w:val="22"/>
            </w:rPr>
          </w:pPr>
          <w:hyperlink w:anchor="_Toc108449349" w:history="1">
            <w:r w:rsidR="00760FBC" w:rsidRPr="00796062">
              <w:rPr>
                <w:rStyle w:val="Hyperlink"/>
                <w:rFonts w:eastAsia="Arial"/>
              </w:rPr>
              <w:t>Urchin Adaptation Investigation</w:t>
            </w:r>
            <w:r w:rsidR="00760FBC">
              <w:rPr>
                <w:webHidden/>
              </w:rPr>
              <w:tab/>
            </w:r>
            <w:r w:rsidR="00760FBC">
              <w:rPr>
                <w:webHidden/>
              </w:rPr>
              <w:fldChar w:fldCharType="begin"/>
            </w:r>
            <w:r w:rsidR="00760FBC">
              <w:rPr>
                <w:webHidden/>
              </w:rPr>
              <w:instrText xml:space="preserve"> PAGEREF _Toc108449349 \h </w:instrText>
            </w:r>
            <w:r w:rsidR="00760FBC">
              <w:rPr>
                <w:webHidden/>
              </w:rPr>
            </w:r>
            <w:r w:rsidR="00760FBC">
              <w:rPr>
                <w:webHidden/>
              </w:rPr>
              <w:fldChar w:fldCharType="separate"/>
            </w:r>
            <w:r w:rsidR="001779DE">
              <w:rPr>
                <w:webHidden/>
              </w:rPr>
              <w:t>17</w:t>
            </w:r>
            <w:r w:rsidR="00760FBC">
              <w:rPr>
                <w:webHidden/>
              </w:rPr>
              <w:fldChar w:fldCharType="end"/>
            </w:r>
          </w:hyperlink>
        </w:p>
        <w:p w14:paraId="161830F1" w14:textId="2D7A8068" w:rsidR="00760FBC" w:rsidRDefault="00B63669">
          <w:pPr>
            <w:pStyle w:val="TOC2"/>
            <w:rPr>
              <w:rFonts w:eastAsiaTheme="minorEastAsia" w:cstheme="minorBidi"/>
              <w:b w:val="0"/>
              <w:color w:val="auto"/>
              <w:sz w:val="22"/>
              <w:szCs w:val="22"/>
            </w:rPr>
          </w:pPr>
          <w:hyperlink w:anchor="_Toc108449350" w:history="1">
            <w:r w:rsidR="00760FBC" w:rsidRPr="00796062">
              <w:rPr>
                <w:rStyle w:val="Hyperlink"/>
              </w:rPr>
              <w:t>Urchin Adaptation Types Investigation</w:t>
            </w:r>
            <w:r w:rsidR="00760FBC">
              <w:rPr>
                <w:webHidden/>
              </w:rPr>
              <w:tab/>
            </w:r>
            <w:r w:rsidR="00760FBC">
              <w:rPr>
                <w:webHidden/>
              </w:rPr>
              <w:fldChar w:fldCharType="begin"/>
            </w:r>
            <w:r w:rsidR="00760FBC">
              <w:rPr>
                <w:webHidden/>
              </w:rPr>
              <w:instrText xml:space="preserve"> PAGEREF _Toc108449350 \h </w:instrText>
            </w:r>
            <w:r w:rsidR="00760FBC">
              <w:rPr>
                <w:webHidden/>
              </w:rPr>
            </w:r>
            <w:r w:rsidR="00760FBC">
              <w:rPr>
                <w:webHidden/>
              </w:rPr>
              <w:fldChar w:fldCharType="separate"/>
            </w:r>
            <w:r w:rsidR="001779DE">
              <w:rPr>
                <w:webHidden/>
              </w:rPr>
              <w:t>19</w:t>
            </w:r>
            <w:r w:rsidR="00760FBC">
              <w:rPr>
                <w:webHidden/>
              </w:rPr>
              <w:fldChar w:fldCharType="end"/>
            </w:r>
          </w:hyperlink>
        </w:p>
        <w:p w14:paraId="391A4AEB" w14:textId="519064B8" w:rsidR="00760FBC" w:rsidRDefault="00B63669">
          <w:pPr>
            <w:pStyle w:val="TOC2"/>
            <w:rPr>
              <w:rFonts w:eastAsiaTheme="minorEastAsia" w:cstheme="minorBidi"/>
              <w:b w:val="0"/>
              <w:color w:val="auto"/>
              <w:sz w:val="22"/>
              <w:szCs w:val="22"/>
            </w:rPr>
          </w:pPr>
          <w:hyperlink w:anchor="_Toc108449351" w:history="1">
            <w:r w:rsidR="00760FBC" w:rsidRPr="00796062">
              <w:rPr>
                <w:rStyle w:val="Hyperlink"/>
              </w:rPr>
              <w:t>Top-Down System</w:t>
            </w:r>
            <w:r w:rsidR="00760FBC">
              <w:rPr>
                <w:webHidden/>
              </w:rPr>
              <w:tab/>
            </w:r>
            <w:r w:rsidR="00760FBC">
              <w:rPr>
                <w:webHidden/>
              </w:rPr>
              <w:fldChar w:fldCharType="begin"/>
            </w:r>
            <w:r w:rsidR="00760FBC">
              <w:rPr>
                <w:webHidden/>
              </w:rPr>
              <w:instrText xml:space="preserve"> PAGEREF _Toc108449351 \h </w:instrText>
            </w:r>
            <w:r w:rsidR="00760FBC">
              <w:rPr>
                <w:webHidden/>
              </w:rPr>
            </w:r>
            <w:r w:rsidR="00760FBC">
              <w:rPr>
                <w:webHidden/>
              </w:rPr>
              <w:fldChar w:fldCharType="separate"/>
            </w:r>
            <w:r w:rsidR="001779DE">
              <w:rPr>
                <w:webHidden/>
              </w:rPr>
              <w:t>20</w:t>
            </w:r>
            <w:r w:rsidR="00760FBC">
              <w:rPr>
                <w:webHidden/>
              </w:rPr>
              <w:fldChar w:fldCharType="end"/>
            </w:r>
          </w:hyperlink>
        </w:p>
        <w:p w14:paraId="40B8EA25" w14:textId="3A2D5E72" w:rsidR="00760FBC" w:rsidRDefault="00B63669">
          <w:pPr>
            <w:pStyle w:val="TOC1"/>
            <w:rPr>
              <w:rFonts w:eastAsiaTheme="minorEastAsia" w:cstheme="minorBidi"/>
              <w:b w:val="0"/>
              <w:color w:val="auto"/>
              <w:sz w:val="22"/>
              <w:szCs w:val="22"/>
            </w:rPr>
          </w:pPr>
          <w:hyperlink w:anchor="_Toc108449352" w:history="1">
            <w:r w:rsidR="00760FBC" w:rsidRPr="00796062">
              <w:rPr>
                <w:rStyle w:val="Hyperlink"/>
              </w:rPr>
              <w:t>Volunteering for Threatened Flora</w:t>
            </w:r>
            <w:r w:rsidR="00760FBC">
              <w:rPr>
                <w:webHidden/>
              </w:rPr>
              <w:tab/>
            </w:r>
            <w:r w:rsidR="00760FBC">
              <w:rPr>
                <w:webHidden/>
              </w:rPr>
              <w:fldChar w:fldCharType="begin"/>
            </w:r>
            <w:r w:rsidR="00760FBC">
              <w:rPr>
                <w:webHidden/>
              </w:rPr>
              <w:instrText xml:space="preserve"> PAGEREF _Toc108449352 \h </w:instrText>
            </w:r>
            <w:r w:rsidR="00760FBC">
              <w:rPr>
                <w:webHidden/>
              </w:rPr>
            </w:r>
            <w:r w:rsidR="00760FBC">
              <w:rPr>
                <w:webHidden/>
              </w:rPr>
              <w:fldChar w:fldCharType="separate"/>
            </w:r>
            <w:r w:rsidR="001779DE">
              <w:rPr>
                <w:webHidden/>
              </w:rPr>
              <w:t>22</w:t>
            </w:r>
            <w:r w:rsidR="00760FBC">
              <w:rPr>
                <w:webHidden/>
              </w:rPr>
              <w:fldChar w:fldCharType="end"/>
            </w:r>
          </w:hyperlink>
        </w:p>
        <w:p w14:paraId="10FB5FF1" w14:textId="30BDBB18" w:rsidR="00760FBC" w:rsidRDefault="00B63669">
          <w:pPr>
            <w:pStyle w:val="TOC2"/>
            <w:rPr>
              <w:rFonts w:eastAsiaTheme="minorEastAsia" w:cstheme="minorBidi"/>
              <w:b w:val="0"/>
              <w:color w:val="auto"/>
              <w:sz w:val="22"/>
              <w:szCs w:val="22"/>
            </w:rPr>
          </w:pPr>
          <w:hyperlink w:anchor="_Toc108449353" w:history="1">
            <w:r w:rsidR="00760FBC" w:rsidRPr="00796062">
              <w:rPr>
                <w:rStyle w:val="Hyperlink"/>
              </w:rPr>
              <w:t>Volunteering for Threatened Flora Quiz</w:t>
            </w:r>
            <w:r w:rsidR="00760FBC">
              <w:rPr>
                <w:webHidden/>
              </w:rPr>
              <w:tab/>
            </w:r>
            <w:r w:rsidR="00760FBC">
              <w:rPr>
                <w:webHidden/>
              </w:rPr>
              <w:fldChar w:fldCharType="begin"/>
            </w:r>
            <w:r w:rsidR="00760FBC">
              <w:rPr>
                <w:webHidden/>
              </w:rPr>
              <w:instrText xml:space="preserve"> PAGEREF _Toc108449353 \h </w:instrText>
            </w:r>
            <w:r w:rsidR="00760FBC">
              <w:rPr>
                <w:webHidden/>
              </w:rPr>
            </w:r>
            <w:r w:rsidR="00760FBC">
              <w:rPr>
                <w:webHidden/>
              </w:rPr>
              <w:fldChar w:fldCharType="separate"/>
            </w:r>
            <w:r w:rsidR="001779DE">
              <w:rPr>
                <w:webHidden/>
              </w:rPr>
              <w:t>22</w:t>
            </w:r>
            <w:r w:rsidR="00760FBC">
              <w:rPr>
                <w:webHidden/>
              </w:rPr>
              <w:fldChar w:fldCharType="end"/>
            </w:r>
          </w:hyperlink>
        </w:p>
        <w:p w14:paraId="169C5381" w14:textId="3B739AA0" w:rsidR="00760FBC" w:rsidRDefault="00B63669">
          <w:pPr>
            <w:pStyle w:val="TOC2"/>
            <w:rPr>
              <w:rFonts w:eastAsiaTheme="minorEastAsia" w:cstheme="minorBidi"/>
              <w:b w:val="0"/>
              <w:color w:val="auto"/>
              <w:sz w:val="22"/>
              <w:szCs w:val="22"/>
            </w:rPr>
          </w:pPr>
          <w:hyperlink w:anchor="_Toc108449354" w:history="1">
            <w:r w:rsidR="00760FBC" w:rsidRPr="00796062">
              <w:rPr>
                <w:rStyle w:val="Hyperlink"/>
              </w:rPr>
              <w:t>Binomial Nomenclature Activity</w:t>
            </w:r>
            <w:r w:rsidR="00760FBC">
              <w:rPr>
                <w:webHidden/>
              </w:rPr>
              <w:tab/>
            </w:r>
            <w:r w:rsidR="00760FBC">
              <w:rPr>
                <w:webHidden/>
              </w:rPr>
              <w:fldChar w:fldCharType="begin"/>
            </w:r>
            <w:r w:rsidR="00760FBC">
              <w:rPr>
                <w:webHidden/>
              </w:rPr>
              <w:instrText xml:space="preserve"> PAGEREF _Toc108449354 \h </w:instrText>
            </w:r>
            <w:r w:rsidR="00760FBC">
              <w:rPr>
                <w:webHidden/>
              </w:rPr>
            </w:r>
            <w:r w:rsidR="00760FBC">
              <w:rPr>
                <w:webHidden/>
              </w:rPr>
              <w:fldChar w:fldCharType="separate"/>
            </w:r>
            <w:r w:rsidR="001779DE">
              <w:rPr>
                <w:webHidden/>
              </w:rPr>
              <w:t>24</w:t>
            </w:r>
            <w:r w:rsidR="00760FBC">
              <w:rPr>
                <w:webHidden/>
              </w:rPr>
              <w:fldChar w:fldCharType="end"/>
            </w:r>
          </w:hyperlink>
        </w:p>
        <w:p w14:paraId="063C4320" w14:textId="5ADBEC17" w:rsidR="00760FBC" w:rsidRDefault="00B63669">
          <w:pPr>
            <w:pStyle w:val="TOC2"/>
            <w:rPr>
              <w:rFonts w:eastAsiaTheme="minorEastAsia" w:cstheme="minorBidi"/>
              <w:b w:val="0"/>
              <w:color w:val="auto"/>
              <w:sz w:val="22"/>
              <w:szCs w:val="22"/>
            </w:rPr>
          </w:pPr>
          <w:hyperlink w:anchor="_Toc108449355" w:history="1">
            <w:r w:rsidR="00760FBC" w:rsidRPr="00796062">
              <w:rPr>
                <w:rStyle w:val="Hyperlink"/>
              </w:rPr>
              <w:t>Natives and Weeds Investigation</w:t>
            </w:r>
            <w:r w:rsidR="00760FBC">
              <w:rPr>
                <w:webHidden/>
              </w:rPr>
              <w:tab/>
            </w:r>
            <w:r w:rsidR="00760FBC">
              <w:rPr>
                <w:webHidden/>
              </w:rPr>
              <w:fldChar w:fldCharType="begin"/>
            </w:r>
            <w:r w:rsidR="00760FBC">
              <w:rPr>
                <w:webHidden/>
              </w:rPr>
              <w:instrText xml:space="preserve"> PAGEREF _Toc108449355 \h </w:instrText>
            </w:r>
            <w:r w:rsidR="00760FBC">
              <w:rPr>
                <w:webHidden/>
              </w:rPr>
            </w:r>
            <w:r w:rsidR="00760FBC">
              <w:rPr>
                <w:webHidden/>
              </w:rPr>
              <w:fldChar w:fldCharType="separate"/>
            </w:r>
            <w:r w:rsidR="001779DE">
              <w:rPr>
                <w:webHidden/>
              </w:rPr>
              <w:t>26</w:t>
            </w:r>
            <w:r w:rsidR="00760FBC">
              <w:rPr>
                <w:webHidden/>
              </w:rPr>
              <w:fldChar w:fldCharType="end"/>
            </w:r>
          </w:hyperlink>
        </w:p>
        <w:p w14:paraId="50E7CC22" w14:textId="274C4881" w:rsidR="00760FBC" w:rsidRDefault="00B63669">
          <w:pPr>
            <w:pStyle w:val="TOC2"/>
            <w:rPr>
              <w:rFonts w:eastAsiaTheme="minorEastAsia" w:cstheme="minorBidi"/>
              <w:b w:val="0"/>
              <w:color w:val="auto"/>
              <w:sz w:val="22"/>
              <w:szCs w:val="22"/>
            </w:rPr>
          </w:pPr>
          <w:hyperlink w:anchor="_Toc108449356" w:history="1">
            <w:r w:rsidR="00760FBC" w:rsidRPr="00796062">
              <w:rPr>
                <w:rStyle w:val="Hyperlink"/>
              </w:rPr>
              <w:t>Traditional Use of Native Plants</w:t>
            </w:r>
            <w:r w:rsidR="00760FBC">
              <w:rPr>
                <w:webHidden/>
              </w:rPr>
              <w:tab/>
            </w:r>
            <w:r w:rsidR="00760FBC">
              <w:rPr>
                <w:webHidden/>
              </w:rPr>
              <w:fldChar w:fldCharType="begin"/>
            </w:r>
            <w:r w:rsidR="00760FBC">
              <w:rPr>
                <w:webHidden/>
              </w:rPr>
              <w:instrText xml:space="preserve"> PAGEREF _Toc108449356 \h </w:instrText>
            </w:r>
            <w:r w:rsidR="00760FBC">
              <w:rPr>
                <w:webHidden/>
              </w:rPr>
            </w:r>
            <w:r w:rsidR="00760FBC">
              <w:rPr>
                <w:webHidden/>
              </w:rPr>
              <w:fldChar w:fldCharType="separate"/>
            </w:r>
            <w:r w:rsidR="001779DE">
              <w:rPr>
                <w:webHidden/>
              </w:rPr>
              <w:t>29</w:t>
            </w:r>
            <w:r w:rsidR="00760FBC">
              <w:rPr>
                <w:webHidden/>
              </w:rPr>
              <w:fldChar w:fldCharType="end"/>
            </w:r>
          </w:hyperlink>
        </w:p>
        <w:p w14:paraId="678F2651" w14:textId="1ED61ECB" w:rsidR="00760FBC" w:rsidRDefault="00B63669">
          <w:pPr>
            <w:pStyle w:val="TOC2"/>
            <w:rPr>
              <w:rFonts w:eastAsiaTheme="minorEastAsia" w:cstheme="minorBidi"/>
              <w:b w:val="0"/>
              <w:color w:val="auto"/>
              <w:sz w:val="22"/>
              <w:szCs w:val="22"/>
            </w:rPr>
          </w:pPr>
          <w:hyperlink w:anchor="_Toc108449357" w:history="1">
            <w:r w:rsidR="00760FBC" w:rsidRPr="00796062">
              <w:rPr>
                <w:rStyle w:val="Hyperlink"/>
              </w:rPr>
              <w:t>Volunteering for Threatened Flora Review Questions</w:t>
            </w:r>
            <w:r w:rsidR="00760FBC">
              <w:rPr>
                <w:webHidden/>
              </w:rPr>
              <w:tab/>
            </w:r>
            <w:r w:rsidR="00760FBC">
              <w:rPr>
                <w:webHidden/>
              </w:rPr>
              <w:fldChar w:fldCharType="begin"/>
            </w:r>
            <w:r w:rsidR="00760FBC">
              <w:rPr>
                <w:webHidden/>
              </w:rPr>
              <w:instrText xml:space="preserve"> PAGEREF _Toc108449357 \h </w:instrText>
            </w:r>
            <w:r w:rsidR="00760FBC">
              <w:rPr>
                <w:webHidden/>
              </w:rPr>
            </w:r>
            <w:r w:rsidR="00760FBC">
              <w:rPr>
                <w:webHidden/>
              </w:rPr>
              <w:fldChar w:fldCharType="separate"/>
            </w:r>
            <w:r w:rsidR="001779DE">
              <w:rPr>
                <w:webHidden/>
              </w:rPr>
              <w:t>30</w:t>
            </w:r>
            <w:r w:rsidR="00760FBC">
              <w:rPr>
                <w:webHidden/>
              </w:rPr>
              <w:fldChar w:fldCharType="end"/>
            </w:r>
          </w:hyperlink>
        </w:p>
        <w:p w14:paraId="79BDD5D4" w14:textId="0CD0EB0E" w:rsidR="00760FBC" w:rsidRDefault="00B63669">
          <w:pPr>
            <w:pStyle w:val="TOC1"/>
            <w:rPr>
              <w:rFonts w:eastAsiaTheme="minorEastAsia" w:cstheme="minorBidi"/>
              <w:b w:val="0"/>
              <w:color w:val="auto"/>
              <w:sz w:val="22"/>
              <w:szCs w:val="22"/>
            </w:rPr>
          </w:pPr>
          <w:hyperlink w:anchor="_Toc108449358" w:history="1">
            <w:r w:rsidR="00760FBC" w:rsidRPr="00796062">
              <w:rPr>
                <w:rStyle w:val="Hyperlink"/>
              </w:rPr>
              <w:t>Seaweed Solutions for Sustainable Futures Answers</w:t>
            </w:r>
            <w:r w:rsidR="00760FBC">
              <w:rPr>
                <w:webHidden/>
              </w:rPr>
              <w:tab/>
            </w:r>
            <w:r w:rsidR="00760FBC">
              <w:rPr>
                <w:webHidden/>
              </w:rPr>
              <w:fldChar w:fldCharType="begin"/>
            </w:r>
            <w:r w:rsidR="00760FBC">
              <w:rPr>
                <w:webHidden/>
              </w:rPr>
              <w:instrText xml:space="preserve"> PAGEREF _Toc108449358 \h </w:instrText>
            </w:r>
            <w:r w:rsidR="00760FBC">
              <w:rPr>
                <w:webHidden/>
              </w:rPr>
            </w:r>
            <w:r w:rsidR="00760FBC">
              <w:rPr>
                <w:webHidden/>
              </w:rPr>
              <w:fldChar w:fldCharType="separate"/>
            </w:r>
            <w:r w:rsidR="001779DE">
              <w:rPr>
                <w:webHidden/>
              </w:rPr>
              <w:t>31</w:t>
            </w:r>
            <w:r w:rsidR="00760FBC">
              <w:rPr>
                <w:webHidden/>
              </w:rPr>
              <w:fldChar w:fldCharType="end"/>
            </w:r>
          </w:hyperlink>
        </w:p>
        <w:p w14:paraId="02C10F25" w14:textId="44A2815D" w:rsidR="00760FBC" w:rsidRDefault="00B63669">
          <w:pPr>
            <w:pStyle w:val="TOC2"/>
            <w:rPr>
              <w:rFonts w:eastAsiaTheme="minorEastAsia" w:cstheme="minorBidi"/>
              <w:b w:val="0"/>
              <w:color w:val="auto"/>
              <w:sz w:val="22"/>
              <w:szCs w:val="22"/>
            </w:rPr>
          </w:pPr>
          <w:hyperlink w:anchor="_Toc108449359" w:history="1">
            <w:r w:rsidR="00760FBC" w:rsidRPr="00796062">
              <w:rPr>
                <w:rStyle w:val="Hyperlink"/>
              </w:rPr>
              <w:t>Seaweed Solutions for Sustainable Futures Quiz</w:t>
            </w:r>
            <w:r w:rsidR="00760FBC">
              <w:rPr>
                <w:webHidden/>
              </w:rPr>
              <w:tab/>
            </w:r>
            <w:r w:rsidR="00760FBC">
              <w:rPr>
                <w:webHidden/>
              </w:rPr>
              <w:fldChar w:fldCharType="begin"/>
            </w:r>
            <w:r w:rsidR="00760FBC">
              <w:rPr>
                <w:webHidden/>
              </w:rPr>
              <w:instrText xml:space="preserve"> PAGEREF _Toc108449359 \h </w:instrText>
            </w:r>
            <w:r w:rsidR="00760FBC">
              <w:rPr>
                <w:webHidden/>
              </w:rPr>
            </w:r>
            <w:r w:rsidR="00760FBC">
              <w:rPr>
                <w:webHidden/>
              </w:rPr>
              <w:fldChar w:fldCharType="separate"/>
            </w:r>
            <w:r w:rsidR="001779DE">
              <w:rPr>
                <w:webHidden/>
              </w:rPr>
              <w:t>31</w:t>
            </w:r>
            <w:r w:rsidR="00760FBC">
              <w:rPr>
                <w:webHidden/>
              </w:rPr>
              <w:fldChar w:fldCharType="end"/>
            </w:r>
          </w:hyperlink>
        </w:p>
        <w:p w14:paraId="436EABEC" w14:textId="096D5B18" w:rsidR="00760FBC" w:rsidRDefault="00B63669">
          <w:pPr>
            <w:pStyle w:val="TOC2"/>
            <w:rPr>
              <w:rFonts w:eastAsiaTheme="minorEastAsia" w:cstheme="minorBidi"/>
              <w:b w:val="0"/>
              <w:color w:val="auto"/>
              <w:sz w:val="22"/>
              <w:szCs w:val="22"/>
            </w:rPr>
          </w:pPr>
          <w:hyperlink w:anchor="_Toc108449360" w:history="1">
            <w:r w:rsidR="00760FBC" w:rsidRPr="00796062">
              <w:rPr>
                <w:rStyle w:val="Hyperlink"/>
              </w:rPr>
              <w:t>Modern Uses of Seaweed</w:t>
            </w:r>
            <w:r w:rsidR="00760FBC">
              <w:rPr>
                <w:webHidden/>
              </w:rPr>
              <w:tab/>
            </w:r>
            <w:r w:rsidR="00760FBC">
              <w:rPr>
                <w:webHidden/>
              </w:rPr>
              <w:fldChar w:fldCharType="begin"/>
            </w:r>
            <w:r w:rsidR="00760FBC">
              <w:rPr>
                <w:webHidden/>
              </w:rPr>
              <w:instrText xml:space="preserve"> PAGEREF _Toc108449360 \h </w:instrText>
            </w:r>
            <w:r w:rsidR="00760FBC">
              <w:rPr>
                <w:webHidden/>
              </w:rPr>
            </w:r>
            <w:r w:rsidR="00760FBC">
              <w:rPr>
                <w:webHidden/>
              </w:rPr>
              <w:fldChar w:fldCharType="separate"/>
            </w:r>
            <w:r w:rsidR="001779DE">
              <w:rPr>
                <w:webHidden/>
              </w:rPr>
              <w:t>33</w:t>
            </w:r>
            <w:r w:rsidR="00760FBC">
              <w:rPr>
                <w:webHidden/>
              </w:rPr>
              <w:fldChar w:fldCharType="end"/>
            </w:r>
          </w:hyperlink>
        </w:p>
        <w:p w14:paraId="07C66065" w14:textId="63AF5AB2" w:rsidR="00760FBC" w:rsidRDefault="00B63669">
          <w:pPr>
            <w:pStyle w:val="TOC2"/>
            <w:rPr>
              <w:rFonts w:eastAsiaTheme="minorEastAsia" w:cstheme="minorBidi"/>
              <w:b w:val="0"/>
              <w:color w:val="auto"/>
              <w:sz w:val="22"/>
              <w:szCs w:val="22"/>
            </w:rPr>
          </w:pPr>
          <w:hyperlink w:anchor="_Toc108449361" w:history="1">
            <w:r w:rsidR="00760FBC" w:rsidRPr="00796062">
              <w:rPr>
                <w:rStyle w:val="Hyperlink"/>
              </w:rPr>
              <w:t>International Use of Seaweed</w:t>
            </w:r>
            <w:r w:rsidR="00760FBC">
              <w:rPr>
                <w:webHidden/>
              </w:rPr>
              <w:tab/>
            </w:r>
            <w:r w:rsidR="00760FBC">
              <w:rPr>
                <w:webHidden/>
              </w:rPr>
              <w:fldChar w:fldCharType="begin"/>
            </w:r>
            <w:r w:rsidR="00760FBC">
              <w:rPr>
                <w:webHidden/>
              </w:rPr>
              <w:instrText xml:space="preserve"> PAGEREF _Toc108449361 \h </w:instrText>
            </w:r>
            <w:r w:rsidR="00760FBC">
              <w:rPr>
                <w:webHidden/>
              </w:rPr>
            </w:r>
            <w:r w:rsidR="00760FBC">
              <w:rPr>
                <w:webHidden/>
              </w:rPr>
              <w:fldChar w:fldCharType="separate"/>
            </w:r>
            <w:r w:rsidR="001779DE">
              <w:rPr>
                <w:webHidden/>
              </w:rPr>
              <w:t>34</w:t>
            </w:r>
            <w:r w:rsidR="00760FBC">
              <w:rPr>
                <w:webHidden/>
              </w:rPr>
              <w:fldChar w:fldCharType="end"/>
            </w:r>
          </w:hyperlink>
        </w:p>
        <w:p w14:paraId="606CBD22" w14:textId="39AA1A11" w:rsidR="00760FBC" w:rsidRDefault="00B63669">
          <w:pPr>
            <w:pStyle w:val="TOC2"/>
            <w:rPr>
              <w:rFonts w:eastAsiaTheme="minorEastAsia" w:cstheme="minorBidi"/>
              <w:b w:val="0"/>
              <w:color w:val="auto"/>
              <w:sz w:val="22"/>
              <w:szCs w:val="22"/>
            </w:rPr>
          </w:pPr>
          <w:hyperlink w:anchor="_Toc108449362" w:history="1">
            <w:r w:rsidR="00760FBC" w:rsidRPr="00796062">
              <w:rPr>
                <w:rStyle w:val="Hyperlink"/>
              </w:rPr>
              <w:t>Seaweed Review Questions</w:t>
            </w:r>
            <w:r w:rsidR="00760FBC">
              <w:rPr>
                <w:webHidden/>
              </w:rPr>
              <w:tab/>
            </w:r>
            <w:r w:rsidR="00760FBC">
              <w:rPr>
                <w:webHidden/>
              </w:rPr>
              <w:fldChar w:fldCharType="begin"/>
            </w:r>
            <w:r w:rsidR="00760FBC">
              <w:rPr>
                <w:webHidden/>
              </w:rPr>
              <w:instrText xml:space="preserve"> PAGEREF _Toc108449362 \h </w:instrText>
            </w:r>
            <w:r w:rsidR="00760FBC">
              <w:rPr>
                <w:webHidden/>
              </w:rPr>
            </w:r>
            <w:r w:rsidR="00760FBC">
              <w:rPr>
                <w:webHidden/>
              </w:rPr>
              <w:fldChar w:fldCharType="separate"/>
            </w:r>
            <w:r w:rsidR="001779DE">
              <w:rPr>
                <w:webHidden/>
              </w:rPr>
              <w:t>35</w:t>
            </w:r>
            <w:r w:rsidR="00760FBC">
              <w:rPr>
                <w:webHidden/>
              </w:rPr>
              <w:fldChar w:fldCharType="end"/>
            </w:r>
          </w:hyperlink>
        </w:p>
        <w:p w14:paraId="46A0B544" w14:textId="78C9774C" w:rsidR="00760FBC" w:rsidRDefault="00B63669">
          <w:pPr>
            <w:pStyle w:val="TOC1"/>
            <w:rPr>
              <w:rFonts w:eastAsiaTheme="minorEastAsia" w:cstheme="minorBidi"/>
              <w:b w:val="0"/>
              <w:color w:val="auto"/>
              <w:sz w:val="22"/>
              <w:szCs w:val="22"/>
            </w:rPr>
          </w:pPr>
          <w:hyperlink w:anchor="_Toc108449363" w:history="1">
            <w:r w:rsidR="00760FBC" w:rsidRPr="00796062">
              <w:rPr>
                <w:rStyle w:val="Hyperlink"/>
              </w:rPr>
              <w:t>Sanctuaries and Sea Creatures: Ricketts Point Answers</w:t>
            </w:r>
            <w:r w:rsidR="00760FBC">
              <w:rPr>
                <w:webHidden/>
              </w:rPr>
              <w:tab/>
            </w:r>
            <w:r w:rsidR="00760FBC">
              <w:rPr>
                <w:webHidden/>
              </w:rPr>
              <w:fldChar w:fldCharType="begin"/>
            </w:r>
            <w:r w:rsidR="00760FBC">
              <w:rPr>
                <w:webHidden/>
              </w:rPr>
              <w:instrText xml:space="preserve"> PAGEREF _Toc108449363 \h </w:instrText>
            </w:r>
            <w:r w:rsidR="00760FBC">
              <w:rPr>
                <w:webHidden/>
              </w:rPr>
            </w:r>
            <w:r w:rsidR="00760FBC">
              <w:rPr>
                <w:webHidden/>
              </w:rPr>
              <w:fldChar w:fldCharType="separate"/>
            </w:r>
            <w:r w:rsidR="001779DE">
              <w:rPr>
                <w:webHidden/>
              </w:rPr>
              <w:t>36</w:t>
            </w:r>
            <w:r w:rsidR="00760FBC">
              <w:rPr>
                <w:webHidden/>
              </w:rPr>
              <w:fldChar w:fldCharType="end"/>
            </w:r>
          </w:hyperlink>
        </w:p>
        <w:p w14:paraId="1E56CB78" w14:textId="6C4DB41F" w:rsidR="00760FBC" w:rsidRDefault="00B63669">
          <w:pPr>
            <w:pStyle w:val="TOC2"/>
            <w:rPr>
              <w:rFonts w:eastAsiaTheme="minorEastAsia" w:cstheme="minorBidi"/>
              <w:b w:val="0"/>
              <w:color w:val="auto"/>
              <w:sz w:val="22"/>
              <w:szCs w:val="22"/>
            </w:rPr>
          </w:pPr>
          <w:hyperlink w:anchor="_Toc108449364" w:history="1">
            <w:r w:rsidR="00760FBC" w:rsidRPr="00796062">
              <w:rPr>
                <w:rStyle w:val="Hyperlink"/>
              </w:rPr>
              <w:t>Ricketts Point Quiz</w:t>
            </w:r>
            <w:r w:rsidR="00760FBC">
              <w:rPr>
                <w:webHidden/>
              </w:rPr>
              <w:tab/>
            </w:r>
            <w:r w:rsidR="00760FBC">
              <w:rPr>
                <w:webHidden/>
              </w:rPr>
              <w:fldChar w:fldCharType="begin"/>
            </w:r>
            <w:r w:rsidR="00760FBC">
              <w:rPr>
                <w:webHidden/>
              </w:rPr>
              <w:instrText xml:space="preserve"> PAGEREF _Toc108449364 \h </w:instrText>
            </w:r>
            <w:r w:rsidR="00760FBC">
              <w:rPr>
                <w:webHidden/>
              </w:rPr>
            </w:r>
            <w:r w:rsidR="00760FBC">
              <w:rPr>
                <w:webHidden/>
              </w:rPr>
              <w:fldChar w:fldCharType="separate"/>
            </w:r>
            <w:r w:rsidR="001779DE">
              <w:rPr>
                <w:webHidden/>
              </w:rPr>
              <w:t>36</w:t>
            </w:r>
            <w:r w:rsidR="00760FBC">
              <w:rPr>
                <w:webHidden/>
              </w:rPr>
              <w:fldChar w:fldCharType="end"/>
            </w:r>
          </w:hyperlink>
        </w:p>
        <w:p w14:paraId="02C8854D" w14:textId="3CF28532" w:rsidR="00760FBC" w:rsidRDefault="00B63669">
          <w:pPr>
            <w:pStyle w:val="TOC2"/>
            <w:rPr>
              <w:rFonts w:eastAsiaTheme="minorEastAsia" w:cstheme="minorBidi"/>
              <w:b w:val="0"/>
              <w:color w:val="auto"/>
              <w:sz w:val="22"/>
              <w:szCs w:val="22"/>
            </w:rPr>
          </w:pPr>
          <w:hyperlink w:anchor="_Toc108449365" w:history="1">
            <w:r w:rsidR="00760FBC" w:rsidRPr="00796062">
              <w:rPr>
                <w:rStyle w:val="Hyperlink"/>
              </w:rPr>
              <w:t>Marine Life Bingo</w:t>
            </w:r>
            <w:r w:rsidR="00760FBC">
              <w:rPr>
                <w:webHidden/>
              </w:rPr>
              <w:tab/>
            </w:r>
            <w:r w:rsidR="00760FBC">
              <w:rPr>
                <w:webHidden/>
              </w:rPr>
              <w:fldChar w:fldCharType="begin"/>
            </w:r>
            <w:r w:rsidR="00760FBC">
              <w:rPr>
                <w:webHidden/>
              </w:rPr>
              <w:instrText xml:space="preserve"> PAGEREF _Toc108449365 \h </w:instrText>
            </w:r>
            <w:r w:rsidR="00760FBC">
              <w:rPr>
                <w:webHidden/>
              </w:rPr>
            </w:r>
            <w:r w:rsidR="00760FBC">
              <w:rPr>
                <w:webHidden/>
              </w:rPr>
              <w:fldChar w:fldCharType="separate"/>
            </w:r>
            <w:r w:rsidR="001779DE">
              <w:rPr>
                <w:webHidden/>
              </w:rPr>
              <w:t>38</w:t>
            </w:r>
            <w:r w:rsidR="00760FBC">
              <w:rPr>
                <w:webHidden/>
              </w:rPr>
              <w:fldChar w:fldCharType="end"/>
            </w:r>
          </w:hyperlink>
        </w:p>
        <w:p w14:paraId="61AE921E" w14:textId="15AF78F9" w:rsidR="00760FBC" w:rsidRDefault="00B63669">
          <w:pPr>
            <w:pStyle w:val="TOC2"/>
            <w:rPr>
              <w:rFonts w:eastAsiaTheme="minorEastAsia" w:cstheme="minorBidi"/>
              <w:b w:val="0"/>
              <w:color w:val="auto"/>
              <w:sz w:val="22"/>
              <w:szCs w:val="22"/>
            </w:rPr>
          </w:pPr>
          <w:hyperlink w:anchor="_Toc108449366" w:history="1">
            <w:r w:rsidR="00760FBC" w:rsidRPr="00796062">
              <w:rPr>
                <w:rStyle w:val="Hyperlink"/>
              </w:rPr>
              <w:t>Habitats and Adaptations</w:t>
            </w:r>
            <w:r w:rsidR="00760FBC">
              <w:rPr>
                <w:webHidden/>
              </w:rPr>
              <w:tab/>
            </w:r>
            <w:r w:rsidR="00760FBC">
              <w:rPr>
                <w:webHidden/>
              </w:rPr>
              <w:fldChar w:fldCharType="begin"/>
            </w:r>
            <w:r w:rsidR="00760FBC">
              <w:rPr>
                <w:webHidden/>
              </w:rPr>
              <w:instrText xml:space="preserve"> PAGEREF _Toc108449366 \h </w:instrText>
            </w:r>
            <w:r w:rsidR="00760FBC">
              <w:rPr>
                <w:webHidden/>
              </w:rPr>
            </w:r>
            <w:r w:rsidR="00760FBC">
              <w:rPr>
                <w:webHidden/>
              </w:rPr>
              <w:fldChar w:fldCharType="separate"/>
            </w:r>
            <w:r w:rsidR="001779DE">
              <w:rPr>
                <w:webHidden/>
              </w:rPr>
              <w:t>40</w:t>
            </w:r>
            <w:r w:rsidR="00760FBC">
              <w:rPr>
                <w:webHidden/>
              </w:rPr>
              <w:fldChar w:fldCharType="end"/>
            </w:r>
          </w:hyperlink>
        </w:p>
        <w:p w14:paraId="01287D1E" w14:textId="0444A4D3" w:rsidR="00760FBC" w:rsidRDefault="00B63669">
          <w:pPr>
            <w:pStyle w:val="TOC2"/>
            <w:rPr>
              <w:rFonts w:eastAsiaTheme="minorEastAsia" w:cstheme="minorBidi"/>
              <w:b w:val="0"/>
              <w:color w:val="auto"/>
              <w:sz w:val="22"/>
              <w:szCs w:val="22"/>
            </w:rPr>
          </w:pPr>
          <w:hyperlink w:anchor="_Toc108449367" w:history="1">
            <w:r w:rsidR="00760FBC" w:rsidRPr="00796062">
              <w:rPr>
                <w:rStyle w:val="Hyperlink"/>
              </w:rPr>
              <w:t>Classification Worksheet</w:t>
            </w:r>
            <w:r w:rsidR="00760FBC">
              <w:rPr>
                <w:webHidden/>
              </w:rPr>
              <w:tab/>
            </w:r>
            <w:r w:rsidR="00760FBC">
              <w:rPr>
                <w:webHidden/>
              </w:rPr>
              <w:fldChar w:fldCharType="begin"/>
            </w:r>
            <w:r w:rsidR="00760FBC">
              <w:rPr>
                <w:webHidden/>
              </w:rPr>
              <w:instrText xml:space="preserve"> PAGEREF _Toc108449367 \h </w:instrText>
            </w:r>
            <w:r w:rsidR="00760FBC">
              <w:rPr>
                <w:webHidden/>
              </w:rPr>
            </w:r>
            <w:r w:rsidR="00760FBC">
              <w:rPr>
                <w:webHidden/>
              </w:rPr>
              <w:fldChar w:fldCharType="separate"/>
            </w:r>
            <w:r w:rsidR="001779DE">
              <w:rPr>
                <w:webHidden/>
              </w:rPr>
              <w:t>41</w:t>
            </w:r>
            <w:r w:rsidR="00760FBC">
              <w:rPr>
                <w:webHidden/>
              </w:rPr>
              <w:fldChar w:fldCharType="end"/>
            </w:r>
          </w:hyperlink>
        </w:p>
        <w:p w14:paraId="0954A7D1" w14:textId="73F6B323" w:rsidR="00760FBC" w:rsidRDefault="00B63669">
          <w:pPr>
            <w:pStyle w:val="TOC2"/>
            <w:rPr>
              <w:rFonts w:eastAsiaTheme="minorEastAsia" w:cstheme="minorBidi"/>
              <w:b w:val="0"/>
              <w:color w:val="auto"/>
              <w:sz w:val="22"/>
              <w:szCs w:val="22"/>
            </w:rPr>
          </w:pPr>
          <w:hyperlink w:anchor="_Toc108449368" w:history="1">
            <w:r w:rsidR="00760FBC" w:rsidRPr="00796062">
              <w:rPr>
                <w:rStyle w:val="Hyperlink"/>
              </w:rPr>
              <w:t>Marine Sanctuaries Investigation</w:t>
            </w:r>
            <w:r w:rsidR="00760FBC">
              <w:rPr>
                <w:webHidden/>
              </w:rPr>
              <w:tab/>
            </w:r>
            <w:r w:rsidR="00760FBC">
              <w:rPr>
                <w:webHidden/>
              </w:rPr>
              <w:fldChar w:fldCharType="begin"/>
            </w:r>
            <w:r w:rsidR="00760FBC">
              <w:rPr>
                <w:webHidden/>
              </w:rPr>
              <w:instrText xml:space="preserve"> PAGEREF _Toc108449368 \h </w:instrText>
            </w:r>
            <w:r w:rsidR="00760FBC">
              <w:rPr>
                <w:webHidden/>
              </w:rPr>
            </w:r>
            <w:r w:rsidR="00760FBC">
              <w:rPr>
                <w:webHidden/>
              </w:rPr>
              <w:fldChar w:fldCharType="separate"/>
            </w:r>
            <w:r w:rsidR="001779DE">
              <w:rPr>
                <w:webHidden/>
              </w:rPr>
              <w:t>43</w:t>
            </w:r>
            <w:r w:rsidR="00760FBC">
              <w:rPr>
                <w:webHidden/>
              </w:rPr>
              <w:fldChar w:fldCharType="end"/>
            </w:r>
          </w:hyperlink>
        </w:p>
        <w:p w14:paraId="0FB6AE15" w14:textId="5FC7722C" w:rsidR="00760FBC" w:rsidRDefault="00B63669">
          <w:pPr>
            <w:pStyle w:val="TOC2"/>
            <w:rPr>
              <w:rFonts w:eastAsiaTheme="minorEastAsia" w:cstheme="minorBidi"/>
              <w:b w:val="0"/>
              <w:color w:val="auto"/>
              <w:sz w:val="22"/>
              <w:szCs w:val="22"/>
            </w:rPr>
          </w:pPr>
          <w:hyperlink w:anchor="_Toc108449369" w:history="1">
            <w:r w:rsidR="00760FBC" w:rsidRPr="00796062">
              <w:rPr>
                <w:rStyle w:val="Hyperlink"/>
              </w:rPr>
              <w:t>Ricketts Point Review Answers</w:t>
            </w:r>
            <w:r w:rsidR="00760FBC">
              <w:rPr>
                <w:webHidden/>
              </w:rPr>
              <w:tab/>
            </w:r>
            <w:r w:rsidR="00760FBC">
              <w:rPr>
                <w:webHidden/>
              </w:rPr>
              <w:fldChar w:fldCharType="begin"/>
            </w:r>
            <w:r w:rsidR="00760FBC">
              <w:rPr>
                <w:webHidden/>
              </w:rPr>
              <w:instrText xml:space="preserve"> PAGEREF _Toc108449369 \h </w:instrText>
            </w:r>
            <w:r w:rsidR="00760FBC">
              <w:rPr>
                <w:webHidden/>
              </w:rPr>
            </w:r>
            <w:r w:rsidR="00760FBC">
              <w:rPr>
                <w:webHidden/>
              </w:rPr>
              <w:fldChar w:fldCharType="separate"/>
            </w:r>
            <w:r w:rsidR="001779DE">
              <w:rPr>
                <w:webHidden/>
              </w:rPr>
              <w:t>44</w:t>
            </w:r>
            <w:r w:rsidR="00760FBC">
              <w:rPr>
                <w:webHidden/>
              </w:rPr>
              <w:fldChar w:fldCharType="end"/>
            </w:r>
          </w:hyperlink>
        </w:p>
        <w:p w14:paraId="2170AEEA" w14:textId="6E412099" w:rsidR="00E3385F" w:rsidRDefault="00E3385F" w:rsidP="00007A07">
          <w:r>
            <w:rPr>
              <w:b/>
              <w:bCs/>
              <w:noProof/>
            </w:rPr>
            <w:fldChar w:fldCharType="end"/>
          </w:r>
        </w:p>
      </w:sdtContent>
    </w:sdt>
    <w:p w14:paraId="0C451955" w14:textId="77777777" w:rsidR="00007A07" w:rsidRDefault="00007A07" w:rsidP="00E3385F">
      <w:pPr>
        <w:pStyle w:val="Heading1"/>
        <w:sectPr w:rsidR="00007A07" w:rsidSect="00760FBC">
          <w:headerReference w:type="even" r:id="rId47"/>
          <w:headerReference w:type="default" r:id="rId48"/>
          <w:footerReference w:type="even" r:id="rId49"/>
          <w:footerReference w:type="default" r:id="rId50"/>
          <w:headerReference w:type="first" r:id="rId51"/>
          <w:footerReference w:type="first" r:id="rId52"/>
          <w:pgSz w:w="11907" w:h="16840" w:code="9"/>
          <w:pgMar w:top="2268" w:right="1134" w:bottom="1134" w:left="1134" w:header="284" w:footer="284" w:gutter="0"/>
          <w:cols w:space="720"/>
          <w:docGrid w:linePitch="360"/>
        </w:sectPr>
      </w:pPr>
    </w:p>
    <w:p w14:paraId="137DC966" w14:textId="2C5321D1" w:rsidR="00E3385F" w:rsidRDefault="00E3385F" w:rsidP="00E3385F">
      <w:pPr>
        <w:pStyle w:val="Heading1"/>
      </w:pPr>
      <w:bookmarkStart w:id="3" w:name="_Toc108449339"/>
      <w:r>
        <w:lastRenderedPageBreak/>
        <w:t>Action and Innovation: Litter Stopper Answers</w:t>
      </w:r>
      <w:bookmarkEnd w:id="3"/>
    </w:p>
    <w:p w14:paraId="0F4E6A35" w14:textId="1D34F3E8" w:rsidR="00E3385F" w:rsidRDefault="00E3385F" w:rsidP="00E3385F">
      <w:pPr>
        <w:pStyle w:val="Heading2"/>
      </w:pPr>
      <w:bookmarkStart w:id="4" w:name="_Toc108449340"/>
      <w:r>
        <w:t>Action and Innovation: Litter Stopper Quiz</w:t>
      </w:r>
      <w:bookmarkEnd w:id="4"/>
    </w:p>
    <w:p w14:paraId="236F0445" w14:textId="7E56B34D" w:rsidR="00E3385F" w:rsidRDefault="00E3385F" w:rsidP="00E3385F">
      <w:pPr>
        <w:pStyle w:val="BodyText100ThemeColour"/>
      </w:pPr>
      <w:r>
        <w:t xml:space="preserve">1. Whose traditional lands was this video filmed? </w:t>
      </w:r>
    </w:p>
    <w:p w14:paraId="75039159" w14:textId="77777777" w:rsidR="00E3385F" w:rsidRPr="00FE322E" w:rsidRDefault="00E3385F" w:rsidP="00040FDD">
      <w:pPr>
        <w:pStyle w:val="BodyText"/>
        <w:numPr>
          <w:ilvl w:val="0"/>
          <w:numId w:val="14"/>
        </w:numPr>
      </w:pPr>
      <w:proofErr w:type="spellStart"/>
      <w:r w:rsidRPr="00FE322E">
        <w:t>Wadawurrung</w:t>
      </w:r>
      <w:proofErr w:type="spellEnd"/>
      <w:r w:rsidRPr="00FE322E">
        <w:t xml:space="preserve"> </w:t>
      </w:r>
    </w:p>
    <w:p w14:paraId="24EBEBB6" w14:textId="77777777" w:rsidR="00E3385F" w:rsidRPr="00FE322E" w:rsidRDefault="00E3385F" w:rsidP="00040FDD">
      <w:pPr>
        <w:pStyle w:val="BodyText"/>
        <w:numPr>
          <w:ilvl w:val="0"/>
          <w:numId w:val="14"/>
        </w:numPr>
      </w:pPr>
      <w:r w:rsidRPr="00FE322E">
        <w:rPr>
          <w:highlight w:val="white"/>
        </w:rPr>
        <w:t>Maribyrnong</w:t>
      </w:r>
    </w:p>
    <w:p w14:paraId="09BE59A5" w14:textId="77777777" w:rsidR="00E3385F" w:rsidRPr="00FE322E" w:rsidRDefault="00E3385F" w:rsidP="00040FDD">
      <w:pPr>
        <w:pStyle w:val="BodyText"/>
        <w:numPr>
          <w:ilvl w:val="0"/>
          <w:numId w:val="14"/>
        </w:numPr>
        <w:rPr>
          <w:b/>
          <w:bCs/>
          <w:highlight w:val="white"/>
        </w:rPr>
      </w:pPr>
      <w:r w:rsidRPr="00FE322E">
        <w:rPr>
          <w:b/>
          <w:bCs/>
        </w:rPr>
        <w:t xml:space="preserve">Peek </w:t>
      </w:r>
      <w:proofErr w:type="spellStart"/>
      <w:r w:rsidRPr="00FE322E">
        <w:rPr>
          <w:b/>
          <w:bCs/>
        </w:rPr>
        <w:t>Whurrong</w:t>
      </w:r>
      <w:proofErr w:type="spellEnd"/>
      <w:r w:rsidRPr="00FE322E">
        <w:rPr>
          <w:b/>
          <w:bCs/>
        </w:rPr>
        <w:t xml:space="preserve"> and </w:t>
      </w:r>
      <w:proofErr w:type="spellStart"/>
      <w:r w:rsidRPr="00FE322E">
        <w:rPr>
          <w:b/>
          <w:bCs/>
        </w:rPr>
        <w:t>Gunditjmara</w:t>
      </w:r>
      <w:proofErr w:type="spellEnd"/>
    </w:p>
    <w:p w14:paraId="6681CF14" w14:textId="77777777" w:rsidR="00E3385F" w:rsidRDefault="00E3385F" w:rsidP="00040FDD">
      <w:pPr>
        <w:pStyle w:val="BodyText"/>
        <w:numPr>
          <w:ilvl w:val="0"/>
          <w:numId w:val="14"/>
        </w:numPr>
      </w:pPr>
      <w:r w:rsidRPr="00FE322E">
        <w:t>Wurundjeri</w:t>
      </w:r>
    </w:p>
    <w:p w14:paraId="1CF21EB0" w14:textId="77777777" w:rsidR="00E3385F" w:rsidRPr="00FE322E" w:rsidRDefault="00E3385F" w:rsidP="00E3385F">
      <w:pPr>
        <w:pStyle w:val="BodyText"/>
        <w:ind w:left="720"/>
      </w:pPr>
    </w:p>
    <w:p w14:paraId="0F901969" w14:textId="77777777" w:rsidR="00E3385F" w:rsidRDefault="00E3385F" w:rsidP="00E3385F">
      <w:pPr>
        <w:pStyle w:val="BodyText100ThemeColour"/>
      </w:pPr>
      <w:r>
        <w:t>2.  What is a problem with plastic on beaches?</w:t>
      </w:r>
    </w:p>
    <w:p w14:paraId="262B91F6" w14:textId="77777777" w:rsidR="00E3385F" w:rsidRDefault="00E3385F" w:rsidP="00040FDD">
      <w:pPr>
        <w:pStyle w:val="BodyText"/>
        <w:numPr>
          <w:ilvl w:val="0"/>
          <w:numId w:val="17"/>
        </w:numPr>
      </w:pPr>
      <w:r>
        <w:t xml:space="preserve">It may harm birds and marine life </w:t>
      </w:r>
    </w:p>
    <w:p w14:paraId="708B4269" w14:textId="77777777" w:rsidR="00E3385F" w:rsidRDefault="00E3385F" w:rsidP="00040FDD">
      <w:pPr>
        <w:pStyle w:val="BodyText"/>
        <w:numPr>
          <w:ilvl w:val="0"/>
          <w:numId w:val="17"/>
        </w:numPr>
      </w:pPr>
      <w:r>
        <w:t xml:space="preserve">It keeps breaking down into smaller pieces </w:t>
      </w:r>
    </w:p>
    <w:p w14:paraId="297FB141" w14:textId="77777777" w:rsidR="00E3385F" w:rsidRDefault="00E3385F" w:rsidP="00040FDD">
      <w:pPr>
        <w:pStyle w:val="BodyText"/>
        <w:numPr>
          <w:ilvl w:val="0"/>
          <w:numId w:val="17"/>
        </w:numPr>
      </w:pPr>
      <w:r>
        <w:t>It doesn't look nice and can accumulate toxic chemicals</w:t>
      </w:r>
    </w:p>
    <w:p w14:paraId="33702D0F" w14:textId="34D4AF03" w:rsidR="00E3385F" w:rsidRPr="00154373" w:rsidRDefault="00E3385F" w:rsidP="00040FDD">
      <w:pPr>
        <w:pStyle w:val="BodyText"/>
        <w:numPr>
          <w:ilvl w:val="0"/>
          <w:numId w:val="17"/>
        </w:numPr>
      </w:pPr>
      <w:proofErr w:type="gramStart"/>
      <w:r>
        <w:rPr>
          <w:b/>
        </w:rPr>
        <w:t>All of</w:t>
      </w:r>
      <w:proofErr w:type="gramEnd"/>
      <w:r>
        <w:rPr>
          <w:b/>
        </w:rPr>
        <w:t xml:space="preserve"> the above </w:t>
      </w:r>
    </w:p>
    <w:p w14:paraId="5E4AC567" w14:textId="77777777" w:rsidR="00154373" w:rsidRDefault="00154373" w:rsidP="00154373">
      <w:pPr>
        <w:pStyle w:val="BodyText"/>
        <w:ind w:left="720"/>
      </w:pPr>
    </w:p>
    <w:p w14:paraId="717D6F70" w14:textId="77777777" w:rsidR="00E3385F" w:rsidRDefault="00E3385F" w:rsidP="00E3385F">
      <w:pPr>
        <w:pStyle w:val="BodyText100ThemeColour"/>
      </w:pPr>
      <w:r>
        <w:t>3.  What plastic issue first caught Colleen’s attention on local beaches?</w:t>
      </w:r>
    </w:p>
    <w:p w14:paraId="74291777" w14:textId="77777777" w:rsidR="00E3385F" w:rsidRDefault="00E3385F" w:rsidP="00040FDD">
      <w:pPr>
        <w:pStyle w:val="BodyText"/>
        <w:numPr>
          <w:ilvl w:val="0"/>
          <w:numId w:val="16"/>
        </w:numPr>
      </w:pPr>
      <w:r>
        <w:t>Fishing debris</w:t>
      </w:r>
    </w:p>
    <w:p w14:paraId="67763321" w14:textId="77777777" w:rsidR="00E3385F" w:rsidRDefault="00E3385F" w:rsidP="00040FDD">
      <w:pPr>
        <w:pStyle w:val="BodyText"/>
        <w:numPr>
          <w:ilvl w:val="0"/>
          <w:numId w:val="16"/>
        </w:numPr>
        <w:rPr>
          <w:b/>
        </w:rPr>
      </w:pPr>
      <w:r>
        <w:rPr>
          <w:b/>
        </w:rPr>
        <w:t>Plastic stemmed cotton buds</w:t>
      </w:r>
    </w:p>
    <w:p w14:paraId="3C945F6A" w14:textId="77777777" w:rsidR="00E3385F" w:rsidRDefault="00E3385F" w:rsidP="00040FDD">
      <w:pPr>
        <w:pStyle w:val="BodyText"/>
        <w:numPr>
          <w:ilvl w:val="0"/>
          <w:numId w:val="16"/>
        </w:numPr>
      </w:pPr>
      <w:r>
        <w:t>Red plastic from lobster pots</w:t>
      </w:r>
    </w:p>
    <w:p w14:paraId="47CCA8C9" w14:textId="3DB36FA2" w:rsidR="00154373" w:rsidRDefault="00E3385F" w:rsidP="00040FDD">
      <w:pPr>
        <w:pStyle w:val="BodyText"/>
        <w:numPr>
          <w:ilvl w:val="0"/>
          <w:numId w:val="16"/>
        </w:numPr>
      </w:pPr>
      <w:r>
        <w:t>Cigarette Butts</w:t>
      </w:r>
    </w:p>
    <w:p w14:paraId="27CE6A67" w14:textId="77777777" w:rsidR="00154373" w:rsidRDefault="00154373" w:rsidP="00154373">
      <w:pPr>
        <w:pStyle w:val="BodyText"/>
        <w:ind w:left="720"/>
      </w:pPr>
    </w:p>
    <w:p w14:paraId="44991BCE" w14:textId="4B86290A" w:rsidR="00E3385F" w:rsidRDefault="00154373" w:rsidP="00E3385F">
      <w:pPr>
        <w:pStyle w:val="BodyText100ThemeColour"/>
      </w:pPr>
      <w:r>
        <w:t xml:space="preserve">4. </w:t>
      </w:r>
      <w:r w:rsidR="00E3385F">
        <w:t xml:space="preserve">Which app were the students using to document the rubbish? </w:t>
      </w:r>
    </w:p>
    <w:p w14:paraId="40CC8FC4" w14:textId="77777777" w:rsidR="00E3385F" w:rsidRDefault="00E3385F" w:rsidP="00040FDD">
      <w:pPr>
        <w:pStyle w:val="BodyText"/>
        <w:numPr>
          <w:ilvl w:val="0"/>
          <w:numId w:val="15"/>
        </w:numPr>
      </w:pPr>
      <w:r>
        <w:t>Rubbish Racer</w:t>
      </w:r>
    </w:p>
    <w:p w14:paraId="02B43B8E" w14:textId="77777777" w:rsidR="00E3385F" w:rsidRDefault="00E3385F" w:rsidP="00040FDD">
      <w:pPr>
        <w:pStyle w:val="BodyText"/>
        <w:numPr>
          <w:ilvl w:val="0"/>
          <w:numId w:val="15"/>
        </w:numPr>
        <w:rPr>
          <w:b/>
        </w:rPr>
      </w:pPr>
      <w:r>
        <w:rPr>
          <w:b/>
        </w:rPr>
        <w:t xml:space="preserve">Litter Stopper </w:t>
      </w:r>
    </w:p>
    <w:p w14:paraId="575D78E5" w14:textId="77777777" w:rsidR="00E3385F" w:rsidRDefault="00E3385F" w:rsidP="00040FDD">
      <w:pPr>
        <w:pStyle w:val="BodyText"/>
        <w:numPr>
          <w:ilvl w:val="0"/>
          <w:numId w:val="15"/>
        </w:numPr>
      </w:pPr>
      <w:r>
        <w:t xml:space="preserve">Trash </w:t>
      </w:r>
      <w:proofErr w:type="spellStart"/>
      <w:r>
        <w:t>Trender</w:t>
      </w:r>
      <w:proofErr w:type="spellEnd"/>
    </w:p>
    <w:p w14:paraId="37F3DFE2" w14:textId="77777777" w:rsidR="00E3385F" w:rsidRDefault="00E3385F" w:rsidP="00040FDD">
      <w:pPr>
        <w:pStyle w:val="BodyText"/>
        <w:numPr>
          <w:ilvl w:val="0"/>
          <w:numId w:val="15"/>
        </w:numPr>
      </w:pPr>
      <w:r>
        <w:t xml:space="preserve">Waste Watcher  </w:t>
      </w:r>
    </w:p>
    <w:p w14:paraId="21E0A0CB" w14:textId="77777777" w:rsidR="00E3385F" w:rsidRDefault="00E3385F" w:rsidP="00E3385F">
      <w:pPr>
        <w:pStyle w:val="BodyText"/>
        <w:ind w:left="720"/>
      </w:pPr>
    </w:p>
    <w:p w14:paraId="41854E5C" w14:textId="77777777" w:rsidR="00E3385F" w:rsidRDefault="00E3385F" w:rsidP="00E3385F">
      <w:pPr>
        <w:pStyle w:val="BodyText100ThemeColour"/>
      </w:pPr>
      <w:r>
        <w:t>5. How many main item categories are on the frontpage of the App?</w:t>
      </w:r>
    </w:p>
    <w:p w14:paraId="321BE542" w14:textId="77777777" w:rsidR="00E3385F" w:rsidRDefault="00E3385F" w:rsidP="00040FDD">
      <w:pPr>
        <w:pStyle w:val="BodyText"/>
        <w:numPr>
          <w:ilvl w:val="0"/>
          <w:numId w:val="18"/>
        </w:numPr>
      </w:pPr>
      <w:r>
        <w:t>15</w:t>
      </w:r>
    </w:p>
    <w:p w14:paraId="7336D38A" w14:textId="77777777" w:rsidR="00E3385F" w:rsidRDefault="00E3385F" w:rsidP="00040FDD">
      <w:pPr>
        <w:pStyle w:val="BodyText"/>
        <w:numPr>
          <w:ilvl w:val="0"/>
          <w:numId w:val="18"/>
        </w:numPr>
      </w:pPr>
      <w:r>
        <w:rPr>
          <w:b/>
        </w:rPr>
        <w:t>20</w:t>
      </w:r>
    </w:p>
    <w:p w14:paraId="195E48AD" w14:textId="77777777" w:rsidR="00E3385F" w:rsidRDefault="00E3385F" w:rsidP="00040FDD">
      <w:pPr>
        <w:pStyle w:val="BodyText"/>
        <w:numPr>
          <w:ilvl w:val="0"/>
          <w:numId w:val="18"/>
        </w:numPr>
      </w:pPr>
      <w:r>
        <w:t>25</w:t>
      </w:r>
    </w:p>
    <w:p w14:paraId="7299E39D" w14:textId="6E1D07F7" w:rsidR="00E3385F" w:rsidRDefault="00E3385F" w:rsidP="00040FDD">
      <w:pPr>
        <w:pStyle w:val="BodyText"/>
        <w:numPr>
          <w:ilvl w:val="0"/>
          <w:numId w:val="18"/>
        </w:numPr>
      </w:pPr>
      <w:r>
        <w:t>30</w:t>
      </w:r>
    </w:p>
    <w:p w14:paraId="6AC79274" w14:textId="77777777" w:rsidR="00E3385F" w:rsidRDefault="00E3385F" w:rsidP="00E3385F">
      <w:pPr>
        <w:pStyle w:val="BodyText"/>
        <w:ind w:left="720"/>
      </w:pPr>
    </w:p>
    <w:p w14:paraId="14BDF7CC" w14:textId="77777777" w:rsidR="00E3385F" w:rsidRDefault="00E3385F" w:rsidP="00E3385F">
      <w:pPr>
        <w:pStyle w:val="BodyText100ThemeColour"/>
      </w:pPr>
      <w:r>
        <w:t>6. What did Colleen say were the most common types of plastics found on local beaches?</w:t>
      </w:r>
    </w:p>
    <w:p w14:paraId="56D80707" w14:textId="77777777" w:rsidR="00E3385F" w:rsidRDefault="00E3385F" w:rsidP="00040FDD">
      <w:pPr>
        <w:pStyle w:val="BodyText"/>
        <w:numPr>
          <w:ilvl w:val="0"/>
          <w:numId w:val="19"/>
        </w:numPr>
      </w:pPr>
      <w:r>
        <w:t>Cigarette Butts</w:t>
      </w:r>
    </w:p>
    <w:p w14:paraId="3892810B" w14:textId="77777777" w:rsidR="00E3385F" w:rsidRDefault="00E3385F" w:rsidP="00040FDD">
      <w:pPr>
        <w:pStyle w:val="BodyText"/>
        <w:numPr>
          <w:ilvl w:val="0"/>
          <w:numId w:val="19"/>
        </w:numPr>
      </w:pPr>
      <w:r>
        <w:lastRenderedPageBreak/>
        <w:t>Fishing Waste</w:t>
      </w:r>
    </w:p>
    <w:p w14:paraId="676D533E" w14:textId="77777777" w:rsidR="00E3385F" w:rsidRDefault="00E3385F" w:rsidP="00040FDD">
      <w:pPr>
        <w:pStyle w:val="BodyText"/>
        <w:numPr>
          <w:ilvl w:val="0"/>
          <w:numId w:val="19"/>
        </w:numPr>
        <w:rPr>
          <w:b/>
        </w:rPr>
      </w:pPr>
      <w:r>
        <w:t>Plastic Bottles</w:t>
      </w:r>
    </w:p>
    <w:p w14:paraId="660E225C" w14:textId="7C2D265E" w:rsidR="00E3385F" w:rsidRDefault="00E3385F" w:rsidP="00040FDD">
      <w:pPr>
        <w:pStyle w:val="BodyText"/>
        <w:numPr>
          <w:ilvl w:val="0"/>
          <w:numId w:val="19"/>
        </w:numPr>
        <w:rPr>
          <w:b/>
        </w:rPr>
      </w:pPr>
      <w:r>
        <w:rPr>
          <w:b/>
        </w:rPr>
        <w:t>Hard Plastic Remnants</w:t>
      </w:r>
    </w:p>
    <w:p w14:paraId="6B25F116" w14:textId="77777777" w:rsidR="00007A07" w:rsidRPr="00E3385F" w:rsidRDefault="00007A07" w:rsidP="00007A07">
      <w:pPr>
        <w:pStyle w:val="BodyText"/>
        <w:ind w:left="720"/>
        <w:rPr>
          <w:b/>
        </w:rPr>
      </w:pPr>
    </w:p>
    <w:p w14:paraId="5A8E940B" w14:textId="77777777" w:rsidR="00E3385F" w:rsidRDefault="00E3385F" w:rsidP="00E3385F">
      <w:pPr>
        <w:pStyle w:val="BodyText100ThemeColour"/>
      </w:pPr>
      <w:r>
        <w:t xml:space="preserve">7. What was the source of the red pieces of plastic from the video? </w:t>
      </w:r>
    </w:p>
    <w:p w14:paraId="2AD25CB7" w14:textId="77777777" w:rsidR="00E3385F" w:rsidRDefault="00E3385F" w:rsidP="00040FDD">
      <w:pPr>
        <w:pStyle w:val="BodyText"/>
        <w:numPr>
          <w:ilvl w:val="0"/>
          <w:numId w:val="20"/>
        </w:numPr>
      </w:pPr>
      <w:r>
        <w:t>Shopping Trolleys</w:t>
      </w:r>
    </w:p>
    <w:p w14:paraId="633B8F7A" w14:textId="77777777" w:rsidR="00E3385F" w:rsidRDefault="00E3385F" w:rsidP="00040FDD">
      <w:pPr>
        <w:pStyle w:val="BodyText"/>
        <w:numPr>
          <w:ilvl w:val="0"/>
          <w:numId w:val="20"/>
        </w:numPr>
      </w:pPr>
      <w:r>
        <w:t>Shopping Baskets</w:t>
      </w:r>
    </w:p>
    <w:p w14:paraId="7EFC2198" w14:textId="77777777" w:rsidR="00E3385F" w:rsidRDefault="00E3385F" w:rsidP="00040FDD">
      <w:pPr>
        <w:pStyle w:val="BodyText"/>
        <w:numPr>
          <w:ilvl w:val="0"/>
          <w:numId w:val="20"/>
        </w:numPr>
        <w:rPr>
          <w:b/>
        </w:rPr>
      </w:pPr>
      <w:r>
        <w:rPr>
          <w:b/>
        </w:rPr>
        <w:t>Rock Lobster Pots</w:t>
      </w:r>
    </w:p>
    <w:p w14:paraId="29A1C21A" w14:textId="77777777" w:rsidR="00E3385F" w:rsidRDefault="00E3385F" w:rsidP="00040FDD">
      <w:pPr>
        <w:pStyle w:val="BodyText"/>
        <w:numPr>
          <w:ilvl w:val="0"/>
          <w:numId w:val="20"/>
        </w:numPr>
      </w:pPr>
      <w:r>
        <w:t xml:space="preserve">Fishing Nets </w:t>
      </w:r>
    </w:p>
    <w:p w14:paraId="3DA018EA" w14:textId="77777777" w:rsidR="00E3385F" w:rsidRDefault="00E3385F" w:rsidP="00E3385F">
      <w:pPr>
        <w:pStyle w:val="BodyText"/>
        <w:ind w:left="720"/>
      </w:pPr>
    </w:p>
    <w:p w14:paraId="41E8AF0F" w14:textId="77777777" w:rsidR="00E3385F" w:rsidRDefault="00E3385F" w:rsidP="00E3385F">
      <w:pPr>
        <w:pStyle w:val="BodyText100ThemeColour"/>
      </w:pPr>
      <w:r>
        <w:t xml:space="preserve">8. What did fisher Gary do with his rock lobster pots? </w:t>
      </w:r>
    </w:p>
    <w:p w14:paraId="1690BB6D" w14:textId="77777777" w:rsidR="00E3385F" w:rsidRPr="00FE322E" w:rsidRDefault="00E3385F" w:rsidP="00040FDD">
      <w:pPr>
        <w:pStyle w:val="BodyText"/>
        <w:numPr>
          <w:ilvl w:val="0"/>
          <w:numId w:val="21"/>
        </w:numPr>
        <w:rPr>
          <w:b/>
          <w:bCs/>
        </w:rPr>
      </w:pPr>
      <w:r w:rsidRPr="00FE322E">
        <w:rPr>
          <w:b/>
          <w:bCs/>
        </w:rPr>
        <w:t xml:space="preserve">Designed new ones with less plastic </w:t>
      </w:r>
    </w:p>
    <w:p w14:paraId="49730A6E" w14:textId="77777777" w:rsidR="00E3385F" w:rsidRDefault="00E3385F" w:rsidP="00040FDD">
      <w:pPr>
        <w:pStyle w:val="BodyText"/>
        <w:numPr>
          <w:ilvl w:val="0"/>
          <w:numId w:val="21"/>
        </w:numPr>
      </w:pPr>
      <w:r>
        <w:t xml:space="preserve">Designed new ones with more plastic </w:t>
      </w:r>
    </w:p>
    <w:p w14:paraId="5D6402E3" w14:textId="77777777" w:rsidR="00E3385F" w:rsidRDefault="00E3385F" w:rsidP="00040FDD">
      <w:pPr>
        <w:pStyle w:val="BodyText"/>
        <w:numPr>
          <w:ilvl w:val="0"/>
          <w:numId w:val="21"/>
        </w:numPr>
      </w:pPr>
      <w:r>
        <w:t xml:space="preserve">Sold them to other fishermen </w:t>
      </w:r>
    </w:p>
    <w:p w14:paraId="60CFB201" w14:textId="77777777" w:rsidR="00E3385F" w:rsidRDefault="00E3385F" w:rsidP="00040FDD">
      <w:pPr>
        <w:pStyle w:val="BodyText"/>
        <w:numPr>
          <w:ilvl w:val="0"/>
          <w:numId w:val="21"/>
        </w:numPr>
      </w:pPr>
      <w:r>
        <w:t>Made them cheaper</w:t>
      </w:r>
    </w:p>
    <w:p w14:paraId="1AECADA7" w14:textId="77777777" w:rsidR="00E3385F" w:rsidRDefault="00E3385F" w:rsidP="00E3385F">
      <w:pPr>
        <w:pStyle w:val="BodyText"/>
        <w:ind w:left="720"/>
      </w:pPr>
    </w:p>
    <w:p w14:paraId="04CE989E" w14:textId="77777777" w:rsidR="00E3385F" w:rsidRDefault="00E3385F" w:rsidP="00E3385F">
      <w:pPr>
        <w:pStyle w:val="BodyText100ThemeColour"/>
      </w:pPr>
      <w:r>
        <w:t xml:space="preserve">9. Where does the data from the Litter Stopper app go? </w:t>
      </w:r>
    </w:p>
    <w:p w14:paraId="04C19AAD" w14:textId="77777777" w:rsidR="00E3385F" w:rsidRDefault="00E3385F" w:rsidP="00040FDD">
      <w:pPr>
        <w:pStyle w:val="BodyText"/>
        <w:numPr>
          <w:ilvl w:val="0"/>
          <w:numId w:val="22"/>
        </w:numPr>
      </w:pPr>
      <w:r>
        <w:t>A private secret database</w:t>
      </w:r>
    </w:p>
    <w:p w14:paraId="125797F2" w14:textId="77777777" w:rsidR="00E3385F" w:rsidRDefault="00E3385F" w:rsidP="00040FDD">
      <w:pPr>
        <w:pStyle w:val="BodyText"/>
        <w:numPr>
          <w:ilvl w:val="0"/>
          <w:numId w:val="22"/>
        </w:numPr>
        <w:rPr>
          <w:b/>
        </w:rPr>
      </w:pPr>
      <w:r>
        <w:rPr>
          <w:b/>
        </w:rPr>
        <w:t xml:space="preserve">A public </w:t>
      </w:r>
      <w:proofErr w:type="spellStart"/>
      <w:r>
        <w:rPr>
          <w:b/>
        </w:rPr>
        <w:t>statewide</w:t>
      </w:r>
      <w:proofErr w:type="spellEnd"/>
      <w:r>
        <w:rPr>
          <w:b/>
        </w:rPr>
        <w:t xml:space="preserve"> database </w:t>
      </w:r>
    </w:p>
    <w:p w14:paraId="456CE220" w14:textId="77777777" w:rsidR="00E3385F" w:rsidRDefault="00E3385F" w:rsidP="00040FDD">
      <w:pPr>
        <w:pStyle w:val="BodyText"/>
        <w:numPr>
          <w:ilvl w:val="0"/>
          <w:numId w:val="22"/>
        </w:numPr>
      </w:pPr>
      <w:r>
        <w:t xml:space="preserve">Directly to policy makers </w:t>
      </w:r>
    </w:p>
    <w:p w14:paraId="7D2BBCD7" w14:textId="77777777" w:rsidR="00E3385F" w:rsidRDefault="00E3385F" w:rsidP="00040FDD">
      <w:pPr>
        <w:pStyle w:val="BodyText"/>
        <w:numPr>
          <w:ilvl w:val="0"/>
          <w:numId w:val="22"/>
        </w:numPr>
      </w:pPr>
      <w:r>
        <w:t xml:space="preserve">Nowhere, it stays on the app. </w:t>
      </w:r>
    </w:p>
    <w:p w14:paraId="11F86E6F" w14:textId="77777777" w:rsidR="00E3385F" w:rsidRDefault="00E3385F" w:rsidP="00E3385F">
      <w:pPr>
        <w:pStyle w:val="BodyText"/>
        <w:ind w:left="720"/>
      </w:pPr>
    </w:p>
    <w:p w14:paraId="02B14237" w14:textId="77777777" w:rsidR="00E3385F" w:rsidRDefault="00E3385F" w:rsidP="00E3385F">
      <w:pPr>
        <w:pStyle w:val="BodyText100ThemeColour"/>
      </w:pPr>
      <w:r>
        <w:t>10. What is the most powerful way to find out what are the most common litter items in your area?</w:t>
      </w:r>
    </w:p>
    <w:p w14:paraId="6545D9B2" w14:textId="77777777" w:rsidR="00E3385F" w:rsidRPr="00FE322E" w:rsidRDefault="00E3385F" w:rsidP="00040FDD">
      <w:pPr>
        <w:pStyle w:val="BodyText"/>
        <w:numPr>
          <w:ilvl w:val="0"/>
          <w:numId w:val="23"/>
        </w:numPr>
        <w:rPr>
          <w:b/>
          <w:bCs/>
        </w:rPr>
      </w:pPr>
      <w:r w:rsidRPr="00FE322E">
        <w:rPr>
          <w:b/>
          <w:bCs/>
        </w:rPr>
        <w:t>Collect data</w:t>
      </w:r>
    </w:p>
    <w:p w14:paraId="43BD77D4" w14:textId="77777777" w:rsidR="00E3385F" w:rsidRDefault="00E3385F" w:rsidP="00040FDD">
      <w:pPr>
        <w:pStyle w:val="BodyText"/>
        <w:numPr>
          <w:ilvl w:val="0"/>
          <w:numId w:val="23"/>
        </w:numPr>
      </w:pPr>
      <w:r>
        <w:t xml:space="preserve">Reduce waste </w:t>
      </w:r>
    </w:p>
    <w:p w14:paraId="56AADBA7" w14:textId="77777777" w:rsidR="00E3385F" w:rsidRDefault="00E3385F" w:rsidP="00040FDD">
      <w:pPr>
        <w:pStyle w:val="BodyText"/>
        <w:numPr>
          <w:ilvl w:val="0"/>
          <w:numId w:val="23"/>
        </w:numPr>
      </w:pPr>
      <w:r>
        <w:t>More recycling</w:t>
      </w:r>
    </w:p>
    <w:p w14:paraId="73B97520" w14:textId="477AE006" w:rsidR="00E3385F" w:rsidRDefault="00E3385F" w:rsidP="00040FDD">
      <w:pPr>
        <w:pStyle w:val="BodyText"/>
        <w:numPr>
          <w:ilvl w:val="0"/>
          <w:numId w:val="23"/>
        </w:numPr>
      </w:pPr>
      <w:r>
        <w:t xml:space="preserve">Protests </w:t>
      </w:r>
    </w:p>
    <w:p w14:paraId="3C50E051" w14:textId="36F6142D" w:rsidR="00007A07" w:rsidRDefault="00007A07" w:rsidP="00007A07">
      <w:pPr>
        <w:pStyle w:val="BodyText"/>
      </w:pPr>
    </w:p>
    <w:p w14:paraId="1970C4A9" w14:textId="163557B8" w:rsidR="00007A07" w:rsidRDefault="00007A07" w:rsidP="00007A07">
      <w:pPr>
        <w:pStyle w:val="BodyText"/>
      </w:pPr>
    </w:p>
    <w:p w14:paraId="1772FCE5" w14:textId="315CA8DF" w:rsidR="00007A07" w:rsidRDefault="00007A07" w:rsidP="00007A07">
      <w:pPr>
        <w:pStyle w:val="BodyText"/>
      </w:pPr>
    </w:p>
    <w:p w14:paraId="4AC73805" w14:textId="57BCFCD2" w:rsidR="00007A07" w:rsidRDefault="00007A07" w:rsidP="00007A07">
      <w:pPr>
        <w:pStyle w:val="BodyText"/>
      </w:pPr>
    </w:p>
    <w:p w14:paraId="083BD870" w14:textId="7AEAF37C" w:rsidR="00007A07" w:rsidRDefault="00007A07" w:rsidP="00007A07">
      <w:pPr>
        <w:pStyle w:val="BodyText"/>
      </w:pPr>
    </w:p>
    <w:p w14:paraId="228BE219" w14:textId="6B6D8AE8" w:rsidR="00007A07" w:rsidRDefault="00007A07" w:rsidP="00007A07">
      <w:pPr>
        <w:pStyle w:val="BodyText"/>
      </w:pPr>
    </w:p>
    <w:p w14:paraId="6476DE77" w14:textId="3F41628F" w:rsidR="00007A07" w:rsidRDefault="00007A07" w:rsidP="00007A07">
      <w:pPr>
        <w:pStyle w:val="BodyText"/>
      </w:pPr>
    </w:p>
    <w:p w14:paraId="4A6ECDEF" w14:textId="17DF1654" w:rsidR="00007A07" w:rsidRDefault="00007A07" w:rsidP="00007A07">
      <w:pPr>
        <w:pStyle w:val="BodyText"/>
      </w:pPr>
    </w:p>
    <w:p w14:paraId="3373F9D4" w14:textId="77777777" w:rsidR="00007A07" w:rsidRDefault="00007A07" w:rsidP="00007A07">
      <w:pPr>
        <w:pStyle w:val="BodyText"/>
      </w:pPr>
    </w:p>
    <w:p w14:paraId="577983D1" w14:textId="123C6ED1" w:rsidR="00007A07" w:rsidRDefault="00007A07" w:rsidP="00007A07">
      <w:pPr>
        <w:pStyle w:val="Heading2"/>
      </w:pPr>
      <w:bookmarkStart w:id="5" w:name="_Toc108449341"/>
      <w:r>
        <w:t>Rock Lobster Pot Experiment Results</w:t>
      </w:r>
      <w:bookmarkEnd w:id="5"/>
    </w:p>
    <w:p w14:paraId="2B62F79B" w14:textId="77777777" w:rsidR="00007A07" w:rsidRDefault="00007A07" w:rsidP="00007A07">
      <w:pPr>
        <w:pStyle w:val="BodyText"/>
      </w:pPr>
      <w:r w:rsidRPr="00007A07">
        <w:rPr>
          <w:noProof/>
        </w:rPr>
        <w:drawing>
          <wp:inline distT="0" distB="0" distL="0" distR="0" wp14:anchorId="0997A70A" wp14:editId="584A0FE0">
            <wp:extent cx="5499678" cy="3952875"/>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17617" cy="3965769"/>
                    </a:xfrm>
                    <a:prstGeom prst="rect">
                      <a:avLst/>
                    </a:prstGeom>
                  </pic:spPr>
                </pic:pic>
              </a:graphicData>
            </a:graphic>
          </wp:inline>
        </w:drawing>
      </w:r>
    </w:p>
    <w:p w14:paraId="5BDA2371" w14:textId="30C7929C" w:rsidR="00E3385F" w:rsidRDefault="00007A07" w:rsidP="00E3385F">
      <w:pPr>
        <w:pStyle w:val="BodyText"/>
        <w:rPr>
          <w:b/>
        </w:rPr>
      </w:pPr>
      <w:r w:rsidRPr="00007A07">
        <w:rPr>
          <w:b/>
          <w:noProof/>
        </w:rPr>
        <w:lastRenderedPageBreak/>
        <w:drawing>
          <wp:inline distT="0" distB="0" distL="0" distR="0" wp14:anchorId="1451FAC0" wp14:editId="74DF62A2">
            <wp:extent cx="5514975" cy="3616001"/>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28953" cy="3625166"/>
                    </a:xfrm>
                    <a:prstGeom prst="rect">
                      <a:avLst/>
                    </a:prstGeom>
                  </pic:spPr>
                </pic:pic>
              </a:graphicData>
            </a:graphic>
          </wp:inline>
        </w:drawing>
      </w:r>
    </w:p>
    <w:p w14:paraId="1404B3A6" w14:textId="136CA25A" w:rsidR="00EB6B9B" w:rsidRDefault="00EB6B9B" w:rsidP="00E3385F">
      <w:pPr>
        <w:pStyle w:val="BodyText"/>
        <w:rPr>
          <w:b/>
        </w:rPr>
      </w:pPr>
    </w:p>
    <w:p w14:paraId="26DA85B7" w14:textId="7858C9AB" w:rsidR="00EB6B9B" w:rsidRDefault="00EB6B9B" w:rsidP="00E3385F">
      <w:pPr>
        <w:pStyle w:val="BodyText"/>
        <w:rPr>
          <w:b/>
        </w:rPr>
      </w:pPr>
    </w:p>
    <w:p w14:paraId="60B4D05C" w14:textId="024FBEDE" w:rsidR="00007A07" w:rsidRDefault="00007A07" w:rsidP="00E3385F">
      <w:pPr>
        <w:pStyle w:val="BodyText"/>
        <w:rPr>
          <w:b/>
        </w:rPr>
      </w:pPr>
      <w:r w:rsidRPr="00007A07">
        <w:rPr>
          <w:b/>
          <w:noProof/>
        </w:rPr>
        <w:drawing>
          <wp:inline distT="0" distB="0" distL="0" distR="0" wp14:anchorId="449112F5" wp14:editId="2A2D1091">
            <wp:extent cx="2798859" cy="365760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03139" cy="3663193"/>
                    </a:xfrm>
                    <a:prstGeom prst="rect">
                      <a:avLst/>
                    </a:prstGeom>
                  </pic:spPr>
                </pic:pic>
              </a:graphicData>
            </a:graphic>
          </wp:inline>
        </w:drawing>
      </w:r>
    </w:p>
    <w:p w14:paraId="0EF944D1" w14:textId="0660E600" w:rsidR="00007A07" w:rsidRDefault="00EB6B9B" w:rsidP="00007A07">
      <w:pPr>
        <w:pStyle w:val="Heading2"/>
      </w:pPr>
      <w:bookmarkStart w:id="6" w:name="_Toc108449342"/>
      <w:r>
        <w:lastRenderedPageBreak/>
        <w:t>Pinpointing the Problem Investigation</w:t>
      </w:r>
      <w:bookmarkEnd w:id="6"/>
    </w:p>
    <w:p w14:paraId="4E644931" w14:textId="77777777" w:rsidR="00007A07" w:rsidRPr="00007A07" w:rsidRDefault="00007A07" w:rsidP="00007A07">
      <w:pPr>
        <w:pStyle w:val="BodyText"/>
        <w:rPr>
          <w:lang w:eastAsia="en-AU"/>
        </w:rPr>
      </w:pPr>
    </w:p>
    <w:p w14:paraId="2AFFA3F8" w14:textId="77777777" w:rsidR="00EB6B9B" w:rsidRDefault="00EB6B9B" w:rsidP="00040FDD">
      <w:pPr>
        <w:pStyle w:val="BodyText100ThemeColour"/>
        <w:numPr>
          <w:ilvl w:val="0"/>
          <w:numId w:val="24"/>
        </w:numPr>
        <w:rPr>
          <w:b/>
        </w:rPr>
      </w:pPr>
      <w:r w:rsidRPr="00287392">
        <w:rPr>
          <w:rFonts w:eastAsia="Arial"/>
        </w:rPr>
        <w:t>Over what period was the data collected? How long is this?</w:t>
      </w:r>
    </w:p>
    <w:p w14:paraId="73CE7B5C" w14:textId="7FDE7094" w:rsidR="00EB6B9B" w:rsidRDefault="00EB6B9B" w:rsidP="00EB6B9B">
      <w:pPr>
        <w:pStyle w:val="BodyText100ThemeColour"/>
        <w:ind w:left="720"/>
        <w:rPr>
          <w:rFonts w:ascii="Arial" w:hAnsi="Arial" w:cs="Arial"/>
          <w:i/>
          <w:iCs/>
          <w:color w:val="auto"/>
          <w:sz w:val="22"/>
          <w:szCs w:val="22"/>
        </w:rPr>
      </w:pPr>
      <w:r w:rsidRPr="00EB6B9B">
        <w:rPr>
          <w:i/>
          <w:iCs/>
          <w:color w:val="auto"/>
        </w:rPr>
        <w:t>From July 2016 to April 2021. 4 years and 9 months</w:t>
      </w:r>
      <w:r w:rsidRPr="00EB6B9B">
        <w:rPr>
          <w:rFonts w:ascii="Arial" w:hAnsi="Arial" w:cs="Arial"/>
          <w:i/>
          <w:iCs/>
          <w:color w:val="auto"/>
          <w:sz w:val="22"/>
          <w:szCs w:val="22"/>
        </w:rPr>
        <w:t> </w:t>
      </w:r>
    </w:p>
    <w:p w14:paraId="1391DE6C" w14:textId="77777777" w:rsidR="00EB6B9B" w:rsidRPr="00EB6B9B" w:rsidRDefault="00EB6B9B" w:rsidP="00EB6B9B">
      <w:pPr>
        <w:pStyle w:val="BodyText100ThemeColour"/>
        <w:rPr>
          <w:b/>
        </w:rPr>
      </w:pPr>
    </w:p>
    <w:p w14:paraId="2B131228" w14:textId="77777777" w:rsidR="00EB6B9B" w:rsidRDefault="00EB6B9B" w:rsidP="00040FDD">
      <w:pPr>
        <w:pStyle w:val="BodyText100ThemeColour"/>
        <w:numPr>
          <w:ilvl w:val="0"/>
          <w:numId w:val="24"/>
        </w:numPr>
        <w:rPr>
          <w:rFonts w:eastAsia="Arial"/>
        </w:rPr>
      </w:pPr>
      <w:r w:rsidRPr="00287392">
        <w:rPr>
          <w:rFonts w:eastAsia="Arial"/>
        </w:rPr>
        <w:t xml:space="preserve">From </w:t>
      </w:r>
      <w:proofErr w:type="gramStart"/>
      <w:r w:rsidRPr="00287392">
        <w:rPr>
          <w:rFonts w:eastAsia="Arial"/>
        </w:rPr>
        <w:t>all of</w:t>
      </w:r>
      <w:proofErr w:type="gramEnd"/>
      <w:r w:rsidRPr="00287392">
        <w:rPr>
          <w:rFonts w:eastAsia="Arial"/>
        </w:rPr>
        <w:t xml:space="preserve"> the materials collected, what percentage was plastic? Tip: Look in “Basic Stats.” </w:t>
      </w:r>
    </w:p>
    <w:p w14:paraId="3DFC700F" w14:textId="5E0E8410" w:rsidR="00EB6B9B" w:rsidRDefault="00EB6B9B" w:rsidP="00EB6B9B">
      <w:pPr>
        <w:pStyle w:val="BodyText100ThemeColour"/>
        <w:ind w:left="720"/>
        <w:rPr>
          <w:i/>
          <w:iCs/>
          <w:color w:val="auto"/>
        </w:rPr>
      </w:pPr>
      <w:r w:rsidRPr="00EB6B9B">
        <w:rPr>
          <w:i/>
          <w:iCs/>
          <w:color w:val="auto"/>
        </w:rPr>
        <w:t>82%</w:t>
      </w:r>
    </w:p>
    <w:p w14:paraId="6DED47CE" w14:textId="77777777" w:rsidR="00EB6B9B" w:rsidRDefault="00EB6B9B" w:rsidP="00EB6B9B">
      <w:pPr>
        <w:pStyle w:val="BodyText100ThemeColour"/>
        <w:ind w:left="720"/>
        <w:rPr>
          <w:rFonts w:eastAsia="Arial"/>
        </w:rPr>
      </w:pPr>
    </w:p>
    <w:p w14:paraId="3C5C439E" w14:textId="77777777" w:rsidR="00EB6B9B" w:rsidRDefault="00EB6B9B" w:rsidP="00040FDD">
      <w:pPr>
        <w:pStyle w:val="BodyText100ThemeColour"/>
        <w:numPr>
          <w:ilvl w:val="0"/>
          <w:numId w:val="24"/>
        </w:numPr>
        <w:rPr>
          <w:rFonts w:eastAsia="Arial"/>
        </w:rPr>
      </w:pPr>
      <w:r w:rsidRPr="00287392">
        <w:rPr>
          <w:rFonts w:eastAsia="Arial"/>
        </w:rPr>
        <w:t>What was the most common item?</w:t>
      </w:r>
    </w:p>
    <w:p w14:paraId="5770231F" w14:textId="42E89C8D" w:rsidR="00EB6B9B" w:rsidRDefault="00EB6B9B" w:rsidP="00EB6B9B">
      <w:pPr>
        <w:pStyle w:val="BodyText100ThemeColour"/>
        <w:ind w:left="720"/>
        <w:rPr>
          <w:i/>
          <w:iCs/>
          <w:color w:val="auto"/>
        </w:rPr>
      </w:pPr>
      <w:r w:rsidRPr="00EB6B9B">
        <w:rPr>
          <w:i/>
          <w:iCs/>
          <w:color w:val="auto"/>
        </w:rPr>
        <w:t>Plastic bits &amp; pieces hard &amp; solid, over 54%</w:t>
      </w:r>
    </w:p>
    <w:p w14:paraId="70CAAAA8" w14:textId="77777777" w:rsidR="00EB6B9B" w:rsidRPr="00EB6B9B" w:rsidRDefault="00EB6B9B" w:rsidP="00EB6B9B">
      <w:pPr>
        <w:pStyle w:val="BodyText100ThemeColour"/>
        <w:ind w:left="720"/>
        <w:rPr>
          <w:rFonts w:eastAsia="Arial"/>
        </w:rPr>
      </w:pPr>
    </w:p>
    <w:p w14:paraId="1FA4510A" w14:textId="77777777" w:rsidR="00EB6B9B" w:rsidRDefault="00EB6B9B" w:rsidP="00040FDD">
      <w:pPr>
        <w:pStyle w:val="BodyText100ThemeColour"/>
        <w:numPr>
          <w:ilvl w:val="0"/>
          <w:numId w:val="24"/>
        </w:numPr>
        <w:rPr>
          <w:rFonts w:eastAsia="Arial"/>
        </w:rPr>
      </w:pPr>
      <w:r w:rsidRPr="00287392">
        <w:rPr>
          <w:rFonts w:eastAsia="Arial"/>
        </w:rPr>
        <w:t xml:space="preserve">What percentage did sanitary items make of the total number of items? </w:t>
      </w:r>
    </w:p>
    <w:p w14:paraId="31D6BFDA" w14:textId="2A01DC47" w:rsidR="00EB6B9B" w:rsidRDefault="00EB6B9B" w:rsidP="00EB6B9B">
      <w:pPr>
        <w:pStyle w:val="BodyText100ThemeColour"/>
        <w:ind w:left="720"/>
        <w:rPr>
          <w:i/>
          <w:iCs/>
          <w:color w:val="auto"/>
        </w:rPr>
      </w:pPr>
      <w:r w:rsidRPr="00EB6B9B">
        <w:rPr>
          <w:i/>
          <w:iCs/>
          <w:color w:val="auto"/>
        </w:rPr>
        <w:t>7%</w:t>
      </w:r>
    </w:p>
    <w:p w14:paraId="246C6357" w14:textId="77777777" w:rsidR="00EB6B9B" w:rsidRDefault="00EB6B9B" w:rsidP="00EB6B9B">
      <w:pPr>
        <w:pStyle w:val="BodyText100ThemeColour"/>
        <w:ind w:left="720"/>
        <w:rPr>
          <w:rFonts w:eastAsia="Arial"/>
        </w:rPr>
      </w:pPr>
    </w:p>
    <w:p w14:paraId="2DF295D6" w14:textId="77777777" w:rsidR="00EB6B9B" w:rsidRDefault="00EB6B9B" w:rsidP="00040FDD">
      <w:pPr>
        <w:pStyle w:val="BodyText100ThemeColour"/>
        <w:numPr>
          <w:ilvl w:val="0"/>
          <w:numId w:val="24"/>
        </w:numPr>
        <w:rPr>
          <w:rFonts w:eastAsia="Arial"/>
        </w:rPr>
      </w:pPr>
      <w:r w:rsidRPr="00EB6B9B">
        <w:rPr>
          <w:rFonts w:eastAsia="Arial"/>
        </w:rPr>
        <w:t xml:space="preserve">How many cigarette lighters were found? </w:t>
      </w:r>
    </w:p>
    <w:p w14:paraId="34D4D616" w14:textId="43B35841" w:rsidR="00EB6B9B" w:rsidRDefault="00EB6B9B" w:rsidP="00EB6B9B">
      <w:pPr>
        <w:pStyle w:val="BodyText100ThemeColour"/>
        <w:ind w:left="720"/>
        <w:rPr>
          <w:rFonts w:eastAsia="Arial"/>
          <w:color w:val="auto"/>
        </w:rPr>
      </w:pPr>
      <w:r w:rsidRPr="00EB6B9B">
        <w:rPr>
          <w:i/>
          <w:iCs/>
          <w:color w:val="auto"/>
        </w:rPr>
        <w:t>210</w:t>
      </w:r>
    </w:p>
    <w:p w14:paraId="524D8ACE" w14:textId="77777777" w:rsidR="00EB6B9B" w:rsidRPr="00EB6B9B" w:rsidRDefault="00EB6B9B" w:rsidP="00EB6B9B">
      <w:pPr>
        <w:pStyle w:val="BodyText100ThemeColour"/>
        <w:ind w:left="720"/>
        <w:rPr>
          <w:rFonts w:eastAsia="Arial"/>
          <w:color w:val="auto"/>
        </w:rPr>
      </w:pPr>
    </w:p>
    <w:p w14:paraId="1F47C823" w14:textId="77777777" w:rsidR="00EB6B9B" w:rsidRDefault="00EB6B9B" w:rsidP="00040FDD">
      <w:pPr>
        <w:pStyle w:val="BodyText100ThemeColour"/>
        <w:numPr>
          <w:ilvl w:val="0"/>
          <w:numId w:val="24"/>
        </w:numPr>
        <w:rPr>
          <w:rFonts w:eastAsia="Arial"/>
        </w:rPr>
      </w:pPr>
      <w:r w:rsidRPr="00287392">
        <w:rPr>
          <w:rFonts w:eastAsia="Arial"/>
        </w:rPr>
        <w:t xml:space="preserve">Out of the foreign items (click the foreign item tab) what was the most common item? </w:t>
      </w:r>
    </w:p>
    <w:p w14:paraId="5CB21FC7" w14:textId="7F775012" w:rsidR="00EB6B9B" w:rsidRPr="00EB6B9B" w:rsidRDefault="00EB6B9B" w:rsidP="00EB6B9B">
      <w:pPr>
        <w:pStyle w:val="BodyText100ThemeColour"/>
        <w:ind w:left="720"/>
        <w:rPr>
          <w:rFonts w:eastAsia="Arial"/>
        </w:rPr>
      </w:pPr>
      <w:r w:rsidRPr="00EB6B9B">
        <w:rPr>
          <w:i/>
          <w:iCs/>
          <w:color w:val="auto"/>
        </w:rPr>
        <w:t>Plastic bottles</w:t>
      </w:r>
    </w:p>
    <w:p w14:paraId="3879ED42" w14:textId="77777777" w:rsidR="00EB6B9B" w:rsidRPr="00287392" w:rsidRDefault="00EB6B9B" w:rsidP="00EB6B9B">
      <w:pPr>
        <w:pStyle w:val="BodyText100ThemeColour"/>
        <w:rPr>
          <w:rFonts w:eastAsia="Arial"/>
        </w:rPr>
      </w:pPr>
    </w:p>
    <w:p w14:paraId="4464F08A" w14:textId="77777777" w:rsidR="00EB6B9B" w:rsidRDefault="00EB6B9B" w:rsidP="00040FDD">
      <w:pPr>
        <w:pStyle w:val="BodyText100ThemeColour"/>
        <w:numPr>
          <w:ilvl w:val="0"/>
          <w:numId w:val="24"/>
        </w:numPr>
        <w:rPr>
          <w:rFonts w:eastAsia="Arial"/>
        </w:rPr>
      </w:pPr>
      <w:r w:rsidRPr="00287392">
        <w:rPr>
          <w:rFonts w:eastAsia="Arial"/>
        </w:rPr>
        <w:t>Out of the foreign items (click the foreign item tab) what was the most common country that items came from?</w:t>
      </w:r>
    </w:p>
    <w:p w14:paraId="5E4D5515" w14:textId="03D2EED6" w:rsidR="00EB6B9B" w:rsidRDefault="00EB6B9B" w:rsidP="00EB6B9B">
      <w:pPr>
        <w:pStyle w:val="BodyText100ThemeColour"/>
        <w:ind w:left="720"/>
        <w:rPr>
          <w:i/>
          <w:iCs/>
          <w:color w:val="auto"/>
        </w:rPr>
      </w:pPr>
      <w:r w:rsidRPr="00EB6B9B">
        <w:rPr>
          <w:i/>
          <w:iCs/>
          <w:color w:val="auto"/>
        </w:rPr>
        <w:t>China</w:t>
      </w:r>
    </w:p>
    <w:p w14:paraId="4E212DBB" w14:textId="77777777" w:rsidR="00EB6B9B" w:rsidRDefault="00EB6B9B" w:rsidP="00EB6B9B">
      <w:pPr>
        <w:pStyle w:val="BodyText100ThemeColour"/>
        <w:ind w:left="720"/>
        <w:rPr>
          <w:i/>
          <w:iCs/>
          <w:color w:val="auto"/>
        </w:rPr>
      </w:pPr>
    </w:p>
    <w:p w14:paraId="4E9B92F2" w14:textId="3F20DC65" w:rsidR="00EB6B9B" w:rsidRDefault="00EB6B9B" w:rsidP="00040FDD">
      <w:pPr>
        <w:pStyle w:val="BodyText100ThemeColour"/>
        <w:numPr>
          <w:ilvl w:val="0"/>
          <w:numId w:val="24"/>
        </w:numPr>
        <w:rPr>
          <w:rFonts w:eastAsia="Arial"/>
        </w:rPr>
      </w:pPr>
      <w:r w:rsidRPr="00EB6B9B">
        <w:rPr>
          <w:rFonts w:eastAsia="Arial"/>
        </w:rPr>
        <w:t>What brand was the most common Chinese plastic bottle?</w:t>
      </w:r>
      <w:r w:rsidRPr="00287392">
        <w:rPr>
          <w:rFonts w:eastAsia="Arial"/>
        </w:rPr>
        <w:t xml:space="preserve"> </w:t>
      </w:r>
    </w:p>
    <w:p w14:paraId="4A380E01" w14:textId="69E43C4B" w:rsidR="00EB6B9B" w:rsidRDefault="00EB6B9B" w:rsidP="00EB6B9B">
      <w:pPr>
        <w:pStyle w:val="BodyText100ThemeColour"/>
        <w:ind w:left="720"/>
        <w:rPr>
          <w:rFonts w:eastAsia="Arial"/>
          <w:i/>
          <w:iCs/>
          <w:color w:val="auto"/>
        </w:rPr>
      </w:pPr>
      <w:proofErr w:type="spellStart"/>
      <w:r w:rsidRPr="00EB6B9B">
        <w:rPr>
          <w:rFonts w:eastAsia="Arial"/>
          <w:i/>
          <w:iCs/>
          <w:color w:val="auto"/>
        </w:rPr>
        <w:t>Nongfu</w:t>
      </w:r>
      <w:proofErr w:type="spellEnd"/>
    </w:p>
    <w:p w14:paraId="73E9EF85" w14:textId="77777777" w:rsidR="00EB6B9B" w:rsidRPr="00EB6B9B" w:rsidRDefault="00EB6B9B" w:rsidP="00EB6B9B">
      <w:pPr>
        <w:pStyle w:val="BodyText100ThemeColour"/>
        <w:ind w:left="720"/>
        <w:rPr>
          <w:rFonts w:eastAsia="Arial"/>
          <w:i/>
          <w:iCs/>
          <w:color w:val="auto"/>
        </w:rPr>
      </w:pPr>
    </w:p>
    <w:p w14:paraId="75F2F5C3" w14:textId="6CFD3DC8" w:rsidR="00EB6B9B" w:rsidRDefault="00EB6B9B" w:rsidP="00040FDD">
      <w:pPr>
        <w:pStyle w:val="BodyText100ThemeColour"/>
        <w:numPr>
          <w:ilvl w:val="0"/>
          <w:numId w:val="24"/>
        </w:numPr>
        <w:rPr>
          <w:rFonts w:eastAsia="Arial"/>
        </w:rPr>
      </w:pPr>
      <w:r w:rsidRPr="00287392">
        <w:rPr>
          <w:rFonts w:eastAsia="Arial"/>
        </w:rPr>
        <w:t>Out of recreational fishing items, what was the trend in fishing lures being found? (Click the selected items tab)</w:t>
      </w:r>
    </w:p>
    <w:p w14:paraId="57D6A389" w14:textId="7096BF31" w:rsidR="00EB6B9B" w:rsidRDefault="00EB6B9B" w:rsidP="00EB6B9B">
      <w:pPr>
        <w:pStyle w:val="BodyText100ThemeColour"/>
        <w:ind w:left="720"/>
        <w:rPr>
          <w:i/>
          <w:iCs/>
          <w:color w:val="auto"/>
        </w:rPr>
      </w:pPr>
      <w:r w:rsidRPr="00EB6B9B">
        <w:rPr>
          <w:i/>
          <w:iCs/>
          <w:color w:val="auto"/>
        </w:rPr>
        <w:t>Each year there were consistently more lures being found.</w:t>
      </w:r>
    </w:p>
    <w:p w14:paraId="6231C0FF" w14:textId="77777777" w:rsidR="00EB6B9B" w:rsidRDefault="00EB6B9B" w:rsidP="00EB6B9B">
      <w:pPr>
        <w:pStyle w:val="BodyText100ThemeColour"/>
        <w:ind w:left="720"/>
        <w:rPr>
          <w:rFonts w:eastAsia="Arial"/>
        </w:rPr>
      </w:pPr>
    </w:p>
    <w:p w14:paraId="5085FC80" w14:textId="77777777" w:rsidR="00EB6B9B" w:rsidRDefault="00EB6B9B" w:rsidP="00040FDD">
      <w:pPr>
        <w:pStyle w:val="BodyText100ThemeColour"/>
        <w:numPr>
          <w:ilvl w:val="0"/>
          <w:numId w:val="24"/>
        </w:numPr>
        <w:rPr>
          <w:rFonts w:eastAsia="Arial"/>
        </w:rPr>
      </w:pPr>
      <w:r w:rsidRPr="00287392">
        <w:rPr>
          <w:rFonts w:eastAsia="Arial"/>
        </w:rPr>
        <w:t xml:space="preserve">Which commercial fishing items were the biggest problem? </w:t>
      </w:r>
    </w:p>
    <w:p w14:paraId="5392768E" w14:textId="0C811EC4" w:rsidR="00EB6B9B" w:rsidRPr="00EB6B9B" w:rsidRDefault="00EB6B9B" w:rsidP="00EB6B9B">
      <w:pPr>
        <w:pStyle w:val="BodyText100ThemeColour"/>
        <w:ind w:left="720"/>
        <w:rPr>
          <w:rFonts w:eastAsia="Arial"/>
        </w:rPr>
      </w:pPr>
      <w:r w:rsidRPr="00EB6B9B">
        <w:rPr>
          <w:i/>
          <w:iCs/>
          <w:color w:val="auto"/>
        </w:rPr>
        <w:t>Rope &amp; net scraps less than 1 metre</w:t>
      </w:r>
    </w:p>
    <w:p w14:paraId="34DB0160" w14:textId="77777777" w:rsidR="00EB6B9B" w:rsidRPr="00287392" w:rsidRDefault="00EB6B9B" w:rsidP="00EB6B9B">
      <w:pPr>
        <w:pStyle w:val="BodyText100ThemeColour"/>
        <w:rPr>
          <w:rFonts w:eastAsia="Arial"/>
        </w:rPr>
      </w:pPr>
    </w:p>
    <w:p w14:paraId="64D78365" w14:textId="77777777" w:rsidR="00EB6B9B" w:rsidRDefault="00EB6B9B" w:rsidP="00040FDD">
      <w:pPr>
        <w:pStyle w:val="BodyText100ThemeColour"/>
        <w:numPr>
          <w:ilvl w:val="0"/>
          <w:numId w:val="24"/>
        </w:numPr>
        <w:rPr>
          <w:rFonts w:eastAsia="Arial"/>
        </w:rPr>
      </w:pPr>
      <w:r w:rsidRPr="00287392">
        <w:rPr>
          <w:rFonts w:eastAsia="Arial"/>
        </w:rPr>
        <w:t xml:space="preserve">What year was commercial rope &amp; net scraps less than 1 metre the highest? </w:t>
      </w:r>
    </w:p>
    <w:p w14:paraId="6AD4539C" w14:textId="71AF1578" w:rsidR="00EB6B9B" w:rsidRPr="00EB6B9B" w:rsidRDefault="00EB6B9B" w:rsidP="00EB6B9B">
      <w:pPr>
        <w:pStyle w:val="BodyText100ThemeColour"/>
        <w:ind w:left="720"/>
        <w:rPr>
          <w:rFonts w:eastAsia="Arial"/>
        </w:rPr>
      </w:pPr>
      <w:r w:rsidRPr="00EB6B9B">
        <w:rPr>
          <w:i/>
          <w:iCs/>
          <w:color w:val="auto"/>
        </w:rPr>
        <w:lastRenderedPageBreak/>
        <w:t>2020</w:t>
      </w:r>
    </w:p>
    <w:p w14:paraId="6E988600" w14:textId="77777777" w:rsidR="00EB6B9B" w:rsidRPr="00287392" w:rsidRDefault="00EB6B9B" w:rsidP="00EB6B9B">
      <w:pPr>
        <w:pStyle w:val="BodyText100ThemeColour"/>
        <w:rPr>
          <w:rFonts w:eastAsia="Arial"/>
        </w:rPr>
      </w:pPr>
    </w:p>
    <w:p w14:paraId="23BFA449" w14:textId="77777777" w:rsidR="00EB6B9B" w:rsidRDefault="00EB6B9B" w:rsidP="00040FDD">
      <w:pPr>
        <w:pStyle w:val="BodyText100ThemeColour"/>
        <w:numPr>
          <w:ilvl w:val="0"/>
          <w:numId w:val="24"/>
        </w:numPr>
        <w:rPr>
          <w:rFonts w:eastAsia="Arial"/>
        </w:rPr>
      </w:pPr>
      <w:r w:rsidRPr="00287392">
        <w:rPr>
          <w:rFonts w:eastAsia="Arial"/>
        </w:rPr>
        <w:t>How many wooden fishing items were found over the whole period?</w:t>
      </w:r>
    </w:p>
    <w:p w14:paraId="432D044C" w14:textId="7C8C0C45" w:rsidR="00EB6B9B" w:rsidRPr="00EB6B9B" w:rsidRDefault="00EB6B9B" w:rsidP="00EB6B9B">
      <w:pPr>
        <w:pStyle w:val="BodyText100ThemeColour"/>
        <w:ind w:left="720"/>
        <w:rPr>
          <w:rFonts w:eastAsia="Arial"/>
        </w:rPr>
      </w:pPr>
      <w:r w:rsidRPr="00EB6B9B">
        <w:rPr>
          <w:i/>
          <w:iCs/>
          <w:color w:val="auto"/>
        </w:rPr>
        <w:t>5</w:t>
      </w:r>
    </w:p>
    <w:p w14:paraId="310AC1A2" w14:textId="77777777" w:rsidR="00EB6B9B" w:rsidRPr="00287392" w:rsidRDefault="00EB6B9B" w:rsidP="00EB6B9B">
      <w:pPr>
        <w:pStyle w:val="BodyText100ThemeColour"/>
        <w:rPr>
          <w:rFonts w:eastAsia="Arial"/>
        </w:rPr>
      </w:pPr>
    </w:p>
    <w:p w14:paraId="2ABBB2C7" w14:textId="77777777" w:rsidR="00EB6B9B" w:rsidRDefault="00EB6B9B" w:rsidP="00040FDD">
      <w:pPr>
        <w:pStyle w:val="BodyText100ThemeColour"/>
        <w:numPr>
          <w:ilvl w:val="0"/>
          <w:numId w:val="24"/>
        </w:numPr>
        <w:rPr>
          <w:rFonts w:eastAsia="Arial"/>
        </w:rPr>
      </w:pPr>
      <w:r w:rsidRPr="00287392">
        <w:rPr>
          <w:rFonts w:eastAsia="Arial"/>
        </w:rPr>
        <w:t xml:space="preserve">Why do you think this number (in response to q12) was so high or low? </w:t>
      </w:r>
    </w:p>
    <w:p w14:paraId="6B721F8C" w14:textId="5821FB8A" w:rsidR="00EB6B9B" w:rsidRPr="00EB6B9B" w:rsidRDefault="00EB6B9B" w:rsidP="00EB6B9B">
      <w:pPr>
        <w:pStyle w:val="BodyText100ThemeColour"/>
        <w:ind w:left="720"/>
        <w:rPr>
          <w:rFonts w:eastAsia="Arial"/>
        </w:rPr>
      </w:pPr>
      <w:r w:rsidRPr="00EB6B9B">
        <w:rPr>
          <w:i/>
          <w:iCs/>
          <w:color w:val="auto"/>
        </w:rPr>
        <w:t>So low because wood decomposes, plastic doesn’t. Not many fishing items made from wood anymore</w:t>
      </w:r>
      <w:r w:rsidRPr="00EB6B9B">
        <w:rPr>
          <w:i/>
          <w:iCs/>
        </w:rPr>
        <w:t>.</w:t>
      </w:r>
    </w:p>
    <w:p w14:paraId="143136A6" w14:textId="77777777" w:rsidR="00EB6B9B" w:rsidRPr="00287392" w:rsidRDefault="00EB6B9B" w:rsidP="00EB6B9B">
      <w:pPr>
        <w:pStyle w:val="BodyText100ThemeColour"/>
        <w:rPr>
          <w:rFonts w:eastAsia="Arial"/>
        </w:rPr>
      </w:pPr>
    </w:p>
    <w:p w14:paraId="6825AD10" w14:textId="77777777" w:rsidR="00EB6B9B" w:rsidRDefault="00EB6B9B" w:rsidP="00040FDD">
      <w:pPr>
        <w:pStyle w:val="BodyText100ThemeColour"/>
        <w:numPr>
          <w:ilvl w:val="0"/>
          <w:numId w:val="24"/>
        </w:numPr>
        <w:rPr>
          <w:rFonts w:eastAsia="Arial"/>
        </w:rPr>
      </w:pPr>
      <w:r w:rsidRPr="00287392">
        <w:rPr>
          <w:rFonts w:eastAsia="Arial"/>
        </w:rPr>
        <w:t>Were more plastic bottles or plastic lids found?</w:t>
      </w:r>
    </w:p>
    <w:p w14:paraId="04052444" w14:textId="41800AA8" w:rsidR="00EB6B9B" w:rsidRPr="00EB6B9B" w:rsidRDefault="00EB6B9B" w:rsidP="00EB6B9B">
      <w:pPr>
        <w:pStyle w:val="BodyText100ThemeColour"/>
        <w:ind w:left="720"/>
        <w:rPr>
          <w:rFonts w:eastAsia="Arial"/>
        </w:rPr>
      </w:pPr>
      <w:r w:rsidRPr="00EB6B9B">
        <w:rPr>
          <w:i/>
          <w:iCs/>
          <w:color w:val="auto"/>
        </w:rPr>
        <w:t>Plastic lids</w:t>
      </w:r>
    </w:p>
    <w:p w14:paraId="544CEDD6" w14:textId="77777777" w:rsidR="00EB6B9B" w:rsidRPr="00287392" w:rsidRDefault="00EB6B9B" w:rsidP="00EB6B9B">
      <w:pPr>
        <w:pStyle w:val="BodyText100ThemeColour"/>
        <w:rPr>
          <w:rFonts w:eastAsia="Arial"/>
        </w:rPr>
      </w:pPr>
    </w:p>
    <w:p w14:paraId="3F0F6559" w14:textId="77777777" w:rsidR="00EB6B9B" w:rsidRDefault="00EB6B9B" w:rsidP="00040FDD">
      <w:pPr>
        <w:pStyle w:val="BodyText100ThemeColour"/>
        <w:numPr>
          <w:ilvl w:val="0"/>
          <w:numId w:val="24"/>
        </w:numPr>
        <w:rPr>
          <w:rFonts w:eastAsia="Arial"/>
        </w:rPr>
      </w:pPr>
      <w:r w:rsidRPr="00287392">
        <w:rPr>
          <w:rFonts w:eastAsia="Arial"/>
        </w:rPr>
        <w:t xml:space="preserve">Why do you think this was the case? (Relating to answer to question 14) </w:t>
      </w:r>
    </w:p>
    <w:p w14:paraId="25E8AF62" w14:textId="77777777" w:rsidR="00007A07" w:rsidRDefault="00EB6B9B" w:rsidP="00EB6B9B">
      <w:pPr>
        <w:pStyle w:val="BodyText100ThemeColour"/>
        <w:ind w:left="720"/>
        <w:rPr>
          <w:i/>
          <w:iCs/>
          <w:color w:val="auto"/>
        </w:rPr>
      </w:pPr>
      <w:r w:rsidRPr="00EB6B9B">
        <w:rPr>
          <w:i/>
          <w:iCs/>
          <w:color w:val="auto"/>
        </w:rPr>
        <w:t>Plastic lids float and the bottles don’t.</w:t>
      </w:r>
    </w:p>
    <w:p w14:paraId="0D358042" w14:textId="37750314" w:rsidR="00007A07" w:rsidRDefault="00EB6B9B" w:rsidP="00007A07">
      <w:pPr>
        <w:pStyle w:val="BodyText100ThemeColour"/>
        <w:ind w:left="720"/>
        <w:rPr>
          <w:i/>
          <w:iCs/>
          <w:color w:val="auto"/>
        </w:rPr>
      </w:pPr>
      <w:r w:rsidRPr="00EB6B9B">
        <w:rPr>
          <w:i/>
          <w:iCs/>
          <w:color w:val="auto"/>
        </w:rPr>
        <w:t>Plastic lids don’t turn into smaller plastics as fast as the bottles</w:t>
      </w:r>
    </w:p>
    <w:p w14:paraId="1F03EB50" w14:textId="746715C1" w:rsidR="00007A07" w:rsidRDefault="00007A07" w:rsidP="00007A07">
      <w:pPr>
        <w:pStyle w:val="BodyText100ThemeColour"/>
        <w:ind w:left="720"/>
        <w:rPr>
          <w:i/>
          <w:iCs/>
          <w:color w:val="auto"/>
        </w:rPr>
      </w:pPr>
    </w:p>
    <w:p w14:paraId="31BA8812" w14:textId="5C02F739" w:rsidR="00007A07" w:rsidRDefault="00007A07" w:rsidP="00007A07">
      <w:pPr>
        <w:pStyle w:val="BodyText100ThemeColour"/>
        <w:ind w:left="720"/>
        <w:rPr>
          <w:i/>
          <w:iCs/>
          <w:color w:val="auto"/>
        </w:rPr>
      </w:pPr>
    </w:p>
    <w:p w14:paraId="1FF1C725" w14:textId="3859CF33" w:rsidR="00007A07" w:rsidRDefault="00007A07" w:rsidP="00007A07">
      <w:pPr>
        <w:pStyle w:val="BodyText100ThemeColour"/>
        <w:ind w:left="720"/>
        <w:rPr>
          <w:i/>
          <w:iCs/>
          <w:color w:val="auto"/>
        </w:rPr>
      </w:pPr>
    </w:p>
    <w:p w14:paraId="686E98A3" w14:textId="77777777" w:rsidR="00007A07" w:rsidRDefault="00007A07" w:rsidP="00007A07">
      <w:pPr>
        <w:pStyle w:val="BodyText100ThemeColour"/>
        <w:ind w:left="720"/>
        <w:rPr>
          <w:i/>
          <w:iCs/>
          <w:color w:val="auto"/>
        </w:rPr>
      </w:pPr>
    </w:p>
    <w:p w14:paraId="340CAAD0" w14:textId="6501ACA6" w:rsidR="00007A07" w:rsidRDefault="00007A07" w:rsidP="00007A07">
      <w:pPr>
        <w:pStyle w:val="BodyText100ThemeColour"/>
        <w:ind w:left="720"/>
        <w:rPr>
          <w:i/>
          <w:iCs/>
          <w:color w:val="auto"/>
        </w:rPr>
      </w:pPr>
    </w:p>
    <w:p w14:paraId="0C495A43" w14:textId="75187CC6" w:rsidR="00007A07" w:rsidRDefault="00007A07" w:rsidP="00007A07">
      <w:pPr>
        <w:pStyle w:val="BodyText100ThemeColour"/>
        <w:ind w:left="720"/>
        <w:rPr>
          <w:i/>
          <w:iCs/>
          <w:color w:val="auto"/>
        </w:rPr>
      </w:pPr>
    </w:p>
    <w:p w14:paraId="4777C039" w14:textId="58163421" w:rsidR="00007A07" w:rsidRDefault="00007A07" w:rsidP="00007A07">
      <w:pPr>
        <w:pStyle w:val="BodyText100ThemeColour"/>
        <w:ind w:left="720"/>
        <w:rPr>
          <w:i/>
          <w:iCs/>
          <w:color w:val="auto"/>
        </w:rPr>
      </w:pPr>
    </w:p>
    <w:p w14:paraId="66DAC5A1" w14:textId="71DCA40D" w:rsidR="00007A07" w:rsidRDefault="00007A07" w:rsidP="00007A07">
      <w:pPr>
        <w:pStyle w:val="BodyText100ThemeColour"/>
        <w:ind w:left="720"/>
        <w:rPr>
          <w:i/>
          <w:iCs/>
          <w:color w:val="auto"/>
        </w:rPr>
      </w:pPr>
    </w:p>
    <w:p w14:paraId="388E7C83" w14:textId="4D4B75BF" w:rsidR="00007A07" w:rsidRDefault="00007A07" w:rsidP="00007A07">
      <w:pPr>
        <w:pStyle w:val="BodyText100ThemeColour"/>
        <w:ind w:left="720"/>
        <w:rPr>
          <w:i/>
          <w:iCs/>
          <w:color w:val="auto"/>
        </w:rPr>
      </w:pPr>
    </w:p>
    <w:p w14:paraId="62F0F727" w14:textId="51467A0B" w:rsidR="00007A07" w:rsidRDefault="00007A07" w:rsidP="00007A07">
      <w:pPr>
        <w:pStyle w:val="BodyText100ThemeColour"/>
        <w:ind w:left="720"/>
        <w:rPr>
          <w:i/>
          <w:iCs/>
          <w:color w:val="auto"/>
        </w:rPr>
      </w:pPr>
    </w:p>
    <w:p w14:paraId="17C4E0E6" w14:textId="76F4966B" w:rsidR="00007A07" w:rsidRDefault="00007A07" w:rsidP="00007A07">
      <w:pPr>
        <w:pStyle w:val="BodyText100ThemeColour"/>
        <w:ind w:left="720"/>
        <w:rPr>
          <w:i/>
          <w:iCs/>
          <w:color w:val="auto"/>
        </w:rPr>
      </w:pPr>
    </w:p>
    <w:p w14:paraId="203B6FEC" w14:textId="23417DB0" w:rsidR="00007A07" w:rsidRDefault="00007A07" w:rsidP="00007A07">
      <w:pPr>
        <w:pStyle w:val="BodyText100ThemeColour"/>
        <w:ind w:left="720"/>
        <w:rPr>
          <w:i/>
          <w:iCs/>
          <w:color w:val="auto"/>
        </w:rPr>
      </w:pPr>
    </w:p>
    <w:p w14:paraId="227F9152" w14:textId="12F6BC1A" w:rsidR="00007A07" w:rsidRDefault="00007A07" w:rsidP="00007A07">
      <w:pPr>
        <w:pStyle w:val="BodyText100ThemeColour"/>
        <w:ind w:left="720"/>
        <w:rPr>
          <w:i/>
          <w:iCs/>
          <w:color w:val="auto"/>
        </w:rPr>
      </w:pPr>
    </w:p>
    <w:p w14:paraId="1E9AE599" w14:textId="3766E23E" w:rsidR="00007A07" w:rsidRDefault="00007A07" w:rsidP="00007A07">
      <w:pPr>
        <w:pStyle w:val="BodyText100ThemeColour"/>
        <w:ind w:left="720"/>
        <w:rPr>
          <w:i/>
          <w:iCs/>
          <w:color w:val="auto"/>
        </w:rPr>
      </w:pPr>
    </w:p>
    <w:p w14:paraId="5E0BB9B1" w14:textId="3B1737E5" w:rsidR="00007A07" w:rsidRDefault="00007A07" w:rsidP="00007A07">
      <w:pPr>
        <w:pStyle w:val="BodyText100ThemeColour"/>
        <w:ind w:left="720"/>
        <w:rPr>
          <w:i/>
          <w:iCs/>
          <w:color w:val="auto"/>
        </w:rPr>
      </w:pPr>
    </w:p>
    <w:p w14:paraId="04C8200A" w14:textId="77777777" w:rsidR="00007A07" w:rsidRDefault="00007A07" w:rsidP="00007A07">
      <w:pPr>
        <w:pStyle w:val="BodyText100ThemeColour"/>
        <w:ind w:left="720"/>
        <w:rPr>
          <w:i/>
          <w:iCs/>
          <w:color w:val="auto"/>
        </w:rPr>
      </w:pPr>
    </w:p>
    <w:p w14:paraId="5701B0E5" w14:textId="76EC2658" w:rsidR="00007A07" w:rsidRDefault="00007A07" w:rsidP="00007A07">
      <w:pPr>
        <w:pStyle w:val="BodyText100ThemeColour"/>
        <w:ind w:left="720"/>
        <w:rPr>
          <w:i/>
          <w:iCs/>
          <w:color w:val="auto"/>
        </w:rPr>
      </w:pPr>
    </w:p>
    <w:p w14:paraId="5C87F70D" w14:textId="671D9BF1" w:rsidR="00007A07" w:rsidRDefault="00007A07" w:rsidP="00007A07">
      <w:pPr>
        <w:pStyle w:val="BodyText100ThemeColour"/>
        <w:ind w:left="720"/>
        <w:rPr>
          <w:i/>
          <w:iCs/>
          <w:color w:val="auto"/>
        </w:rPr>
      </w:pPr>
    </w:p>
    <w:p w14:paraId="75F44DCE" w14:textId="77777777" w:rsidR="00007A07" w:rsidRDefault="00007A07" w:rsidP="00007A07">
      <w:pPr>
        <w:pStyle w:val="BodyText100ThemeColour"/>
        <w:ind w:left="720"/>
        <w:rPr>
          <w:rFonts w:eastAsia="Arial"/>
        </w:rPr>
      </w:pPr>
    </w:p>
    <w:p w14:paraId="0F7E7AA1" w14:textId="5886125B" w:rsidR="00EB6B9B" w:rsidRDefault="00007A07" w:rsidP="00007A07">
      <w:pPr>
        <w:pStyle w:val="Heading2"/>
        <w:rPr>
          <w:rFonts w:eastAsia="Arial"/>
        </w:rPr>
      </w:pPr>
      <w:bookmarkStart w:id="7" w:name="_Toc108449343"/>
      <w:r>
        <w:rPr>
          <w:rFonts w:eastAsia="Arial"/>
        </w:rPr>
        <w:lastRenderedPageBreak/>
        <w:t>Litter Stopper Review Questions</w:t>
      </w:r>
      <w:bookmarkEnd w:id="7"/>
    </w:p>
    <w:p w14:paraId="2E1C5913" w14:textId="77777777" w:rsidR="00007A07" w:rsidRPr="00EB6B9B" w:rsidRDefault="00007A07" w:rsidP="00007A07">
      <w:pPr>
        <w:pStyle w:val="BodyText100ThemeColour"/>
        <w:rPr>
          <w:rFonts w:eastAsia="Arial"/>
        </w:rPr>
      </w:pPr>
    </w:p>
    <w:p w14:paraId="07D1D88F" w14:textId="77777777" w:rsidR="00007A07" w:rsidRDefault="00007A07" w:rsidP="00040FDD">
      <w:pPr>
        <w:pStyle w:val="BodyText100ThemeColour"/>
        <w:numPr>
          <w:ilvl w:val="0"/>
          <w:numId w:val="25"/>
        </w:numPr>
      </w:pPr>
      <w:r>
        <w:t xml:space="preserve">Describe how plastic may affect marine and coastal animals. </w:t>
      </w:r>
    </w:p>
    <w:p w14:paraId="757A2124" w14:textId="364B74EF" w:rsidR="00007A07" w:rsidRPr="00007A07" w:rsidRDefault="00007A07" w:rsidP="00007A07">
      <w:pPr>
        <w:pStyle w:val="BodyText100ThemeColour"/>
        <w:ind w:left="720"/>
        <w:rPr>
          <w:color w:val="auto"/>
        </w:rPr>
      </w:pPr>
      <w:r w:rsidRPr="00007A07">
        <w:rPr>
          <w:i/>
          <w:iCs/>
          <w:color w:val="auto"/>
        </w:rPr>
        <w:t xml:space="preserve">Animals might confuse plastic for food, plastic may suffocate animals, stomachs may fill animals with plastic, and they starve, plastic may cause entanglement. </w:t>
      </w:r>
    </w:p>
    <w:p w14:paraId="69565EAF" w14:textId="77777777" w:rsidR="00007A07" w:rsidRDefault="00007A07" w:rsidP="00007A07">
      <w:pPr>
        <w:spacing w:before="120" w:after="120"/>
        <w:rPr>
          <w:i/>
        </w:rPr>
      </w:pPr>
    </w:p>
    <w:p w14:paraId="3AEA7E6F" w14:textId="77777777" w:rsidR="00007A07" w:rsidRDefault="00007A07" w:rsidP="00040FDD">
      <w:pPr>
        <w:pStyle w:val="BodyText100ThemeColour"/>
        <w:numPr>
          <w:ilvl w:val="0"/>
          <w:numId w:val="25"/>
        </w:numPr>
      </w:pPr>
      <w:r>
        <w:t xml:space="preserve">A local clean up group were finding lots of plastic toothbrushes on their local beach. Describe what steps could be taken by the group to help drive change in their community. </w:t>
      </w:r>
    </w:p>
    <w:p w14:paraId="5FBDE486" w14:textId="000780F2" w:rsidR="00007A07" w:rsidRPr="00007A07" w:rsidRDefault="00007A07" w:rsidP="00007A07">
      <w:pPr>
        <w:pStyle w:val="BodyText100ThemeColour"/>
        <w:ind w:left="720"/>
        <w:rPr>
          <w:color w:val="auto"/>
        </w:rPr>
      </w:pPr>
      <w:r w:rsidRPr="00007A07">
        <w:rPr>
          <w:i/>
          <w:iCs/>
          <w:color w:val="auto"/>
        </w:rPr>
        <w:t xml:space="preserve">Collect data about how many they are finding, find out the common types and where they are coming from, raise awareness about the issue by presenting the data in an impactful way, promote plastic free alternatives such as wooden toothbrushes. </w:t>
      </w:r>
    </w:p>
    <w:p w14:paraId="12F4C72B" w14:textId="77777777" w:rsidR="00007A07" w:rsidRDefault="00007A07" w:rsidP="00007A07">
      <w:pPr>
        <w:pStyle w:val="BodyText100ThemeColour"/>
      </w:pPr>
    </w:p>
    <w:p w14:paraId="178FEA80" w14:textId="77777777" w:rsidR="00007A07" w:rsidRDefault="00007A07" w:rsidP="00040FDD">
      <w:pPr>
        <w:pStyle w:val="BodyText100ThemeColour"/>
        <w:numPr>
          <w:ilvl w:val="0"/>
          <w:numId w:val="25"/>
        </w:numPr>
      </w:pPr>
      <w:r>
        <w:t>Describe how the Litter Stopper app works.</w:t>
      </w:r>
    </w:p>
    <w:p w14:paraId="5AE61D85" w14:textId="5ABCC9A0" w:rsidR="00007A07" w:rsidRPr="00007A07" w:rsidRDefault="00007A07" w:rsidP="00007A07">
      <w:pPr>
        <w:pStyle w:val="BodyText100ThemeColour"/>
        <w:ind w:left="720"/>
        <w:rPr>
          <w:color w:val="auto"/>
        </w:rPr>
      </w:pPr>
      <w:r w:rsidRPr="00007A07">
        <w:rPr>
          <w:rStyle w:val="BodyTextChar"/>
          <w:i/>
          <w:iCs/>
          <w:color w:val="auto"/>
        </w:rPr>
        <w:t>Groups clean up an area, categorise the find, use the app to tap on the icon that best represents each category, take a photo of the litter, add details about how many people were involved and how much distance was covered etc. Data goes into a big database</w:t>
      </w:r>
      <w:r w:rsidRPr="00007A07">
        <w:rPr>
          <w:i/>
          <w:color w:val="auto"/>
        </w:rPr>
        <w:t>.</w:t>
      </w:r>
    </w:p>
    <w:p w14:paraId="49075CC5" w14:textId="77777777" w:rsidR="00007A07" w:rsidRDefault="00007A07" w:rsidP="00007A07">
      <w:pPr>
        <w:spacing w:before="120" w:after="120"/>
      </w:pPr>
    </w:p>
    <w:p w14:paraId="3A5BAC75" w14:textId="77777777" w:rsidR="00007A07" w:rsidRDefault="00007A07" w:rsidP="00040FDD">
      <w:pPr>
        <w:pStyle w:val="BodyText100ThemeColour"/>
        <w:numPr>
          <w:ilvl w:val="0"/>
          <w:numId w:val="25"/>
        </w:numPr>
      </w:pPr>
      <w:r>
        <w:t xml:space="preserve">Describe what happens to a lot of large pieces of plastic over time if they aren’t collected. </w:t>
      </w:r>
    </w:p>
    <w:p w14:paraId="2CF7EA56" w14:textId="538542AC" w:rsidR="00007A07" w:rsidRPr="00007A07" w:rsidRDefault="00007A07" w:rsidP="00007A07">
      <w:pPr>
        <w:pStyle w:val="BodyText100ThemeColour"/>
        <w:ind w:left="720"/>
        <w:rPr>
          <w:color w:val="auto"/>
        </w:rPr>
      </w:pPr>
      <w:r w:rsidRPr="00007A07">
        <w:rPr>
          <w:i/>
          <w:iCs/>
          <w:color w:val="auto"/>
        </w:rPr>
        <w:t xml:space="preserve">The plastic breaks down into smaller pieces of plastic. This makes them harder to find and collect. </w:t>
      </w:r>
    </w:p>
    <w:p w14:paraId="3DE5A0D0" w14:textId="77777777" w:rsidR="00007A07" w:rsidRDefault="00007A07" w:rsidP="00007A07">
      <w:pPr>
        <w:spacing w:before="120" w:after="120"/>
      </w:pPr>
    </w:p>
    <w:p w14:paraId="5C65503E" w14:textId="77777777" w:rsidR="00007A07" w:rsidRDefault="00007A07" w:rsidP="00040FDD">
      <w:pPr>
        <w:pStyle w:val="BodyText100ThemeColour"/>
        <w:numPr>
          <w:ilvl w:val="0"/>
          <w:numId w:val="25"/>
        </w:numPr>
      </w:pPr>
      <w:r>
        <w:t xml:space="preserve">Describe an event by a local volunteer group that you could contribute to help make the place more liveable, or briefly describe a made-up event that may help make your local place more liveable. </w:t>
      </w:r>
    </w:p>
    <w:p w14:paraId="62C604D4" w14:textId="77777777" w:rsidR="00007A07" w:rsidRPr="00007A07" w:rsidRDefault="00007A07" w:rsidP="00007A07">
      <w:pPr>
        <w:pStyle w:val="BodyText100ThemeColour"/>
        <w:ind w:left="720"/>
        <w:rPr>
          <w:i/>
          <w:iCs/>
          <w:color w:val="auto"/>
        </w:rPr>
      </w:pPr>
      <w:r w:rsidRPr="00007A07">
        <w:rPr>
          <w:i/>
          <w:iCs/>
          <w:color w:val="auto"/>
        </w:rPr>
        <w:t>Answers may vary.</w:t>
      </w:r>
    </w:p>
    <w:p w14:paraId="67A60E65" w14:textId="77777777" w:rsidR="00007A07" w:rsidRPr="00007A07" w:rsidRDefault="00007A07" w:rsidP="00007A07">
      <w:pPr>
        <w:pStyle w:val="BodyText100ThemeColour"/>
        <w:ind w:left="720"/>
        <w:rPr>
          <w:i/>
          <w:iCs/>
          <w:color w:val="auto"/>
        </w:rPr>
      </w:pPr>
      <w:r w:rsidRPr="00007A07">
        <w:rPr>
          <w:i/>
          <w:iCs/>
          <w:color w:val="auto"/>
        </w:rPr>
        <w:t xml:space="preserve">Example answer: </w:t>
      </w:r>
    </w:p>
    <w:p w14:paraId="1C30EB71" w14:textId="77777777" w:rsidR="00007A07" w:rsidRPr="00007A07" w:rsidRDefault="00007A07" w:rsidP="00007A07">
      <w:pPr>
        <w:pStyle w:val="BodyText100ThemeColour"/>
        <w:ind w:left="720"/>
        <w:rPr>
          <w:i/>
          <w:iCs/>
          <w:color w:val="auto"/>
        </w:rPr>
      </w:pPr>
      <w:r w:rsidRPr="00007A07">
        <w:rPr>
          <w:i/>
          <w:iCs/>
          <w:color w:val="auto"/>
        </w:rPr>
        <w:t>Event: #SeaToSource, a project powered by Conservation Volunteers Australia</w:t>
      </w:r>
    </w:p>
    <w:p w14:paraId="38E93EA7" w14:textId="77777777" w:rsidR="00007A07" w:rsidRPr="00007A07" w:rsidRDefault="00007A07" w:rsidP="00007A07">
      <w:pPr>
        <w:pStyle w:val="BodyText100ThemeColour"/>
        <w:ind w:left="720"/>
        <w:rPr>
          <w:i/>
          <w:iCs/>
          <w:color w:val="auto"/>
        </w:rPr>
      </w:pPr>
      <w:r w:rsidRPr="00007A07">
        <w:rPr>
          <w:i/>
          <w:iCs/>
          <w:color w:val="auto"/>
        </w:rPr>
        <w:t>Purpose: Conducting monitoring of litter load to find out common items of ocean litter.</w:t>
      </w:r>
    </w:p>
    <w:p w14:paraId="3B74024F" w14:textId="6FDE2974" w:rsidR="00007A07" w:rsidRPr="00007A07" w:rsidRDefault="00007A07" w:rsidP="00007A07">
      <w:pPr>
        <w:pStyle w:val="BodyText100ThemeColour"/>
        <w:ind w:left="720"/>
        <w:rPr>
          <w:color w:val="auto"/>
        </w:rPr>
      </w:pPr>
      <w:r w:rsidRPr="00007A07">
        <w:rPr>
          <w:i/>
          <w:iCs/>
          <w:color w:val="auto"/>
        </w:rPr>
        <w:t xml:space="preserve">Date and location: Event on 8th of June, 2pm at Werribee River. </w:t>
      </w:r>
    </w:p>
    <w:p w14:paraId="009D2160" w14:textId="779A845D" w:rsidR="00E3385F" w:rsidRDefault="00E3385F" w:rsidP="00183B52">
      <w:pPr>
        <w:pStyle w:val="BodyText"/>
      </w:pPr>
    </w:p>
    <w:p w14:paraId="7DD4D1A0" w14:textId="258597EA" w:rsidR="00855729" w:rsidRDefault="00855729" w:rsidP="00855729">
      <w:pPr>
        <w:pStyle w:val="Heading1TopofPage"/>
        <w:framePr w:wrap="around"/>
      </w:pPr>
      <w:bookmarkStart w:id="8" w:name="_Toc108449344"/>
      <w:r>
        <w:lastRenderedPageBreak/>
        <w:t>Ecosystems and Edible Urchins Answers</w:t>
      </w:r>
      <w:bookmarkEnd w:id="8"/>
    </w:p>
    <w:p w14:paraId="18710C20" w14:textId="0B4C5A15" w:rsidR="00855729" w:rsidRDefault="00855729" w:rsidP="00855729">
      <w:pPr>
        <w:pStyle w:val="Heading2"/>
      </w:pPr>
      <w:bookmarkStart w:id="9" w:name="_Toc108449345"/>
      <w:r>
        <w:t>Ecosystems and edible urchins Quiz</w:t>
      </w:r>
      <w:bookmarkEnd w:id="9"/>
      <w:r>
        <w:t xml:space="preserve"> </w:t>
      </w:r>
    </w:p>
    <w:p w14:paraId="2CD7E335" w14:textId="64C712C0" w:rsidR="00855729" w:rsidRPr="004537B3" w:rsidRDefault="00855729" w:rsidP="00855729">
      <w:pPr>
        <w:pStyle w:val="BodyText100ThemeColour"/>
        <w:rPr>
          <w:rFonts w:ascii="Times New Roman" w:hAnsi="Times New Roman"/>
          <w:color w:val="auto"/>
          <w:sz w:val="24"/>
          <w:szCs w:val="24"/>
        </w:rPr>
      </w:pPr>
      <w:r>
        <w:t xml:space="preserve">1. </w:t>
      </w:r>
      <w:r w:rsidRPr="004537B3">
        <w:t>For how many years have Paul and his colleagues been surveying this reef at Williamstown? </w:t>
      </w:r>
    </w:p>
    <w:p w14:paraId="713431C2" w14:textId="77777777" w:rsidR="00855729" w:rsidRPr="004537B3" w:rsidRDefault="00855729" w:rsidP="00040FDD">
      <w:pPr>
        <w:pStyle w:val="BodyText"/>
        <w:numPr>
          <w:ilvl w:val="0"/>
          <w:numId w:val="26"/>
        </w:numPr>
      </w:pPr>
      <w:r w:rsidRPr="004537B3">
        <w:t>2 </w:t>
      </w:r>
    </w:p>
    <w:p w14:paraId="7A65C095" w14:textId="77777777" w:rsidR="00855729" w:rsidRPr="004537B3" w:rsidRDefault="00855729" w:rsidP="00040FDD">
      <w:pPr>
        <w:pStyle w:val="BodyText"/>
        <w:numPr>
          <w:ilvl w:val="0"/>
          <w:numId w:val="26"/>
        </w:numPr>
      </w:pPr>
      <w:r w:rsidRPr="004537B3">
        <w:t>4</w:t>
      </w:r>
    </w:p>
    <w:p w14:paraId="2C99FD8E" w14:textId="77777777" w:rsidR="00855729" w:rsidRDefault="00855729" w:rsidP="00040FDD">
      <w:pPr>
        <w:pStyle w:val="BodyText"/>
        <w:numPr>
          <w:ilvl w:val="0"/>
          <w:numId w:val="26"/>
        </w:numPr>
      </w:pPr>
      <w:r w:rsidRPr="004537B3">
        <w:t>6</w:t>
      </w:r>
    </w:p>
    <w:p w14:paraId="2AA0F9F1" w14:textId="77777777" w:rsidR="00855729" w:rsidRPr="004537B3" w:rsidRDefault="00855729" w:rsidP="00040FDD">
      <w:pPr>
        <w:pStyle w:val="BodyText"/>
        <w:numPr>
          <w:ilvl w:val="0"/>
          <w:numId w:val="26"/>
        </w:numPr>
        <w:rPr>
          <w:b/>
          <w:bCs/>
        </w:rPr>
      </w:pPr>
      <w:r w:rsidRPr="004537B3">
        <w:rPr>
          <w:b/>
          <w:bCs/>
        </w:rPr>
        <w:t>12</w:t>
      </w:r>
    </w:p>
    <w:p w14:paraId="7CA165B8" w14:textId="77777777" w:rsidR="00855729" w:rsidRDefault="00855729" w:rsidP="00855729">
      <w:pPr>
        <w:pStyle w:val="BodyText"/>
      </w:pPr>
    </w:p>
    <w:p w14:paraId="56C83582" w14:textId="77777777" w:rsidR="00855729" w:rsidRPr="004537B3" w:rsidRDefault="00855729" w:rsidP="00855729">
      <w:pPr>
        <w:pStyle w:val="BodyText100ThemeColour"/>
        <w:rPr>
          <w:rFonts w:ascii="Times New Roman" w:hAnsi="Times New Roman"/>
          <w:color w:val="auto"/>
          <w:sz w:val="24"/>
          <w:szCs w:val="24"/>
        </w:rPr>
      </w:pPr>
      <w:r>
        <w:t xml:space="preserve">2. </w:t>
      </w:r>
      <w:r w:rsidRPr="004537B3">
        <w:t>What three things were the divers measuring in the surveys?</w:t>
      </w:r>
    </w:p>
    <w:p w14:paraId="59B9AB32" w14:textId="77777777" w:rsidR="00855729" w:rsidRPr="004537B3" w:rsidRDefault="00855729" w:rsidP="00040FDD">
      <w:pPr>
        <w:pStyle w:val="BodyText"/>
        <w:numPr>
          <w:ilvl w:val="0"/>
          <w:numId w:val="27"/>
        </w:numPr>
      </w:pPr>
      <w:r w:rsidRPr="004537B3">
        <w:t>Urchin diversity, fish densities and kelp cover</w:t>
      </w:r>
    </w:p>
    <w:p w14:paraId="42E97761" w14:textId="77777777" w:rsidR="00855729" w:rsidRPr="004537B3" w:rsidRDefault="00855729" w:rsidP="00040FDD">
      <w:pPr>
        <w:pStyle w:val="BodyText"/>
        <w:numPr>
          <w:ilvl w:val="0"/>
          <w:numId w:val="27"/>
        </w:numPr>
        <w:rPr>
          <w:b/>
          <w:bCs/>
        </w:rPr>
      </w:pPr>
      <w:r w:rsidRPr="004537B3">
        <w:rPr>
          <w:b/>
          <w:bCs/>
        </w:rPr>
        <w:t>Kelp cover, seaweed diversity and urchin densities</w:t>
      </w:r>
    </w:p>
    <w:p w14:paraId="11959264" w14:textId="77777777" w:rsidR="00855729" w:rsidRPr="004537B3" w:rsidRDefault="00855729" w:rsidP="00040FDD">
      <w:pPr>
        <w:pStyle w:val="BodyText"/>
        <w:numPr>
          <w:ilvl w:val="0"/>
          <w:numId w:val="27"/>
        </w:numPr>
      </w:pPr>
      <w:r w:rsidRPr="004537B3">
        <w:t>Rock distance, seaweed height and number of urchins removed </w:t>
      </w:r>
    </w:p>
    <w:p w14:paraId="321DCB1D" w14:textId="77777777" w:rsidR="00855729" w:rsidRDefault="00855729" w:rsidP="00040FDD">
      <w:pPr>
        <w:pStyle w:val="BodyText"/>
        <w:numPr>
          <w:ilvl w:val="0"/>
          <w:numId w:val="27"/>
        </w:numPr>
      </w:pPr>
      <w:r w:rsidRPr="004537B3">
        <w:t>Distance from shore, ocean temperature, food abundance. </w:t>
      </w:r>
    </w:p>
    <w:p w14:paraId="3C05E7A2" w14:textId="77777777" w:rsidR="00855729" w:rsidRPr="004537B3" w:rsidRDefault="00855729" w:rsidP="00855729">
      <w:pPr>
        <w:pStyle w:val="BodyText"/>
        <w:ind w:left="720"/>
      </w:pPr>
    </w:p>
    <w:p w14:paraId="4994125C" w14:textId="77777777" w:rsidR="00855729" w:rsidRPr="004537B3" w:rsidRDefault="00855729" w:rsidP="00855729">
      <w:pPr>
        <w:pStyle w:val="BodyText100ThemeColour"/>
        <w:rPr>
          <w:rFonts w:ascii="Times New Roman" w:hAnsi="Times New Roman"/>
          <w:color w:val="auto"/>
          <w:sz w:val="24"/>
          <w:szCs w:val="24"/>
        </w:rPr>
      </w:pPr>
      <w:r w:rsidRPr="004537B3">
        <w:t>3.  Which urchin species was being collected on the dive? </w:t>
      </w:r>
    </w:p>
    <w:p w14:paraId="50912B76" w14:textId="77777777" w:rsidR="00855729" w:rsidRPr="004537B3" w:rsidRDefault="00855729" w:rsidP="00040FDD">
      <w:pPr>
        <w:pStyle w:val="BodyText"/>
        <w:numPr>
          <w:ilvl w:val="0"/>
          <w:numId w:val="28"/>
        </w:numPr>
      </w:pPr>
      <w:r w:rsidRPr="004537B3">
        <w:t>Long spined sea urchin</w:t>
      </w:r>
    </w:p>
    <w:p w14:paraId="6C3D381D" w14:textId="77777777" w:rsidR="00855729" w:rsidRPr="004537B3" w:rsidRDefault="00855729" w:rsidP="00040FDD">
      <w:pPr>
        <w:pStyle w:val="BodyText"/>
        <w:numPr>
          <w:ilvl w:val="0"/>
          <w:numId w:val="28"/>
        </w:numPr>
      </w:pPr>
      <w:r w:rsidRPr="004537B3">
        <w:rPr>
          <w:b/>
          <w:bCs/>
        </w:rPr>
        <w:t>Short spined sea urchin</w:t>
      </w:r>
    </w:p>
    <w:p w14:paraId="039EA01B" w14:textId="77777777" w:rsidR="00855729" w:rsidRPr="004537B3" w:rsidRDefault="00855729" w:rsidP="00040FDD">
      <w:pPr>
        <w:pStyle w:val="BodyText"/>
        <w:numPr>
          <w:ilvl w:val="0"/>
          <w:numId w:val="28"/>
        </w:numPr>
      </w:pPr>
      <w:r w:rsidRPr="004537B3">
        <w:t>Black spikey sea urchin</w:t>
      </w:r>
    </w:p>
    <w:p w14:paraId="7770F11D" w14:textId="77777777" w:rsidR="00855729" w:rsidRDefault="00855729" w:rsidP="00040FDD">
      <w:pPr>
        <w:pStyle w:val="BodyText"/>
        <w:numPr>
          <w:ilvl w:val="0"/>
          <w:numId w:val="28"/>
        </w:numPr>
      </w:pPr>
      <w:r w:rsidRPr="004537B3">
        <w:t>Rough edged sea urchin </w:t>
      </w:r>
    </w:p>
    <w:p w14:paraId="5D4B3F9C" w14:textId="77777777" w:rsidR="00154373" w:rsidRDefault="00154373" w:rsidP="00855729">
      <w:pPr>
        <w:pStyle w:val="BodyText100ThemeColour"/>
      </w:pPr>
    </w:p>
    <w:p w14:paraId="7C3A342A" w14:textId="271B1527" w:rsidR="00855729" w:rsidRPr="00855729" w:rsidRDefault="00154373" w:rsidP="00855729">
      <w:pPr>
        <w:pStyle w:val="BodyText100ThemeColour"/>
        <w:rPr>
          <w:rStyle w:val="Heading2Char"/>
          <w:b w:val="0"/>
          <w:bCs w:val="0"/>
          <w:iCs w:val="0"/>
          <w:kern w:val="0"/>
          <w:sz w:val="20"/>
          <w:szCs w:val="20"/>
        </w:rPr>
      </w:pPr>
      <w:r w:rsidRPr="00154373">
        <w:t>4.</w:t>
      </w:r>
      <w:r w:rsidR="00855729" w:rsidRPr="00154373">
        <w:t xml:space="preserve"> What do</w:t>
      </w:r>
      <w:r w:rsidR="00855729" w:rsidRPr="00855729">
        <w:rPr>
          <w:rStyle w:val="Heading2Char"/>
          <w:b w:val="0"/>
          <w:bCs w:val="0"/>
          <w:iCs w:val="0"/>
          <w:kern w:val="0"/>
          <w:sz w:val="20"/>
          <w:szCs w:val="20"/>
        </w:rPr>
        <w:t xml:space="preserve"> sea urchins usually eat? </w:t>
      </w:r>
    </w:p>
    <w:p w14:paraId="5FF03048" w14:textId="77777777" w:rsidR="00855729" w:rsidRPr="004537B3" w:rsidRDefault="00855729" w:rsidP="00040FDD">
      <w:pPr>
        <w:pStyle w:val="BodyText"/>
        <w:numPr>
          <w:ilvl w:val="0"/>
          <w:numId w:val="29"/>
        </w:numPr>
      </w:pPr>
      <w:r w:rsidRPr="004537B3">
        <w:t>Zooplankton</w:t>
      </w:r>
    </w:p>
    <w:p w14:paraId="1C793245" w14:textId="77777777" w:rsidR="00855729" w:rsidRPr="004537B3" w:rsidRDefault="00855729" w:rsidP="00040FDD">
      <w:pPr>
        <w:pStyle w:val="BodyText"/>
        <w:numPr>
          <w:ilvl w:val="0"/>
          <w:numId w:val="29"/>
        </w:numPr>
      </w:pPr>
      <w:r w:rsidRPr="004537B3">
        <w:t>Phytoplankton </w:t>
      </w:r>
    </w:p>
    <w:p w14:paraId="708A3B0F" w14:textId="77777777" w:rsidR="00855729" w:rsidRPr="004537B3" w:rsidRDefault="00855729" w:rsidP="00040FDD">
      <w:pPr>
        <w:pStyle w:val="BodyText"/>
        <w:numPr>
          <w:ilvl w:val="0"/>
          <w:numId w:val="29"/>
        </w:numPr>
        <w:rPr>
          <w:b/>
          <w:bCs/>
        </w:rPr>
      </w:pPr>
      <w:r w:rsidRPr="004537B3">
        <w:rPr>
          <w:b/>
          <w:bCs/>
        </w:rPr>
        <w:t>Drifting seaweed</w:t>
      </w:r>
    </w:p>
    <w:p w14:paraId="02089EEC" w14:textId="77777777" w:rsidR="00855729" w:rsidRDefault="00855729" w:rsidP="00040FDD">
      <w:pPr>
        <w:pStyle w:val="BodyText"/>
        <w:numPr>
          <w:ilvl w:val="0"/>
          <w:numId w:val="29"/>
        </w:numPr>
      </w:pPr>
      <w:r w:rsidRPr="004537B3">
        <w:t>Small starfish</w:t>
      </w:r>
    </w:p>
    <w:p w14:paraId="1FC56993" w14:textId="77777777" w:rsidR="00855729" w:rsidRPr="004537B3" w:rsidRDefault="00855729" w:rsidP="00855729">
      <w:pPr>
        <w:pStyle w:val="BodyText"/>
        <w:ind w:left="720"/>
      </w:pPr>
    </w:p>
    <w:p w14:paraId="736FFBD3" w14:textId="77777777" w:rsidR="00855729" w:rsidRPr="004537B3" w:rsidRDefault="00855729" w:rsidP="00855729">
      <w:pPr>
        <w:pStyle w:val="BodyText100ThemeColour"/>
        <w:rPr>
          <w:rFonts w:ascii="Times New Roman" w:hAnsi="Times New Roman"/>
          <w:color w:val="auto"/>
          <w:sz w:val="24"/>
          <w:szCs w:val="24"/>
        </w:rPr>
      </w:pPr>
      <w:r w:rsidRPr="004537B3">
        <w:t>5. What factor caused the seaweeds to grow prolifically in the 1950’s and 1960’s?  </w:t>
      </w:r>
    </w:p>
    <w:p w14:paraId="2A1CD32D" w14:textId="77777777" w:rsidR="00855729" w:rsidRPr="004537B3" w:rsidRDefault="00855729" w:rsidP="00040FDD">
      <w:pPr>
        <w:pStyle w:val="BodyText"/>
        <w:numPr>
          <w:ilvl w:val="0"/>
          <w:numId w:val="30"/>
        </w:numPr>
      </w:pPr>
      <w:r w:rsidRPr="004537B3">
        <w:t>Temperature</w:t>
      </w:r>
    </w:p>
    <w:p w14:paraId="2EDE3333" w14:textId="77777777" w:rsidR="00855729" w:rsidRPr="004537B3" w:rsidRDefault="00855729" w:rsidP="00040FDD">
      <w:pPr>
        <w:pStyle w:val="BodyText"/>
        <w:numPr>
          <w:ilvl w:val="0"/>
          <w:numId w:val="30"/>
        </w:numPr>
      </w:pPr>
      <w:r w:rsidRPr="004537B3">
        <w:t>Sunlight</w:t>
      </w:r>
    </w:p>
    <w:p w14:paraId="1D5EFACE" w14:textId="77777777" w:rsidR="00855729" w:rsidRPr="004537B3" w:rsidRDefault="00855729" w:rsidP="00040FDD">
      <w:pPr>
        <w:pStyle w:val="BodyText"/>
        <w:numPr>
          <w:ilvl w:val="0"/>
          <w:numId w:val="30"/>
        </w:numPr>
        <w:rPr>
          <w:b/>
          <w:bCs/>
        </w:rPr>
      </w:pPr>
      <w:r w:rsidRPr="004537B3">
        <w:rPr>
          <w:b/>
          <w:bCs/>
        </w:rPr>
        <w:t>Nutrients</w:t>
      </w:r>
    </w:p>
    <w:p w14:paraId="5FC86B0E" w14:textId="77777777" w:rsidR="00855729" w:rsidRDefault="00855729" w:rsidP="00040FDD">
      <w:pPr>
        <w:pStyle w:val="BodyText"/>
        <w:numPr>
          <w:ilvl w:val="0"/>
          <w:numId w:val="30"/>
        </w:numPr>
      </w:pPr>
      <w:r w:rsidRPr="004537B3">
        <w:t>Currents</w:t>
      </w:r>
    </w:p>
    <w:p w14:paraId="26BFD719" w14:textId="77777777" w:rsidR="00855729" w:rsidRPr="004537B3" w:rsidRDefault="00855729" w:rsidP="00855729">
      <w:pPr>
        <w:pStyle w:val="BodyText"/>
        <w:ind w:left="720"/>
      </w:pPr>
    </w:p>
    <w:p w14:paraId="28AB99D9" w14:textId="77777777" w:rsidR="00855729" w:rsidRPr="004537B3" w:rsidRDefault="00855729" w:rsidP="00855729">
      <w:pPr>
        <w:pStyle w:val="BodyText100ThemeColour"/>
        <w:rPr>
          <w:rFonts w:ascii="Times New Roman" w:hAnsi="Times New Roman"/>
          <w:color w:val="auto"/>
          <w:sz w:val="24"/>
          <w:szCs w:val="24"/>
        </w:rPr>
      </w:pPr>
      <w:r w:rsidRPr="004537B3">
        <w:t>6. What helped the urchin populations increase so dramatically? </w:t>
      </w:r>
    </w:p>
    <w:p w14:paraId="5A39E369" w14:textId="77777777" w:rsidR="00855729" w:rsidRPr="004537B3" w:rsidRDefault="00855729" w:rsidP="00040FDD">
      <w:pPr>
        <w:pStyle w:val="BodyText"/>
        <w:numPr>
          <w:ilvl w:val="0"/>
          <w:numId w:val="31"/>
        </w:numPr>
      </w:pPr>
      <w:r w:rsidRPr="004537B3">
        <w:t>Lack of predators</w:t>
      </w:r>
    </w:p>
    <w:p w14:paraId="79D61B37" w14:textId="77777777" w:rsidR="00855729" w:rsidRPr="004537B3" w:rsidRDefault="00855729" w:rsidP="00040FDD">
      <w:pPr>
        <w:pStyle w:val="BodyText"/>
        <w:numPr>
          <w:ilvl w:val="0"/>
          <w:numId w:val="31"/>
        </w:numPr>
        <w:rPr>
          <w:b/>
          <w:bCs/>
        </w:rPr>
      </w:pPr>
      <w:r w:rsidRPr="004537B3">
        <w:rPr>
          <w:b/>
          <w:bCs/>
        </w:rPr>
        <w:t>Abundance of food </w:t>
      </w:r>
    </w:p>
    <w:p w14:paraId="25DF18A6" w14:textId="77777777" w:rsidR="00855729" w:rsidRPr="004537B3" w:rsidRDefault="00855729" w:rsidP="00040FDD">
      <w:pPr>
        <w:pStyle w:val="BodyText"/>
        <w:numPr>
          <w:ilvl w:val="0"/>
          <w:numId w:val="31"/>
        </w:numPr>
      </w:pPr>
      <w:r w:rsidRPr="004537B3">
        <w:t>Lack of seaweed</w:t>
      </w:r>
    </w:p>
    <w:p w14:paraId="7AC161F5" w14:textId="77777777" w:rsidR="00855729" w:rsidRDefault="00855729" w:rsidP="00040FDD">
      <w:pPr>
        <w:pStyle w:val="BodyText"/>
        <w:numPr>
          <w:ilvl w:val="0"/>
          <w:numId w:val="31"/>
        </w:numPr>
      </w:pPr>
      <w:r w:rsidRPr="004537B3">
        <w:lastRenderedPageBreak/>
        <w:t>Warm temperatures </w:t>
      </w:r>
    </w:p>
    <w:p w14:paraId="67D7E30C" w14:textId="77777777" w:rsidR="00855729" w:rsidRPr="004537B3" w:rsidRDefault="00855729" w:rsidP="00855729">
      <w:pPr>
        <w:pStyle w:val="BodyText"/>
        <w:ind w:left="720"/>
      </w:pPr>
    </w:p>
    <w:p w14:paraId="602E24B1" w14:textId="77777777" w:rsidR="00855729" w:rsidRPr="004537B3" w:rsidRDefault="00855729" w:rsidP="00855729">
      <w:pPr>
        <w:pStyle w:val="BodyText100ThemeColour"/>
        <w:rPr>
          <w:rFonts w:ascii="Times New Roman" w:hAnsi="Times New Roman"/>
          <w:color w:val="auto"/>
          <w:sz w:val="24"/>
          <w:szCs w:val="24"/>
        </w:rPr>
      </w:pPr>
      <w:r w:rsidRPr="004537B3">
        <w:t>7. Why did the urchins change from ’</w:t>
      </w:r>
      <w:proofErr w:type="gramStart"/>
      <w:r w:rsidRPr="004537B3">
        <w:t>couch potato</w:t>
      </w:r>
      <w:proofErr w:type="gramEnd"/>
      <w:r w:rsidRPr="004537B3">
        <w:t>’ mode to ‘army mode’?</w:t>
      </w:r>
    </w:p>
    <w:p w14:paraId="65427244" w14:textId="77777777" w:rsidR="00855729" w:rsidRPr="004537B3" w:rsidRDefault="00855729" w:rsidP="00040FDD">
      <w:pPr>
        <w:pStyle w:val="BodyText"/>
        <w:numPr>
          <w:ilvl w:val="0"/>
          <w:numId w:val="32"/>
        </w:numPr>
        <w:rPr>
          <w:b/>
          <w:bCs/>
        </w:rPr>
      </w:pPr>
      <w:r w:rsidRPr="004537B3">
        <w:rPr>
          <w:b/>
          <w:bCs/>
        </w:rPr>
        <w:t>Less seaweed around so they needed to fight for it </w:t>
      </w:r>
    </w:p>
    <w:p w14:paraId="41267DFC" w14:textId="77777777" w:rsidR="00855729" w:rsidRPr="004537B3" w:rsidRDefault="00855729" w:rsidP="00040FDD">
      <w:pPr>
        <w:pStyle w:val="BodyText"/>
        <w:numPr>
          <w:ilvl w:val="0"/>
          <w:numId w:val="32"/>
        </w:numPr>
      </w:pPr>
      <w:r w:rsidRPr="004537B3">
        <w:t>Chemicals in the water </w:t>
      </w:r>
    </w:p>
    <w:p w14:paraId="7CBBF9DF" w14:textId="77777777" w:rsidR="00855729" w:rsidRPr="004537B3" w:rsidRDefault="00855729" w:rsidP="00040FDD">
      <w:pPr>
        <w:pStyle w:val="BodyText"/>
        <w:numPr>
          <w:ilvl w:val="0"/>
          <w:numId w:val="32"/>
        </w:numPr>
      </w:pPr>
      <w:r w:rsidRPr="004537B3">
        <w:t>Huge appetite brought on by temperature</w:t>
      </w:r>
    </w:p>
    <w:p w14:paraId="526DCB3C" w14:textId="77777777" w:rsidR="00855729" w:rsidRDefault="00855729" w:rsidP="00040FDD">
      <w:pPr>
        <w:pStyle w:val="BodyText"/>
        <w:numPr>
          <w:ilvl w:val="0"/>
          <w:numId w:val="32"/>
        </w:numPr>
      </w:pPr>
      <w:r w:rsidRPr="004537B3">
        <w:t>Battle with the other urchin species  </w:t>
      </w:r>
    </w:p>
    <w:p w14:paraId="591A93F0" w14:textId="77777777" w:rsidR="00855729" w:rsidRPr="004537B3" w:rsidRDefault="00855729" w:rsidP="00855729">
      <w:pPr>
        <w:pStyle w:val="BodyText"/>
        <w:ind w:left="720"/>
      </w:pPr>
    </w:p>
    <w:p w14:paraId="6BAA418A" w14:textId="77777777" w:rsidR="00855729" w:rsidRPr="004537B3" w:rsidRDefault="00855729" w:rsidP="00855729">
      <w:pPr>
        <w:pStyle w:val="BodyText100ThemeColour"/>
        <w:rPr>
          <w:rFonts w:ascii="Times New Roman" w:hAnsi="Times New Roman"/>
          <w:color w:val="auto"/>
          <w:sz w:val="24"/>
          <w:szCs w:val="24"/>
        </w:rPr>
      </w:pPr>
      <w:r w:rsidRPr="004537B3">
        <w:t>8. How many short spined urchins can a recreational fisher with a license catch in a day? </w:t>
      </w:r>
    </w:p>
    <w:p w14:paraId="7DA145C9" w14:textId="77777777" w:rsidR="00855729" w:rsidRPr="004537B3" w:rsidRDefault="00855729" w:rsidP="00040FDD">
      <w:pPr>
        <w:pStyle w:val="BodyText"/>
        <w:numPr>
          <w:ilvl w:val="0"/>
          <w:numId w:val="33"/>
        </w:numPr>
      </w:pPr>
      <w:r w:rsidRPr="004537B3">
        <w:t>20</w:t>
      </w:r>
    </w:p>
    <w:p w14:paraId="2EFF3D8F" w14:textId="77777777" w:rsidR="00855729" w:rsidRPr="004537B3" w:rsidRDefault="00855729" w:rsidP="00040FDD">
      <w:pPr>
        <w:pStyle w:val="BodyText"/>
        <w:numPr>
          <w:ilvl w:val="0"/>
          <w:numId w:val="33"/>
        </w:numPr>
      </w:pPr>
      <w:r w:rsidRPr="004537B3">
        <w:t>30</w:t>
      </w:r>
    </w:p>
    <w:p w14:paraId="10E97570" w14:textId="77777777" w:rsidR="00855729" w:rsidRPr="004537B3" w:rsidRDefault="00855729" w:rsidP="00040FDD">
      <w:pPr>
        <w:pStyle w:val="BodyText"/>
        <w:numPr>
          <w:ilvl w:val="0"/>
          <w:numId w:val="33"/>
        </w:numPr>
        <w:rPr>
          <w:b/>
          <w:bCs/>
        </w:rPr>
      </w:pPr>
      <w:r w:rsidRPr="004537B3">
        <w:rPr>
          <w:b/>
          <w:bCs/>
        </w:rPr>
        <w:t>40</w:t>
      </w:r>
    </w:p>
    <w:p w14:paraId="674AFF09" w14:textId="77777777" w:rsidR="00855729" w:rsidRDefault="00855729" w:rsidP="00040FDD">
      <w:pPr>
        <w:pStyle w:val="BodyText"/>
        <w:numPr>
          <w:ilvl w:val="0"/>
          <w:numId w:val="33"/>
        </w:numPr>
      </w:pPr>
      <w:r w:rsidRPr="004537B3">
        <w:t>80</w:t>
      </w:r>
    </w:p>
    <w:p w14:paraId="4326E2B2" w14:textId="77777777" w:rsidR="00855729" w:rsidRPr="004537B3" w:rsidRDefault="00855729" w:rsidP="00855729">
      <w:pPr>
        <w:pStyle w:val="BodyText"/>
        <w:ind w:left="720"/>
      </w:pPr>
    </w:p>
    <w:p w14:paraId="45D3AC1E" w14:textId="77777777" w:rsidR="00855729" w:rsidRPr="004537B3" w:rsidRDefault="00855729" w:rsidP="00855729">
      <w:pPr>
        <w:pStyle w:val="BodyText100ThemeColour"/>
        <w:rPr>
          <w:rFonts w:ascii="Times New Roman" w:hAnsi="Times New Roman"/>
          <w:color w:val="auto"/>
          <w:sz w:val="24"/>
          <w:szCs w:val="24"/>
        </w:rPr>
      </w:pPr>
      <w:r w:rsidRPr="004537B3">
        <w:t>9. What part of the sea urchin is eaten?</w:t>
      </w:r>
    </w:p>
    <w:p w14:paraId="647ED27D" w14:textId="77777777" w:rsidR="00855729" w:rsidRPr="004537B3" w:rsidRDefault="00855729" w:rsidP="00040FDD">
      <w:pPr>
        <w:pStyle w:val="BodyText"/>
        <w:numPr>
          <w:ilvl w:val="0"/>
          <w:numId w:val="34"/>
        </w:numPr>
      </w:pPr>
      <w:r w:rsidRPr="004537B3">
        <w:t>The short spines</w:t>
      </w:r>
    </w:p>
    <w:p w14:paraId="705DEC36" w14:textId="77777777" w:rsidR="00855729" w:rsidRPr="004537B3" w:rsidRDefault="00855729" w:rsidP="00040FDD">
      <w:pPr>
        <w:pStyle w:val="BodyText"/>
        <w:numPr>
          <w:ilvl w:val="0"/>
          <w:numId w:val="34"/>
        </w:numPr>
      </w:pPr>
      <w:r w:rsidRPr="004537B3">
        <w:t xml:space="preserve">The mouth </w:t>
      </w:r>
      <w:proofErr w:type="gramStart"/>
      <w:r w:rsidRPr="004537B3">
        <w:t>muscle</w:t>
      </w:r>
      <w:proofErr w:type="gramEnd"/>
    </w:p>
    <w:p w14:paraId="5E3BB58C" w14:textId="77777777" w:rsidR="00855729" w:rsidRPr="004537B3" w:rsidRDefault="00855729" w:rsidP="00040FDD">
      <w:pPr>
        <w:pStyle w:val="BodyText"/>
        <w:numPr>
          <w:ilvl w:val="0"/>
          <w:numId w:val="34"/>
        </w:numPr>
      </w:pPr>
      <w:r w:rsidRPr="004537B3">
        <w:t>The eyes</w:t>
      </w:r>
    </w:p>
    <w:p w14:paraId="33B0A549" w14:textId="77777777" w:rsidR="00855729" w:rsidRDefault="00855729" w:rsidP="00040FDD">
      <w:pPr>
        <w:pStyle w:val="BodyText"/>
        <w:numPr>
          <w:ilvl w:val="0"/>
          <w:numId w:val="34"/>
        </w:numPr>
        <w:rPr>
          <w:b/>
          <w:bCs/>
        </w:rPr>
      </w:pPr>
      <w:r w:rsidRPr="004537B3">
        <w:rPr>
          <w:b/>
          <w:bCs/>
        </w:rPr>
        <w:t>The roe (eggs)</w:t>
      </w:r>
    </w:p>
    <w:p w14:paraId="1AC1AACD" w14:textId="77777777" w:rsidR="00855729" w:rsidRPr="004537B3" w:rsidRDefault="00855729" w:rsidP="00855729">
      <w:pPr>
        <w:pStyle w:val="BodyText"/>
        <w:ind w:left="720"/>
        <w:rPr>
          <w:b/>
          <w:bCs/>
        </w:rPr>
      </w:pPr>
    </w:p>
    <w:p w14:paraId="12C246AE" w14:textId="77777777" w:rsidR="00855729" w:rsidRPr="004537B3" w:rsidRDefault="00855729" w:rsidP="00855729">
      <w:pPr>
        <w:pStyle w:val="BodyText100ThemeColour"/>
        <w:rPr>
          <w:rFonts w:ascii="Times New Roman" w:hAnsi="Times New Roman"/>
          <w:color w:val="auto"/>
          <w:sz w:val="24"/>
          <w:szCs w:val="24"/>
        </w:rPr>
      </w:pPr>
      <w:r w:rsidRPr="004537B3">
        <w:t>10. What rule needs to be considered when catching urchins? </w:t>
      </w:r>
    </w:p>
    <w:p w14:paraId="421E2A46" w14:textId="77777777" w:rsidR="00855729" w:rsidRPr="004537B3" w:rsidRDefault="00855729" w:rsidP="00040FDD">
      <w:pPr>
        <w:pStyle w:val="BodyText"/>
        <w:numPr>
          <w:ilvl w:val="0"/>
          <w:numId w:val="35"/>
        </w:numPr>
        <w:rPr>
          <w:b/>
          <w:bCs/>
        </w:rPr>
      </w:pPr>
      <w:r w:rsidRPr="004537B3">
        <w:rPr>
          <w:b/>
          <w:bCs/>
        </w:rPr>
        <w:t>Must be caught below 2m deep </w:t>
      </w:r>
    </w:p>
    <w:p w14:paraId="1A488797" w14:textId="77777777" w:rsidR="00855729" w:rsidRPr="004537B3" w:rsidRDefault="00855729" w:rsidP="00040FDD">
      <w:pPr>
        <w:pStyle w:val="BodyText"/>
        <w:numPr>
          <w:ilvl w:val="0"/>
          <w:numId w:val="35"/>
        </w:numPr>
      </w:pPr>
      <w:r w:rsidRPr="004537B3">
        <w:t>Must be caught with gloves</w:t>
      </w:r>
    </w:p>
    <w:p w14:paraId="6B865C42" w14:textId="77777777" w:rsidR="00855729" w:rsidRPr="004537B3" w:rsidRDefault="00855729" w:rsidP="00040FDD">
      <w:pPr>
        <w:pStyle w:val="BodyText"/>
        <w:numPr>
          <w:ilvl w:val="0"/>
          <w:numId w:val="35"/>
        </w:numPr>
      </w:pPr>
      <w:r w:rsidRPr="004537B3">
        <w:t>Must be cooked within 2 hours </w:t>
      </w:r>
    </w:p>
    <w:p w14:paraId="1C8E36DB" w14:textId="77777777" w:rsidR="00855729" w:rsidRPr="004537B3" w:rsidRDefault="00855729" w:rsidP="00040FDD">
      <w:pPr>
        <w:pStyle w:val="BodyText"/>
        <w:numPr>
          <w:ilvl w:val="0"/>
          <w:numId w:val="35"/>
        </w:numPr>
      </w:pPr>
      <w:r w:rsidRPr="004537B3">
        <w:t xml:space="preserve">Must be taken from a sanctuary zone. </w:t>
      </w:r>
    </w:p>
    <w:p w14:paraId="0B288736" w14:textId="1C40D44A" w:rsidR="00855729" w:rsidRDefault="00855729" w:rsidP="00855729">
      <w:pPr>
        <w:pStyle w:val="BodyText"/>
        <w:rPr>
          <w:lang w:eastAsia="en-AU"/>
        </w:rPr>
      </w:pPr>
    </w:p>
    <w:p w14:paraId="7E1CEE46" w14:textId="36EDFA00" w:rsidR="00154373" w:rsidRDefault="00154373" w:rsidP="00855729">
      <w:pPr>
        <w:pStyle w:val="BodyText"/>
        <w:rPr>
          <w:lang w:eastAsia="en-AU"/>
        </w:rPr>
      </w:pPr>
    </w:p>
    <w:p w14:paraId="629CB487" w14:textId="30C699C7" w:rsidR="00154373" w:rsidRDefault="00154373" w:rsidP="00855729">
      <w:pPr>
        <w:pStyle w:val="BodyText"/>
        <w:rPr>
          <w:lang w:eastAsia="en-AU"/>
        </w:rPr>
      </w:pPr>
    </w:p>
    <w:p w14:paraId="4E062F00" w14:textId="5E45E652" w:rsidR="00154373" w:rsidRDefault="00154373" w:rsidP="00855729">
      <w:pPr>
        <w:pStyle w:val="BodyText"/>
        <w:rPr>
          <w:lang w:eastAsia="en-AU"/>
        </w:rPr>
      </w:pPr>
    </w:p>
    <w:p w14:paraId="3AA1B108" w14:textId="68114031" w:rsidR="00154373" w:rsidRDefault="00154373" w:rsidP="00855729">
      <w:pPr>
        <w:pStyle w:val="BodyText"/>
        <w:rPr>
          <w:lang w:eastAsia="en-AU"/>
        </w:rPr>
      </w:pPr>
    </w:p>
    <w:p w14:paraId="78D89228" w14:textId="276BFA20" w:rsidR="00154373" w:rsidRDefault="00154373" w:rsidP="00855729">
      <w:pPr>
        <w:pStyle w:val="BodyText"/>
        <w:rPr>
          <w:lang w:eastAsia="en-AU"/>
        </w:rPr>
      </w:pPr>
    </w:p>
    <w:p w14:paraId="74675F2F" w14:textId="3CBB8BCE" w:rsidR="00154373" w:rsidRDefault="00154373" w:rsidP="00855729">
      <w:pPr>
        <w:pStyle w:val="BodyText"/>
        <w:rPr>
          <w:lang w:eastAsia="en-AU"/>
        </w:rPr>
      </w:pPr>
    </w:p>
    <w:p w14:paraId="01EF2FE3" w14:textId="500CC6F8" w:rsidR="00154373" w:rsidRDefault="00154373" w:rsidP="00855729">
      <w:pPr>
        <w:pStyle w:val="BodyText"/>
        <w:rPr>
          <w:lang w:eastAsia="en-AU"/>
        </w:rPr>
      </w:pPr>
    </w:p>
    <w:p w14:paraId="1539F815" w14:textId="6BEEFBE4" w:rsidR="00154373" w:rsidRDefault="00154373" w:rsidP="00855729">
      <w:pPr>
        <w:pStyle w:val="BodyText"/>
        <w:rPr>
          <w:lang w:eastAsia="en-AU"/>
        </w:rPr>
      </w:pPr>
    </w:p>
    <w:p w14:paraId="3E1F01C0" w14:textId="4692FC84" w:rsidR="00154373" w:rsidRDefault="00154373" w:rsidP="00855729">
      <w:pPr>
        <w:pStyle w:val="BodyText"/>
        <w:rPr>
          <w:lang w:eastAsia="en-AU"/>
        </w:rPr>
      </w:pPr>
    </w:p>
    <w:p w14:paraId="0FEE1EA9" w14:textId="7F28780C" w:rsidR="00154373" w:rsidRDefault="00154373" w:rsidP="00154373">
      <w:pPr>
        <w:pStyle w:val="Heading2"/>
      </w:pPr>
      <w:bookmarkStart w:id="10" w:name="_Toc108449346"/>
      <w:r>
        <w:lastRenderedPageBreak/>
        <w:t>What’s the Problem? Activity</w:t>
      </w:r>
      <w:bookmarkEnd w:id="10"/>
    </w:p>
    <w:p w14:paraId="4E9260F7" w14:textId="77777777" w:rsidR="00154373" w:rsidRPr="00154373" w:rsidRDefault="00154373" w:rsidP="00154373">
      <w:pPr>
        <w:pStyle w:val="BodyText"/>
        <w:rPr>
          <w:lang w:eastAsia="en-AU"/>
        </w:rPr>
      </w:pPr>
    </w:p>
    <w:p w14:paraId="53951635" w14:textId="734D7FB0" w:rsidR="00154373" w:rsidRPr="00154373" w:rsidRDefault="00154373" w:rsidP="00154373">
      <w:pPr>
        <w:pStyle w:val="IntroFeatureText"/>
        <w:rPr>
          <w:b/>
          <w:bCs/>
          <w:sz w:val="20"/>
        </w:rPr>
      </w:pPr>
      <w:r w:rsidRPr="00154373">
        <w:rPr>
          <w:sz w:val="20"/>
        </w:rPr>
        <w:t xml:space="preserve">As the video plays </w:t>
      </w:r>
      <w:r w:rsidRPr="00154373">
        <w:rPr>
          <w:sz w:val="20"/>
          <w:u w:val="single"/>
        </w:rPr>
        <w:t xml:space="preserve">underline biotic (living) factors </w:t>
      </w:r>
      <w:r w:rsidRPr="00154373">
        <w:rPr>
          <w:sz w:val="20"/>
        </w:rPr>
        <w:t xml:space="preserve">and </w:t>
      </w:r>
      <w:r w:rsidRPr="00154373">
        <w:rPr>
          <w:b/>
          <w:bCs/>
          <w:sz w:val="20"/>
        </w:rPr>
        <w:t>circle abiotic (non-living factors)</w:t>
      </w:r>
    </w:p>
    <w:p w14:paraId="1981DF33" w14:textId="77777777" w:rsidR="00154373" w:rsidRPr="00154373" w:rsidRDefault="00154373" w:rsidP="00154373">
      <w:pPr>
        <w:pStyle w:val="BodyText12ptBefore"/>
        <w:rPr>
          <w:rFonts w:eastAsia="Arial"/>
          <w:lang w:val="en"/>
        </w:rPr>
      </w:pPr>
      <w:r w:rsidRPr="00154373">
        <w:rPr>
          <w:rFonts w:eastAsia="Arial"/>
          <w:lang w:val="en"/>
        </w:rPr>
        <w:t xml:space="preserve">What we think has happened over time is a combination of </w:t>
      </w:r>
      <w:proofErr w:type="gramStart"/>
      <w:r w:rsidRPr="00154373">
        <w:rPr>
          <w:rFonts w:eastAsia="Arial"/>
          <w:lang w:val="en"/>
        </w:rPr>
        <w:t>all of</w:t>
      </w:r>
      <w:proofErr w:type="gramEnd"/>
      <w:r w:rsidRPr="00154373">
        <w:rPr>
          <w:rFonts w:eastAsia="Arial"/>
          <w:lang w:val="en"/>
        </w:rPr>
        <w:t xml:space="preserve"> the nutrients actually coming into Port Phillip Bay, with all of the </w:t>
      </w:r>
      <w:r w:rsidRPr="00154373">
        <w:rPr>
          <w:rFonts w:eastAsia="Arial"/>
          <w:b/>
          <w:bCs/>
          <w:color w:val="00B2A9" w:themeColor="text2"/>
          <w:lang w:val="en"/>
        </w:rPr>
        <w:t>sewerage wastewater</w:t>
      </w:r>
      <w:r w:rsidRPr="00154373">
        <w:rPr>
          <w:rFonts w:eastAsia="Arial"/>
          <w:color w:val="00B2A9" w:themeColor="text2"/>
          <w:lang w:val="en"/>
        </w:rPr>
        <w:t xml:space="preserve"> </w:t>
      </w:r>
      <w:r w:rsidRPr="00154373">
        <w:rPr>
          <w:rFonts w:eastAsia="Arial"/>
          <w:lang w:val="en"/>
        </w:rPr>
        <w:t>that's been coming in, in here since the 50s and 60s. And that has basically driven a change in this ecosystem from the bottom up.</w:t>
      </w:r>
    </w:p>
    <w:p w14:paraId="265C693E" w14:textId="77777777" w:rsidR="00154373" w:rsidRPr="00154373" w:rsidRDefault="00154373" w:rsidP="00154373">
      <w:pPr>
        <w:pStyle w:val="BodyText"/>
        <w:rPr>
          <w:rFonts w:eastAsia="Arial"/>
          <w:lang w:val="en"/>
        </w:rPr>
      </w:pPr>
    </w:p>
    <w:p w14:paraId="423E2E77" w14:textId="77777777" w:rsidR="00154373" w:rsidRPr="00154373" w:rsidRDefault="00154373" w:rsidP="00154373">
      <w:pPr>
        <w:pStyle w:val="BodyText12ptBefore"/>
        <w:rPr>
          <w:rFonts w:eastAsia="Arial"/>
          <w:lang w:val="en"/>
        </w:rPr>
      </w:pPr>
      <w:r w:rsidRPr="00154373">
        <w:rPr>
          <w:rFonts w:eastAsia="Arial"/>
          <w:lang w:val="en"/>
        </w:rPr>
        <w:t xml:space="preserve">And </w:t>
      </w:r>
      <w:proofErr w:type="gramStart"/>
      <w:r w:rsidRPr="00154373">
        <w:rPr>
          <w:rFonts w:eastAsia="Arial"/>
          <w:lang w:val="en"/>
        </w:rPr>
        <w:t>all of</w:t>
      </w:r>
      <w:proofErr w:type="gramEnd"/>
      <w:r w:rsidRPr="00154373">
        <w:rPr>
          <w:rFonts w:eastAsia="Arial"/>
          <w:lang w:val="en"/>
        </w:rPr>
        <w:t xml:space="preserve"> those </w:t>
      </w:r>
      <w:r w:rsidRPr="00154373">
        <w:rPr>
          <w:rFonts w:eastAsia="Arial"/>
          <w:b/>
          <w:bCs/>
          <w:color w:val="00B2A9" w:themeColor="text2"/>
          <w:lang w:val="en"/>
        </w:rPr>
        <w:t>excess nutrients in the water</w:t>
      </w:r>
      <w:r w:rsidRPr="00154373">
        <w:rPr>
          <w:rFonts w:eastAsia="Arial"/>
          <w:color w:val="00B2A9" w:themeColor="text2"/>
          <w:lang w:val="en"/>
        </w:rPr>
        <w:t xml:space="preserve"> </w:t>
      </w:r>
      <w:r w:rsidRPr="00154373">
        <w:rPr>
          <w:rFonts w:eastAsia="Arial"/>
          <w:lang w:val="en"/>
        </w:rPr>
        <w:t xml:space="preserve">actually drove a whole lot of </w:t>
      </w:r>
      <w:r w:rsidRPr="00154373">
        <w:rPr>
          <w:rFonts w:eastAsia="Arial"/>
          <w:color w:val="00B2A9" w:themeColor="text2"/>
          <w:u w:val="single"/>
          <w:lang w:val="en"/>
        </w:rPr>
        <w:t>other weedy seaweed species to massively proliferate</w:t>
      </w:r>
      <w:r w:rsidRPr="00154373">
        <w:rPr>
          <w:rFonts w:eastAsia="Arial"/>
          <w:lang w:val="en"/>
        </w:rPr>
        <w:t xml:space="preserve">. And when you have a </w:t>
      </w:r>
      <w:r w:rsidRPr="00154373">
        <w:rPr>
          <w:rFonts w:eastAsia="Arial"/>
          <w:color w:val="00B2A9" w:themeColor="text2"/>
          <w:u w:val="single"/>
          <w:lang w:val="en"/>
        </w:rPr>
        <w:t>whole lot of food</w:t>
      </w:r>
      <w:r w:rsidRPr="00154373">
        <w:rPr>
          <w:rFonts w:eastAsia="Arial"/>
          <w:color w:val="00B2A9" w:themeColor="text2"/>
          <w:lang w:val="en"/>
        </w:rPr>
        <w:t xml:space="preserve">, </w:t>
      </w:r>
      <w:r w:rsidRPr="00154373">
        <w:rPr>
          <w:rFonts w:eastAsia="Arial"/>
          <w:lang w:val="en"/>
        </w:rPr>
        <w:t xml:space="preserve">then other species will come along and make the most of that. And </w:t>
      </w:r>
      <w:proofErr w:type="gramStart"/>
      <w:r w:rsidRPr="00154373">
        <w:rPr>
          <w:rFonts w:eastAsia="Arial"/>
          <w:lang w:val="en"/>
        </w:rPr>
        <w:t>so</w:t>
      </w:r>
      <w:proofErr w:type="gramEnd"/>
      <w:r w:rsidRPr="00154373">
        <w:rPr>
          <w:rFonts w:eastAsia="Arial"/>
          <w:lang w:val="en"/>
        </w:rPr>
        <w:t xml:space="preserve"> sea urchins love to sit there on a rock and eat whatever drifting bits of seaweed are coming by, and so with all this </w:t>
      </w:r>
      <w:r w:rsidRPr="00154373">
        <w:rPr>
          <w:rFonts w:eastAsia="Arial"/>
          <w:color w:val="00B2A9" w:themeColor="text2"/>
          <w:u w:val="single"/>
          <w:lang w:val="en"/>
        </w:rPr>
        <w:t>extra seaweed</w:t>
      </w:r>
      <w:r w:rsidRPr="00154373">
        <w:rPr>
          <w:rFonts w:eastAsia="Arial"/>
          <w:color w:val="00B2A9" w:themeColor="text2"/>
          <w:lang w:val="en"/>
        </w:rPr>
        <w:t xml:space="preserve"> </w:t>
      </w:r>
      <w:r w:rsidRPr="00154373">
        <w:rPr>
          <w:rFonts w:eastAsia="Arial"/>
          <w:lang w:val="en"/>
        </w:rPr>
        <w:t>that was now out there and floating around it built a larger sea urchin population in the bay.</w:t>
      </w:r>
    </w:p>
    <w:p w14:paraId="668954E2" w14:textId="77777777" w:rsidR="00154373" w:rsidRPr="00154373" w:rsidRDefault="00154373" w:rsidP="00154373">
      <w:pPr>
        <w:pStyle w:val="BodyText"/>
        <w:rPr>
          <w:rFonts w:eastAsia="Arial"/>
          <w:lang w:val="en"/>
        </w:rPr>
      </w:pPr>
    </w:p>
    <w:p w14:paraId="3D8A5125" w14:textId="77777777" w:rsidR="00154373" w:rsidRPr="00154373" w:rsidRDefault="00154373" w:rsidP="00154373">
      <w:pPr>
        <w:pStyle w:val="BodyText12ptBefore"/>
        <w:rPr>
          <w:rFonts w:eastAsia="Arial"/>
          <w:lang w:val="en"/>
        </w:rPr>
      </w:pPr>
      <w:r w:rsidRPr="00154373">
        <w:rPr>
          <w:rFonts w:eastAsia="Arial"/>
          <w:lang w:val="en"/>
        </w:rPr>
        <w:t xml:space="preserve">But then what happened, we got to the Millennium drought, which was from the end of the 1990s, and through the 2000s. So, a long period </w:t>
      </w:r>
      <w:r w:rsidRPr="00154373">
        <w:rPr>
          <w:rFonts w:eastAsia="Arial"/>
          <w:b/>
          <w:bCs/>
          <w:color w:val="00B2A9" w:themeColor="text2"/>
          <w:lang w:val="en"/>
        </w:rPr>
        <w:t>of increased temperatures</w:t>
      </w:r>
      <w:r w:rsidRPr="00154373">
        <w:rPr>
          <w:rFonts w:eastAsia="Arial"/>
          <w:lang w:val="en"/>
        </w:rPr>
        <w:t xml:space="preserve">, but also </w:t>
      </w:r>
      <w:r w:rsidRPr="00154373">
        <w:rPr>
          <w:rFonts w:eastAsia="Arial"/>
          <w:b/>
          <w:bCs/>
          <w:color w:val="00B2A9" w:themeColor="text2"/>
          <w:lang w:val="en"/>
        </w:rPr>
        <w:t>reduced nutrients</w:t>
      </w:r>
      <w:r w:rsidRPr="00154373">
        <w:rPr>
          <w:rFonts w:eastAsia="Arial"/>
          <w:color w:val="00B2A9" w:themeColor="text2"/>
          <w:lang w:val="en"/>
        </w:rPr>
        <w:t xml:space="preserve"> </w:t>
      </w:r>
      <w:r w:rsidRPr="00154373">
        <w:rPr>
          <w:rFonts w:eastAsia="Arial"/>
          <w:lang w:val="en"/>
        </w:rPr>
        <w:t xml:space="preserve">that were </w:t>
      </w:r>
      <w:proofErr w:type="gramStart"/>
      <w:r w:rsidRPr="00154373">
        <w:rPr>
          <w:rFonts w:eastAsia="Arial"/>
          <w:lang w:val="en"/>
        </w:rPr>
        <w:t>actually now</w:t>
      </w:r>
      <w:proofErr w:type="gramEnd"/>
      <w:r w:rsidRPr="00154373">
        <w:rPr>
          <w:rFonts w:eastAsia="Arial"/>
          <w:lang w:val="en"/>
        </w:rPr>
        <w:t xml:space="preserve"> coming into the bay. And so, now </w:t>
      </w:r>
      <w:proofErr w:type="gramStart"/>
      <w:r w:rsidRPr="00154373">
        <w:rPr>
          <w:rFonts w:eastAsia="Arial"/>
          <w:lang w:val="en"/>
        </w:rPr>
        <w:t>all of a sudden</w:t>
      </w:r>
      <w:proofErr w:type="gramEnd"/>
      <w:r w:rsidRPr="00154373">
        <w:rPr>
          <w:rFonts w:eastAsia="Arial"/>
          <w:lang w:val="en"/>
        </w:rPr>
        <w:t xml:space="preserve">, we had </w:t>
      </w:r>
      <w:r w:rsidRPr="00154373">
        <w:rPr>
          <w:rFonts w:eastAsia="Arial"/>
          <w:b/>
          <w:bCs/>
          <w:color w:val="00B2A9" w:themeColor="text2"/>
          <w:lang w:val="en"/>
        </w:rPr>
        <w:t>less nutrients</w:t>
      </w:r>
      <w:r w:rsidRPr="00154373">
        <w:rPr>
          <w:rFonts w:eastAsia="Arial"/>
          <w:color w:val="00B2A9" w:themeColor="text2"/>
          <w:lang w:val="en"/>
        </w:rPr>
        <w:t xml:space="preserve"> </w:t>
      </w:r>
      <w:r w:rsidRPr="00154373">
        <w:rPr>
          <w:rFonts w:eastAsia="Arial"/>
          <w:lang w:val="en"/>
        </w:rPr>
        <w:t xml:space="preserve">in the bay, and </w:t>
      </w:r>
      <w:r w:rsidRPr="00154373">
        <w:rPr>
          <w:rFonts w:eastAsia="Arial"/>
          <w:color w:val="00B2A9" w:themeColor="text2"/>
          <w:u w:val="single"/>
          <w:lang w:val="en"/>
        </w:rPr>
        <w:t>less seaweed</w:t>
      </w:r>
      <w:r w:rsidRPr="00154373">
        <w:rPr>
          <w:rFonts w:eastAsia="Arial"/>
          <w:color w:val="00B2A9" w:themeColor="text2"/>
          <w:lang w:val="en"/>
        </w:rPr>
        <w:t xml:space="preserve"> </w:t>
      </w:r>
      <w:r w:rsidRPr="00154373">
        <w:rPr>
          <w:rFonts w:eastAsia="Arial"/>
          <w:lang w:val="en"/>
        </w:rPr>
        <w:t xml:space="preserve">that was now growing and proliferating because of it. </w:t>
      </w:r>
    </w:p>
    <w:p w14:paraId="7E57D99F" w14:textId="77777777" w:rsidR="00154373" w:rsidRPr="00154373" w:rsidRDefault="00154373" w:rsidP="00154373">
      <w:pPr>
        <w:pStyle w:val="BodyText"/>
        <w:rPr>
          <w:rFonts w:eastAsia="Arial"/>
          <w:lang w:val="en"/>
        </w:rPr>
      </w:pPr>
    </w:p>
    <w:p w14:paraId="0B449928" w14:textId="77777777" w:rsidR="00154373" w:rsidRPr="00154373" w:rsidRDefault="00154373" w:rsidP="00154373">
      <w:pPr>
        <w:pStyle w:val="BodyText12ptBefore"/>
        <w:rPr>
          <w:rFonts w:eastAsia="Arial"/>
          <w:lang w:val="en"/>
        </w:rPr>
      </w:pPr>
      <w:r w:rsidRPr="00154373">
        <w:rPr>
          <w:rFonts w:eastAsia="Arial"/>
          <w:lang w:val="en"/>
        </w:rPr>
        <w:t xml:space="preserve">And that meant we had way </w:t>
      </w:r>
      <w:r w:rsidRPr="00154373">
        <w:rPr>
          <w:rFonts w:eastAsia="Arial"/>
          <w:u w:val="single"/>
          <w:lang w:val="en"/>
        </w:rPr>
        <w:t>more urchins</w:t>
      </w:r>
      <w:r w:rsidRPr="00154373">
        <w:rPr>
          <w:rFonts w:eastAsia="Arial"/>
          <w:lang w:val="en"/>
        </w:rPr>
        <w:t xml:space="preserve">. So, we had </w:t>
      </w:r>
      <w:proofErr w:type="gramStart"/>
      <w:r w:rsidRPr="00154373">
        <w:rPr>
          <w:rFonts w:eastAsia="Arial"/>
          <w:color w:val="00B2A9" w:themeColor="text2"/>
          <w:u w:val="single"/>
          <w:lang w:val="en"/>
        </w:rPr>
        <w:t>really high</w:t>
      </w:r>
      <w:proofErr w:type="gramEnd"/>
      <w:r w:rsidRPr="00154373">
        <w:rPr>
          <w:rFonts w:eastAsia="Arial"/>
          <w:color w:val="00B2A9" w:themeColor="text2"/>
          <w:u w:val="single"/>
          <w:lang w:val="en"/>
        </w:rPr>
        <w:t xml:space="preserve"> urchin numbers.</w:t>
      </w:r>
      <w:r w:rsidRPr="00154373">
        <w:rPr>
          <w:rFonts w:eastAsia="Arial"/>
          <w:color w:val="00B2A9" w:themeColor="text2"/>
          <w:lang w:val="en"/>
        </w:rPr>
        <w:t xml:space="preserve"> </w:t>
      </w:r>
      <w:r w:rsidRPr="00154373">
        <w:rPr>
          <w:rFonts w:eastAsia="Arial"/>
          <w:lang w:val="en"/>
        </w:rPr>
        <w:t xml:space="preserve">And the seaweed populations were down here. So, they switched from </w:t>
      </w:r>
      <w:proofErr w:type="gramStart"/>
      <w:r w:rsidRPr="00154373">
        <w:rPr>
          <w:rFonts w:eastAsia="Arial"/>
          <w:lang w:val="en"/>
        </w:rPr>
        <w:t>couch potato</w:t>
      </w:r>
      <w:proofErr w:type="gramEnd"/>
      <w:r w:rsidRPr="00154373">
        <w:rPr>
          <w:rFonts w:eastAsia="Arial"/>
          <w:lang w:val="en"/>
        </w:rPr>
        <w:t xml:space="preserve"> mode to actually active foraging, kind of army mode. And instead (of waiting for food), moving around and </w:t>
      </w:r>
      <w:r w:rsidRPr="00154373">
        <w:rPr>
          <w:rFonts w:eastAsia="Arial"/>
          <w:color w:val="00B2A9" w:themeColor="text2"/>
          <w:u w:val="single"/>
          <w:lang w:val="en"/>
        </w:rPr>
        <w:t>eating</w:t>
      </w:r>
      <w:r w:rsidRPr="00154373">
        <w:rPr>
          <w:rFonts w:eastAsia="Arial"/>
          <w:lang w:val="en"/>
        </w:rPr>
        <w:t xml:space="preserve"> and clearing </w:t>
      </w:r>
      <w:proofErr w:type="gramStart"/>
      <w:r w:rsidRPr="00154373">
        <w:rPr>
          <w:rFonts w:eastAsia="Arial"/>
          <w:lang w:val="en"/>
        </w:rPr>
        <w:t>all of</w:t>
      </w:r>
      <w:proofErr w:type="gramEnd"/>
      <w:r w:rsidRPr="00154373">
        <w:rPr>
          <w:rFonts w:eastAsia="Arial"/>
          <w:lang w:val="en"/>
        </w:rPr>
        <w:t xml:space="preserve"> the seaweeds and the kelps off the reef.”</w:t>
      </w:r>
    </w:p>
    <w:p w14:paraId="533BEF03" w14:textId="0EDD7387" w:rsidR="00154373" w:rsidRDefault="00154373" w:rsidP="00855729">
      <w:pPr>
        <w:pStyle w:val="BodyText"/>
        <w:rPr>
          <w:lang w:eastAsia="en-AU"/>
        </w:rPr>
      </w:pPr>
    </w:p>
    <w:p w14:paraId="60A5BFEF" w14:textId="52A6568E" w:rsidR="00052306" w:rsidRDefault="00052306" w:rsidP="00052306">
      <w:pPr>
        <w:rPr>
          <w:rFonts w:cs="Times New Roman"/>
        </w:rPr>
      </w:pPr>
    </w:p>
    <w:p w14:paraId="52537561" w14:textId="66CAE460" w:rsidR="00FE74D1" w:rsidRDefault="00FE74D1" w:rsidP="00052306">
      <w:pPr>
        <w:rPr>
          <w:rFonts w:cs="Times New Roman"/>
        </w:rPr>
      </w:pPr>
    </w:p>
    <w:p w14:paraId="10A8246C" w14:textId="1D8A0C24" w:rsidR="00FE74D1" w:rsidRDefault="00FE74D1" w:rsidP="00052306">
      <w:pPr>
        <w:rPr>
          <w:rFonts w:cs="Times New Roman"/>
        </w:rPr>
      </w:pPr>
    </w:p>
    <w:p w14:paraId="540090CD" w14:textId="34BFEC81" w:rsidR="00FE74D1" w:rsidRDefault="00FE74D1" w:rsidP="00052306">
      <w:pPr>
        <w:rPr>
          <w:rFonts w:cs="Times New Roman"/>
        </w:rPr>
      </w:pPr>
    </w:p>
    <w:p w14:paraId="41E0D725" w14:textId="69AA8ED0" w:rsidR="00FE74D1" w:rsidRDefault="00FE74D1" w:rsidP="00052306">
      <w:pPr>
        <w:rPr>
          <w:rFonts w:cs="Times New Roman"/>
        </w:rPr>
      </w:pPr>
    </w:p>
    <w:p w14:paraId="4F35C2BD" w14:textId="5C7CAC31" w:rsidR="00FE74D1" w:rsidRDefault="00FE74D1" w:rsidP="00052306">
      <w:pPr>
        <w:rPr>
          <w:rFonts w:cs="Times New Roman"/>
        </w:rPr>
      </w:pPr>
    </w:p>
    <w:p w14:paraId="35E6C458" w14:textId="71073710" w:rsidR="00FE74D1" w:rsidRDefault="00FE74D1" w:rsidP="00052306">
      <w:pPr>
        <w:rPr>
          <w:rFonts w:cs="Times New Roman"/>
        </w:rPr>
      </w:pPr>
    </w:p>
    <w:p w14:paraId="3CD84B83" w14:textId="50D5AD3E" w:rsidR="00FE74D1" w:rsidRDefault="00FE74D1" w:rsidP="00052306">
      <w:pPr>
        <w:rPr>
          <w:rFonts w:cs="Times New Roman"/>
        </w:rPr>
      </w:pPr>
    </w:p>
    <w:p w14:paraId="3063F665" w14:textId="05F0567D" w:rsidR="00FE74D1" w:rsidRDefault="00FE74D1" w:rsidP="00052306">
      <w:pPr>
        <w:rPr>
          <w:rFonts w:cs="Times New Roman"/>
        </w:rPr>
      </w:pPr>
    </w:p>
    <w:p w14:paraId="7032AC0F" w14:textId="62FFB38F" w:rsidR="00FE74D1" w:rsidRDefault="00FE74D1" w:rsidP="00052306">
      <w:pPr>
        <w:rPr>
          <w:rFonts w:cs="Times New Roman"/>
        </w:rPr>
      </w:pPr>
    </w:p>
    <w:p w14:paraId="06985563" w14:textId="1D1061AD" w:rsidR="00FE74D1" w:rsidRDefault="00FE74D1" w:rsidP="00052306">
      <w:pPr>
        <w:rPr>
          <w:rFonts w:cs="Times New Roman"/>
        </w:rPr>
      </w:pPr>
    </w:p>
    <w:p w14:paraId="187FF1DB" w14:textId="7F6E2763" w:rsidR="00FE74D1" w:rsidRDefault="00FE74D1" w:rsidP="00052306">
      <w:pPr>
        <w:rPr>
          <w:rFonts w:cs="Times New Roman"/>
        </w:rPr>
      </w:pPr>
    </w:p>
    <w:p w14:paraId="3FE9F015" w14:textId="0CAC3DDC" w:rsidR="00FE74D1" w:rsidRDefault="00FE74D1" w:rsidP="00052306">
      <w:pPr>
        <w:rPr>
          <w:rFonts w:cs="Times New Roman"/>
        </w:rPr>
      </w:pPr>
    </w:p>
    <w:p w14:paraId="46CDC76F" w14:textId="5F68D519" w:rsidR="00FE74D1" w:rsidRDefault="00FE74D1" w:rsidP="00052306">
      <w:pPr>
        <w:rPr>
          <w:rFonts w:cs="Times New Roman"/>
        </w:rPr>
      </w:pPr>
    </w:p>
    <w:p w14:paraId="53C40FE0" w14:textId="23A1DE84" w:rsidR="00FE74D1" w:rsidRDefault="00FE74D1" w:rsidP="00052306">
      <w:pPr>
        <w:rPr>
          <w:rFonts w:cs="Times New Roman"/>
        </w:rPr>
      </w:pPr>
    </w:p>
    <w:p w14:paraId="13E23523" w14:textId="681D489E" w:rsidR="00FE74D1" w:rsidRDefault="00FE74D1" w:rsidP="00052306">
      <w:pPr>
        <w:rPr>
          <w:rFonts w:cs="Times New Roman"/>
        </w:rPr>
      </w:pPr>
    </w:p>
    <w:p w14:paraId="4677CB7C" w14:textId="7CC63813" w:rsidR="00FE74D1" w:rsidRDefault="00FE74D1" w:rsidP="00052306">
      <w:pPr>
        <w:rPr>
          <w:rFonts w:cs="Times New Roman"/>
        </w:rPr>
      </w:pPr>
    </w:p>
    <w:p w14:paraId="5B621D8C" w14:textId="5E146C62" w:rsidR="00FE74D1" w:rsidRDefault="00FE74D1" w:rsidP="00052306">
      <w:pPr>
        <w:rPr>
          <w:rFonts w:cs="Times New Roman"/>
        </w:rPr>
      </w:pPr>
    </w:p>
    <w:p w14:paraId="508ED45A" w14:textId="127557FD" w:rsidR="00FE74D1" w:rsidRDefault="00FE74D1" w:rsidP="00052306">
      <w:pPr>
        <w:rPr>
          <w:rFonts w:cs="Times New Roman"/>
        </w:rPr>
      </w:pPr>
    </w:p>
    <w:p w14:paraId="3ABD4FD7" w14:textId="77777777" w:rsidR="00FE74D1" w:rsidRDefault="00FE74D1" w:rsidP="00052306">
      <w:pPr>
        <w:rPr>
          <w:rFonts w:cs="Times New Roman"/>
        </w:rPr>
      </w:pPr>
    </w:p>
    <w:p w14:paraId="381AF3A5" w14:textId="4C219198" w:rsidR="00052306" w:rsidRDefault="00052306" w:rsidP="00052306">
      <w:pPr>
        <w:tabs>
          <w:tab w:val="left" w:pos="2295"/>
        </w:tabs>
      </w:pPr>
      <w:r>
        <w:tab/>
      </w:r>
    </w:p>
    <w:p w14:paraId="3EDB50E8" w14:textId="42568ADF" w:rsidR="00052306" w:rsidRDefault="00052306" w:rsidP="00FE74D1">
      <w:pPr>
        <w:pStyle w:val="Heading2"/>
      </w:pPr>
      <w:bookmarkStart w:id="11" w:name="_Toc108449347"/>
      <w:r>
        <w:lastRenderedPageBreak/>
        <w:t>Urchin Comic Strip Pictures</w:t>
      </w:r>
      <w:bookmarkEnd w:id="11"/>
    </w:p>
    <w:p w14:paraId="1C6556A9" w14:textId="76BA5846" w:rsidR="00052306" w:rsidRDefault="00052306" w:rsidP="00052306">
      <w:pPr>
        <w:tabs>
          <w:tab w:val="left" w:pos="2295"/>
        </w:tabs>
      </w:pPr>
    </w:p>
    <w:tbl>
      <w:tblPr>
        <w:tblStyle w:val="DELWP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5"/>
      </w:tblGrid>
      <w:tr w:rsidR="00FE74D1" w14:paraId="0805E65F" w14:textId="77777777" w:rsidTr="002D5A67">
        <w:tc>
          <w:tcPr>
            <w:tcW w:w="9075" w:type="dxa"/>
          </w:tcPr>
          <w:p w14:paraId="41C9AF73" w14:textId="77777777" w:rsidR="00FE74D1" w:rsidRDefault="00FE74D1" w:rsidP="002D5A67">
            <w:pPr>
              <w:rPr>
                <w:rFonts w:ascii="Arial" w:eastAsia="Arial" w:hAnsi="Arial"/>
                <w:b/>
                <w:bCs/>
                <w:sz w:val="32"/>
                <w:szCs w:val="32"/>
                <w:lang w:val="en"/>
              </w:rPr>
            </w:pPr>
          </w:p>
          <w:p w14:paraId="715C967B" w14:textId="77777777" w:rsidR="00FE74D1" w:rsidRDefault="00FE74D1" w:rsidP="002D5A67">
            <w:pPr>
              <w:jc w:val="center"/>
              <w:rPr>
                <w:rFonts w:ascii="Arial" w:eastAsia="Arial" w:hAnsi="Arial"/>
                <w:b/>
                <w:bCs/>
                <w:sz w:val="32"/>
                <w:szCs w:val="32"/>
                <w:lang w:val="en"/>
              </w:rPr>
            </w:pPr>
            <w:r>
              <w:rPr>
                <w:noProof/>
              </w:rPr>
              <w:drawing>
                <wp:inline distT="0" distB="0" distL="0" distR="0" wp14:anchorId="2F583A4C" wp14:editId="66C14CF9">
                  <wp:extent cx="4572000" cy="4514850"/>
                  <wp:effectExtent l="0" t="0" r="0" b="0"/>
                  <wp:docPr id="1573202726" name="Picture 157320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4514850"/>
                          </a:xfrm>
                          <a:prstGeom prst="rect">
                            <a:avLst/>
                          </a:prstGeom>
                        </pic:spPr>
                      </pic:pic>
                    </a:graphicData>
                  </a:graphic>
                </wp:inline>
              </w:drawing>
            </w:r>
          </w:p>
        </w:tc>
      </w:tr>
      <w:tr w:rsidR="00FE74D1" w14:paraId="24B0D7EC" w14:textId="77777777" w:rsidTr="002D5A67">
        <w:trPr>
          <w:trHeight w:val="2127"/>
        </w:trPr>
        <w:tc>
          <w:tcPr>
            <w:tcW w:w="9075" w:type="dxa"/>
          </w:tcPr>
          <w:p w14:paraId="65637D63" w14:textId="77777777" w:rsidR="00FE74D1" w:rsidRDefault="00FE74D1" w:rsidP="002D5A67">
            <w:pPr>
              <w:rPr>
                <w:rFonts w:ascii="Arial" w:eastAsia="Arial" w:hAnsi="Arial"/>
                <w:sz w:val="26"/>
                <w:szCs w:val="26"/>
                <w:lang w:val="en"/>
              </w:rPr>
            </w:pPr>
          </w:p>
          <w:p w14:paraId="34CE259E" w14:textId="77777777" w:rsidR="00FE74D1" w:rsidRDefault="00FE74D1" w:rsidP="002D5A67">
            <w:pPr>
              <w:rPr>
                <w:rFonts w:ascii="Arial" w:eastAsia="Arial" w:hAnsi="Arial"/>
                <w:sz w:val="26"/>
                <w:szCs w:val="26"/>
                <w:lang w:val="en"/>
              </w:rPr>
            </w:pPr>
          </w:p>
          <w:p w14:paraId="6385F264" w14:textId="77777777" w:rsidR="00FE74D1" w:rsidRDefault="00FE74D1" w:rsidP="002D5A67">
            <w:pPr>
              <w:rPr>
                <w:rFonts w:ascii="Arial" w:eastAsia="Arial" w:hAnsi="Arial"/>
                <w:sz w:val="26"/>
                <w:szCs w:val="26"/>
                <w:lang w:val="en"/>
              </w:rPr>
            </w:pPr>
            <w:r>
              <w:t xml:space="preserve">What we think has happened over time is a combination of </w:t>
            </w:r>
            <w:proofErr w:type="gramStart"/>
            <w:r>
              <w:t>all of</w:t>
            </w:r>
            <w:proofErr w:type="gramEnd"/>
            <w:r>
              <w:t xml:space="preserve"> the nutrients actually coming into Port Phillip Bay, with all of the sewerage wastewater that's been coming in here since the 50s and 60s. And that has basically driven a change in this ecosystem from the bottom up</w:t>
            </w:r>
          </w:p>
        </w:tc>
      </w:tr>
    </w:tbl>
    <w:p w14:paraId="65D96F30" w14:textId="3743F175" w:rsidR="00052306" w:rsidRDefault="00052306" w:rsidP="00052306">
      <w:pPr>
        <w:tabs>
          <w:tab w:val="left" w:pos="2295"/>
        </w:tabs>
      </w:pPr>
    </w:p>
    <w:tbl>
      <w:tblPr>
        <w:tblStyle w:val="TableAsPlaceholder"/>
        <w:tblpPr w:leftFromText="180" w:rightFromText="180" w:horzAnchor="margin" w:tblpY="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5"/>
      </w:tblGrid>
      <w:tr w:rsidR="00FE74D1" w14:paraId="2675FE1C" w14:textId="77777777" w:rsidTr="002D5A67">
        <w:tc>
          <w:tcPr>
            <w:tcW w:w="9075" w:type="dxa"/>
          </w:tcPr>
          <w:p w14:paraId="4FD8C3F9" w14:textId="77777777" w:rsidR="00FE74D1" w:rsidRDefault="00FE74D1" w:rsidP="002D5A67">
            <w:pPr>
              <w:rPr>
                <w:rFonts w:ascii="Arial" w:eastAsia="Arial" w:hAnsi="Arial"/>
                <w:b/>
                <w:bCs/>
                <w:sz w:val="32"/>
                <w:szCs w:val="32"/>
                <w:lang w:val="en"/>
              </w:rPr>
            </w:pPr>
          </w:p>
          <w:p w14:paraId="49E30CFC" w14:textId="77777777" w:rsidR="00FE74D1" w:rsidRDefault="00FE74D1" w:rsidP="002D5A67">
            <w:pPr>
              <w:jc w:val="center"/>
              <w:rPr>
                <w:rFonts w:ascii="Arial" w:eastAsia="Arial" w:hAnsi="Arial"/>
                <w:b/>
                <w:bCs/>
                <w:sz w:val="32"/>
                <w:szCs w:val="32"/>
                <w:lang w:val="en"/>
              </w:rPr>
            </w:pPr>
            <w:r>
              <w:rPr>
                <w:noProof/>
              </w:rPr>
              <w:drawing>
                <wp:inline distT="0" distB="0" distL="0" distR="0" wp14:anchorId="4570BDC5" wp14:editId="112D00C4">
                  <wp:extent cx="4572000" cy="4514850"/>
                  <wp:effectExtent l="0" t="0" r="0" b="0"/>
                  <wp:docPr id="1497025888" name="Picture 14970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4514850"/>
                          </a:xfrm>
                          <a:prstGeom prst="rect">
                            <a:avLst/>
                          </a:prstGeom>
                        </pic:spPr>
                      </pic:pic>
                    </a:graphicData>
                  </a:graphic>
                </wp:inline>
              </w:drawing>
            </w:r>
          </w:p>
        </w:tc>
      </w:tr>
      <w:tr w:rsidR="00FE74D1" w14:paraId="41B12F4F" w14:textId="77777777" w:rsidTr="002D5A67">
        <w:trPr>
          <w:trHeight w:val="2433"/>
        </w:trPr>
        <w:tc>
          <w:tcPr>
            <w:tcW w:w="9075" w:type="dxa"/>
          </w:tcPr>
          <w:p w14:paraId="17A2347E" w14:textId="77777777" w:rsidR="00FE74D1" w:rsidRDefault="00FE74D1" w:rsidP="002D5A67">
            <w:pPr>
              <w:rPr>
                <w:rFonts w:ascii="Arial" w:eastAsia="Arial" w:hAnsi="Arial"/>
                <w:sz w:val="26"/>
                <w:szCs w:val="26"/>
                <w:lang w:val="en"/>
              </w:rPr>
            </w:pPr>
          </w:p>
          <w:p w14:paraId="44C481B7" w14:textId="77777777" w:rsidR="00FE74D1" w:rsidRDefault="00FE74D1" w:rsidP="002D5A67">
            <w:pPr>
              <w:rPr>
                <w:rFonts w:ascii="Arial" w:eastAsia="Arial" w:hAnsi="Arial"/>
                <w:sz w:val="26"/>
                <w:szCs w:val="26"/>
                <w:lang w:val="en"/>
              </w:rPr>
            </w:pPr>
            <w:proofErr w:type="gramStart"/>
            <w:r>
              <w:t>All of</w:t>
            </w:r>
            <w:proofErr w:type="gramEnd"/>
            <w:r>
              <w:t xml:space="preserve"> those excess nutrients in the water actually drove a whole lot of other weedy seaweed species to massively proliferate.</w:t>
            </w:r>
          </w:p>
        </w:tc>
      </w:tr>
    </w:tbl>
    <w:p w14:paraId="4492D3EB" w14:textId="06FC97C8" w:rsidR="00FE74D1" w:rsidRDefault="00FE74D1" w:rsidP="00052306">
      <w:pPr>
        <w:tabs>
          <w:tab w:val="left" w:pos="2295"/>
        </w:tabs>
      </w:pPr>
    </w:p>
    <w:p w14:paraId="235791D9" w14:textId="7B65FB18" w:rsidR="00FE74D1" w:rsidRDefault="00FE74D1" w:rsidP="00052306">
      <w:pPr>
        <w:tabs>
          <w:tab w:val="left" w:pos="2295"/>
        </w:tabs>
      </w:pPr>
    </w:p>
    <w:p w14:paraId="125EAFF2" w14:textId="5590A3DD" w:rsidR="00FE74D1" w:rsidRDefault="00FE74D1" w:rsidP="00052306">
      <w:pPr>
        <w:tabs>
          <w:tab w:val="left" w:pos="2295"/>
        </w:tabs>
      </w:pPr>
    </w:p>
    <w:p w14:paraId="28EB4408" w14:textId="46D4E65C" w:rsidR="00FE74D1" w:rsidRDefault="00FE74D1" w:rsidP="00052306">
      <w:pPr>
        <w:tabs>
          <w:tab w:val="left" w:pos="2295"/>
        </w:tabs>
      </w:pPr>
    </w:p>
    <w:p w14:paraId="70962D10" w14:textId="4C4BBBB8" w:rsidR="00FE74D1" w:rsidRDefault="00FE74D1" w:rsidP="00052306">
      <w:pPr>
        <w:tabs>
          <w:tab w:val="left" w:pos="2295"/>
        </w:tabs>
      </w:pPr>
    </w:p>
    <w:p w14:paraId="106D53E5" w14:textId="4D3827B2" w:rsidR="00FE74D1" w:rsidRDefault="00FE74D1" w:rsidP="00052306">
      <w:pPr>
        <w:tabs>
          <w:tab w:val="left" w:pos="2295"/>
        </w:tabs>
      </w:pPr>
    </w:p>
    <w:p w14:paraId="7E57B7A5" w14:textId="062D28EF" w:rsidR="00FE74D1" w:rsidRDefault="00FE74D1" w:rsidP="00052306">
      <w:pPr>
        <w:tabs>
          <w:tab w:val="left" w:pos="2295"/>
        </w:tabs>
      </w:pPr>
    </w:p>
    <w:p w14:paraId="59E68A03" w14:textId="77777777" w:rsidR="00FE74D1" w:rsidRDefault="00FE74D1" w:rsidP="00052306">
      <w:pPr>
        <w:tabs>
          <w:tab w:val="left" w:pos="2295"/>
        </w:tabs>
      </w:pPr>
    </w:p>
    <w:p w14:paraId="2773BAAC" w14:textId="77777777" w:rsidR="00FE74D1" w:rsidRDefault="00FE74D1" w:rsidP="00052306">
      <w:pPr>
        <w:tabs>
          <w:tab w:val="left" w:pos="2295"/>
        </w:tabs>
      </w:pPr>
    </w:p>
    <w:p w14:paraId="5EC3A8DD" w14:textId="77777777" w:rsidR="00FE74D1" w:rsidRDefault="00FE74D1" w:rsidP="00052306">
      <w:pPr>
        <w:tabs>
          <w:tab w:val="left" w:pos="2295"/>
        </w:tabs>
      </w:pPr>
    </w:p>
    <w:p w14:paraId="0D881332" w14:textId="5A8BAC40" w:rsidR="00FE74D1" w:rsidRDefault="00FE74D1" w:rsidP="00052306">
      <w:pPr>
        <w:tabs>
          <w:tab w:val="left" w:pos="2295"/>
        </w:tabs>
      </w:pPr>
    </w:p>
    <w:p w14:paraId="3B5BFC08" w14:textId="52E0A542" w:rsidR="00FE74D1" w:rsidRDefault="00FE74D1" w:rsidP="00052306">
      <w:pPr>
        <w:tabs>
          <w:tab w:val="left" w:pos="2295"/>
        </w:tabs>
      </w:pPr>
    </w:p>
    <w:p w14:paraId="0F30B377" w14:textId="5A619194" w:rsidR="00FE74D1" w:rsidRDefault="00FE74D1" w:rsidP="00052306">
      <w:pPr>
        <w:tabs>
          <w:tab w:val="left" w:pos="2295"/>
        </w:tabs>
      </w:pPr>
    </w:p>
    <w:p w14:paraId="6C1AC131" w14:textId="59725A41" w:rsidR="00FE74D1" w:rsidRDefault="00FE74D1" w:rsidP="00052306">
      <w:pPr>
        <w:tabs>
          <w:tab w:val="left" w:pos="2295"/>
        </w:tabs>
      </w:pPr>
    </w:p>
    <w:p w14:paraId="12FD475B" w14:textId="19A73C70" w:rsidR="00FE74D1" w:rsidRDefault="00FE74D1" w:rsidP="00052306">
      <w:pPr>
        <w:tabs>
          <w:tab w:val="left" w:pos="2295"/>
        </w:tabs>
      </w:pPr>
    </w:p>
    <w:p w14:paraId="3FC64804" w14:textId="34C58530" w:rsidR="00FE74D1" w:rsidRDefault="00FE74D1" w:rsidP="00052306">
      <w:pPr>
        <w:tabs>
          <w:tab w:val="left" w:pos="2295"/>
        </w:tabs>
      </w:pPr>
    </w:p>
    <w:p w14:paraId="18936412" w14:textId="6972D403" w:rsidR="00FE74D1" w:rsidRDefault="00FE74D1" w:rsidP="00052306">
      <w:pPr>
        <w:tabs>
          <w:tab w:val="left" w:pos="2295"/>
        </w:tabs>
      </w:pPr>
    </w:p>
    <w:p w14:paraId="753C703F" w14:textId="2AAB1614" w:rsidR="00FE74D1" w:rsidRDefault="00FE74D1" w:rsidP="00052306">
      <w:pPr>
        <w:tabs>
          <w:tab w:val="left" w:pos="2295"/>
        </w:tabs>
      </w:pPr>
    </w:p>
    <w:p w14:paraId="007AB40B" w14:textId="7E59B500" w:rsidR="00FE74D1" w:rsidRDefault="00FE74D1" w:rsidP="00052306">
      <w:pPr>
        <w:tabs>
          <w:tab w:val="left" w:pos="2295"/>
        </w:tabs>
      </w:pPr>
    </w:p>
    <w:p w14:paraId="5281CB3E" w14:textId="585EF3D8" w:rsidR="00FE74D1" w:rsidRDefault="00FE74D1" w:rsidP="00052306">
      <w:pPr>
        <w:tabs>
          <w:tab w:val="left" w:pos="2295"/>
        </w:tabs>
      </w:pPr>
    </w:p>
    <w:p w14:paraId="4DBD9C01" w14:textId="7E16B9D6" w:rsidR="00FE74D1" w:rsidRDefault="00FE74D1" w:rsidP="00052306">
      <w:pPr>
        <w:tabs>
          <w:tab w:val="left" w:pos="2295"/>
        </w:tabs>
      </w:pPr>
    </w:p>
    <w:p w14:paraId="48E44106" w14:textId="779F6DCD" w:rsidR="00FE74D1" w:rsidRDefault="00FE74D1" w:rsidP="00052306">
      <w:pPr>
        <w:tabs>
          <w:tab w:val="left" w:pos="2295"/>
        </w:tabs>
      </w:pPr>
    </w:p>
    <w:p w14:paraId="3A443D85" w14:textId="66F8EE75" w:rsidR="00FE74D1" w:rsidRDefault="00FE74D1" w:rsidP="00052306">
      <w:pPr>
        <w:tabs>
          <w:tab w:val="left" w:pos="2295"/>
        </w:tabs>
      </w:pPr>
    </w:p>
    <w:p w14:paraId="76E0E1DB" w14:textId="2C458938" w:rsidR="00FE74D1" w:rsidRDefault="00FE74D1" w:rsidP="00052306">
      <w:pPr>
        <w:tabs>
          <w:tab w:val="left" w:pos="2295"/>
        </w:tabs>
      </w:pPr>
    </w:p>
    <w:p w14:paraId="02ADEA29" w14:textId="64FCDEF0" w:rsidR="00FE74D1" w:rsidRDefault="00FE74D1" w:rsidP="00052306">
      <w:pPr>
        <w:tabs>
          <w:tab w:val="left" w:pos="2295"/>
        </w:tabs>
      </w:pPr>
    </w:p>
    <w:p w14:paraId="5401984C" w14:textId="5C3C76CC" w:rsidR="00FE74D1" w:rsidRDefault="00FE74D1" w:rsidP="00052306">
      <w:pPr>
        <w:tabs>
          <w:tab w:val="left" w:pos="2295"/>
        </w:tabs>
      </w:pPr>
    </w:p>
    <w:p w14:paraId="16A64C20" w14:textId="04C31D34" w:rsidR="00FE74D1" w:rsidRDefault="00FE74D1" w:rsidP="00052306">
      <w:pPr>
        <w:tabs>
          <w:tab w:val="left" w:pos="2295"/>
        </w:tabs>
      </w:pPr>
    </w:p>
    <w:p w14:paraId="4C44027F" w14:textId="68209B39" w:rsidR="00FE74D1" w:rsidRDefault="00FE74D1" w:rsidP="00052306">
      <w:pPr>
        <w:tabs>
          <w:tab w:val="left" w:pos="2295"/>
        </w:tabs>
      </w:pPr>
    </w:p>
    <w:p w14:paraId="45EFD8C9" w14:textId="1D5C7342" w:rsidR="00FE74D1" w:rsidRDefault="00FE74D1" w:rsidP="00052306">
      <w:pPr>
        <w:tabs>
          <w:tab w:val="left" w:pos="2295"/>
        </w:tabs>
      </w:pPr>
    </w:p>
    <w:p w14:paraId="7EBE7574" w14:textId="6BACD21B" w:rsidR="00FE74D1" w:rsidRDefault="00FE74D1" w:rsidP="00052306">
      <w:pPr>
        <w:tabs>
          <w:tab w:val="left" w:pos="2295"/>
        </w:tabs>
      </w:pPr>
    </w:p>
    <w:p w14:paraId="60055675" w14:textId="47D2C20F" w:rsidR="00FE74D1" w:rsidRDefault="00FE74D1" w:rsidP="00052306">
      <w:pPr>
        <w:tabs>
          <w:tab w:val="left" w:pos="2295"/>
        </w:tabs>
      </w:pPr>
    </w:p>
    <w:p w14:paraId="7B6BA771" w14:textId="6C038CC3" w:rsidR="00FE74D1" w:rsidRDefault="00FE74D1" w:rsidP="00052306">
      <w:pPr>
        <w:tabs>
          <w:tab w:val="left" w:pos="2295"/>
        </w:tabs>
      </w:pPr>
    </w:p>
    <w:p w14:paraId="5F3C18A3" w14:textId="1F8A128A" w:rsidR="00FE74D1" w:rsidRDefault="00FE74D1" w:rsidP="00052306">
      <w:pPr>
        <w:tabs>
          <w:tab w:val="left" w:pos="2295"/>
        </w:tabs>
      </w:pPr>
    </w:p>
    <w:p w14:paraId="0EF5EC23" w14:textId="0B70B071" w:rsidR="00FE74D1" w:rsidRDefault="00FE74D1" w:rsidP="00052306">
      <w:pPr>
        <w:tabs>
          <w:tab w:val="left" w:pos="2295"/>
        </w:tabs>
      </w:pPr>
    </w:p>
    <w:p w14:paraId="7D2D9B97" w14:textId="59B6E711" w:rsidR="00FE74D1" w:rsidRDefault="00FE74D1" w:rsidP="00052306">
      <w:pPr>
        <w:tabs>
          <w:tab w:val="left" w:pos="2295"/>
        </w:tabs>
      </w:pPr>
    </w:p>
    <w:p w14:paraId="58CB50B7" w14:textId="0AE458A5" w:rsidR="00FE74D1" w:rsidRDefault="00FE74D1" w:rsidP="00052306">
      <w:pPr>
        <w:tabs>
          <w:tab w:val="left" w:pos="2295"/>
        </w:tabs>
      </w:pPr>
    </w:p>
    <w:p w14:paraId="75297573" w14:textId="528BAFDE" w:rsidR="00FE74D1" w:rsidRDefault="00FE74D1" w:rsidP="00052306">
      <w:pPr>
        <w:tabs>
          <w:tab w:val="left" w:pos="2295"/>
        </w:tabs>
      </w:pPr>
    </w:p>
    <w:p w14:paraId="53E6B17D" w14:textId="5433DA15" w:rsidR="00FE74D1" w:rsidRDefault="00FE74D1" w:rsidP="00052306">
      <w:pPr>
        <w:tabs>
          <w:tab w:val="left" w:pos="2295"/>
        </w:tabs>
      </w:pPr>
    </w:p>
    <w:p w14:paraId="64423104" w14:textId="5A5F5B0A" w:rsidR="00FE74D1" w:rsidRDefault="00FE74D1" w:rsidP="00052306">
      <w:pPr>
        <w:tabs>
          <w:tab w:val="left" w:pos="2295"/>
        </w:tabs>
      </w:pPr>
    </w:p>
    <w:p w14:paraId="173480C0" w14:textId="543C11BA" w:rsidR="00FE74D1" w:rsidRDefault="00FE74D1" w:rsidP="00052306">
      <w:pPr>
        <w:tabs>
          <w:tab w:val="left" w:pos="2295"/>
        </w:tabs>
      </w:pPr>
    </w:p>
    <w:p w14:paraId="1F80ED74" w14:textId="30224FA9" w:rsidR="00FE74D1" w:rsidRDefault="00FE74D1" w:rsidP="00052306">
      <w:pPr>
        <w:tabs>
          <w:tab w:val="left" w:pos="2295"/>
        </w:tabs>
      </w:pPr>
    </w:p>
    <w:p w14:paraId="2F56DC0A" w14:textId="324436B6" w:rsidR="00FE74D1" w:rsidRDefault="00FE74D1" w:rsidP="00052306">
      <w:pPr>
        <w:tabs>
          <w:tab w:val="left" w:pos="2295"/>
        </w:tabs>
      </w:pPr>
    </w:p>
    <w:p w14:paraId="7DF3BE1A" w14:textId="0AD0F16C" w:rsidR="00FE74D1" w:rsidRDefault="00FE74D1" w:rsidP="00052306">
      <w:pPr>
        <w:tabs>
          <w:tab w:val="left" w:pos="2295"/>
        </w:tabs>
      </w:pPr>
    </w:p>
    <w:p w14:paraId="0CCA6706" w14:textId="4BDEF9CA" w:rsidR="00FE74D1" w:rsidRDefault="00FE74D1" w:rsidP="00052306">
      <w:pPr>
        <w:tabs>
          <w:tab w:val="left" w:pos="2295"/>
        </w:tabs>
      </w:pPr>
    </w:p>
    <w:p w14:paraId="656A257A" w14:textId="4DA5D155" w:rsidR="00FE74D1" w:rsidRDefault="00FE74D1" w:rsidP="00052306">
      <w:pPr>
        <w:tabs>
          <w:tab w:val="left" w:pos="2295"/>
        </w:tabs>
      </w:pPr>
    </w:p>
    <w:p w14:paraId="6D5C915A" w14:textId="134123FB" w:rsidR="00FE74D1" w:rsidRDefault="00FE74D1" w:rsidP="00052306">
      <w:pPr>
        <w:tabs>
          <w:tab w:val="left" w:pos="2295"/>
        </w:tabs>
      </w:pPr>
    </w:p>
    <w:p w14:paraId="450E1871" w14:textId="48CC9319" w:rsidR="00FE74D1" w:rsidRDefault="00FE74D1" w:rsidP="00052306">
      <w:pPr>
        <w:tabs>
          <w:tab w:val="left" w:pos="2295"/>
        </w:tabs>
      </w:pPr>
    </w:p>
    <w:p w14:paraId="6B33FD12" w14:textId="44809752" w:rsidR="00FE74D1" w:rsidRDefault="00FE74D1" w:rsidP="00052306">
      <w:pPr>
        <w:tabs>
          <w:tab w:val="left" w:pos="2295"/>
        </w:tabs>
      </w:pPr>
    </w:p>
    <w:p w14:paraId="143A0154" w14:textId="1051B382" w:rsidR="00FE74D1" w:rsidRDefault="00FE74D1" w:rsidP="00052306">
      <w:pPr>
        <w:tabs>
          <w:tab w:val="left" w:pos="2295"/>
        </w:tabs>
      </w:pPr>
    </w:p>
    <w:p w14:paraId="29603A59" w14:textId="6BAB440B" w:rsidR="00FE74D1" w:rsidRDefault="00FE74D1" w:rsidP="00052306">
      <w:pPr>
        <w:tabs>
          <w:tab w:val="left" w:pos="2295"/>
        </w:tabs>
      </w:pPr>
    </w:p>
    <w:p w14:paraId="245E406D" w14:textId="4EDA54C3" w:rsidR="00FE74D1" w:rsidRDefault="00FE74D1" w:rsidP="00052306">
      <w:pPr>
        <w:tabs>
          <w:tab w:val="left" w:pos="2295"/>
        </w:tabs>
      </w:pPr>
    </w:p>
    <w:p w14:paraId="0AB1609B" w14:textId="77777777" w:rsidR="00FE74D1" w:rsidRDefault="00FE74D1" w:rsidP="00052306">
      <w:pPr>
        <w:tabs>
          <w:tab w:val="left" w:pos="2295"/>
        </w:tabs>
      </w:pPr>
    </w:p>
    <w:tbl>
      <w:tblPr>
        <w:tblStyle w:val="TableAsPlacehol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5"/>
      </w:tblGrid>
      <w:tr w:rsidR="00FE74D1" w14:paraId="7B044964" w14:textId="77777777" w:rsidTr="002D5A67">
        <w:tc>
          <w:tcPr>
            <w:tcW w:w="9075" w:type="dxa"/>
          </w:tcPr>
          <w:p w14:paraId="5CEA2641" w14:textId="77777777" w:rsidR="00FE74D1" w:rsidRDefault="00FE74D1" w:rsidP="002D5A67">
            <w:pPr>
              <w:rPr>
                <w:rFonts w:ascii="Arial" w:eastAsia="Arial" w:hAnsi="Arial"/>
                <w:b/>
                <w:bCs/>
                <w:sz w:val="32"/>
                <w:szCs w:val="32"/>
                <w:lang w:val="en"/>
              </w:rPr>
            </w:pPr>
          </w:p>
          <w:p w14:paraId="1DCA7557" w14:textId="77777777" w:rsidR="00FE74D1" w:rsidRDefault="00FE74D1" w:rsidP="002D5A67">
            <w:pPr>
              <w:jc w:val="center"/>
            </w:pPr>
            <w:r>
              <w:rPr>
                <w:noProof/>
              </w:rPr>
              <w:drawing>
                <wp:inline distT="0" distB="0" distL="0" distR="0" wp14:anchorId="0B0B0B6A" wp14:editId="41C1A731">
                  <wp:extent cx="4524375" cy="4572000"/>
                  <wp:effectExtent l="0" t="0" r="0" b="0"/>
                  <wp:docPr id="1106615015" name="Picture 110661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24375" cy="4572000"/>
                          </a:xfrm>
                          <a:prstGeom prst="rect">
                            <a:avLst/>
                          </a:prstGeom>
                        </pic:spPr>
                      </pic:pic>
                    </a:graphicData>
                  </a:graphic>
                </wp:inline>
              </w:drawing>
            </w:r>
          </w:p>
        </w:tc>
      </w:tr>
      <w:tr w:rsidR="00FE74D1" w14:paraId="600DC352" w14:textId="77777777" w:rsidTr="002D5A67">
        <w:trPr>
          <w:trHeight w:val="2823"/>
        </w:trPr>
        <w:tc>
          <w:tcPr>
            <w:tcW w:w="9075" w:type="dxa"/>
          </w:tcPr>
          <w:p w14:paraId="6E8089C5" w14:textId="77777777" w:rsidR="00FE74D1" w:rsidRDefault="00FE74D1" w:rsidP="002D5A67">
            <w:pPr>
              <w:rPr>
                <w:rFonts w:ascii="Arial" w:eastAsia="Arial" w:hAnsi="Arial"/>
                <w:sz w:val="26"/>
                <w:szCs w:val="26"/>
                <w:lang w:val="en"/>
              </w:rPr>
            </w:pPr>
          </w:p>
          <w:p w14:paraId="543241ED" w14:textId="77777777" w:rsidR="00FE74D1" w:rsidRDefault="00FE74D1" w:rsidP="002D5A67">
            <w:pPr>
              <w:rPr>
                <w:rFonts w:ascii="Arial" w:eastAsia="Arial" w:hAnsi="Arial"/>
                <w:sz w:val="26"/>
                <w:szCs w:val="26"/>
                <w:lang w:val="en"/>
              </w:rPr>
            </w:pPr>
          </w:p>
          <w:p w14:paraId="27180893" w14:textId="77777777" w:rsidR="00FE74D1" w:rsidRDefault="00FE74D1" w:rsidP="002D5A67">
            <w:pPr>
              <w:rPr>
                <w:rFonts w:ascii="Arial" w:eastAsia="Arial" w:hAnsi="Arial"/>
                <w:sz w:val="26"/>
                <w:szCs w:val="26"/>
                <w:lang w:val="en"/>
              </w:rPr>
            </w:pPr>
            <w:r>
              <w:t xml:space="preserve">And when you have a whole lot of food, then other species will come along and make the most of that. And </w:t>
            </w:r>
            <w:proofErr w:type="gramStart"/>
            <w:r>
              <w:t>so</w:t>
            </w:r>
            <w:proofErr w:type="gramEnd"/>
            <w:r>
              <w:t xml:space="preserve"> sea urchins love to sit there on a rock and eat whatever drifting bits of seaweed are coming by, and so with all this extra seaweed that was now out there and floating around it built a larger sea urchin population in the bay</w:t>
            </w:r>
          </w:p>
        </w:tc>
      </w:tr>
    </w:tbl>
    <w:p w14:paraId="3282BF1A" w14:textId="2527324B" w:rsidR="00FE74D1" w:rsidRDefault="00FE74D1" w:rsidP="00052306">
      <w:pPr>
        <w:tabs>
          <w:tab w:val="left" w:pos="2295"/>
        </w:tabs>
      </w:pPr>
    </w:p>
    <w:p w14:paraId="6BC1407C" w14:textId="6FD3BBB2" w:rsidR="00FE74D1" w:rsidRDefault="00FE74D1" w:rsidP="00052306">
      <w:pPr>
        <w:tabs>
          <w:tab w:val="left" w:pos="2295"/>
        </w:tabs>
      </w:pPr>
    </w:p>
    <w:p w14:paraId="28D4962C" w14:textId="655BF04D" w:rsidR="00FE74D1" w:rsidRDefault="00FE74D1" w:rsidP="00052306">
      <w:pPr>
        <w:tabs>
          <w:tab w:val="left" w:pos="2295"/>
        </w:tabs>
      </w:pPr>
    </w:p>
    <w:p w14:paraId="131EB72E" w14:textId="1C662732" w:rsidR="00FE74D1" w:rsidRDefault="00FE74D1" w:rsidP="00052306">
      <w:pPr>
        <w:tabs>
          <w:tab w:val="left" w:pos="2295"/>
        </w:tabs>
      </w:pPr>
    </w:p>
    <w:p w14:paraId="15FA6795" w14:textId="2DC303AD" w:rsidR="00FE74D1" w:rsidRDefault="00FE74D1" w:rsidP="00052306">
      <w:pPr>
        <w:tabs>
          <w:tab w:val="left" w:pos="2295"/>
        </w:tabs>
      </w:pPr>
    </w:p>
    <w:p w14:paraId="2D70D72B" w14:textId="5CFB65DC" w:rsidR="00FE74D1" w:rsidRDefault="00FE74D1" w:rsidP="00052306">
      <w:pPr>
        <w:tabs>
          <w:tab w:val="left" w:pos="2295"/>
        </w:tabs>
      </w:pPr>
    </w:p>
    <w:p w14:paraId="337F8F93" w14:textId="3FB3CE66" w:rsidR="00FE74D1" w:rsidRDefault="00FE74D1" w:rsidP="00052306">
      <w:pPr>
        <w:tabs>
          <w:tab w:val="left" w:pos="2295"/>
        </w:tabs>
      </w:pPr>
    </w:p>
    <w:p w14:paraId="7001EA48" w14:textId="1485B416" w:rsidR="00FE74D1" w:rsidRDefault="00FE74D1" w:rsidP="00052306">
      <w:pPr>
        <w:tabs>
          <w:tab w:val="left" w:pos="2295"/>
        </w:tabs>
      </w:pPr>
    </w:p>
    <w:p w14:paraId="685A6111" w14:textId="6E4AC867" w:rsidR="00FE74D1" w:rsidRDefault="00FE74D1" w:rsidP="00052306">
      <w:pPr>
        <w:tabs>
          <w:tab w:val="left" w:pos="2295"/>
        </w:tabs>
      </w:pPr>
    </w:p>
    <w:tbl>
      <w:tblPr>
        <w:tblStyle w:val="TableAsPlacehol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5"/>
      </w:tblGrid>
      <w:tr w:rsidR="00FE74D1" w14:paraId="49DBBBD9" w14:textId="77777777" w:rsidTr="002D5A67">
        <w:tc>
          <w:tcPr>
            <w:tcW w:w="9075" w:type="dxa"/>
          </w:tcPr>
          <w:p w14:paraId="3617E2E9" w14:textId="77777777" w:rsidR="00FE74D1" w:rsidRDefault="00FE74D1" w:rsidP="002D5A67">
            <w:pPr>
              <w:rPr>
                <w:rFonts w:ascii="Arial" w:eastAsia="Arial" w:hAnsi="Arial"/>
                <w:b/>
                <w:bCs/>
                <w:sz w:val="32"/>
                <w:szCs w:val="32"/>
                <w:lang w:val="en"/>
              </w:rPr>
            </w:pPr>
          </w:p>
          <w:p w14:paraId="4D68D5B7" w14:textId="7D931BFE" w:rsidR="00FE74D1" w:rsidRDefault="00FE74D1" w:rsidP="002D5A67">
            <w:pPr>
              <w:jc w:val="center"/>
            </w:pPr>
            <w:r>
              <w:rPr>
                <w:noProof/>
              </w:rPr>
              <w:drawing>
                <wp:inline distT="0" distB="0" distL="0" distR="0" wp14:anchorId="0FA5E819" wp14:editId="6AC5AE44">
                  <wp:extent cx="4533900" cy="4572000"/>
                  <wp:effectExtent l="0" t="0" r="0" b="0"/>
                  <wp:docPr id="1068505550" name="Picture 106850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33900" cy="4572000"/>
                          </a:xfrm>
                          <a:prstGeom prst="rect">
                            <a:avLst/>
                          </a:prstGeom>
                        </pic:spPr>
                      </pic:pic>
                    </a:graphicData>
                  </a:graphic>
                </wp:inline>
              </w:drawing>
            </w:r>
          </w:p>
        </w:tc>
      </w:tr>
      <w:tr w:rsidR="00FE74D1" w14:paraId="286069E6" w14:textId="77777777" w:rsidTr="002D5A67">
        <w:trPr>
          <w:trHeight w:val="2823"/>
        </w:trPr>
        <w:tc>
          <w:tcPr>
            <w:tcW w:w="9075" w:type="dxa"/>
          </w:tcPr>
          <w:p w14:paraId="0DC26307" w14:textId="77777777" w:rsidR="00FE74D1" w:rsidRDefault="00FE74D1" w:rsidP="002D5A67">
            <w:pPr>
              <w:rPr>
                <w:rFonts w:ascii="Arial" w:eastAsia="Arial" w:hAnsi="Arial"/>
                <w:sz w:val="26"/>
                <w:szCs w:val="26"/>
                <w:lang w:val="en"/>
              </w:rPr>
            </w:pPr>
          </w:p>
          <w:p w14:paraId="2A7367C3" w14:textId="3184D98D" w:rsidR="00FE74D1" w:rsidRDefault="00FE74D1" w:rsidP="002D5A67">
            <w:pPr>
              <w:rPr>
                <w:rFonts w:ascii="Arial" w:eastAsia="Arial" w:hAnsi="Arial"/>
                <w:sz w:val="26"/>
                <w:szCs w:val="26"/>
                <w:lang w:val="en"/>
              </w:rPr>
            </w:pPr>
            <w:r>
              <w:t xml:space="preserve">Then what happened, we got to the Millennium </w:t>
            </w:r>
            <w:proofErr w:type="gramStart"/>
            <w:r>
              <w:t>drought</w:t>
            </w:r>
            <w:proofErr w:type="gramEnd"/>
            <w:r>
              <w:t xml:space="preserve"> which was from the end of the 1990s, and through the 2000s. </w:t>
            </w:r>
            <w:proofErr w:type="gramStart"/>
            <w:r>
              <w:t>So</w:t>
            </w:r>
            <w:proofErr w:type="gramEnd"/>
            <w:r>
              <w:t xml:space="preserve"> a long period of increased temperatures, but also reduced nutrients that were actually now coming into the bay. And so, now </w:t>
            </w:r>
            <w:proofErr w:type="gramStart"/>
            <w:r>
              <w:t>all of a sudden</w:t>
            </w:r>
            <w:proofErr w:type="gramEnd"/>
            <w:r>
              <w:t>, we had less nutrients in the bay, and less seaweed that was now growing and proliferating because of it.</w:t>
            </w:r>
          </w:p>
        </w:tc>
      </w:tr>
    </w:tbl>
    <w:p w14:paraId="45F70197" w14:textId="45488606" w:rsidR="00FE74D1" w:rsidRDefault="00FE74D1" w:rsidP="00052306">
      <w:pPr>
        <w:tabs>
          <w:tab w:val="left" w:pos="2295"/>
        </w:tabs>
      </w:pPr>
    </w:p>
    <w:p w14:paraId="0A4A7BCF" w14:textId="667C6FB1" w:rsidR="00FE74D1" w:rsidRDefault="00FE74D1" w:rsidP="00052306">
      <w:pPr>
        <w:tabs>
          <w:tab w:val="left" w:pos="2295"/>
        </w:tabs>
      </w:pPr>
    </w:p>
    <w:p w14:paraId="4ED5BBAE" w14:textId="788DEF01" w:rsidR="00FE74D1" w:rsidRDefault="00FE74D1" w:rsidP="00052306">
      <w:pPr>
        <w:tabs>
          <w:tab w:val="left" w:pos="2295"/>
        </w:tabs>
      </w:pPr>
    </w:p>
    <w:p w14:paraId="7816EFAC" w14:textId="22F5927F" w:rsidR="00FE74D1" w:rsidRDefault="00FE74D1" w:rsidP="00052306">
      <w:pPr>
        <w:tabs>
          <w:tab w:val="left" w:pos="2295"/>
        </w:tabs>
      </w:pPr>
    </w:p>
    <w:p w14:paraId="465BD041" w14:textId="77777777" w:rsidR="00FE74D1" w:rsidRDefault="00FE74D1" w:rsidP="00052306">
      <w:pPr>
        <w:tabs>
          <w:tab w:val="left" w:pos="2295"/>
        </w:tabs>
      </w:pPr>
    </w:p>
    <w:p w14:paraId="6A3B87EE" w14:textId="08DAA0E9" w:rsidR="00FE74D1" w:rsidRDefault="00FE74D1" w:rsidP="00052306">
      <w:pPr>
        <w:tabs>
          <w:tab w:val="left" w:pos="2295"/>
        </w:tabs>
        <w:sectPr w:rsidR="00FE74D1" w:rsidSect="00760FBC">
          <w:footerReference w:type="default" r:id="rId59"/>
          <w:pgSz w:w="11907" w:h="16840" w:code="9"/>
          <w:pgMar w:top="2268" w:right="1134" w:bottom="1134" w:left="1134" w:header="284" w:footer="284" w:gutter="0"/>
          <w:pgNumType w:start="1"/>
          <w:cols w:space="720"/>
          <w:docGrid w:linePitch="360"/>
        </w:sectPr>
      </w:pPr>
    </w:p>
    <w:p w14:paraId="5A147366" w14:textId="463AE937" w:rsidR="00FE74D1" w:rsidRDefault="00FE74D1" w:rsidP="00FE74D1">
      <w:pPr>
        <w:pStyle w:val="Heading2"/>
      </w:pPr>
      <w:bookmarkStart w:id="12" w:name="_Toc108449348"/>
      <w:r>
        <w:lastRenderedPageBreak/>
        <w:t>Sustainable Seafood Worksheet</w:t>
      </w:r>
      <w:bookmarkEnd w:id="12"/>
    </w:p>
    <w:p w14:paraId="632978AD" w14:textId="77777777" w:rsidR="00FE74D1" w:rsidRDefault="00FE74D1" w:rsidP="00052306">
      <w:pPr>
        <w:tabs>
          <w:tab w:val="left" w:pos="2295"/>
        </w:tabs>
      </w:pPr>
    </w:p>
    <w:p w14:paraId="470CBFBB" w14:textId="4F2437FB" w:rsidR="00FE74D1" w:rsidRDefault="00FE74D1" w:rsidP="00052306">
      <w:pPr>
        <w:tabs>
          <w:tab w:val="left" w:pos="2295"/>
        </w:tabs>
      </w:pPr>
    </w:p>
    <w:tbl>
      <w:tblPr>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8"/>
        <w:gridCol w:w="2057"/>
        <w:gridCol w:w="2057"/>
        <w:gridCol w:w="2057"/>
        <w:gridCol w:w="2057"/>
        <w:gridCol w:w="2057"/>
        <w:gridCol w:w="2057"/>
      </w:tblGrid>
      <w:tr w:rsidR="00FE74D1" w14:paraId="3B7BC202" w14:textId="77777777" w:rsidTr="002D5A67">
        <w:trPr>
          <w:trHeight w:val="730"/>
        </w:trPr>
        <w:tc>
          <w:tcPr>
            <w:tcW w:w="2057" w:type="dxa"/>
            <w:shd w:val="clear" w:color="auto" w:fill="auto"/>
            <w:tcMar>
              <w:top w:w="100" w:type="dxa"/>
              <w:left w:w="100" w:type="dxa"/>
              <w:bottom w:w="100" w:type="dxa"/>
              <w:right w:w="100" w:type="dxa"/>
            </w:tcMar>
          </w:tcPr>
          <w:p w14:paraId="13817873" w14:textId="77777777" w:rsidR="00FE74D1" w:rsidRPr="00B64B06" w:rsidRDefault="00FE74D1" w:rsidP="002D5A67">
            <w:pPr>
              <w:widowControl w:val="0"/>
              <w:spacing w:line="240" w:lineRule="auto"/>
              <w:rPr>
                <w:rFonts w:asciiTheme="majorHAnsi" w:hAnsiTheme="majorHAnsi" w:cstheme="majorHAnsi"/>
                <w:b/>
              </w:rPr>
            </w:pPr>
            <w:r w:rsidRPr="00B64B06">
              <w:rPr>
                <w:rFonts w:asciiTheme="majorHAnsi" w:hAnsiTheme="majorHAnsi" w:cstheme="majorHAnsi"/>
                <w:b/>
              </w:rPr>
              <w:t>Marine species</w:t>
            </w:r>
          </w:p>
        </w:tc>
        <w:tc>
          <w:tcPr>
            <w:tcW w:w="2057" w:type="dxa"/>
            <w:shd w:val="clear" w:color="auto" w:fill="auto"/>
            <w:tcMar>
              <w:top w:w="100" w:type="dxa"/>
              <w:left w:w="100" w:type="dxa"/>
              <w:bottom w:w="100" w:type="dxa"/>
              <w:right w:w="100" w:type="dxa"/>
            </w:tcMar>
          </w:tcPr>
          <w:p w14:paraId="68F681A2" w14:textId="77777777" w:rsidR="00FE74D1" w:rsidRPr="00B64B06" w:rsidRDefault="00FE74D1" w:rsidP="002D5A67">
            <w:pPr>
              <w:widowControl w:val="0"/>
              <w:spacing w:line="240" w:lineRule="auto"/>
              <w:rPr>
                <w:rFonts w:asciiTheme="majorHAnsi" w:hAnsiTheme="majorHAnsi" w:cstheme="majorHAnsi"/>
                <w:b/>
              </w:rPr>
            </w:pPr>
            <w:r w:rsidRPr="00B64B06">
              <w:rPr>
                <w:rFonts w:asciiTheme="majorHAnsi" w:hAnsiTheme="majorHAnsi" w:cstheme="majorHAnsi"/>
                <w:b/>
              </w:rPr>
              <w:t>Species name</w:t>
            </w:r>
          </w:p>
        </w:tc>
        <w:tc>
          <w:tcPr>
            <w:tcW w:w="2057" w:type="dxa"/>
            <w:shd w:val="clear" w:color="auto" w:fill="auto"/>
            <w:tcMar>
              <w:top w:w="100" w:type="dxa"/>
              <w:left w:w="100" w:type="dxa"/>
              <w:bottom w:w="100" w:type="dxa"/>
              <w:right w:w="100" w:type="dxa"/>
            </w:tcMar>
          </w:tcPr>
          <w:p w14:paraId="53D803FC" w14:textId="77777777" w:rsidR="00FE74D1" w:rsidRPr="00B64B06" w:rsidRDefault="00FE74D1" w:rsidP="002D5A67">
            <w:pPr>
              <w:widowControl w:val="0"/>
              <w:spacing w:line="240" w:lineRule="auto"/>
              <w:rPr>
                <w:rFonts w:asciiTheme="majorHAnsi" w:hAnsiTheme="majorHAnsi" w:cstheme="majorHAnsi"/>
                <w:b/>
              </w:rPr>
            </w:pPr>
            <w:r w:rsidRPr="00B64B06">
              <w:rPr>
                <w:rFonts w:asciiTheme="majorHAnsi" w:hAnsiTheme="majorHAnsi" w:cstheme="majorHAnsi"/>
                <w:b/>
              </w:rPr>
              <w:t>Diet</w:t>
            </w:r>
          </w:p>
        </w:tc>
        <w:tc>
          <w:tcPr>
            <w:tcW w:w="2057" w:type="dxa"/>
            <w:shd w:val="clear" w:color="auto" w:fill="auto"/>
            <w:tcMar>
              <w:top w:w="100" w:type="dxa"/>
              <w:left w:w="100" w:type="dxa"/>
              <w:bottom w:w="100" w:type="dxa"/>
              <w:right w:w="100" w:type="dxa"/>
            </w:tcMar>
          </w:tcPr>
          <w:p w14:paraId="211DB61D" w14:textId="77777777" w:rsidR="00FE74D1" w:rsidRPr="00B64B06" w:rsidRDefault="00FE74D1" w:rsidP="002D5A67">
            <w:pPr>
              <w:widowControl w:val="0"/>
              <w:spacing w:line="240" w:lineRule="auto"/>
              <w:rPr>
                <w:rFonts w:asciiTheme="majorHAnsi" w:hAnsiTheme="majorHAnsi" w:cstheme="majorHAnsi"/>
                <w:b/>
              </w:rPr>
            </w:pPr>
            <w:r w:rsidRPr="00B64B06">
              <w:rPr>
                <w:rFonts w:asciiTheme="majorHAnsi" w:hAnsiTheme="majorHAnsi" w:cstheme="majorHAnsi"/>
                <w:b/>
              </w:rPr>
              <w:t xml:space="preserve">Prey size </w:t>
            </w:r>
          </w:p>
        </w:tc>
        <w:tc>
          <w:tcPr>
            <w:tcW w:w="2057" w:type="dxa"/>
            <w:shd w:val="clear" w:color="auto" w:fill="auto"/>
            <w:tcMar>
              <w:top w:w="100" w:type="dxa"/>
              <w:left w:w="100" w:type="dxa"/>
              <w:bottom w:w="100" w:type="dxa"/>
              <w:right w:w="100" w:type="dxa"/>
            </w:tcMar>
          </w:tcPr>
          <w:p w14:paraId="0BE028AA" w14:textId="77777777" w:rsidR="00FE74D1" w:rsidRPr="00B64B06" w:rsidRDefault="00FE74D1" w:rsidP="002D5A67">
            <w:pPr>
              <w:widowControl w:val="0"/>
              <w:spacing w:line="240" w:lineRule="auto"/>
              <w:rPr>
                <w:rFonts w:asciiTheme="majorHAnsi" w:hAnsiTheme="majorHAnsi" w:cstheme="majorHAnsi"/>
                <w:b/>
              </w:rPr>
            </w:pPr>
            <w:r w:rsidRPr="00B64B06">
              <w:rPr>
                <w:rFonts w:asciiTheme="majorHAnsi" w:hAnsiTheme="majorHAnsi" w:cstheme="majorHAnsi"/>
                <w:b/>
              </w:rPr>
              <w:t>Trophic Level</w:t>
            </w:r>
          </w:p>
        </w:tc>
        <w:tc>
          <w:tcPr>
            <w:tcW w:w="2057" w:type="dxa"/>
            <w:shd w:val="clear" w:color="auto" w:fill="auto"/>
            <w:tcMar>
              <w:top w:w="100" w:type="dxa"/>
              <w:left w:w="100" w:type="dxa"/>
              <w:bottom w:w="100" w:type="dxa"/>
              <w:right w:w="100" w:type="dxa"/>
            </w:tcMar>
          </w:tcPr>
          <w:p w14:paraId="3184C917" w14:textId="77777777" w:rsidR="00FE74D1" w:rsidRPr="00B64B06" w:rsidRDefault="00FE74D1" w:rsidP="002D5A67">
            <w:pPr>
              <w:widowControl w:val="0"/>
              <w:spacing w:line="240" w:lineRule="auto"/>
              <w:rPr>
                <w:rFonts w:asciiTheme="majorHAnsi" w:hAnsiTheme="majorHAnsi" w:cstheme="majorHAnsi"/>
                <w:b/>
              </w:rPr>
            </w:pPr>
            <w:r w:rsidRPr="00B64B06">
              <w:rPr>
                <w:rFonts w:asciiTheme="majorHAnsi" w:hAnsiTheme="majorHAnsi" w:cstheme="majorHAnsi"/>
                <w:b/>
              </w:rPr>
              <w:t>Sustainability prediction</w:t>
            </w:r>
          </w:p>
        </w:tc>
        <w:tc>
          <w:tcPr>
            <w:tcW w:w="2057" w:type="dxa"/>
            <w:shd w:val="clear" w:color="auto" w:fill="auto"/>
            <w:tcMar>
              <w:top w:w="100" w:type="dxa"/>
              <w:left w:w="100" w:type="dxa"/>
              <w:bottom w:w="100" w:type="dxa"/>
              <w:right w:w="100" w:type="dxa"/>
            </w:tcMar>
          </w:tcPr>
          <w:p w14:paraId="4E234E32" w14:textId="77777777" w:rsidR="00FE74D1" w:rsidRPr="00B64B06" w:rsidRDefault="00FE74D1" w:rsidP="002D5A67">
            <w:pPr>
              <w:widowControl w:val="0"/>
              <w:spacing w:line="240" w:lineRule="auto"/>
              <w:rPr>
                <w:rFonts w:asciiTheme="majorHAnsi" w:hAnsiTheme="majorHAnsi" w:cstheme="majorHAnsi"/>
                <w:b/>
              </w:rPr>
            </w:pPr>
            <w:r w:rsidRPr="00B64B06">
              <w:rPr>
                <w:rFonts w:asciiTheme="majorHAnsi" w:hAnsiTheme="majorHAnsi" w:cstheme="majorHAnsi"/>
                <w:b/>
              </w:rPr>
              <w:t xml:space="preserve">Sustainability </w:t>
            </w:r>
          </w:p>
        </w:tc>
      </w:tr>
      <w:tr w:rsidR="00FE74D1" w14:paraId="42DC2619" w14:textId="77777777" w:rsidTr="002D5A67">
        <w:tc>
          <w:tcPr>
            <w:tcW w:w="2057" w:type="dxa"/>
            <w:shd w:val="clear" w:color="auto" w:fill="auto"/>
            <w:tcMar>
              <w:top w:w="100" w:type="dxa"/>
              <w:left w:w="100" w:type="dxa"/>
              <w:bottom w:w="100" w:type="dxa"/>
              <w:right w:w="100" w:type="dxa"/>
            </w:tcMar>
          </w:tcPr>
          <w:p w14:paraId="15CEAB82" w14:textId="77777777" w:rsidR="00FE74D1" w:rsidRPr="00B64B06" w:rsidRDefault="00FE74D1" w:rsidP="002D5A67">
            <w:pPr>
              <w:widowControl w:val="0"/>
              <w:spacing w:line="240" w:lineRule="auto"/>
              <w:rPr>
                <w:rFonts w:asciiTheme="majorHAnsi" w:hAnsiTheme="majorHAnsi" w:cstheme="majorHAnsi"/>
              </w:rPr>
            </w:pPr>
            <w:proofErr w:type="spellStart"/>
            <w:r w:rsidRPr="00B64B06">
              <w:rPr>
                <w:rFonts w:asciiTheme="majorHAnsi" w:hAnsiTheme="majorHAnsi" w:cstheme="majorHAnsi"/>
              </w:rPr>
              <w:t>Blacklip</w:t>
            </w:r>
            <w:proofErr w:type="spellEnd"/>
            <w:r w:rsidRPr="00B64B06">
              <w:rPr>
                <w:rFonts w:asciiTheme="majorHAnsi" w:hAnsiTheme="majorHAnsi" w:cstheme="majorHAnsi"/>
              </w:rPr>
              <w:t xml:space="preserve"> abalone </w:t>
            </w:r>
          </w:p>
          <w:p w14:paraId="34965978"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06F30FC3"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Haliotis</w:t>
            </w:r>
            <w:proofErr w:type="spellEnd"/>
            <w:r w:rsidRPr="00B64B06">
              <w:rPr>
                <w:rFonts w:asciiTheme="majorHAnsi" w:hAnsiTheme="majorHAnsi" w:cstheme="majorHAnsi"/>
                <w:i/>
              </w:rPr>
              <w:t xml:space="preserve"> rubra</w:t>
            </w:r>
          </w:p>
        </w:tc>
        <w:tc>
          <w:tcPr>
            <w:tcW w:w="2057" w:type="dxa"/>
            <w:shd w:val="clear" w:color="auto" w:fill="auto"/>
            <w:tcMar>
              <w:top w:w="100" w:type="dxa"/>
              <w:left w:w="100" w:type="dxa"/>
              <w:bottom w:w="100" w:type="dxa"/>
              <w:right w:w="100" w:type="dxa"/>
            </w:tcMar>
          </w:tcPr>
          <w:p w14:paraId="35B06409"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Seaweed</w:t>
            </w:r>
          </w:p>
        </w:tc>
        <w:tc>
          <w:tcPr>
            <w:tcW w:w="2057" w:type="dxa"/>
            <w:shd w:val="clear" w:color="auto" w:fill="auto"/>
            <w:tcMar>
              <w:top w:w="100" w:type="dxa"/>
              <w:left w:w="100" w:type="dxa"/>
              <w:bottom w:w="100" w:type="dxa"/>
              <w:right w:w="100" w:type="dxa"/>
            </w:tcMar>
          </w:tcPr>
          <w:p w14:paraId="4AFA8FF3"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w:t>
            </w:r>
          </w:p>
        </w:tc>
        <w:tc>
          <w:tcPr>
            <w:tcW w:w="2057" w:type="dxa"/>
            <w:shd w:val="clear" w:color="auto" w:fill="auto"/>
            <w:tcMar>
              <w:top w:w="100" w:type="dxa"/>
              <w:left w:w="100" w:type="dxa"/>
              <w:bottom w:w="100" w:type="dxa"/>
              <w:right w:w="100" w:type="dxa"/>
            </w:tcMar>
          </w:tcPr>
          <w:p w14:paraId="09713F96"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Herbivore</w:t>
            </w:r>
          </w:p>
        </w:tc>
        <w:tc>
          <w:tcPr>
            <w:tcW w:w="2057" w:type="dxa"/>
            <w:shd w:val="clear" w:color="auto" w:fill="auto"/>
            <w:tcMar>
              <w:top w:w="100" w:type="dxa"/>
              <w:left w:w="100" w:type="dxa"/>
              <w:bottom w:w="100" w:type="dxa"/>
              <w:right w:w="100" w:type="dxa"/>
            </w:tcMar>
          </w:tcPr>
          <w:p w14:paraId="58A11CF5"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37E0B713"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Green</w:t>
            </w:r>
          </w:p>
        </w:tc>
      </w:tr>
      <w:tr w:rsidR="00FE74D1" w14:paraId="787299BD" w14:textId="77777777" w:rsidTr="002D5A67">
        <w:tc>
          <w:tcPr>
            <w:tcW w:w="2057" w:type="dxa"/>
            <w:shd w:val="clear" w:color="auto" w:fill="auto"/>
            <w:tcMar>
              <w:top w:w="100" w:type="dxa"/>
              <w:left w:w="100" w:type="dxa"/>
              <w:bottom w:w="100" w:type="dxa"/>
              <w:right w:w="100" w:type="dxa"/>
            </w:tcMar>
          </w:tcPr>
          <w:p w14:paraId="12AE70E4"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Sea Urchin</w:t>
            </w:r>
          </w:p>
        </w:tc>
        <w:tc>
          <w:tcPr>
            <w:tcW w:w="2057" w:type="dxa"/>
            <w:shd w:val="clear" w:color="auto" w:fill="auto"/>
            <w:tcMar>
              <w:top w:w="100" w:type="dxa"/>
              <w:left w:w="100" w:type="dxa"/>
              <w:bottom w:w="100" w:type="dxa"/>
              <w:right w:w="100" w:type="dxa"/>
            </w:tcMar>
          </w:tcPr>
          <w:p w14:paraId="492D8C35"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Heliocidaris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erythrogramma</w:t>
            </w:r>
            <w:proofErr w:type="spellEnd"/>
          </w:p>
        </w:tc>
        <w:tc>
          <w:tcPr>
            <w:tcW w:w="2057" w:type="dxa"/>
            <w:shd w:val="clear" w:color="auto" w:fill="auto"/>
            <w:tcMar>
              <w:top w:w="100" w:type="dxa"/>
              <w:left w:w="100" w:type="dxa"/>
              <w:bottom w:w="100" w:type="dxa"/>
              <w:right w:w="100" w:type="dxa"/>
            </w:tcMar>
          </w:tcPr>
          <w:p w14:paraId="73689BA0"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Seaweed</w:t>
            </w:r>
          </w:p>
        </w:tc>
        <w:tc>
          <w:tcPr>
            <w:tcW w:w="2057" w:type="dxa"/>
            <w:shd w:val="clear" w:color="auto" w:fill="auto"/>
            <w:tcMar>
              <w:top w:w="100" w:type="dxa"/>
              <w:left w:w="100" w:type="dxa"/>
              <w:bottom w:w="100" w:type="dxa"/>
              <w:right w:w="100" w:type="dxa"/>
            </w:tcMar>
          </w:tcPr>
          <w:p w14:paraId="0F27492E"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w:t>
            </w:r>
          </w:p>
        </w:tc>
        <w:tc>
          <w:tcPr>
            <w:tcW w:w="2057" w:type="dxa"/>
            <w:shd w:val="clear" w:color="auto" w:fill="auto"/>
            <w:tcMar>
              <w:top w:w="100" w:type="dxa"/>
              <w:left w:w="100" w:type="dxa"/>
              <w:bottom w:w="100" w:type="dxa"/>
              <w:right w:w="100" w:type="dxa"/>
            </w:tcMar>
          </w:tcPr>
          <w:p w14:paraId="712F2D8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Herbivore</w:t>
            </w:r>
          </w:p>
        </w:tc>
        <w:tc>
          <w:tcPr>
            <w:tcW w:w="2057" w:type="dxa"/>
            <w:shd w:val="clear" w:color="auto" w:fill="auto"/>
            <w:tcMar>
              <w:top w:w="100" w:type="dxa"/>
              <w:left w:w="100" w:type="dxa"/>
              <w:bottom w:w="100" w:type="dxa"/>
              <w:right w:w="100" w:type="dxa"/>
            </w:tcMar>
          </w:tcPr>
          <w:p w14:paraId="39F22FEB"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1B2513BA"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Green</w:t>
            </w:r>
          </w:p>
        </w:tc>
      </w:tr>
      <w:tr w:rsidR="00FE74D1" w14:paraId="63C41A9B" w14:textId="77777777" w:rsidTr="002D5A67">
        <w:tc>
          <w:tcPr>
            <w:tcW w:w="2057" w:type="dxa"/>
            <w:shd w:val="clear" w:color="auto" w:fill="auto"/>
            <w:tcMar>
              <w:top w:w="100" w:type="dxa"/>
              <w:left w:w="100" w:type="dxa"/>
              <w:bottom w:w="100" w:type="dxa"/>
              <w:right w:w="100" w:type="dxa"/>
            </w:tcMar>
          </w:tcPr>
          <w:p w14:paraId="5F80D953"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Bluethroat wrasse </w:t>
            </w:r>
          </w:p>
        </w:tc>
        <w:tc>
          <w:tcPr>
            <w:tcW w:w="2057" w:type="dxa"/>
            <w:shd w:val="clear" w:color="auto" w:fill="auto"/>
            <w:tcMar>
              <w:top w:w="100" w:type="dxa"/>
              <w:left w:w="100" w:type="dxa"/>
              <w:bottom w:w="100" w:type="dxa"/>
              <w:right w:w="100" w:type="dxa"/>
            </w:tcMar>
          </w:tcPr>
          <w:p w14:paraId="6D1E341E"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Notolabrus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tetricus</w:t>
            </w:r>
            <w:proofErr w:type="spellEnd"/>
          </w:p>
        </w:tc>
        <w:tc>
          <w:tcPr>
            <w:tcW w:w="2057" w:type="dxa"/>
            <w:shd w:val="clear" w:color="auto" w:fill="auto"/>
            <w:tcMar>
              <w:top w:w="100" w:type="dxa"/>
              <w:left w:w="100" w:type="dxa"/>
              <w:bottom w:w="100" w:type="dxa"/>
              <w:right w:w="100" w:type="dxa"/>
            </w:tcMar>
          </w:tcPr>
          <w:p w14:paraId="3AC2637A"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Crustaceans and </w:t>
            </w:r>
            <w:proofErr w:type="spellStart"/>
            <w:r w:rsidRPr="00B64B06">
              <w:rPr>
                <w:rFonts w:asciiTheme="majorHAnsi" w:hAnsiTheme="majorHAnsi" w:cstheme="majorHAnsi"/>
              </w:rPr>
              <w:t>mollusks</w:t>
            </w:r>
            <w:proofErr w:type="spellEnd"/>
            <w:r w:rsidRPr="00B64B06">
              <w:rPr>
                <w:rFonts w:asciiTheme="majorHAnsi" w:hAnsiTheme="majorHAnsi" w:cstheme="majorHAnsi"/>
              </w:rPr>
              <w:t xml:space="preserve"> </w:t>
            </w:r>
          </w:p>
        </w:tc>
        <w:tc>
          <w:tcPr>
            <w:tcW w:w="2057" w:type="dxa"/>
            <w:shd w:val="clear" w:color="auto" w:fill="auto"/>
            <w:tcMar>
              <w:top w:w="100" w:type="dxa"/>
              <w:left w:w="100" w:type="dxa"/>
              <w:bottom w:w="100" w:type="dxa"/>
              <w:right w:w="100" w:type="dxa"/>
            </w:tcMar>
          </w:tcPr>
          <w:p w14:paraId="4E6F0D78"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w:t>
            </w:r>
          </w:p>
        </w:tc>
        <w:tc>
          <w:tcPr>
            <w:tcW w:w="2057" w:type="dxa"/>
            <w:shd w:val="clear" w:color="auto" w:fill="auto"/>
            <w:tcMar>
              <w:top w:w="100" w:type="dxa"/>
              <w:left w:w="100" w:type="dxa"/>
              <w:bottom w:w="100" w:type="dxa"/>
              <w:right w:w="100" w:type="dxa"/>
            </w:tcMar>
          </w:tcPr>
          <w:p w14:paraId="15649FBE"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Carnivore </w:t>
            </w:r>
          </w:p>
        </w:tc>
        <w:tc>
          <w:tcPr>
            <w:tcW w:w="2057" w:type="dxa"/>
            <w:shd w:val="clear" w:color="auto" w:fill="auto"/>
            <w:tcMar>
              <w:top w:w="100" w:type="dxa"/>
              <w:left w:w="100" w:type="dxa"/>
              <w:bottom w:w="100" w:type="dxa"/>
              <w:right w:w="100" w:type="dxa"/>
            </w:tcMar>
          </w:tcPr>
          <w:p w14:paraId="50510C1F"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504AE1C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Green</w:t>
            </w:r>
          </w:p>
        </w:tc>
      </w:tr>
      <w:tr w:rsidR="00FE74D1" w14:paraId="22AF8834" w14:textId="77777777" w:rsidTr="002D5A67">
        <w:tc>
          <w:tcPr>
            <w:tcW w:w="2057" w:type="dxa"/>
            <w:shd w:val="clear" w:color="auto" w:fill="auto"/>
            <w:tcMar>
              <w:top w:w="100" w:type="dxa"/>
              <w:left w:w="100" w:type="dxa"/>
              <w:bottom w:w="100" w:type="dxa"/>
              <w:right w:w="100" w:type="dxa"/>
            </w:tcMar>
          </w:tcPr>
          <w:p w14:paraId="753D968E"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Blue Mussel</w:t>
            </w:r>
          </w:p>
          <w:p w14:paraId="56C5B527"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79C384D6" w14:textId="77777777" w:rsidR="00FE74D1" w:rsidRPr="00B64B06" w:rsidRDefault="00FE74D1" w:rsidP="002D5A67">
            <w:pPr>
              <w:widowControl w:val="0"/>
              <w:spacing w:line="240" w:lineRule="auto"/>
              <w:rPr>
                <w:rFonts w:asciiTheme="majorHAnsi" w:hAnsiTheme="majorHAnsi" w:cstheme="majorHAnsi"/>
                <w:i/>
              </w:rPr>
            </w:pPr>
            <w:r w:rsidRPr="00B64B06">
              <w:rPr>
                <w:rFonts w:asciiTheme="majorHAnsi" w:hAnsiTheme="majorHAnsi" w:cstheme="majorHAnsi"/>
                <w:i/>
              </w:rPr>
              <w:t xml:space="preserve">Mytilus </w:t>
            </w:r>
            <w:proofErr w:type="spellStart"/>
            <w:r w:rsidRPr="00B64B06">
              <w:rPr>
                <w:rFonts w:asciiTheme="majorHAnsi" w:hAnsiTheme="majorHAnsi" w:cstheme="majorHAnsi"/>
                <w:i/>
              </w:rPr>
              <w:t>planulatus</w:t>
            </w:r>
            <w:proofErr w:type="spellEnd"/>
          </w:p>
        </w:tc>
        <w:tc>
          <w:tcPr>
            <w:tcW w:w="2057" w:type="dxa"/>
            <w:shd w:val="clear" w:color="auto" w:fill="auto"/>
            <w:tcMar>
              <w:top w:w="100" w:type="dxa"/>
              <w:left w:w="100" w:type="dxa"/>
              <w:bottom w:w="100" w:type="dxa"/>
              <w:right w:w="100" w:type="dxa"/>
            </w:tcMar>
          </w:tcPr>
          <w:p w14:paraId="5CCC069E"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Phytoplankton</w:t>
            </w:r>
          </w:p>
        </w:tc>
        <w:tc>
          <w:tcPr>
            <w:tcW w:w="2057" w:type="dxa"/>
            <w:shd w:val="clear" w:color="auto" w:fill="auto"/>
            <w:tcMar>
              <w:top w:w="100" w:type="dxa"/>
              <w:left w:w="100" w:type="dxa"/>
              <w:bottom w:w="100" w:type="dxa"/>
              <w:right w:w="100" w:type="dxa"/>
            </w:tcMar>
          </w:tcPr>
          <w:p w14:paraId="1A26C56D"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w:t>
            </w:r>
          </w:p>
        </w:tc>
        <w:tc>
          <w:tcPr>
            <w:tcW w:w="2057" w:type="dxa"/>
            <w:shd w:val="clear" w:color="auto" w:fill="auto"/>
            <w:tcMar>
              <w:top w:w="100" w:type="dxa"/>
              <w:left w:w="100" w:type="dxa"/>
              <w:bottom w:w="100" w:type="dxa"/>
              <w:right w:w="100" w:type="dxa"/>
            </w:tcMar>
          </w:tcPr>
          <w:p w14:paraId="5C709AE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Herbivore</w:t>
            </w:r>
          </w:p>
        </w:tc>
        <w:tc>
          <w:tcPr>
            <w:tcW w:w="2057" w:type="dxa"/>
            <w:shd w:val="clear" w:color="auto" w:fill="auto"/>
            <w:tcMar>
              <w:top w:w="100" w:type="dxa"/>
              <w:left w:w="100" w:type="dxa"/>
              <w:bottom w:w="100" w:type="dxa"/>
              <w:right w:w="100" w:type="dxa"/>
            </w:tcMar>
          </w:tcPr>
          <w:p w14:paraId="66F33B26"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1C311997"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Green</w:t>
            </w:r>
          </w:p>
        </w:tc>
      </w:tr>
      <w:tr w:rsidR="00FE74D1" w14:paraId="62525958" w14:textId="77777777" w:rsidTr="002D5A67">
        <w:tc>
          <w:tcPr>
            <w:tcW w:w="2057" w:type="dxa"/>
            <w:shd w:val="clear" w:color="auto" w:fill="auto"/>
            <w:tcMar>
              <w:top w:w="100" w:type="dxa"/>
              <w:left w:w="100" w:type="dxa"/>
              <w:bottom w:w="100" w:type="dxa"/>
              <w:right w:w="100" w:type="dxa"/>
            </w:tcMar>
          </w:tcPr>
          <w:p w14:paraId="4308FE4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Oysters </w:t>
            </w:r>
          </w:p>
          <w:p w14:paraId="4B0F6C91"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29C4C5CD" w14:textId="77777777" w:rsidR="00FE74D1" w:rsidRPr="00B64B06" w:rsidRDefault="00FE74D1" w:rsidP="002D5A67">
            <w:pPr>
              <w:widowControl w:val="0"/>
              <w:spacing w:line="240" w:lineRule="auto"/>
              <w:rPr>
                <w:rFonts w:asciiTheme="majorHAnsi" w:hAnsiTheme="majorHAnsi" w:cstheme="majorHAnsi"/>
                <w:i/>
              </w:rPr>
            </w:pPr>
            <w:r w:rsidRPr="00B64B06">
              <w:rPr>
                <w:rFonts w:asciiTheme="majorHAnsi" w:hAnsiTheme="majorHAnsi" w:cstheme="majorHAnsi"/>
                <w:i/>
              </w:rPr>
              <w:t>Saccostrea glomerata</w:t>
            </w:r>
          </w:p>
        </w:tc>
        <w:tc>
          <w:tcPr>
            <w:tcW w:w="2057" w:type="dxa"/>
            <w:shd w:val="clear" w:color="auto" w:fill="auto"/>
            <w:tcMar>
              <w:top w:w="100" w:type="dxa"/>
              <w:left w:w="100" w:type="dxa"/>
              <w:bottom w:w="100" w:type="dxa"/>
              <w:right w:w="100" w:type="dxa"/>
            </w:tcMar>
          </w:tcPr>
          <w:p w14:paraId="7CE51C1D"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Phytoplankton</w:t>
            </w:r>
          </w:p>
        </w:tc>
        <w:tc>
          <w:tcPr>
            <w:tcW w:w="2057" w:type="dxa"/>
            <w:shd w:val="clear" w:color="auto" w:fill="auto"/>
            <w:tcMar>
              <w:top w:w="100" w:type="dxa"/>
              <w:left w:w="100" w:type="dxa"/>
              <w:bottom w:w="100" w:type="dxa"/>
              <w:right w:w="100" w:type="dxa"/>
            </w:tcMar>
          </w:tcPr>
          <w:p w14:paraId="7C74922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w:t>
            </w:r>
          </w:p>
        </w:tc>
        <w:tc>
          <w:tcPr>
            <w:tcW w:w="2057" w:type="dxa"/>
            <w:shd w:val="clear" w:color="auto" w:fill="auto"/>
            <w:tcMar>
              <w:top w:w="100" w:type="dxa"/>
              <w:left w:w="100" w:type="dxa"/>
              <w:bottom w:w="100" w:type="dxa"/>
              <w:right w:w="100" w:type="dxa"/>
            </w:tcMar>
          </w:tcPr>
          <w:p w14:paraId="1F17A156"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Herbivore</w:t>
            </w:r>
          </w:p>
        </w:tc>
        <w:tc>
          <w:tcPr>
            <w:tcW w:w="2057" w:type="dxa"/>
            <w:shd w:val="clear" w:color="auto" w:fill="auto"/>
            <w:tcMar>
              <w:top w:w="100" w:type="dxa"/>
              <w:left w:w="100" w:type="dxa"/>
              <w:bottom w:w="100" w:type="dxa"/>
              <w:right w:w="100" w:type="dxa"/>
            </w:tcMar>
          </w:tcPr>
          <w:p w14:paraId="68951883"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3ADA433D"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Green</w:t>
            </w:r>
          </w:p>
        </w:tc>
      </w:tr>
      <w:tr w:rsidR="00FE74D1" w14:paraId="19962941" w14:textId="77777777" w:rsidTr="002D5A67">
        <w:tc>
          <w:tcPr>
            <w:tcW w:w="2057" w:type="dxa"/>
            <w:shd w:val="clear" w:color="auto" w:fill="auto"/>
            <w:tcMar>
              <w:top w:w="100" w:type="dxa"/>
              <w:left w:w="100" w:type="dxa"/>
              <w:bottom w:w="100" w:type="dxa"/>
              <w:right w:w="100" w:type="dxa"/>
            </w:tcMar>
          </w:tcPr>
          <w:p w14:paraId="0C3A6B2D"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Luderick </w:t>
            </w:r>
          </w:p>
          <w:p w14:paraId="382E4788"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627B105C"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Girella</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tricuspidata</w:t>
            </w:r>
            <w:proofErr w:type="spellEnd"/>
          </w:p>
        </w:tc>
        <w:tc>
          <w:tcPr>
            <w:tcW w:w="2057" w:type="dxa"/>
            <w:shd w:val="clear" w:color="auto" w:fill="auto"/>
            <w:tcMar>
              <w:top w:w="100" w:type="dxa"/>
              <w:left w:w="100" w:type="dxa"/>
              <w:bottom w:w="100" w:type="dxa"/>
              <w:right w:w="100" w:type="dxa"/>
            </w:tcMar>
          </w:tcPr>
          <w:p w14:paraId="262F7F1A"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Seagrass and Algae</w:t>
            </w:r>
          </w:p>
        </w:tc>
        <w:tc>
          <w:tcPr>
            <w:tcW w:w="2057" w:type="dxa"/>
            <w:shd w:val="clear" w:color="auto" w:fill="auto"/>
            <w:tcMar>
              <w:top w:w="100" w:type="dxa"/>
              <w:left w:w="100" w:type="dxa"/>
              <w:bottom w:w="100" w:type="dxa"/>
              <w:right w:w="100" w:type="dxa"/>
            </w:tcMar>
          </w:tcPr>
          <w:p w14:paraId="072BCE9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w:t>
            </w:r>
          </w:p>
        </w:tc>
        <w:tc>
          <w:tcPr>
            <w:tcW w:w="2057" w:type="dxa"/>
            <w:shd w:val="clear" w:color="auto" w:fill="auto"/>
            <w:tcMar>
              <w:top w:w="100" w:type="dxa"/>
              <w:left w:w="100" w:type="dxa"/>
              <w:bottom w:w="100" w:type="dxa"/>
              <w:right w:w="100" w:type="dxa"/>
            </w:tcMar>
          </w:tcPr>
          <w:p w14:paraId="36A0DE34"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Herbivore</w:t>
            </w:r>
          </w:p>
        </w:tc>
        <w:tc>
          <w:tcPr>
            <w:tcW w:w="2057" w:type="dxa"/>
            <w:shd w:val="clear" w:color="auto" w:fill="auto"/>
            <w:tcMar>
              <w:top w:w="100" w:type="dxa"/>
              <w:left w:w="100" w:type="dxa"/>
              <w:bottom w:w="100" w:type="dxa"/>
              <w:right w:w="100" w:type="dxa"/>
            </w:tcMar>
          </w:tcPr>
          <w:p w14:paraId="547953F2"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4D9649B3"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Green</w:t>
            </w:r>
          </w:p>
        </w:tc>
      </w:tr>
      <w:tr w:rsidR="00FE74D1" w14:paraId="744CA02E" w14:textId="77777777" w:rsidTr="002D5A67">
        <w:tc>
          <w:tcPr>
            <w:tcW w:w="2057" w:type="dxa"/>
            <w:shd w:val="clear" w:color="auto" w:fill="auto"/>
            <w:tcMar>
              <w:top w:w="100" w:type="dxa"/>
              <w:left w:w="100" w:type="dxa"/>
              <w:bottom w:w="100" w:type="dxa"/>
              <w:right w:w="100" w:type="dxa"/>
            </w:tcMar>
          </w:tcPr>
          <w:p w14:paraId="30B95232"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Australian Sardine</w:t>
            </w:r>
          </w:p>
        </w:tc>
        <w:tc>
          <w:tcPr>
            <w:tcW w:w="2057" w:type="dxa"/>
            <w:shd w:val="clear" w:color="auto" w:fill="auto"/>
            <w:tcMar>
              <w:top w:w="100" w:type="dxa"/>
              <w:left w:w="100" w:type="dxa"/>
              <w:bottom w:w="100" w:type="dxa"/>
              <w:right w:w="100" w:type="dxa"/>
            </w:tcMar>
          </w:tcPr>
          <w:p w14:paraId="509308C0"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Sardinops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sagax</w:t>
            </w:r>
            <w:proofErr w:type="spellEnd"/>
          </w:p>
        </w:tc>
        <w:tc>
          <w:tcPr>
            <w:tcW w:w="2057" w:type="dxa"/>
            <w:shd w:val="clear" w:color="auto" w:fill="auto"/>
            <w:tcMar>
              <w:top w:w="100" w:type="dxa"/>
              <w:left w:w="100" w:type="dxa"/>
              <w:bottom w:w="100" w:type="dxa"/>
              <w:right w:w="100" w:type="dxa"/>
            </w:tcMar>
          </w:tcPr>
          <w:p w14:paraId="33C39D9E"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Phytoplankton and zooplankton </w:t>
            </w:r>
          </w:p>
        </w:tc>
        <w:tc>
          <w:tcPr>
            <w:tcW w:w="2057" w:type="dxa"/>
            <w:shd w:val="clear" w:color="auto" w:fill="auto"/>
            <w:tcMar>
              <w:top w:w="100" w:type="dxa"/>
              <w:left w:w="100" w:type="dxa"/>
              <w:bottom w:w="100" w:type="dxa"/>
              <w:right w:w="100" w:type="dxa"/>
            </w:tcMar>
          </w:tcPr>
          <w:p w14:paraId="72829781"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w:t>
            </w:r>
          </w:p>
        </w:tc>
        <w:tc>
          <w:tcPr>
            <w:tcW w:w="2057" w:type="dxa"/>
            <w:shd w:val="clear" w:color="auto" w:fill="auto"/>
            <w:tcMar>
              <w:top w:w="100" w:type="dxa"/>
              <w:left w:w="100" w:type="dxa"/>
              <w:bottom w:w="100" w:type="dxa"/>
              <w:right w:w="100" w:type="dxa"/>
            </w:tcMar>
          </w:tcPr>
          <w:p w14:paraId="16FB194A"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Omnivore</w:t>
            </w:r>
          </w:p>
        </w:tc>
        <w:tc>
          <w:tcPr>
            <w:tcW w:w="2057" w:type="dxa"/>
            <w:shd w:val="clear" w:color="auto" w:fill="auto"/>
            <w:tcMar>
              <w:top w:w="100" w:type="dxa"/>
              <w:left w:w="100" w:type="dxa"/>
              <w:bottom w:w="100" w:type="dxa"/>
              <w:right w:w="100" w:type="dxa"/>
            </w:tcMar>
          </w:tcPr>
          <w:p w14:paraId="3A05F53D"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119DF85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Green</w:t>
            </w:r>
          </w:p>
        </w:tc>
      </w:tr>
      <w:tr w:rsidR="00FE74D1" w14:paraId="5544A14F" w14:textId="77777777" w:rsidTr="002D5A67">
        <w:tc>
          <w:tcPr>
            <w:tcW w:w="2057" w:type="dxa"/>
            <w:shd w:val="clear" w:color="auto" w:fill="auto"/>
            <w:tcMar>
              <w:top w:w="100" w:type="dxa"/>
              <w:left w:w="100" w:type="dxa"/>
              <w:bottom w:w="100" w:type="dxa"/>
              <w:right w:w="100" w:type="dxa"/>
            </w:tcMar>
          </w:tcPr>
          <w:p w14:paraId="3AA9F39B"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Southern Calamari</w:t>
            </w:r>
          </w:p>
        </w:tc>
        <w:tc>
          <w:tcPr>
            <w:tcW w:w="2057" w:type="dxa"/>
            <w:shd w:val="clear" w:color="auto" w:fill="auto"/>
            <w:tcMar>
              <w:top w:w="100" w:type="dxa"/>
              <w:left w:w="100" w:type="dxa"/>
              <w:bottom w:w="100" w:type="dxa"/>
              <w:right w:w="100" w:type="dxa"/>
            </w:tcMar>
          </w:tcPr>
          <w:p w14:paraId="24F3548E"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Sepioteuthis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australia</w:t>
            </w:r>
            <w:proofErr w:type="spellEnd"/>
          </w:p>
        </w:tc>
        <w:tc>
          <w:tcPr>
            <w:tcW w:w="2057" w:type="dxa"/>
            <w:shd w:val="clear" w:color="auto" w:fill="auto"/>
            <w:tcMar>
              <w:top w:w="100" w:type="dxa"/>
              <w:left w:w="100" w:type="dxa"/>
              <w:bottom w:w="100" w:type="dxa"/>
              <w:right w:w="100" w:type="dxa"/>
            </w:tcMar>
          </w:tcPr>
          <w:p w14:paraId="25FF9DDC"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 fish and crustaceans</w:t>
            </w:r>
          </w:p>
        </w:tc>
        <w:tc>
          <w:tcPr>
            <w:tcW w:w="2057" w:type="dxa"/>
            <w:shd w:val="clear" w:color="auto" w:fill="auto"/>
            <w:tcMar>
              <w:top w:w="100" w:type="dxa"/>
              <w:left w:w="100" w:type="dxa"/>
              <w:bottom w:w="100" w:type="dxa"/>
              <w:right w:w="100" w:type="dxa"/>
            </w:tcMar>
          </w:tcPr>
          <w:p w14:paraId="5A57C55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medium</w:t>
            </w:r>
          </w:p>
        </w:tc>
        <w:tc>
          <w:tcPr>
            <w:tcW w:w="2057" w:type="dxa"/>
            <w:shd w:val="clear" w:color="auto" w:fill="auto"/>
            <w:tcMar>
              <w:top w:w="100" w:type="dxa"/>
              <w:left w:w="100" w:type="dxa"/>
              <w:bottom w:w="100" w:type="dxa"/>
              <w:right w:w="100" w:type="dxa"/>
            </w:tcMar>
          </w:tcPr>
          <w:p w14:paraId="743A217F"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Carnivore</w:t>
            </w:r>
          </w:p>
        </w:tc>
        <w:tc>
          <w:tcPr>
            <w:tcW w:w="2057" w:type="dxa"/>
            <w:shd w:val="clear" w:color="auto" w:fill="auto"/>
            <w:tcMar>
              <w:top w:w="100" w:type="dxa"/>
              <w:left w:w="100" w:type="dxa"/>
              <w:bottom w:w="100" w:type="dxa"/>
              <w:right w:w="100" w:type="dxa"/>
            </w:tcMar>
          </w:tcPr>
          <w:p w14:paraId="7523FA3F"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00443F7F"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Green</w:t>
            </w:r>
          </w:p>
        </w:tc>
      </w:tr>
      <w:tr w:rsidR="00FE74D1" w14:paraId="583C6B8A" w14:textId="77777777" w:rsidTr="002D5A67">
        <w:tc>
          <w:tcPr>
            <w:tcW w:w="2057" w:type="dxa"/>
            <w:shd w:val="clear" w:color="auto" w:fill="auto"/>
            <w:tcMar>
              <w:top w:w="100" w:type="dxa"/>
              <w:left w:w="100" w:type="dxa"/>
              <w:bottom w:w="100" w:type="dxa"/>
              <w:right w:w="100" w:type="dxa"/>
            </w:tcMar>
          </w:tcPr>
          <w:p w14:paraId="44ED3A0E"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King George Whiting</w:t>
            </w:r>
          </w:p>
        </w:tc>
        <w:tc>
          <w:tcPr>
            <w:tcW w:w="2057" w:type="dxa"/>
            <w:shd w:val="clear" w:color="auto" w:fill="auto"/>
            <w:tcMar>
              <w:top w:w="100" w:type="dxa"/>
              <w:left w:w="100" w:type="dxa"/>
              <w:bottom w:w="100" w:type="dxa"/>
              <w:right w:w="100" w:type="dxa"/>
            </w:tcMar>
          </w:tcPr>
          <w:p w14:paraId="5BD8F198"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Siliagnodes</w:t>
            </w:r>
            <w:proofErr w:type="spellEnd"/>
            <w:r w:rsidRPr="00B64B06">
              <w:rPr>
                <w:rFonts w:asciiTheme="majorHAnsi" w:hAnsiTheme="majorHAnsi" w:cstheme="majorHAnsi"/>
                <w:i/>
              </w:rPr>
              <w:t xml:space="preserve"> punctata</w:t>
            </w:r>
          </w:p>
        </w:tc>
        <w:tc>
          <w:tcPr>
            <w:tcW w:w="2057" w:type="dxa"/>
            <w:shd w:val="clear" w:color="auto" w:fill="auto"/>
            <w:tcMar>
              <w:top w:w="100" w:type="dxa"/>
              <w:left w:w="100" w:type="dxa"/>
              <w:bottom w:w="100" w:type="dxa"/>
              <w:right w:w="100" w:type="dxa"/>
            </w:tcMar>
          </w:tcPr>
          <w:p w14:paraId="2CB92B23"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Crustaceans and worms</w:t>
            </w:r>
          </w:p>
        </w:tc>
        <w:tc>
          <w:tcPr>
            <w:tcW w:w="2057" w:type="dxa"/>
            <w:shd w:val="clear" w:color="auto" w:fill="auto"/>
            <w:tcMar>
              <w:top w:w="100" w:type="dxa"/>
              <w:left w:w="100" w:type="dxa"/>
              <w:bottom w:w="100" w:type="dxa"/>
              <w:right w:w="100" w:type="dxa"/>
            </w:tcMar>
          </w:tcPr>
          <w:p w14:paraId="56B8AC2A"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medium</w:t>
            </w:r>
          </w:p>
        </w:tc>
        <w:tc>
          <w:tcPr>
            <w:tcW w:w="2057" w:type="dxa"/>
            <w:shd w:val="clear" w:color="auto" w:fill="auto"/>
            <w:tcMar>
              <w:top w:w="100" w:type="dxa"/>
              <w:left w:w="100" w:type="dxa"/>
              <w:bottom w:w="100" w:type="dxa"/>
              <w:right w:w="100" w:type="dxa"/>
            </w:tcMar>
          </w:tcPr>
          <w:p w14:paraId="05B1A7EB"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Carnivore</w:t>
            </w:r>
          </w:p>
        </w:tc>
        <w:tc>
          <w:tcPr>
            <w:tcW w:w="2057" w:type="dxa"/>
            <w:shd w:val="clear" w:color="auto" w:fill="auto"/>
            <w:tcMar>
              <w:top w:w="100" w:type="dxa"/>
              <w:left w:w="100" w:type="dxa"/>
              <w:bottom w:w="100" w:type="dxa"/>
              <w:right w:w="100" w:type="dxa"/>
            </w:tcMar>
          </w:tcPr>
          <w:p w14:paraId="0B83A1FD"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53EA228D"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Green</w:t>
            </w:r>
          </w:p>
        </w:tc>
      </w:tr>
      <w:tr w:rsidR="00FE74D1" w14:paraId="25FCB35A" w14:textId="77777777" w:rsidTr="002D5A67">
        <w:tc>
          <w:tcPr>
            <w:tcW w:w="2057" w:type="dxa"/>
            <w:shd w:val="clear" w:color="auto" w:fill="auto"/>
            <w:tcMar>
              <w:top w:w="100" w:type="dxa"/>
              <w:left w:w="100" w:type="dxa"/>
              <w:bottom w:w="100" w:type="dxa"/>
              <w:right w:w="100" w:type="dxa"/>
            </w:tcMar>
          </w:tcPr>
          <w:p w14:paraId="20F671B0"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Australian Salmon</w:t>
            </w:r>
          </w:p>
          <w:p w14:paraId="29743DA3"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6B6D61BE"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Arripis</w:t>
            </w:r>
            <w:proofErr w:type="spellEnd"/>
            <w:r w:rsidRPr="00B64B06">
              <w:rPr>
                <w:rFonts w:asciiTheme="majorHAnsi" w:hAnsiTheme="majorHAnsi" w:cstheme="majorHAnsi"/>
                <w:i/>
              </w:rPr>
              <w:t xml:space="preserve"> trutta</w:t>
            </w:r>
          </w:p>
        </w:tc>
        <w:tc>
          <w:tcPr>
            <w:tcW w:w="2057" w:type="dxa"/>
            <w:shd w:val="clear" w:color="auto" w:fill="auto"/>
            <w:tcMar>
              <w:top w:w="100" w:type="dxa"/>
              <w:left w:w="100" w:type="dxa"/>
              <w:bottom w:w="100" w:type="dxa"/>
              <w:right w:w="100" w:type="dxa"/>
            </w:tcMar>
          </w:tcPr>
          <w:p w14:paraId="5E4B937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 fish</w:t>
            </w:r>
          </w:p>
        </w:tc>
        <w:tc>
          <w:tcPr>
            <w:tcW w:w="2057" w:type="dxa"/>
            <w:shd w:val="clear" w:color="auto" w:fill="auto"/>
            <w:tcMar>
              <w:top w:w="100" w:type="dxa"/>
              <w:left w:w="100" w:type="dxa"/>
              <w:bottom w:w="100" w:type="dxa"/>
              <w:right w:w="100" w:type="dxa"/>
            </w:tcMar>
          </w:tcPr>
          <w:p w14:paraId="1464DCD4"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medium</w:t>
            </w:r>
          </w:p>
        </w:tc>
        <w:tc>
          <w:tcPr>
            <w:tcW w:w="2057" w:type="dxa"/>
            <w:shd w:val="clear" w:color="auto" w:fill="auto"/>
            <w:tcMar>
              <w:top w:w="100" w:type="dxa"/>
              <w:left w:w="100" w:type="dxa"/>
              <w:bottom w:w="100" w:type="dxa"/>
              <w:right w:w="100" w:type="dxa"/>
            </w:tcMar>
          </w:tcPr>
          <w:p w14:paraId="7C786503"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Carnivore</w:t>
            </w:r>
          </w:p>
        </w:tc>
        <w:tc>
          <w:tcPr>
            <w:tcW w:w="2057" w:type="dxa"/>
            <w:shd w:val="clear" w:color="auto" w:fill="auto"/>
            <w:tcMar>
              <w:top w:w="100" w:type="dxa"/>
              <w:left w:w="100" w:type="dxa"/>
              <w:bottom w:w="100" w:type="dxa"/>
              <w:right w:w="100" w:type="dxa"/>
            </w:tcMar>
          </w:tcPr>
          <w:p w14:paraId="31C8268B"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667B5F1C"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Orange</w:t>
            </w:r>
          </w:p>
        </w:tc>
      </w:tr>
      <w:tr w:rsidR="00FE74D1" w14:paraId="15DC034D" w14:textId="77777777" w:rsidTr="002D5A67">
        <w:tc>
          <w:tcPr>
            <w:tcW w:w="2057" w:type="dxa"/>
            <w:shd w:val="clear" w:color="auto" w:fill="auto"/>
            <w:tcMar>
              <w:top w:w="100" w:type="dxa"/>
              <w:left w:w="100" w:type="dxa"/>
              <w:bottom w:w="100" w:type="dxa"/>
              <w:right w:w="100" w:type="dxa"/>
            </w:tcMar>
          </w:tcPr>
          <w:p w14:paraId="6A795909"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Southern Rock Lobster</w:t>
            </w:r>
          </w:p>
        </w:tc>
        <w:tc>
          <w:tcPr>
            <w:tcW w:w="2057" w:type="dxa"/>
            <w:shd w:val="clear" w:color="auto" w:fill="auto"/>
            <w:tcMar>
              <w:top w:w="100" w:type="dxa"/>
              <w:left w:w="100" w:type="dxa"/>
              <w:bottom w:w="100" w:type="dxa"/>
              <w:right w:w="100" w:type="dxa"/>
            </w:tcMar>
          </w:tcPr>
          <w:p w14:paraId="4C59AA33"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Jasus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edwardsii</w:t>
            </w:r>
            <w:proofErr w:type="spellEnd"/>
          </w:p>
        </w:tc>
        <w:tc>
          <w:tcPr>
            <w:tcW w:w="2057" w:type="dxa"/>
            <w:shd w:val="clear" w:color="auto" w:fill="auto"/>
            <w:tcMar>
              <w:top w:w="100" w:type="dxa"/>
              <w:left w:w="100" w:type="dxa"/>
              <w:bottom w:w="100" w:type="dxa"/>
              <w:right w:w="100" w:type="dxa"/>
            </w:tcMar>
          </w:tcPr>
          <w:p w14:paraId="26E35101"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Mussels, abalone, urchins. </w:t>
            </w:r>
          </w:p>
        </w:tc>
        <w:tc>
          <w:tcPr>
            <w:tcW w:w="2057" w:type="dxa"/>
            <w:shd w:val="clear" w:color="auto" w:fill="auto"/>
            <w:tcMar>
              <w:top w:w="100" w:type="dxa"/>
              <w:left w:w="100" w:type="dxa"/>
              <w:bottom w:w="100" w:type="dxa"/>
              <w:right w:w="100" w:type="dxa"/>
            </w:tcMar>
          </w:tcPr>
          <w:p w14:paraId="79A74B1B"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small</w:t>
            </w:r>
          </w:p>
        </w:tc>
        <w:tc>
          <w:tcPr>
            <w:tcW w:w="2057" w:type="dxa"/>
            <w:shd w:val="clear" w:color="auto" w:fill="auto"/>
            <w:tcMar>
              <w:top w:w="100" w:type="dxa"/>
              <w:left w:w="100" w:type="dxa"/>
              <w:bottom w:w="100" w:type="dxa"/>
              <w:right w:w="100" w:type="dxa"/>
            </w:tcMar>
          </w:tcPr>
          <w:p w14:paraId="21F95068"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Carnivore</w:t>
            </w:r>
          </w:p>
        </w:tc>
        <w:tc>
          <w:tcPr>
            <w:tcW w:w="2057" w:type="dxa"/>
            <w:shd w:val="clear" w:color="auto" w:fill="auto"/>
            <w:tcMar>
              <w:top w:w="100" w:type="dxa"/>
              <w:left w:w="100" w:type="dxa"/>
              <w:bottom w:w="100" w:type="dxa"/>
              <w:right w:w="100" w:type="dxa"/>
            </w:tcMar>
          </w:tcPr>
          <w:p w14:paraId="748E7A86"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18FF513B"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Orange</w:t>
            </w:r>
          </w:p>
        </w:tc>
      </w:tr>
      <w:tr w:rsidR="00FE74D1" w14:paraId="24B7B73B" w14:textId="77777777" w:rsidTr="002D5A67">
        <w:tc>
          <w:tcPr>
            <w:tcW w:w="2057" w:type="dxa"/>
            <w:shd w:val="clear" w:color="auto" w:fill="auto"/>
            <w:tcMar>
              <w:top w:w="100" w:type="dxa"/>
              <w:left w:w="100" w:type="dxa"/>
              <w:bottom w:w="100" w:type="dxa"/>
              <w:right w:w="100" w:type="dxa"/>
            </w:tcMar>
          </w:tcPr>
          <w:p w14:paraId="347763A9"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lastRenderedPageBreak/>
              <w:t>Snapper</w:t>
            </w:r>
          </w:p>
        </w:tc>
        <w:tc>
          <w:tcPr>
            <w:tcW w:w="2057" w:type="dxa"/>
            <w:shd w:val="clear" w:color="auto" w:fill="auto"/>
            <w:tcMar>
              <w:top w:w="100" w:type="dxa"/>
              <w:left w:w="100" w:type="dxa"/>
              <w:bottom w:w="100" w:type="dxa"/>
              <w:right w:w="100" w:type="dxa"/>
            </w:tcMar>
          </w:tcPr>
          <w:p w14:paraId="63371732"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Pagrus</w:t>
            </w:r>
            <w:proofErr w:type="spellEnd"/>
            <w:r w:rsidRPr="00B64B06">
              <w:rPr>
                <w:rFonts w:asciiTheme="majorHAnsi" w:hAnsiTheme="majorHAnsi" w:cstheme="majorHAnsi"/>
                <w:i/>
              </w:rPr>
              <w:t xml:space="preserve"> auratus</w:t>
            </w:r>
          </w:p>
        </w:tc>
        <w:tc>
          <w:tcPr>
            <w:tcW w:w="2057" w:type="dxa"/>
            <w:shd w:val="clear" w:color="auto" w:fill="auto"/>
            <w:tcMar>
              <w:top w:w="100" w:type="dxa"/>
              <w:left w:w="100" w:type="dxa"/>
              <w:bottom w:w="100" w:type="dxa"/>
              <w:right w:w="100" w:type="dxa"/>
            </w:tcMar>
          </w:tcPr>
          <w:p w14:paraId="5381B9F8"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Crustaceans, urchins, shellfish</w:t>
            </w:r>
          </w:p>
        </w:tc>
        <w:tc>
          <w:tcPr>
            <w:tcW w:w="2057" w:type="dxa"/>
            <w:shd w:val="clear" w:color="auto" w:fill="auto"/>
            <w:tcMar>
              <w:top w:w="100" w:type="dxa"/>
              <w:left w:w="100" w:type="dxa"/>
              <w:bottom w:w="100" w:type="dxa"/>
              <w:right w:w="100" w:type="dxa"/>
            </w:tcMar>
          </w:tcPr>
          <w:p w14:paraId="32C85302"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medium</w:t>
            </w:r>
          </w:p>
        </w:tc>
        <w:tc>
          <w:tcPr>
            <w:tcW w:w="2057" w:type="dxa"/>
            <w:shd w:val="clear" w:color="auto" w:fill="auto"/>
            <w:tcMar>
              <w:top w:w="100" w:type="dxa"/>
              <w:left w:w="100" w:type="dxa"/>
              <w:bottom w:w="100" w:type="dxa"/>
              <w:right w:w="100" w:type="dxa"/>
            </w:tcMar>
          </w:tcPr>
          <w:p w14:paraId="4A254D7E"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Carnivore</w:t>
            </w:r>
          </w:p>
        </w:tc>
        <w:tc>
          <w:tcPr>
            <w:tcW w:w="2057" w:type="dxa"/>
            <w:shd w:val="clear" w:color="auto" w:fill="auto"/>
            <w:tcMar>
              <w:top w:w="100" w:type="dxa"/>
              <w:left w:w="100" w:type="dxa"/>
              <w:bottom w:w="100" w:type="dxa"/>
              <w:right w:w="100" w:type="dxa"/>
            </w:tcMar>
          </w:tcPr>
          <w:p w14:paraId="141AA57B"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5D4B16D4"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Red</w:t>
            </w:r>
          </w:p>
        </w:tc>
      </w:tr>
      <w:tr w:rsidR="00FE74D1" w14:paraId="021084D9" w14:textId="77777777" w:rsidTr="002D5A67">
        <w:tc>
          <w:tcPr>
            <w:tcW w:w="2057" w:type="dxa"/>
            <w:shd w:val="clear" w:color="auto" w:fill="auto"/>
            <w:tcMar>
              <w:top w:w="100" w:type="dxa"/>
              <w:left w:w="100" w:type="dxa"/>
              <w:bottom w:w="100" w:type="dxa"/>
              <w:right w:w="100" w:type="dxa"/>
            </w:tcMar>
          </w:tcPr>
          <w:p w14:paraId="36FD21B5"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Yellowfin Tuna</w:t>
            </w:r>
          </w:p>
          <w:p w14:paraId="2802FD57"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15BDAB41" w14:textId="77777777" w:rsidR="00FE74D1" w:rsidRPr="00B64B06" w:rsidRDefault="00FE74D1" w:rsidP="002D5A67">
            <w:pPr>
              <w:widowControl w:val="0"/>
              <w:spacing w:line="240" w:lineRule="auto"/>
              <w:rPr>
                <w:rFonts w:asciiTheme="majorHAnsi" w:hAnsiTheme="majorHAnsi" w:cstheme="majorHAnsi"/>
                <w:i/>
              </w:rPr>
            </w:pPr>
            <w:r w:rsidRPr="00B64B06">
              <w:rPr>
                <w:rFonts w:asciiTheme="majorHAnsi" w:hAnsiTheme="majorHAnsi" w:cstheme="majorHAnsi"/>
                <w:i/>
              </w:rPr>
              <w:t xml:space="preserve">Thunnus </w:t>
            </w:r>
            <w:proofErr w:type="spellStart"/>
            <w:r w:rsidRPr="00B64B06">
              <w:rPr>
                <w:rFonts w:asciiTheme="majorHAnsi" w:hAnsiTheme="majorHAnsi" w:cstheme="majorHAnsi"/>
                <w:i/>
              </w:rPr>
              <w:t>albacares</w:t>
            </w:r>
            <w:proofErr w:type="spellEnd"/>
          </w:p>
        </w:tc>
        <w:tc>
          <w:tcPr>
            <w:tcW w:w="2057" w:type="dxa"/>
            <w:shd w:val="clear" w:color="auto" w:fill="auto"/>
            <w:tcMar>
              <w:top w:w="100" w:type="dxa"/>
              <w:left w:w="100" w:type="dxa"/>
              <w:bottom w:w="100" w:type="dxa"/>
              <w:right w:w="100" w:type="dxa"/>
            </w:tcMar>
          </w:tcPr>
          <w:p w14:paraId="285F9C61"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Fish, crabs </w:t>
            </w:r>
          </w:p>
        </w:tc>
        <w:tc>
          <w:tcPr>
            <w:tcW w:w="2057" w:type="dxa"/>
            <w:shd w:val="clear" w:color="auto" w:fill="auto"/>
            <w:tcMar>
              <w:top w:w="100" w:type="dxa"/>
              <w:left w:w="100" w:type="dxa"/>
              <w:bottom w:w="100" w:type="dxa"/>
              <w:right w:w="100" w:type="dxa"/>
            </w:tcMar>
          </w:tcPr>
          <w:p w14:paraId="76FEFED1"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large </w:t>
            </w:r>
          </w:p>
        </w:tc>
        <w:tc>
          <w:tcPr>
            <w:tcW w:w="2057" w:type="dxa"/>
            <w:shd w:val="clear" w:color="auto" w:fill="auto"/>
            <w:tcMar>
              <w:top w:w="100" w:type="dxa"/>
              <w:left w:w="100" w:type="dxa"/>
              <w:bottom w:w="100" w:type="dxa"/>
              <w:right w:w="100" w:type="dxa"/>
            </w:tcMar>
          </w:tcPr>
          <w:p w14:paraId="2F828001"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Carnivore</w:t>
            </w:r>
          </w:p>
        </w:tc>
        <w:tc>
          <w:tcPr>
            <w:tcW w:w="2057" w:type="dxa"/>
            <w:shd w:val="clear" w:color="auto" w:fill="auto"/>
            <w:tcMar>
              <w:top w:w="100" w:type="dxa"/>
              <w:left w:w="100" w:type="dxa"/>
              <w:bottom w:w="100" w:type="dxa"/>
              <w:right w:w="100" w:type="dxa"/>
            </w:tcMar>
          </w:tcPr>
          <w:p w14:paraId="3C756561"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7EBF0ADC"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Red</w:t>
            </w:r>
          </w:p>
        </w:tc>
      </w:tr>
      <w:tr w:rsidR="00FE74D1" w14:paraId="24D680F3" w14:textId="77777777" w:rsidTr="002D5A67">
        <w:tc>
          <w:tcPr>
            <w:tcW w:w="2057" w:type="dxa"/>
            <w:shd w:val="clear" w:color="auto" w:fill="auto"/>
            <w:tcMar>
              <w:top w:w="100" w:type="dxa"/>
              <w:left w:w="100" w:type="dxa"/>
              <w:bottom w:w="100" w:type="dxa"/>
              <w:right w:w="100" w:type="dxa"/>
            </w:tcMar>
          </w:tcPr>
          <w:p w14:paraId="4EC5341A"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Gummy Shark</w:t>
            </w:r>
          </w:p>
        </w:tc>
        <w:tc>
          <w:tcPr>
            <w:tcW w:w="2057" w:type="dxa"/>
            <w:shd w:val="clear" w:color="auto" w:fill="auto"/>
            <w:tcMar>
              <w:top w:w="100" w:type="dxa"/>
              <w:left w:w="100" w:type="dxa"/>
              <w:bottom w:w="100" w:type="dxa"/>
              <w:right w:w="100" w:type="dxa"/>
            </w:tcMar>
          </w:tcPr>
          <w:p w14:paraId="7E6C96EC" w14:textId="77777777" w:rsidR="00FE74D1" w:rsidRPr="00B64B06" w:rsidRDefault="00FE74D1" w:rsidP="002D5A67">
            <w:pPr>
              <w:widowControl w:val="0"/>
              <w:spacing w:line="240" w:lineRule="auto"/>
              <w:rPr>
                <w:rFonts w:asciiTheme="majorHAnsi" w:hAnsiTheme="majorHAnsi" w:cstheme="majorHAnsi"/>
                <w:i/>
              </w:rPr>
            </w:pPr>
            <w:proofErr w:type="spellStart"/>
            <w:r w:rsidRPr="00B64B06">
              <w:rPr>
                <w:rFonts w:asciiTheme="majorHAnsi" w:hAnsiTheme="majorHAnsi" w:cstheme="majorHAnsi"/>
                <w:i/>
              </w:rPr>
              <w:t>Mustelus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antarcticus</w:t>
            </w:r>
            <w:proofErr w:type="spellEnd"/>
          </w:p>
        </w:tc>
        <w:tc>
          <w:tcPr>
            <w:tcW w:w="2057" w:type="dxa"/>
            <w:shd w:val="clear" w:color="auto" w:fill="auto"/>
            <w:tcMar>
              <w:top w:w="100" w:type="dxa"/>
              <w:left w:w="100" w:type="dxa"/>
              <w:bottom w:w="100" w:type="dxa"/>
              <w:right w:w="100" w:type="dxa"/>
            </w:tcMar>
          </w:tcPr>
          <w:p w14:paraId="26E6C589"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Octopus, cuttlefish, small fish. </w:t>
            </w:r>
          </w:p>
        </w:tc>
        <w:tc>
          <w:tcPr>
            <w:tcW w:w="2057" w:type="dxa"/>
            <w:shd w:val="clear" w:color="auto" w:fill="auto"/>
            <w:tcMar>
              <w:top w:w="100" w:type="dxa"/>
              <w:left w:w="100" w:type="dxa"/>
              <w:bottom w:w="100" w:type="dxa"/>
              <w:right w:w="100" w:type="dxa"/>
            </w:tcMar>
          </w:tcPr>
          <w:p w14:paraId="7E34DE86"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large</w:t>
            </w:r>
          </w:p>
        </w:tc>
        <w:tc>
          <w:tcPr>
            <w:tcW w:w="2057" w:type="dxa"/>
            <w:shd w:val="clear" w:color="auto" w:fill="auto"/>
            <w:tcMar>
              <w:top w:w="100" w:type="dxa"/>
              <w:left w:w="100" w:type="dxa"/>
              <w:bottom w:w="100" w:type="dxa"/>
              <w:right w:w="100" w:type="dxa"/>
            </w:tcMar>
          </w:tcPr>
          <w:p w14:paraId="4D49BF01"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Carnivore</w:t>
            </w:r>
          </w:p>
        </w:tc>
        <w:tc>
          <w:tcPr>
            <w:tcW w:w="2057" w:type="dxa"/>
            <w:shd w:val="clear" w:color="auto" w:fill="auto"/>
            <w:tcMar>
              <w:top w:w="100" w:type="dxa"/>
              <w:left w:w="100" w:type="dxa"/>
              <w:bottom w:w="100" w:type="dxa"/>
              <w:right w:w="100" w:type="dxa"/>
            </w:tcMar>
          </w:tcPr>
          <w:p w14:paraId="21315AD0"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7D75A20B"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Red </w:t>
            </w:r>
          </w:p>
        </w:tc>
      </w:tr>
      <w:tr w:rsidR="00FE74D1" w14:paraId="095D1822" w14:textId="77777777" w:rsidTr="002D5A67">
        <w:tc>
          <w:tcPr>
            <w:tcW w:w="2057" w:type="dxa"/>
            <w:shd w:val="clear" w:color="auto" w:fill="auto"/>
            <w:tcMar>
              <w:top w:w="100" w:type="dxa"/>
              <w:left w:w="100" w:type="dxa"/>
              <w:bottom w:w="100" w:type="dxa"/>
              <w:right w:w="100" w:type="dxa"/>
            </w:tcMar>
          </w:tcPr>
          <w:p w14:paraId="541DB4FB"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Swordfish</w:t>
            </w:r>
          </w:p>
          <w:p w14:paraId="12B4DEB2"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3FD02084" w14:textId="77777777" w:rsidR="00FE74D1" w:rsidRPr="00B64B06" w:rsidRDefault="00FE74D1" w:rsidP="002D5A67">
            <w:pPr>
              <w:widowControl w:val="0"/>
              <w:spacing w:line="240" w:lineRule="auto"/>
              <w:rPr>
                <w:rFonts w:asciiTheme="majorHAnsi" w:hAnsiTheme="majorHAnsi" w:cstheme="majorHAnsi"/>
                <w:i/>
              </w:rPr>
            </w:pPr>
            <w:r w:rsidRPr="00B64B06">
              <w:rPr>
                <w:rFonts w:asciiTheme="majorHAnsi" w:hAnsiTheme="majorHAnsi" w:cstheme="majorHAnsi"/>
                <w:i/>
              </w:rPr>
              <w:t>Xiphias gladius</w:t>
            </w:r>
          </w:p>
        </w:tc>
        <w:tc>
          <w:tcPr>
            <w:tcW w:w="2057" w:type="dxa"/>
            <w:shd w:val="clear" w:color="auto" w:fill="auto"/>
            <w:tcMar>
              <w:top w:w="100" w:type="dxa"/>
              <w:left w:w="100" w:type="dxa"/>
              <w:bottom w:w="100" w:type="dxa"/>
              <w:right w:w="100" w:type="dxa"/>
            </w:tcMar>
          </w:tcPr>
          <w:p w14:paraId="2E7C373B"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fish</w:t>
            </w:r>
          </w:p>
        </w:tc>
        <w:tc>
          <w:tcPr>
            <w:tcW w:w="2057" w:type="dxa"/>
            <w:shd w:val="clear" w:color="auto" w:fill="auto"/>
            <w:tcMar>
              <w:top w:w="100" w:type="dxa"/>
              <w:left w:w="100" w:type="dxa"/>
              <w:bottom w:w="100" w:type="dxa"/>
              <w:right w:w="100" w:type="dxa"/>
            </w:tcMar>
          </w:tcPr>
          <w:p w14:paraId="6E5F8CA6"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large</w:t>
            </w:r>
          </w:p>
        </w:tc>
        <w:tc>
          <w:tcPr>
            <w:tcW w:w="2057" w:type="dxa"/>
            <w:shd w:val="clear" w:color="auto" w:fill="auto"/>
            <w:tcMar>
              <w:top w:w="100" w:type="dxa"/>
              <w:left w:w="100" w:type="dxa"/>
              <w:bottom w:w="100" w:type="dxa"/>
              <w:right w:w="100" w:type="dxa"/>
            </w:tcMar>
          </w:tcPr>
          <w:p w14:paraId="62A3C1AD"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Carnivore</w:t>
            </w:r>
          </w:p>
        </w:tc>
        <w:tc>
          <w:tcPr>
            <w:tcW w:w="2057" w:type="dxa"/>
            <w:shd w:val="clear" w:color="auto" w:fill="auto"/>
            <w:tcMar>
              <w:top w:w="100" w:type="dxa"/>
              <w:left w:w="100" w:type="dxa"/>
              <w:bottom w:w="100" w:type="dxa"/>
              <w:right w:w="100" w:type="dxa"/>
            </w:tcMar>
          </w:tcPr>
          <w:p w14:paraId="3F49EFFA" w14:textId="77777777" w:rsidR="00FE74D1" w:rsidRPr="00B64B06" w:rsidRDefault="00FE74D1" w:rsidP="002D5A67">
            <w:pPr>
              <w:widowControl w:val="0"/>
              <w:spacing w:line="240" w:lineRule="auto"/>
              <w:rPr>
                <w:rFonts w:asciiTheme="majorHAnsi" w:hAnsiTheme="majorHAnsi" w:cstheme="majorHAnsi"/>
              </w:rPr>
            </w:pPr>
          </w:p>
        </w:tc>
        <w:tc>
          <w:tcPr>
            <w:tcW w:w="2057" w:type="dxa"/>
            <w:shd w:val="clear" w:color="auto" w:fill="auto"/>
            <w:tcMar>
              <w:top w:w="100" w:type="dxa"/>
              <w:left w:w="100" w:type="dxa"/>
              <w:bottom w:w="100" w:type="dxa"/>
              <w:right w:w="100" w:type="dxa"/>
            </w:tcMar>
          </w:tcPr>
          <w:p w14:paraId="12881367" w14:textId="77777777" w:rsidR="00FE74D1" w:rsidRPr="00B64B06" w:rsidRDefault="00FE74D1" w:rsidP="002D5A67">
            <w:pPr>
              <w:widowControl w:val="0"/>
              <w:spacing w:line="240" w:lineRule="auto"/>
              <w:rPr>
                <w:rFonts w:asciiTheme="majorHAnsi" w:hAnsiTheme="majorHAnsi" w:cstheme="majorHAnsi"/>
              </w:rPr>
            </w:pPr>
            <w:r w:rsidRPr="00B64B06">
              <w:rPr>
                <w:rFonts w:asciiTheme="majorHAnsi" w:hAnsiTheme="majorHAnsi" w:cstheme="majorHAnsi"/>
              </w:rPr>
              <w:t xml:space="preserve">Red </w:t>
            </w:r>
          </w:p>
        </w:tc>
      </w:tr>
    </w:tbl>
    <w:p w14:paraId="2C521C45" w14:textId="020F4CCF" w:rsidR="00FE74D1" w:rsidRDefault="00FE74D1" w:rsidP="00052306">
      <w:pPr>
        <w:tabs>
          <w:tab w:val="left" w:pos="2295"/>
        </w:tabs>
      </w:pPr>
    </w:p>
    <w:p w14:paraId="1ACCAC7E" w14:textId="77777777" w:rsidR="00FE74D1" w:rsidRDefault="00FE74D1" w:rsidP="00052306">
      <w:pPr>
        <w:tabs>
          <w:tab w:val="left" w:pos="2295"/>
        </w:tabs>
        <w:sectPr w:rsidR="00FE74D1" w:rsidSect="00760FBC">
          <w:pgSz w:w="16840" w:h="11907" w:orient="landscape" w:code="9"/>
          <w:pgMar w:top="1134" w:right="2268" w:bottom="1134" w:left="1134" w:header="284" w:footer="284" w:gutter="0"/>
          <w:pgNumType w:start="15"/>
          <w:cols w:space="720"/>
          <w:docGrid w:linePitch="360"/>
        </w:sectPr>
      </w:pPr>
    </w:p>
    <w:p w14:paraId="1BBE854D" w14:textId="77777777" w:rsidR="005954C2" w:rsidRDefault="005954C2" w:rsidP="005954C2">
      <w:pPr>
        <w:pStyle w:val="Heading2"/>
        <w:rPr>
          <w:rFonts w:eastAsia="Arial"/>
        </w:rPr>
      </w:pPr>
      <w:bookmarkStart w:id="13" w:name="_Toc108449349"/>
      <w:r>
        <w:rPr>
          <w:rFonts w:eastAsia="Arial"/>
        </w:rPr>
        <w:lastRenderedPageBreak/>
        <w:t>Urchin Adaptation Investigation</w:t>
      </w:r>
      <w:bookmarkEnd w:id="13"/>
    </w:p>
    <w:p w14:paraId="459D4CAC" w14:textId="43BF44C8" w:rsidR="005954C2" w:rsidRPr="005954C2" w:rsidRDefault="005954C2" w:rsidP="005954C2">
      <w:pPr>
        <w:pStyle w:val="BodyText100ThemeColour"/>
        <w:rPr>
          <w:rFonts w:eastAsia="Arial"/>
          <w:color w:val="auto"/>
        </w:rPr>
      </w:pPr>
      <w:r w:rsidRPr="005954C2">
        <w:rPr>
          <w:rFonts w:eastAsia="Arial"/>
          <w:color w:val="auto"/>
        </w:rPr>
        <w:t xml:space="preserve">Urchins are highly successful animals that can be found in </w:t>
      </w:r>
      <w:proofErr w:type="gramStart"/>
      <w:r w:rsidRPr="005954C2">
        <w:rPr>
          <w:rFonts w:eastAsia="Arial"/>
          <w:color w:val="auto"/>
        </w:rPr>
        <w:t>all of</w:t>
      </w:r>
      <w:proofErr w:type="gramEnd"/>
      <w:r w:rsidRPr="005954C2">
        <w:rPr>
          <w:rFonts w:eastAsia="Arial"/>
          <w:color w:val="auto"/>
        </w:rPr>
        <w:t xml:space="preserve"> the world’s oceans. There are 950+ species worldwide. Only an animal highly suited (adapted) to its environment could be so successful. In this activity you will investigate the various adaptations of sea urchins and their adaptations.</w:t>
      </w:r>
    </w:p>
    <w:p w14:paraId="3E93352B" w14:textId="77777777" w:rsidR="005954C2" w:rsidRPr="005954C2" w:rsidRDefault="005954C2" w:rsidP="005954C2">
      <w:pPr>
        <w:pStyle w:val="BodyText100ThemeColour"/>
        <w:rPr>
          <w:rFonts w:eastAsia="Arial"/>
          <w:color w:val="auto"/>
        </w:rPr>
      </w:pPr>
      <w:r w:rsidRPr="005954C2">
        <w:rPr>
          <w:rFonts w:eastAsia="Arial"/>
          <w:color w:val="auto"/>
        </w:rPr>
        <w:t>Use the internet to research the following questions</w:t>
      </w:r>
    </w:p>
    <w:p w14:paraId="306B8A23" w14:textId="77777777" w:rsidR="005954C2" w:rsidRDefault="005954C2" w:rsidP="005954C2">
      <w:pPr>
        <w:pStyle w:val="BodyText100ThemeColour"/>
        <w:rPr>
          <w:rFonts w:eastAsia="Arial"/>
        </w:rPr>
      </w:pPr>
    </w:p>
    <w:p w14:paraId="66FA5016" w14:textId="77777777" w:rsidR="005954C2" w:rsidRDefault="005954C2" w:rsidP="00040FDD">
      <w:pPr>
        <w:pStyle w:val="BodyText100ThemeColour"/>
        <w:numPr>
          <w:ilvl w:val="0"/>
          <w:numId w:val="36"/>
        </w:numPr>
        <w:rPr>
          <w:rFonts w:eastAsia="Arial"/>
        </w:rPr>
      </w:pPr>
      <w:r w:rsidRPr="009E2230">
        <w:rPr>
          <w:rFonts w:eastAsia="Arial"/>
        </w:rPr>
        <w:t>What characteristics do all sea urchins have in common that make them well suited to their environment?</w:t>
      </w:r>
    </w:p>
    <w:p w14:paraId="007C20EA" w14:textId="5909C5E9" w:rsidR="005954C2" w:rsidRPr="005954C2" w:rsidRDefault="005954C2" w:rsidP="005954C2">
      <w:pPr>
        <w:pStyle w:val="BodyText100ThemeColour"/>
        <w:ind w:left="720"/>
        <w:rPr>
          <w:rFonts w:eastAsia="Arial"/>
        </w:rPr>
      </w:pPr>
      <w:r w:rsidRPr="005954C2">
        <w:rPr>
          <w:rFonts w:ascii="Arial" w:hAnsi="Arial"/>
          <w:i/>
          <w:iCs/>
          <w:color w:val="auto"/>
        </w:rPr>
        <w:t>spherical in shape, hard shells, spiny, tube feet,</w:t>
      </w:r>
    </w:p>
    <w:p w14:paraId="3507739F" w14:textId="77777777" w:rsidR="005954C2" w:rsidRDefault="005954C2" w:rsidP="005954C2">
      <w:pPr>
        <w:pStyle w:val="ListNumber"/>
        <w:numPr>
          <w:ilvl w:val="0"/>
          <w:numId w:val="0"/>
        </w:numPr>
        <w:rPr>
          <w:rFonts w:eastAsia="Arial"/>
        </w:rPr>
      </w:pPr>
    </w:p>
    <w:p w14:paraId="79EB6098" w14:textId="1B5C6A5E" w:rsidR="005954C2" w:rsidRPr="009E2230" w:rsidRDefault="005954C2" w:rsidP="00040FDD">
      <w:pPr>
        <w:pStyle w:val="BodyText100ThemeColour"/>
        <w:numPr>
          <w:ilvl w:val="0"/>
          <w:numId w:val="36"/>
        </w:numPr>
        <w:rPr>
          <w:rFonts w:eastAsia="Arial"/>
        </w:rPr>
      </w:pPr>
      <w:r w:rsidRPr="009E2230">
        <w:rPr>
          <w:rFonts w:eastAsia="Arial"/>
        </w:rPr>
        <w:t>In the space below, draw a labelled diagram of a sea urchin. (</w:t>
      </w:r>
      <w:proofErr w:type="gramStart"/>
      <w:r w:rsidRPr="009E2230">
        <w:rPr>
          <w:rFonts w:eastAsia="Arial"/>
        </w:rPr>
        <w:t>if</w:t>
      </w:r>
      <w:proofErr w:type="gramEnd"/>
      <w:r w:rsidRPr="009E2230">
        <w:rPr>
          <w:rFonts w:eastAsia="Arial"/>
        </w:rPr>
        <w:t xml:space="preserve"> doing online, create, save and paste an image in space below).</w:t>
      </w:r>
    </w:p>
    <w:p w14:paraId="55E597A6" w14:textId="77777777" w:rsidR="005954C2" w:rsidRDefault="005954C2" w:rsidP="005954C2">
      <w:pPr>
        <w:pStyle w:val="BodyText"/>
        <w:rPr>
          <w:rFonts w:eastAsia="Arial"/>
        </w:rPr>
      </w:pPr>
    </w:p>
    <w:p w14:paraId="63F7973D" w14:textId="77777777" w:rsidR="005954C2" w:rsidRDefault="005954C2" w:rsidP="005954C2">
      <w:pPr>
        <w:pStyle w:val="BodyText"/>
        <w:rPr>
          <w:rFonts w:eastAsia="Arial"/>
        </w:rPr>
      </w:pPr>
      <w:r>
        <w:rPr>
          <w:noProof/>
        </w:rPr>
        <w:drawing>
          <wp:inline distT="114300" distB="114300" distL="114300" distR="114300" wp14:anchorId="7BA8715D" wp14:editId="0811EFBB">
            <wp:extent cx="4959276" cy="3086100"/>
            <wp:effectExtent l="0" t="0" r="0" b="0"/>
            <wp:docPr id="10685055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4981977" cy="3100226"/>
                    </a:xfrm>
                    <a:prstGeom prst="rect">
                      <a:avLst/>
                    </a:prstGeom>
                    <a:ln/>
                  </pic:spPr>
                </pic:pic>
              </a:graphicData>
            </a:graphic>
          </wp:inline>
        </w:drawing>
      </w:r>
    </w:p>
    <w:p w14:paraId="2C71FA7E" w14:textId="77777777" w:rsidR="005954C2" w:rsidRDefault="005954C2" w:rsidP="005954C2">
      <w:pPr>
        <w:pStyle w:val="BodyText"/>
        <w:rPr>
          <w:rFonts w:eastAsia="Arial"/>
        </w:rPr>
      </w:pPr>
      <w:r>
        <w:rPr>
          <w:noProof/>
        </w:rPr>
        <w:lastRenderedPageBreak/>
        <w:drawing>
          <wp:inline distT="114300" distB="114300" distL="114300" distR="114300" wp14:anchorId="33267EA0" wp14:editId="66D4819C">
            <wp:extent cx="5152913" cy="3216536"/>
            <wp:effectExtent l="0" t="0" r="0" b="3175"/>
            <wp:docPr id="10685055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5165128" cy="3224161"/>
                    </a:xfrm>
                    <a:prstGeom prst="rect">
                      <a:avLst/>
                    </a:prstGeom>
                    <a:ln/>
                  </pic:spPr>
                </pic:pic>
              </a:graphicData>
            </a:graphic>
          </wp:inline>
        </w:drawing>
      </w:r>
    </w:p>
    <w:p w14:paraId="2BA38CDD" w14:textId="77777777" w:rsidR="005954C2" w:rsidRDefault="005954C2" w:rsidP="005954C2">
      <w:pPr>
        <w:pStyle w:val="BodyText"/>
        <w:rPr>
          <w:rFonts w:eastAsia="Arial"/>
        </w:rPr>
      </w:pPr>
    </w:p>
    <w:p w14:paraId="3C5FD300" w14:textId="77777777" w:rsidR="005954C2" w:rsidRDefault="005954C2" w:rsidP="005954C2">
      <w:pPr>
        <w:pStyle w:val="BodyText"/>
        <w:rPr>
          <w:rFonts w:eastAsia="Arial"/>
        </w:rPr>
      </w:pPr>
    </w:p>
    <w:p w14:paraId="0F03235D" w14:textId="77777777" w:rsidR="005954C2" w:rsidRDefault="005954C2" w:rsidP="00040FDD">
      <w:pPr>
        <w:pStyle w:val="BodyText100ThemeColour"/>
        <w:numPr>
          <w:ilvl w:val="0"/>
          <w:numId w:val="36"/>
        </w:numPr>
        <w:rPr>
          <w:rFonts w:eastAsia="Arial"/>
        </w:rPr>
      </w:pPr>
      <w:r>
        <w:rPr>
          <w:rFonts w:eastAsia="Arial"/>
        </w:rPr>
        <w:t>What sea creatures are sea urchins closely related to?</w:t>
      </w:r>
    </w:p>
    <w:p w14:paraId="6A6D85A3" w14:textId="20A2577D" w:rsidR="005954C2" w:rsidRPr="005954C2" w:rsidRDefault="005954C2" w:rsidP="005954C2">
      <w:pPr>
        <w:pStyle w:val="BodyText100ThemeColour"/>
        <w:ind w:left="720"/>
        <w:rPr>
          <w:rFonts w:eastAsia="Arial"/>
          <w:color w:val="auto"/>
        </w:rPr>
      </w:pPr>
      <w:r w:rsidRPr="005954C2">
        <w:rPr>
          <w:i/>
          <w:iCs/>
          <w:color w:val="auto"/>
        </w:rPr>
        <w:t xml:space="preserve">Echinoderms - sea stars, brittle stars, feather stars, sea cucumbers, sand dollars </w:t>
      </w:r>
    </w:p>
    <w:p w14:paraId="06ACAD30" w14:textId="77777777" w:rsidR="005954C2" w:rsidRDefault="005954C2" w:rsidP="005954C2">
      <w:pPr>
        <w:pStyle w:val="BodyText"/>
        <w:rPr>
          <w:rFonts w:eastAsia="Arial"/>
        </w:rPr>
      </w:pPr>
    </w:p>
    <w:p w14:paraId="297CBE4A" w14:textId="77777777" w:rsidR="005954C2" w:rsidRDefault="005954C2" w:rsidP="005954C2">
      <w:pPr>
        <w:pStyle w:val="BodyText"/>
        <w:rPr>
          <w:rFonts w:eastAsia="Arial"/>
        </w:rPr>
      </w:pPr>
    </w:p>
    <w:p w14:paraId="3797C2F3" w14:textId="77777777" w:rsidR="005954C2" w:rsidRDefault="005954C2" w:rsidP="00040FDD">
      <w:pPr>
        <w:pStyle w:val="BodyText100ThemeColour"/>
        <w:numPr>
          <w:ilvl w:val="0"/>
          <w:numId w:val="36"/>
        </w:numPr>
        <w:rPr>
          <w:rFonts w:eastAsia="Arial"/>
        </w:rPr>
      </w:pPr>
      <w:r>
        <w:rPr>
          <w:rFonts w:eastAsia="Arial"/>
        </w:rPr>
        <w:t>How do sea urchins move?</w:t>
      </w:r>
    </w:p>
    <w:p w14:paraId="6BF17D0D" w14:textId="028EB3E3" w:rsidR="005954C2" w:rsidRPr="005954C2" w:rsidRDefault="005954C2" w:rsidP="005954C2">
      <w:pPr>
        <w:pStyle w:val="BodyText100ThemeColour"/>
        <w:ind w:left="720"/>
        <w:rPr>
          <w:rFonts w:eastAsia="Arial"/>
          <w:color w:val="auto"/>
        </w:rPr>
      </w:pPr>
      <w:r w:rsidRPr="005954C2">
        <w:rPr>
          <w:i/>
          <w:iCs/>
          <w:color w:val="auto"/>
        </w:rPr>
        <w:t xml:space="preserve">Sea urchins move slowly, crawling with tube feet, </w:t>
      </w:r>
      <w:proofErr w:type="gramStart"/>
      <w:r w:rsidRPr="005954C2">
        <w:rPr>
          <w:i/>
          <w:iCs/>
          <w:color w:val="auto"/>
        </w:rPr>
        <w:t>and also</w:t>
      </w:r>
      <w:proofErr w:type="gramEnd"/>
      <w:r w:rsidRPr="005954C2">
        <w:rPr>
          <w:i/>
          <w:iCs/>
          <w:color w:val="auto"/>
        </w:rPr>
        <w:t xml:space="preserve"> propel themselves with their spines.</w:t>
      </w:r>
    </w:p>
    <w:p w14:paraId="2A575230" w14:textId="77777777" w:rsidR="005954C2" w:rsidRDefault="005954C2" w:rsidP="005954C2">
      <w:pPr>
        <w:spacing w:line="276" w:lineRule="auto"/>
        <w:rPr>
          <w:rFonts w:ascii="Arial" w:eastAsia="Arial" w:hAnsi="Arial"/>
          <w:color w:val="000000"/>
          <w:sz w:val="22"/>
          <w:szCs w:val="22"/>
        </w:rPr>
      </w:pPr>
    </w:p>
    <w:p w14:paraId="72F8B5A7" w14:textId="77777777" w:rsidR="005954C2" w:rsidRPr="00CC6057" w:rsidRDefault="005954C2" w:rsidP="005954C2"/>
    <w:p w14:paraId="72204783" w14:textId="77777777" w:rsidR="005954C2" w:rsidRDefault="005954C2" w:rsidP="00040FDD">
      <w:pPr>
        <w:pStyle w:val="BodyText100ThemeColour"/>
        <w:numPr>
          <w:ilvl w:val="0"/>
          <w:numId w:val="36"/>
        </w:numPr>
        <w:rPr>
          <w:rFonts w:eastAsia="Arial"/>
        </w:rPr>
      </w:pPr>
      <w:r>
        <w:rPr>
          <w:rFonts w:eastAsia="Arial"/>
        </w:rPr>
        <w:t>How do sea urchins reproduce?</w:t>
      </w:r>
    </w:p>
    <w:p w14:paraId="5E77B721" w14:textId="77777777" w:rsidR="005954C2" w:rsidRPr="005954C2" w:rsidRDefault="005954C2" w:rsidP="005954C2">
      <w:pPr>
        <w:pStyle w:val="BodyText100ThemeColour"/>
        <w:ind w:left="720"/>
        <w:rPr>
          <w:i/>
          <w:iCs/>
          <w:color w:val="auto"/>
        </w:rPr>
      </w:pPr>
      <w:r w:rsidRPr="005954C2">
        <w:rPr>
          <w:i/>
          <w:iCs/>
          <w:color w:val="auto"/>
        </w:rPr>
        <w:t xml:space="preserve">Sea urchins have separate male and female sexes. </w:t>
      </w:r>
    </w:p>
    <w:p w14:paraId="2961A86C" w14:textId="36AE797E" w:rsidR="005954C2" w:rsidRPr="005954C2" w:rsidRDefault="005954C2" w:rsidP="005954C2">
      <w:pPr>
        <w:pStyle w:val="BodyText100ThemeColour"/>
        <w:ind w:left="720"/>
        <w:rPr>
          <w:rFonts w:eastAsia="Arial"/>
          <w:color w:val="auto"/>
        </w:rPr>
      </w:pPr>
      <w:r w:rsidRPr="005954C2">
        <w:rPr>
          <w:i/>
          <w:iCs/>
          <w:color w:val="auto"/>
        </w:rPr>
        <w:t>Sea urchins reproduce by sending clouds of eggs and sperm into the water where fertilisation takes place. Millions of larvae are formed, but only a handful make it back to the shoreline to grow into adults.</w:t>
      </w:r>
    </w:p>
    <w:p w14:paraId="2286F8F3" w14:textId="77777777" w:rsidR="005954C2" w:rsidRDefault="005954C2" w:rsidP="005954C2">
      <w:pPr>
        <w:pStyle w:val="BodyText100ThemeColour"/>
        <w:rPr>
          <w:rFonts w:eastAsia="Arial"/>
        </w:rPr>
      </w:pPr>
    </w:p>
    <w:p w14:paraId="2F094138" w14:textId="77777777" w:rsidR="005954C2" w:rsidRDefault="005954C2" w:rsidP="005954C2">
      <w:pPr>
        <w:pStyle w:val="BodyText100ThemeColour"/>
        <w:rPr>
          <w:rFonts w:eastAsia="Arial"/>
        </w:rPr>
      </w:pPr>
    </w:p>
    <w:p w14:paraId="057C6794" w14:textId="77777777" w:rsidR="005954C2" w:rsidRDefault="005954C2" w:rsidP="00040FDD">
      <w:pPr>
        <w:pStyle w:val="BodyText100ThemeColour"/>
        <w:numPr>
          <w:ilvl w:val="0"/>
          <w:numId w:val="36"/>
        </w:numPr>
        <w:rPr>
          <w:rFonts w:eastAsia="Arial"/>
        </w:rPr>
      </w:pPr>
      <w:r>
        <w:rPr>
          <w:rFonts w:eastAsia="Arial"/>
        </w:rPr>
        <w:t>Choose another ocean animal. Record and compare their adaptations to the sea urchin in the space below.</w:t>
      </w:r>
    </w:p>
    <w:p w14:paraId="58D387AE" w14:textId="7F15E197" w:rsidR="005954C2" w:rsidRPr="005954C2" w:rsidRDefault="005954C2" w:rsidP="005954C2">
      <w:pPr>
        <w:pStyle w:val="BodyText100ThemeColour"/>
        <w:ind w:left="720"/>
        <w:rPr>
          <w:rFonts w:eastAsia="Arial"/>
          <w:color w:val="auto"/>
        </w:rPr>
      </w:pPr>
      <w:r w:rsidRPr="005954C2">
        <w:rPr>
          <w:i/>
          <w:iCs/>
          <w:color w:val="auto"/>
        </w:rPr>
        <w:t>Answers may vary</w:t>
      </w:r>
    </w:p>
    <w:p w14:paraId="4608FF65" w14:textId="77777777" w:rsidR="005954C2" w:rsidRDefault="005954C2" w:rsidP="005954C2">
      <w:pPr>
        <w:pStyle w:val="ListNumber"/>
        <w:numPr>
          <w:ilvl w:val="0"/>
          <w:numId w:val="0"/>
        </w:numPr>
        <w:ind w:left="340"/>
        <w:rPr>
          <w:rFonts w:eastAsia="Arial"/>
        </w:rPr>
      </w:pPr>
    </w:p>
    <w:p w14:paraId="623A8FB8" w14:textId="109E46DA" w:rsidR="005954C2" w:rsidRDefault="005954C2" w:rsidP="005954C2">
      <w:pPr>
        <w:pStyle w:val="BodyText"/>
      </w:pPr>
    </w:p>
    <w:p w14:paraId="2310C182" w14:textId="54DC676D" w:rsidR="005954C2" w:rsidRDefault="005954C2" w:rsidP="005954C2">
      <w:pPr>
        <w:pStyle w:val="BodyText"/>
      </w:pPr>
    </w:p>
    <w:p w14:paraId="26789A37" w14:textId="7BC0ECBE" w:rsidR="005954C2" w:rsidRDefault="005954C2" w:rsidP="005954C2">
      <w:pPr>
        <w:pStyle w:val="BodyText"/>
      </w:pPr>
    </w:p>
    <w:p w14:paraId="33474124" w14:textId="6330159E" w:rsidR="005954C2" w:rsidRDefault="005954C2" w:rsidP="005954C2">
      <w:pPr>
        <w:pStyle w:val="Heading2"/>
      </w:pPr>
      <w:bookmarkStart w:id="14" w:name="_Toc108449350"/>
      <w:r>
        <w:lastRenderedPageBreak/>
        <w:t>Urchin Adaptation Types Investigation</w:t>
      </w:r>
      <w:bookmarkEnd w:id="14"/>
      <w:r>
        <w:t xml:space="preserve"> </w:t>
      </w:r>
    </w:p>
    <w:p w14:paraId="46BA375F" w14:textId="77777777" w:rsidR="005954C2" w:rsidRPr="005954C2" w:rsidRDefault="005954C2" w:rsidP="005954C2">
      <w:pPr>
        <w:pStyle w:val="BodyText"/>
        <w:rPr>
          <w:lang w:eastAsia="en-AU"/>
        </w:rPr>
      </w:pPr>
    </w:p>
    <w:p w14:paraId="37AFFB52" w14:textId="77777777" w:rsidR="005954C2" w:rsidRDefault="005954C2" w:rsidP="005954C2">
      <w:pPr>
        <w:pStyle w:val="BodyText100ThemeColour"/>
        <w:rPr>
          <w:rFonts w:eastAsia="Arial"/>
        </w:rPr>
      </w:pPr>
      <w:r>
        <w:rPr>
          <w:rFonts w:eastAsia="Arial"/>
        </w:rPr>
        <w:t>Record the category(s) of adaptation in the space below: Note some adaptations may have multiple categories.</w:t>
      </w:r>
    </w:p>
    <w:p w14:paraId="75495A91" w14:textId="5D8C83E8" w:rsidR="005954C2" w:rsidRDefault="005954C2" w:rsidP="00040FDD">
      <w:pPr>
        <w:pStyle w:val="BodyText100ThemeColour"/>
        <w:numPr>
          <w:ilvl w:val="0"/>
          <w:numId w:val="37"/>
        </w:numPr>
        <w:rPr>
          <w:rFonts w:eastAsia="Arial"/>
        </w:rPr>
      </w:pPr>
      <w:r w:rsidRPr="003E226A">
        <w:rPr>
          <w:rFonts w:eastAsia="Arial"/>
        </w:rPr>
        <w:t>They can survive in low food environments by shrinking their shell size (if you are smaller, you need less food)</w:t>
      </w:r>
    </w:p>
    <w:p w14:paraId="1A246E74" w14:textId="77777777" w:rsidR="005954C2" w:rsidRDefault="005954C2" w:rsidP="005954C2">
      <w:pPr>
        <w:pStyle w:val="ListNumber"/>
        <w:numPr>
          <w:ilvl w:val="0"/>
          <w:numId w:val="0"/>
        </w:numPr>
        <w:ind w:left="340"/>
        <w:rPr>
          <w:rFonts w:eastAsia="Arial"/>
        </w:rPr>
      </w:pPr>
    </w:p>
    <w:p w14:paraId="02AE22B3" w14:textId="77777777" w:rsidR="005954C2" w:rsidRPr="005954C2" w:rsidRDefault="005954C2" w:rsidP="005954C2">
      <w:pPr>
        <w:pStyle w:val="ListNumber"/>
        <w:numPr>
          <w:ilvl w:val="0"/>
          <w:numId w:val="0"/>
        </w:numPr>
        <w:ind w:left="340"/>
        <w:rPr>
          <w:rFonts w:eastAsia="Arial"/>
          <w:i/>
          <w:iCs/>
          <w:color w:val="auto"/>
        </w:rPr>
      </w:pPr>
      <w:r w:rsidRPr="005954C2">
        <w:rPr>
          <w:rFonts w:eastAsia="Arial"/>
          <w:i/>
          <w:iCs/>
          <w:color w:val="auto"/>
        </w:rPr>
        <w:t>Physiological/ Structural</w:t>
      </w:r>
    </w:p>
    <w:p w14:paraId="6D75D63C" w14:textId="77777777" w:rsidR="005954C2" w:rsidRDefault="005954C2" w:rsidP="005954C2">
      <w:pPr>
        <w:pStyle w:val="ListNumber"/>
        <w:numPr>
          <w:ilvl w:val="0"/>
          <w:numId w:val="0"/>
        </w:numPr>
        <w:ind w:left="340"/>
        <w:rPr>
          <w:rFonts w:eastAsia="Arial"/>
        </w:rPr>
      </w:pPr>
    </w:p>
    <w:p w14:paraId="5CA8B841" w14:textId="49CAC9F5" w:rsidR="005954C2" w:rsidRDefault="005954C2" w:rsidP="00040FDD">
      <w:pPr>
        <w:pStyle w:val="BodyText100ThemeColour"/>
        <w:numPr>
          <w:ilvl w:val="0"/>
          <w:numId w:val="37"/>
        </w:numPr>
        <w:rPr>
          <w:rFonts w:eastAsia="Arial"/>
        </w:rPr>
      </w:pPr>
      <w:r w:rsidRPr="003E226A">
        <w:rPr>
          <w:rFonts w:eastAsia="Arial"/>
        </w:rPr>
        <w:t>They put less investment in reproduction in low food environments. Less energy in the roe (eggs and gonads)</w:t>
      </w:r>
    </w:p>
    <w:p w14:paraId="4FB17B24" w14:textId="77777777" w:rsidR="005954C2" w:rsidRDefault="005954C2" w:rsidP="005954C2">
      <w:pPr>
        <w:pStyle w:val="ListParagraph"/>
        <w:rPr>
          <w:rFonts w:eastAsia="Arial"/>
        </w:rPr>
      </w:pPr>
    </w:p>
    <w:p w14:paraId="66CDF2A3" w14:textId="77777777" w:rsidR="005954C2" w:rsidRPr="005954C2" w:rsidRDefault="005954C2" w:rsidP="005954C2">
      <w:pPr>
        <w:pStyle w:val="ListNumber"/>
        <w:numPr>
          <w:ilvl w:val="0"/>
          <w:numId w:val="0"/>
        </w:numPr>
        <w:ind w:left="340"/>
        <w:rPr>
          <w:rFonts w:eastAsia="Arial"/>
          <w:i/>
          <w:iCs/>
          <w:color w:val="auto"/>
        </w:rPr>
      </w:pPr>
      <w:r w:rsidRPr="005954C2">
        <w:rPr>
          <w:rFonts w:eastAsia="Arial"/>
          <w:i/>
          <w:iCs/>
          <w:color w:val="auto"/>
        </w:rPr>
        <w:t>Behavioural</w:t>
      </w:r>
    </w:p>
    <w:p w14:paraId="05E239E6" w14:textId="77777777" w:rsidR="005954C2" w:rsidRDefault="005954C2" w:rsidP="005954C2">
      <w:pPr>
        <w:pStyle w:val="ListNumber"/>
        <w:numPr>
          <w:ilvl w:val="0"/>
          <w:numId w:val="0"/>
        </w:numPr>
        <w:ind w:left="340"/>
        <w:rPr>
          <w:rFonts w:eastAsia="Arial"/>
        </w:rPr>
      </w:pPr>
    </w:p>
    <w:p w14:paraId="52D3E87F" w14:textId="1A88813A" w:rsidR="005954C2" w:rsidRDefault="005954C2" w:rsidP="00040FDD">
      <w:pPr>
        <w:pStyle w:val="BodyText100ThemeColour"/>
        <w:numPr>
          <w:ilvl w:val="0"/>
          <w:numId w:val="37"/>
        </w:numPr>
        <w:rPr>
          <w:rFonts w:eastAsia="Arial"/>
        </w:rPr>
      </w:pPr>
      <w:r w:rsidRPr="003E226A">
        <w:rPr>
          <w:rFonts w:eastAsia="Arial"/>
        </w:rPr>
        <w:t>Spines - protects them from predators and they can also use them to catch bits of seaweed as they float past. They also use the spines to pass food to the underneath side where their mouth is.</w:t>
      </w:r>
    </w:p>
    <w:p w14:paraId="268B35F7" w14:textId="77777777" w:rsidR="005954C2" w:rsidRDefault="005954C2" w:rsidP="005954C2">
      <w:pPr>
        <w:pStyle w:val="ListNumber"/>
        <w:numPr>
          <w:ilvl w:val="0"/>
          <w:numId w:val="0"/>
        </w:numPr>
        <w:ind w:left="340"/>
        <w:rPr>
          <w:rFonts w:eastAsia="Arial"/>
        </w:rPr>
      </w:pPr>
    </w:p>
    <w:p w14:paraId="45A218CD" w14:textId="77777777" w:rsidR="005954C2" w:rsidRPr="005954C2" w:rsidRDefault="005954C2" w:rsidP="005954C2">
      <w:pPr>
        <w:pStyle w:val="ListNumber"/>
        <w:numPr>
          <w:ilvl w:val="0"/>
          <w:numId w:val="0"/>
        </w:numPr>
        <w:ind w:left="340"/>
        <w:rPr>
          <w:rFonts w:eastAsia="Arial"/>
          <w:i/>
          <w:iCs/>
          <w:color w:val="auto"/>
        </w:rPr>
      </w:pPr>
      <w:r w:rsidRPr="005954C2">
        <w:rPr>
          <w:rFonts w:eastAsia="Arial"/>
          <w:i/>
          <w:iCs/>
          <w:color w:val="auto"/>
        </w:rPr>
        <w:t>Structural/ Behavioural</w:t>
      </w:r>
    </w:p>
    <w:p w14:paraId="769E42AA" w14:textId="77777777" w:rsidR="005954C2" w:rsidRDefault="005954C2" w:rsidP="005954C2">
      <w:pPr>
        <w:pStyle w:val="ListNumber"/>
        <w:numPr>
          <w:ilvl w:val="0"/>
          <w:numId w:val="0"/>
        </w:numPr>
        <w:ind w:left="340"/>
        <w:rPr>
          <w:rFonts w:eastAsia="Arial"/>
        </w:rPr>
      </w:pPr>
    </w:p>
    <w:p w14:paraId="30707DED" w14:textId="7DCE1D57" w:rsidR="005954C2" w:rsidRDefault="005954C2" w:rsidP="00040FDD">
      <w:pPr>
        <w:pStyle w:val="BodyText100ThemeColour"/>
        <w:numPr>
          <w:ilvl w:val="0"/>
          <w:numId w:val="37"/>
        </w:numPr>
        <w:rPr>
          <w:rFonts w:eastAsia="Arial"/>
        </w:rPr>
      </w:pPr>
      <w:r w:rsidRPr="003E226A">
        <w:rPr>
          <w:rFonts w:eastAsia="Arial"/>
        </w:rPr>
        <w:t>Mouth on the bottom - this means they can graze along the rock and eat anything that’s attached there. The mouth is called an Aristotle’s lantern and looks a bit like a beak.</w:t>
      </w:r>
    </w:p>
    <w:p w14:paraId="669BC4D6" w14:textId="77777777" w:rsidR="005954C2" w:rsidRDefault="005954C2" w:rsidP="005954C2">
      <w:pPr>
        <w:pStyle w:val="ListParagraph"/>
        <w:rPr>
          <w:rFonts w:eastAsia="Arial"/>
        </w:rPr>
      </w:pPr>
    </w:p>
    <w:p w14:paraId="00DB3A7C" w14:textId="77777777" w:rsidR="005954C2" w:rsidRPr="005954C2" w:rsidRDefault="005954C2" w:rsidP="005954C2">
      <w:pPr>
        <w:pStyle w:val="ListNumber"/>
        <w:numPr>
          <w:ilvl w:val="0"/>
          <w:numId w:val="0"/>
        </w:numPr>
        <w:ind w:left="340"/>
        <w:rPr>
          <w:rFonts w:eastAsia="Arial"/>
          <w:i/>
          <w:iCs/>
          <w:color w:val="auto"/>
        </w:rPr>
      </w:pPr>
      <w:r w:rsidRPr="005954C2">
        <w:rPr>
          <w:rFonts w:eastAsia="Arial"/>
          <w:i/>
          <w:iCs/>
          <w:color w:val="auto"/>
        </w:rPr>
        <w:t>Structural</w:t>
      </w:r>
    </w:p>
    <w:p w14:paraId="755F5A5F" w14:textId="77777777" w:rsidR="005954C2" w:rsidRDefault="005954C2" w:rsidP="005954C2">
      <w:pPr>
        <w:pStyle w:val="ListNumber"/>
        <w:numPr>
          <w:ilvl w:val="0"/>
          <w:numId w:val="0"/>
        </w:numPr>
        <w:ind w:left="340"/>
        <w:rPr>
          <w:rFonts w:eastAsia="Arial"/>
        </w:rPr>
      </w:pPr>
    </w:p>
    <w:p w14:paraId="661AD89C" w14:textId="77777777" w:rsidR="005954C2" w:rsidRDefault="005954C2" w:rsidP="005954C2">
      <w:pPr>
        <w:pStyle w:val="BodyText100ThemeColour"/>
        <w:rPr>
          <w:rFonts w:eastAsia="Arial"/>
        </w:rPr>
      </w:pPr>
    </w:p>
    <w:p w14:paraId="2EF4C5D8" w14:textId="79F82516" w:rsidR="005954C2" w:rsidRPr="003E226A" w:rsidRDefault="005954C2" w:rsidP="00040FDD">
      <w:pPr>
        <w:pStyle w:val="BodyText100ThemeColour"/>
        <w:numPr>
          <w:ilvl w:val="0"/>
          <w:numId w:val="37"/>
        </w:numPr>
        <w:rPr>
          <w:rFonts w:eastAsia="Arial"/>
        </w:rPr>
      </w:pPr>
      <w:r w:rsidRPr="003E226A">
        <w:rPr>
          <w:rFonts w:eastAsia="Arial"/>
        </w:rPr>
        <w:t>Sea urchins move by walking, using their many flexible tube feet.</w:t>
      </w:r>
    </w:p>
    <w:p w14:paraId="7F56BBE4" w14:textId="77777777" w:rsidR="005954C2" w:rsidRDefault="005954C2" w:rsidP="005954C2">
      <w:pPr>
        <w:pStyle w:val="BodyText"/>
        <w:rPr>
          <w:lang w:eastAsia="en-AU"/>
        </w:rPr>
      </w:pPr>
    </w:p>
    <w:p w14:paraId="3D732485" w14:textId="77777777" w:rsidR="005954C2" w:rsidRPr="005954C2" w:rsidRDefault="005954C2" w:rsidP="005954C2">
      <w:pPr>
        <w:pStyle w:val="BodyText"/>
        <w:ind w:firstLine="340"/>
        <w:rPr>
          <w:i/>
          <w:iCs/>
          <w:color w:val="auto"/>
          <w:lang w:eastAsia="en-AU"/>
        </w:rPr>
      </w:pPr>
      <w:r w:rsidRPr="005954C2">
        <w:rPr>
          <w:i/>
          <w:iCs/>
          <w:color w:val="auto"/>
          <w:lang w:eastAsia="en-AU"/>
        </w:rPr>
        <w:t>Structural</w:t>
      </w:r>
    </w:p>
    <w:p w14:paraId="200254D4" w14:textId="4A31FFF9" w:rsidR="00FE74D1" w:rsidRDefault="00FE74D1" w:rsidP="00052306">
      <w:pPr>
        <w:tabs>
          <w:tab w:val="left" w:pos="2295"/>
        </w:tabs>
      </w:pPr>
    </w:p>
    <w:p w14:paraId="7B35BF35" w14:textId="57F54698" w:rsidR="005954C2" w:rsidRDefault="005954C2" w:rsidP="00052306">
      <w:pPr>
        <w:tabs>
          <w:tab w:val="left" w:pos="2295"/>
        </w:tabs>
      </w:pPr>
    </w:p>
    <w:p w14:paraId="77A2163F" w14:textId="203C77B5" w:rsidR="005954C2" w:rsidRDefault="005954C2" w:rsidP="00052306">
      <w:pPr>
        <w:tabs>
          <w:tab w:val="left" w:pos="2295"/>
        </w:tabs>
      </w:pPr>
    </w:p>
    <w:p w14:paraId="4AC9284E" w14:textId="221C121A" w:rsidR="005954C2" w:rsidRDefault="005954C2" w:rsidP="00052306">
      <w:pPr>
        <w:tabs>
          <w:tab w:val="left" w:pos="2295"/>
        </w:tabs>
      </w:pPr>
    </w:p>
    <w:p w14:paraId="29EF3A27" w14:textId="5996A150" w:rsidR="005954C2" w:rsidRDefault="005954C2" w:rsidP="00052306">
      <w:pPr>
        <w:tabs>
          <w:tab w:val="left" w:pos="2295"/>
        </w:tabs>
      </w:pPr>
    </w:p>
    <w:p w14:paraId="02B76E48" w14:textId="520E6911" w:rsidR="005954C2" w:rsidRDefault="005954C2" w:rsidP="00052306">
      <w:pPr>
        <w:tabs>
          <w:tab w:val="left" w:pos="2295"/>
        </w:tabs>
      </w:pPr>
    </w:p>
    <w:p w14:paraId="0DE191C4" w14:textId="21A1B57E" w:rsidR="005954C2" w:rsidRDefault="005954C2" w:rsidP="00052306">
      <w:pPr>
        <w:tabs>
          <w:tab w:val="left" w:pos="2295"/>
        </w:tabs>
      </w:pPr>
    </w:p>
    <w:p w14:paraId="53BC5978" w14:textId="7BC1415C" w:rsidR="005954C2" w:rsidRDefault="005954C2" w:rsidP="00052306">
      <w:pPr>
        <w:tabs>
          <w:tab w:val="left" w:pos="2295"/>
        </w:tabs>
      </w:pPr>
    </w:p>
    <w:p w14:paraId="3FF54E6C" w14:textId="40CE6392" w:rsidR="005954C2" w:rsidRDefault="005954C2" w:rsidP="00052306">
      <w:pPr>
        <w:tabs>
          <w:tab w:val="left" w:pos="2295"/>
        </w:tabs>
      </w:pPr>
    </w:p>
    <w:p w14:paraId="48CEA5D0" w14:textId="3ABC0B3B" w:rsidR="005954C2" w:rsidRDefault="005954C2" w:rsidP="00052306">
      <w:pPr>
        <w:tabs>
          <w:tab w:val="left" w:pos="2295"/>
        </w:tabs>
      </w:pPr>
    </w:p>
    <w:p w14:paraId="5B07BB23" w14:textId="52A30C59" w:rsidR="005954C2" w:rsidRDefault="005954C2" w:rsidP="00052306">
      <w:pPr>
        <w:tabs>
          <w:tab w:val="left" w:pos="2295"/>
        </w:tabs>
      </w:pPr>
    </w:p>
    <w:p w14:paraId="541D9BFB" w14:textId="0EF5CA5F" w:rsidR="005954C2" w:rsidRDefault="005954C2" w:rsidP="00052306">
      <w:pPr>
        <w:tabs>
          <w:tab w:val="left" w:pos="2295"/>
        </w:tabs>
      </w:pPr>
    </w:p>
    <w:p w14:paraId="06615E5B" w14:textId="606D733E" w:rsidR="005954C2" w:rsidRDefault="005954C2" w:rsidP="00052306">
      <w:pPr>
        <w:tabs>
          <w:tab w:val="left" w:pos="2295"/>
        </w:tabs>
      </w:pPr>
    </w:p>
    <w:p w14:paraId="61EAF57A" w14:textId="0DD82F00" w:rsidR="005954C2" w:rsidRDefault="005954C2" w:rsidP="00052306">
      <w:pPr>
        <w:tabs>
          <w:tab w:val="left" w:pos="2295"/>
        </w:tabs>
      </w:pPr>
    </w:p>
    <w:p w14:paraId="28B1709F" w14:textId="3A3A4D44" w:rsidR="005954C2" w:rsidRDefault="005954C2" w:rsidP="00052306">
      <w:pPr>
        <w:tabs>
          <w:tab w:val="left" w:pos="2295"/>
        </w:tabs>
      </w:pPr>
    </w:p>
    <w:p w14:paraId="69B30ACF" w14:textId="4356ECE9" w:rsidR="005954C2" w:rsidRDefault="005954C2" w:rsidP="005954C2">
      <w:pPr>
        <w:pStyle w:val="Heading2"/>
      </w:pPr>
      <w:bookmarkStart w:id="15" w:name="_Toc108449351"/>
      <w:r>
        <w:lastRenderedPageBreak/>
        <w:t>Top-Down System</w:t>
      </w:r>
      <w:bookmarkEnd w:id="15"/>
    </w:p>
    <w:p w14:paraId="78CB8A25" w14:textId="77777777" w:rsidR="00676A68" w:rsidRPr="00676A68" w:rsidRDefault="00676A68" w:rsidP="00676A68">
      <w:pPr>
        <w:pStyle w:val="BodyText"/>
        <w:rPr>
          <w:lang w:eastAsia="en-AU"/>
        </w:rPr>
      </w:pPr>
    </w:p>
    <w:p w14:paraId="7CF1ABF5" w14:textId="77777777" w:rsidR="005954C2" w:rsidRPr="00016060" w:rsidRDefault="005954C2" w:rsidP="005954C2">
      <w:pPr>
        <w:pStyle w:val="BodyText100ThemeColour"/>
        <w:rPr>
          <w:rFonts w:eastAsia="Arial"/>
        </w:rPr>
      </w:pPr>
      <w:r w:rsidRPr="00016060">
        <w:rPr>
          <w:rFonts w:eastAsia="Arial"/>
        </w:rPr>
        <w:t>Trophic levels are an organism's position in the food web. In the top-down control, the populations of the organisms at lower trophic levels (bottom of the pyramid) are controlled by the organisms at the top.</w:t>
      </w:r>
    </w:p>
    <w:p w14:paraId="5E5ED3BB" w14:textId="77777777" w:rsidR="005954C2" w:rsidRDefault="005954C2" w:rsidP="005954C2">
      <w:pPr>
        <w:pStyle w:val="BodyText100ThemeColour"/>
        <w:rPr>
          <w:rFonts w:ascii="Arial" w:eastAsia="Arial" w:hAnsi="Arial" w:cs="Arial"/>
          <w:color w:val="000000"/>
          <w:sz w:val="22"/>
          <w:szCs w:val="22"/>
        </w:rPr>
      </w:pPr>
    </w:p>
    <w:p w14:paraId="76EDA557" w14:textId="77777777" w:rsidR="005954C2" w:rsidRDefault="005954C2" w:rsidP="005954C2">
      <w:pPr>
        <w:pStyle w:val="BodyText100ThemeColour"/>
        <w:rPr>
          <w:rFonts w:eastAsia="Arial"/>
        </w:rPr>
      </w:pPr>
      <w:r>
        <w:rPr>
          <w:rFonts w:eastAsia="Arial"/>
        </w:rPr>
        <w:t>Use the following words to match the letters with the correct trophic levels below:</w:t>
      </w:r>
    </w:p>
    <w:p w14:paraId="15ECF6D7" w14:textId="77777777" w:rsidR="005954C2" w:rsidRPr="00016060" w:rsidRDefault="005954C2" w:rsidP="005954C2">
      <w:pPr>
        <w:pStyle w:val="BodyText100ThemeColour"/>
        <w:rPr>
          <w:rFonts w:eastAsia="Arial"/>
        </w:rPr>
      </w:pPr>
      <w:r w:rsidRPr="00016060">
        <w:rPr>
          <w:rFonts w:eastAsia="Arial"/>
        </w:rPr>
        <w:t>primary consumer, primary producer, secondary consumer, tertiary consumer</w:t>
      </w:r>
    </w:p>
    <w:p w14:paraId="3EC64FE0" w14:textId="77777777" w:rsidR="005954C2" w:rsidRDefault="005954C2" w:rsidP="005954C2">
      <w:pPr>
        <w:pStyle w:val="BodyText"/>
      </w:pPr>
      <w:r>
        <w:rPr>
          <w:noProof/>
        </w:rPr>
        <w:drawing>
          <wp:inline distT="0" distB="0" distL="114300" distR="114300" wp14:anchorId="5D443DB1" wp14:editId="1DFF9116">
            <wp:extent cx="4572000" cy="2724150"/>
            <wp:effectExtent l="0" t="0" r="0" b="0"/>
            <wp:docPr id="17298399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2"/>
                    <a:srcRect/>
                    <a:stretch>
                      <a:fillRect/>
                    </a:stretch>
                  </pic:blipFill>
                  <pic:spPr>
                    <a:xfrm>
                      <a:off x="0" y="0"/>
                      <a:ext cx="4572000" cy="2724150"/>
                    </a:xfrm>
                    <a:prstGeom prst="rect">
                      <a:avLst/>
                    </a:prstGeom>
                    <a:ln/>
                  </pic:spPr>
                </pic:pic>
              </a:graphicData>
            </a:graphic>
          </wp:inline>
        </w:drawing>
      </w:r>
    </w:p>
    <w:p w14:paraId="58F31FF0" w14:textId="77777777" w:rsidR="005954C2" w:rsidRPr="005954C2" w:rsidRDefault="005954C2" w:rsidP="005954C2">
      <w:pPr>
        <w:pStyle w:val="BodyText100ThemeColour"/>
        <w:rPr>
          <w:rFonts w:eastAsia="Arial"/>
        </w:rPr>
      </w:pPr>
      <w:r w:rsidRPr="005954C2">
        <w:rPr>
          <w:rFonts w:eastAsia="Arial"/>
        </w:rPr>
        <w:t xml:space="preserve">A = </w:t>
      </w:r>
      <w:r w:rsidRPr="005954C2">
        <w:rPr>
          <w:rFonts w:eastAsia="Arial"/>
          <w:i/>
          <w:iCs/>
          <w:color w:val="auto"/>
        </w:rPr>
        <w:t>Tertiary Consumer</w:t>
      </w:r>
    </w:p>
    <w:p w14:paraId="021D12AF" w14:textId="77777777" w:rsidR="005954C2" w:rsidRPr="005954C2" w:rsidRDefault="005954C2" w:rsidP="005954C2">
      <w:pPr>
        <w:pStyle w:val="BodyText100ThemeColour"/>
        <w:rPr>
          <w:rFonts w:eastAsia="Arial"/>
        </w:rPr>
      </w:pPr>
      <w:r w:rsidRPr="005954C2">
        <w:rPr>
          <w:rFonts w:eastAsia="Arial"/>
        </w:rPr>
        <w:t xml:space="preserve">B = </w:t>
      </w:r>
      <w:r w:rsidRPr="005954C2">
        <w:rPr>
          <w:rFonts w:eastAsia="Arial"/>
          <w:i/>
          <w:iCs/>
          <w:color w:val="auto"/>
        </w:rPr>
        <w:t>Secondary Consumer</w:t>
      </w:r>
    </w:p>
    <w:p w14:paraId="3062648B" w14:textId="77777777" w:rsidR="005954C2" w:rsidRPr="005954C2" w:rsidRDefault="005954C2" w:rsidP="005954C2">
      <w:pPr>
        <w:pStyle w:val="BodyText100ThemeColour"/>
        <w:rPr>
          <w:rFonts w:eastAsia="Arial"/>
        </w:rPr>
      </w:pPr>
      <w:r w:rsidRPr="005954C2">
        <w:rPr>
          <w:rFonts w:eastAsia="Arial"/>
        </w:rPr>
        <w:t xml:space="preserve">C = </w:t>
      </w:r>
      <w:r w:rsidRPr="005954C2">
        <w:rPr>
          <w:rFonts w:eastAsia="Arial"/>
          <w:i/>
          <w:iCs/>
          <w:color w:val="auto"/>
        </w:rPr>
        <w:t>Primary Consumer</w:t>
      </w:r>
    </w:p>
    <w:p w14:paraId="49B7FF57" w14:textId="77777777" w:rsidR="005954C2" w:rsidRPr="005954C2" w:rsidRDefault="005954C2" w:rsidP="005954C2">
      <w:pPr>
        <w:pStyle w:val="BodyText100ThemeColour"/>
        <w:rPr>
          <w:rFonts w:eastAsia="Arial"/>
          <w:i/>
          <w:iCs/>
          <w:color w:val="auto"/>
        </w:rPr>
      </w:pPr>
      <w:r w:rsidRPr="005954C2">
        <w:rPr>
          <w:rFonts w:eastAsia="Arial"/>
        </w:rPr>
        <w:t xml:space="preserve">D = </w:t>
      </w:r>
      <w:r w:rsidRPr="005954C2">
        <w:rPr>
          <w:rFonts w:eastAsia="Arial"/>
          <w:i/>
          <w:iCs/>
          <w:color w:val="auto"/>
        </w:rPr>
        <w:t>Primary Producer</w:t>
      </w:r>
    </w:p>
    <w:p w14:paraId="32CB8B17" w14:textId="77777777" w:rsidR="005954C2" w:rsidRDefault="005954C2" w:rsidP="005954C2">
      <w:pPr>
        <w:spacing w:line="276" w:lineRule="auto"/>
        <w:rPr>
          <w:rFonts w:ascii="Arial" w:eastAsia="Arial" w:hAnsi="Arial"/>
          <w:color w:val="000000"/>
          <w:sz w:val="22"/>
          <w:szCs w:val="22"/>
        </w:rPr>
      </w:pPr>
    </w:p>
    <w:p w14:paraId="45A3CD11" w14:textId="77777777" w:rsidR="005954C2" w:rsidRDefault="005954C2" w:rsidP="005954C2">
      <w:pPr>
        <w:pStyle w:val="BodyText100ThemeColour"/>
        <w:rPr>
          <w:rFonts w:eastAsia="Arial"/>
        </w:rPr>
      </w:pPr>
      <w:r>
        <w:rPr>
          <w:rFonts w:eastAsia="Arial"/>
        </w:rPr>
        <w:t>(4 marks)</w:t>
      </w:r>
    </w:p>
    <w:p w14:paraId="37FEEB9B" w14:textId="77777777" w:rsidR="005954C2" w:rsidRDefault="005954C2" w:rsidP="005954C2">
      <w:pPr>
        <w:pStyle w:val="BodyText100ThemeColour"/>
        <w:rPr>
          <w:rFonts w:ascii="Arial" w:eastAsia="Arial" w:hAnsi="Arial"/>
          <w:color w:val="000000"/>
          <w:sz w:val="22"/>
          <w:szCs w:val="22"/>
        </w:rPr>
      </w:pPr>
    </w:p>
    <w:p w14:paraId="49A15866" w14:textId="77777777" w:rsidR="005954C2" w:rsidRDefault="005954C2" w:rsidP="005954C2">
      <w:pPr>
        <w:pStyle w:val="BodyText100ThemeColour"/>
        <w:rPr>
          <w:rFonts w:eastAsia="Arial"/>
        </w:rPr>
      </w:pPr>
      <w:r>
        <w:rPr>
          <w:rFonts w:eastAsia="Arial"/>
        </w:rPr>
        <w:t>The top-down control of an ecosystem is also called the predator-controlled food web. Explain why. (2 marks)</w:t>
      </w:r>
    </w:p>
    <w:p w14:paraId="4DC918A5" w14:textId="77777777" w:rsidR="005954C2" w:rsidRDefault="005954C2" w:rsidP="005954C2">
      <w:pPr>
        <w:spacing w:line="276" w:lineRule="auto"/>
        <w:rPr>
          <w:rFonts w:ascii="Arial" w:eastAsia="Arial" w:hAnsi="Arial"/>
          <w:color w:val="000000"/>
          <w:sz w:val="22"/>
          <w:szCs w:val="22"/>
        </w:rPr>
      </w:pPr>
    </w:p>
    <w:p w14:paraId="36C358BE" w14:textId="77777777" w:rsidR="005954C2" w:rsidRPr="005954C2" w:rsidRDefault="005954C2" w:rsidP="005954C2">
      <w:pPr>
        <w:pStyle w:val="BodyText"/>
        <w:rPr>
          <w:i/>
          <w:iCs/>
          <w:color w:val="auto"/>
        </w:rPr>
      </w:pPr>
      <w:r w:rsidRPr="005954C2">
        <w:rPr>
          <w:i/>
          <w:iCs/>
          <w:color w:val="auto"/>
        </w:rPr>
        <w:t>Populations of the organisms with lower trophic levels (bottom of the pyramid) are controlled by the organisms at the top.</w:t>
      </w:r>
    </w:p>
    <w:p w14:paraId="7F3052F4" w14:textId="77777777" w:rsidR="005954C2" w:rsidRDefault="005954C2" w:rsidP="005954C2">
      <w:pPr>
        <w:pStyle w:val="BodyText"/>
        <w:rPr>
          <w:i/>
          <w:iCs/>
          <w:color w:val="00B2A9" w:themeColor="text2"/>
        </w:rPr>
      </w:pPr>
    </w:p>
    <w:p w14:paraId="7BEB43FD" w14:textId="77777777" w:rsidR="005954C2" w:rsidRPr="00C505B2" w:rsidRDefault="005954C2" w:rsidP="005954C2">
      <w:pPr>
        <w:pStyle w:val="BodyText100ThemeColour"/>
      </w:pPr>
    </w:p>
    <w:p w14:paraId="0B9C29BD" w14:textId="77777777" w:rsidR="005954C2" w:rsidRDefault="005954C2" w:rsidP="005954C2">
      <w:pPr>
        <w:pStyle w:val="BodyText100ThemeColour"/>
        <w:rPr>
          <w:rFonts w:eastAsia="Arial"/>
        </w:rPr>
      </w:pPr>
      <w:r>
        <w:rPr>
          <w:rFonts w:eastAsia="Arial"/>
        </w:rPr>
        <w:t>In a top-down controlled ecosystem like the one above, what might happen if predator numbers go down? (3 marks)</w:t>
      </w:r>
    </w:p>
    <w:p w14:paraId="00F9EFA3" w14:textId="77777777" w:rsidR="005954C2" w:rsidRDefault="005954C2" w:rsidP="005954C2">
      <w:pPr>
        <w:pStyle w:val="ListNumber"/>
        <w:numPr>
          <w:ilvl w:val="0"/>
          <w:numId w:val="0"/>
        </w:numPr>
        <w:ind w:left="340"/>
        <w:rPr>
          <w:rFonts w:eastAsia="Arial"/>
        </w:rPr>
      </w:pPr>
    </w:p>
    <w:p w14:paraId="0F6AE7A1" w14:textId="77777777" w:rsidR="005954C2" w:rsidRPr="005954C2" w:rsidRDefault="005954C2" w:rsidP="005954C2">
      <w:pPr>
        <w:pStyle w:val="BodyText"/>
        <w:rPr>
          <w:rFonts w:ascii="Times New Roman" w:hAnsi="Times New Roman"/>
          <w:i/>
          <w:iCs/>
          <w:color w:val="auto"/>
          <w:sz w:val="24"/>
          <w:szCs w:val="24"/>
        </w:rPr>
      </w:pPr>
      <w:r w:rsidRPr="005954C2">
        <w:rPr>
          <w:i/>
          <w:iCs/>
          <w:color w:val="auto"/>
        </w:rPr>
        <w:t>More sea lions may mean less herbivorous fish and more seaweed. </w:t>
      </w:r>
    </w:p>
    <w:p w14:paraId="1344D3CC" w14:textId="77777777" w:rsidR="005954C2" w:rsidRPr="005954C2" w:rsidRDefault="005954C2" w:rsidP="005954C2">
      <w:pPr>
        <w:pStyle w:val="BodyText"/>
        <w:rPr>
          <w:rFonts w:ascii="Times New Roman" w:hAnsi="Times New Roman"/>
          <w:i/>
          <w:iCs/>
          <w:color w:val="auto"/>
          <w:sz w:val="24"/>
          <w:szCs w:val="24"/>
        </w:rPr>
      </w:pPr>
      <w:r w:rsidRPr="005954C2">
        <w:rPr>
          <w:i/>
          <w:iCs/>
          <w:color w:val="auto"/>
        </w:rPr>
        <w:lastRenderedPageBreak/>
        <w:t>Less sea lions or less sharks may mean more herbivorous fish and less seaweed.</w:t>
      </w:r>
    </w:p>
    <w:p w14:paraId="527E02F3" w14:textId="77777777" w:rsidR="005954C2" w:rsidRDefault="005954C2" w:rsidP="005954C2">
      <w:pPr>
        <w:pStyle w:val="BodyText"/>
        <w:rPr>
          <w:rFonts w:eastAsia="Arial"/>
        </w:rPr>
      </w:pPr>
    </w:p>
    <w:p w14:paraId="4744118F" w14:textId="77777777" w:rsidR="005954C2" w:rsidRDefault="005954C2" w:rsidP="005954C2">
      <w:pPr>
        <w:pStyle w:val="BodyText100ThemeColour"/>
        <w:rPr>
          <w:rFonts w:eastAsia="Arial"/>
        </w:rPr>
      </w:pPr>
      <w:r>
        <w:rPr>
          <w:rFonts w:eastAsia="Arial"/>
        </w:rPr>
        <w:t>4. Finish this sentence: (1 mark)</w:t>
      </w:r>
    </w:p>
    <w:p w14:paraId="1962850D" w14:textId="77777777" w:rsidR="005954C2" w:rsidRDefault="005954C2" w:rsidP="005954C2">
      <w:pPr>
        <w:pStyle w:val="BodyText100ThemeColour"/>
        <w:rPr>
          <w:rFonts w:eastAsia="Arial"/>
        </w:rPr>
      </w:pPr>
      <w:r>
        <w:rPr>
          <w:rFonts w:eastAsia="Arial"/>
        </w:rPr>
        <w:t xml:space="preserve">In the diagram below, the ecosystem is controlled from </w:t>
      </w:r>
      <w:proofErr w:type="gramStart"/>
      <w:r w:rsidRPr="00676A68">
        <w:rPr>
          <w:i/>
          <w:iCs/>
          <w:color w:val="auto"/>
        </w:rPr>
        <w:t>The</w:t>
      </w:r>
      <w:proofErr w:type="gramEnd"/>
      <w:r w:rsidRPr="00676A68">
        <w:rPr>
          <w:i/>
          <w:iCs/>
          <w:color w:val="auto"/>
        </w:rPr>
        <w:t xml:space="preserve"> bottom up</w:t>
      </w:r>
      <w:r w:rsidRPr="00676A68">
        <w:rPr>
          <w:rFonts w:ascii="Arial" w:hAnsi="Arial" w:cs="Arial"/>
          <w:i/>
          <w:iCs/>
          <w:color w:val="auto"/>
          <w:sz w:val="22"/>
          <w:szCs w:val="22"/>
        </w:rPr>
        <w:t>.</w:t>
      </w:r>
    </w:p>
    <w:p w14:paraId="7396FEFD" w14:textId="77777777" w:rsidR="005954C2" w:rsidRDefault="005954C2" w:rsidP="005954C2">
      <w:pPr>
        <w:pStyle w:val="BodyText"/>
      </w:pPr>
    </w:p>
    <w:p w14:paraId="02C123C1" w14:textId="77777777" w:rsidR="005954C2" w:rsidRDefault="005954C2" w:rsidP="005954C2">
      <w:pPr>
        <w:pStyle w:val="BodyText"/>
      </w:pPr>
      <w:r>
        <w:rPr>
          <w:noProof/>
        </w:rPr>
        <w:drawing>
          <wp:inline distT="0" distB="0" distL="114300" distR="114300" wp14:anchorId="706DAE0A" wp14:editId="3ABAA68D">
            <wp:extent cx="4572000" cy="2752725"/>
            <wp:effectExtent l="0" t="0" r="0" b="0"/>
            <wp:docPr id="17298399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srcRect/>
                    <a:stretch>
                      <a:fillRect/>
                    </a:stretch>
                  </pic:blipFill>
                  <pic:spPr>
                    <a:xfrm>
                      <a:off x="0" y="0"/>
                      <a:ext cx="4572000" cy="2752725"/>
                    </a:xfrm>
                    <a:prstGeom prst="rect">
                      <a:avLst/>
                    </a:prstGeom>
                    <a:ln/>
                  </pic:spPr>
                </pic:pic>
              </a:graphicData>
            </a:graphic>
          </wp:inline>
        </w:drawing>
      </w:r>
    </w:p>
    <w:p w14:paraId="46854FB2" w14:textId="77777777" w:rsidR="005954C2" w:rsidRDefault="005954C2" w:rsidP="005954C2">
      <w:pPr>
        <w:pStyle w:val="BodyText"/>
      </w:pPr>
    </w:p>
    <w:p w14:paraId="034F3C6F" w14:textId="77777777" w:rsidR="005954C2" w:rsidRDefault="005954C2" w:rsidP="005954C2">
      <w:pPr>
        <w:spacing w:line="276" w:lineRule="auto"/>
        <w:rPr>
          <w:rFonts w:ascii="Arial" w:eastAsia="Arial" w:hAnsi="Arial"/>
          <w:color w:val="000000"/>
          <w:sz w:val="22"/>
          <w:szCs w:val="22"/>
        </w:rPr>
      </w:pPr>
    </w:p>
    <w:p w14:paraId="11CE0D7F" w14:textId="77777777" w:rsidR="005954C2" w:rsidRDefault="005954C2" w:rsidP="005954C2">
      <w:pPr>
        <w:pStyle w:val="BodyText100ThemeColour"/>
        <w:rPr>
          <w:rFonts w:eastAsia="Arial"/>
        </w:rPr>
      </w:pPr>
      <w:r>
        <w:rPr>
          <w:rFonts w:eastAsia="Arial"/>
        </w:rPr>
        <w:t>5. What is likely to control the number of fish that may be able to live in this ecosystem? (1 mark)</w:t>
      </w:r>
    </w:p>
    <w:p w14:paraId="28E88A32" w14:textId="77777777" w:rsidR="005954C2" w:rsidRPr="00676A68" w:rsidRDefault="005954C2" w:rsidP="005954C2">
      <w:pPr>
        <w:pStyle w:val="BodyText"/>
        <w:rPr>
          <w:i/>
          <w:iCs/>
          <w:color w:val="auto"/>
        </w:rPr>
      </w:pPr>
      <w:r w:rsidRPr="00676A68">
        <w:rPr>
          <w:i/>
          <w:iCs/>
          <w:color w:val="auto"/>
        </w:rPr>
        <w:t>The amount of seaweed</w:t>
      </w:r>
    </w:p>
    <w:p w14:paraId="7C0A6E76" w14:textId="77777777" w:rsidR="005954C2" w:rsidRPr="00C505B2" w:rsidRDefault="005954C2" w:rsidP="005954C2">
      <w:pPr>
        <w:pStyle w:val="BodyText"/>
        <w:rPr>
          <w:rFonts w:eastAsia="Arial"/>
          <w:i/>
          <w:iCs/>
          <w:color w:val="00B2A9" w:themeColor="text2"/>
        </w:rPr>
      </w:pPr>
    </w:p>
    <w:p w14:paraId="373C9DF4" w14:textId="77777777" w:rsidR="005954C2" w:rsidRDefault="005954C2" w:rsidP="005954C2">
      <w:pPr>
        <w:pStyle w:val="BodyText"/>
        <w:rPr>
          <w:rFonts w:eastAsia="Arial"/>
        </w:rPr>
      </w:pPr>
    </w:p>
    <w:p w14:paraId="2B846180" w14:textId="77777777" w:rsidR="005954C2" w:rsidRPr="00C505B2" w:rsidRDefault="005954C2" w:rsidP="005954C2">
      <w:pPr>
        <w:pStyle w:val="BodyText100ThemeColour"/>
        <w:rPr>
          <w:rFonts w:eastAsia="Arial"/>
        </w:rPr>
      </w:pPr>
      <w:r>
        <w:rPr>
          <w:rFonts w:eastAsia="Arial"/>
        </w:rPr>
        <w:t>6. Name three factor that may impact the amount of seaweed that is able to grow in this ecosystem? (1 marks)</w:t>
      </w:r>
    </w:p>
    <w:p w14:paraId="109D2666" w14:textId="77777777" w:rsidR="005954C2" w:rsidRPr="00676A68" w:rsidRDefault="005954C2" w:rsidP="005954C2">
      <w:pPr>
        <w:pStyle w:val="BodyText"/>
        <w:rPr>
          <w:rFonts w:ascii="Times New Roman" w:hAnsi="Times New Roman"/>
          <w:i/>
          <w:iCs/>
          <w:color w:val="auto"/>
          <w:sz w:val="24"/>
          <w:szCs w:val="24"/>
        </w:rPr>
      </w:pPr>
      <w:r w:rsidRPr="00676A68">
        <w:rPr>
          <w:i/>
          <w:iCs/>
          <w:color w:val="auto"/>
        </w:rPr>
        <w:t>Accept any 3 of: </w:t>
      </w:r>
    </w:p>
    <w:p w14:paraId="77D6C1B0" w14:textId="77777777" w:rsidR="005954C2" w:rsidRPr="00676A68" w:rsidRDefault="005954C2" w:rsidP="005954C2">
      <w:pPr>
        <w:pStyle w:val="BodyText"/>
        <w:rPr>
          <w:rFonts w:ascii="Times New Roman" w:hAnsi="Times New Roman"/>
          <w:i/>
          <w:iCs/>
          <w:color w:val="auto"/>
          <w:sz w:val="24"/>
          <w:szCs w:val="24"/>
        </w:rPr>
      </w:pPr>
      <w:r w:rsidRPr="00676A68">
        <w:rPr>
          <w:i/>
          <w:iCs/>
          <w:color w:val="auto"/>
        </w:rPr>
        <w:t xml:space="preserve">Sunlight, temperature, number of herbivores, space, oxygen, nutrients, pollution. </w:t>
      </w:r>
    </w:p>
    <w:p w14:paraId="04D16458" w14:textId="77777777" w:rsidR="005954C2" w:rsidRDefault="005954C2" w:rsidP="005954C2">
      <w:pPr>
        <w:pStyle w:val="BodyText"/>
      </w:pPr>
    </w:p>
    <w:p w14:paraId="70032A8E" w14:textId="77777777" w:rsidR="005954C2" w:rsidRDefault="005954C2" w:rsidP="005954C2">
      <w:pPr>
        <w:pStyle w:val="BodyText100ThemeColour"/>
      </w:pPr>
    </w:p>
    <w:p w14:paraId="44847854" w14:textId="77777777" w:rsidR="005954C2" w:rsidRDefault="005954C2" w:rsidP="005954C2">
      <w:pPr>
        <w:pStyle w:val="BodyText100ThemeColour"/>
        <w:rPr>
          <w:rFonts w:eastAsia="Arial"/>
        </w:rPr>
      </w:pPr>
      <w:r>
        <w:rPr>
          <w:rFonts w:eastAsia="Arial"/>
        </w:rPr>
        <w:t>7. What might happen if the amount of seaweed was to be reduced in this ecosystem? (1 mark)</w:t>
      </w:r>
    </w:p>
    <w:p w14:paraId="2E5AE9DB" w14:textId="6050D5F8" w:rsidR="00067AFF" w:rsidRDefault="005954C2" w:rsidP="00067AFF">
      <w:pPr>
        <w:pStyle w:val="BodyText"/>
        <w:rPr>
          <w:i/>
          <w:iCs/>
          <w:color w:val="auto"/>
        </w:rPr>
      </w:pPr>
      <w:r w:rsidRPr="00676A68">
        <w:rPr>
          <w:i/>
          <w:iCs/>
          <w:color w:val="auto"/>
        </w:rPr>
        <w:t>Less food available for fish. The ecosystem wouldn’t be able to support as many fish</w:t>
      </w:r>
    </w:p>
    <w:p w14:paraId="182D6DDA" w14:textId="77777777" w:rsidR="00067AFF" w:rsidRPr="00067AFF" w:rsidRDefault="00067AFF" w:rsidP="00067AFF">
      <w:pPr>
        <w:pStyle w:val="BodyText"/>
        <w:rPr>
          <w:i/>
          <w:iCs/>
          <w:color w:val="auto"/>
        </w:rPr>
      </w:pPr>
    </w:p>
    <w:p w14:paraId="0B54AC3B" w14:textId="5DAF6FA5" w:rsidR="00386C98" w:rsidRDefault="00386C98" w:rsidP="00067AFF">
      <w:pPr>
        <w:pStyle w:val="Heading1"/>
      </w:pPr>
      <w:bookmarkStart w:id="16" w:name="_Toc108449352"/>
      <w:r>
        <w:lastRenderedPageBreak/>
        <w:t>Volunteering for Threatened Flora</w:t>
      </w:r>
      <w:bookmarkEnd w:id="16"/>
    </w:p>
    <w:p w14:paraId="257CF92E" w14:textId="103FBDE3" w:rsidR="00067AFF" w:rsidRDefault="00067AFF" w:rsidP="00067AFF">
      <w:pPr>
        <w:pStyle w:val="Heading2"/>
      </w:pPr>
      <w:bookmarkStart w:id="17" w:name="_Toc108449353"/>
      <w:r>
        <w:t>Volunteering for Threatened Flora Quiz</w:t>
      </w:r>
      <w:bookmarkEnd w:id="17"/>
    </w:p>
    <w:p w14:paraId="39A0E314" w14:textId="77777777" w:rsidR="00067AFF" w:rsidRPr="00C3020C" w:rsidRDefault="00067AFF" w:rsidP="00067AFF">
      <w:pPr>
        <w:pStyle w:val="BodyText100ThemeColour"/>
        <w:rPr>
          <w:rFonts w:ascii="Times New Roman" w:hAnsi="Times New Roman"/>
          <w:color w:val="auto"/>
          <w:sz w:val="24"/>
          <w:szCs w:val="24"/>
        </w:rPr>
      </w:pPr>
      <w:r>
        <w:t xml:space="preserve">1. </w:t>
      </w:r>
      <w:r w:rsidRPr="00C3020C">
        <w:t>Which of these wasn’t a step Naomi gave to protect the habitat?</w:t>
      </w:r>
    </w:p>
    <w:p w14:paraId="6C34586B" w14:textId="77777777" w:rsidR="00067AFF" w:rsidRPr="00C3020C" w:rsidRDefault="00067AFF" w:rsidP="00040FDD">
      <w:pPr>
        <w:pStyle w:val="BodyText"/>
        <w:numPr>
          <w:ilvl w:val="0"/>
          <w:numId w:val="43"/>
        </w:numPr>
      </w:pPr>
      <w:r w:rsidRPr="00C3020C">
        <w:t>Always stick to paths</w:t>
      </w:r>
    </w:p>
    <w:p w14:paraId="2F30FF20" w14:textId="77777777" w:rsidR="00067AFF" w:rsidRPr="00C3020C" w:rsidRDefault="00067AFF" w:rsidP="00040FDD">
      <w:pPr>
        <w:pStyle w:val="BodyText"/>
        <w:numPr>
          <w:ilvl w:val="0"/>
          <w:numId w:val="43"/>
        </w:numPr>
      </w:pPr>
      <w:r w:rsidRPr="00C3020C">
        <w:t>Leave only footprints</w:t>
      </w:r>
    </w:p>
    <w:p w14:paraId="05B84B04" w14:textId="77777777" w:rsidR="00067AFF" w:rsidRPr="00C3020C" w:rsidRDefault="00067AFF" w:rsidP="00040FDD">
      <w:pPr>
        <w:pStyle w:val="BodyText"/>
        <w:numPr>
          <w:ilvl w:val="0"/>
          <w:numId w:val="43"/>
        </w:numPr>
        <w:rPr>
          <w:b/>
          <w:bCs/>
        </w:rPr>
      </w:pPr>
      <w:r w:rsidRPr="00C3020C">
        <w:rPr>
          <w:b/>
          <w:bCs/>
        </w:rPr>
        <w:t>Always go in a large group</w:t>
      </w:r>
    </w:p>
    <w:p w14:paraId="0A228A82" w14:textId="77777777" w:rsidR="00067AFF" w:rsidRDefault="00067AFF" w:rsidP="00040FDD">
      <w:pPr>
        <w:pStyle w:val="BodyText"/>
        <w:numPr>
          <w:ilvl w:val="0"/>
          <w:numId w:val="43"/>
        </w:numPr>
      </w:pPr>
      <w:r w:rsidRPr="00C3020C">
        <w:t>Consider volunteering to help </w:t>
      </w:r>
    </w:p>
    <w:p w14:paraId="6A285D96" w14:textId="77777777" w:rsidR="00067AFF" w:rsidRPr="00C3020C" w:rsidRDefault="00067AFF" w:rsidP="00067AFF">
      <w:pPr>
        <w:pStyle w:val="BodyText"/>
        <w:ind w:left="720"/>
      </w:pPr>
    </w:p>
    <w:p w14:paraId="299B44D2" w14:textId="77777777" w:rsidR="00067AFF" w:rsidRPr="00C3020C" w:rsidRDefault="00067AFF" w:rsidP="00067AFF">
      <w:pPr>
        <w:pStyle w:val="BodyText100ThemeColour"/>
        <w:rPr>
          <w:rFonts w:ascii="Times New Roman" w:hAnsi="Times New Roman"/>
          <w:color w:val="auto"/>
          <w:sz w:val="24"/>
          <w:szCs w:val="24"/>
        </w:rPr>
      </w:pPr>
      <w:r w:rsidRPr="00C3020C">
        <w:t>2.  Coastal Moonah woodland is a ___________plant community </w:t>
      </w:r>
    </w:p>
    <w:p w14:paraId="44ABF365" w14:textId="77777777" w:rsidR="00067AFF" w:rsidRPr="00C3020C" w:rsidRDefault="00067AFF" w:rsidP="00040FDD">
      <w:pPr>
        <w:pStyle w:val="BodyText"/>
        <w:numPr>
          <w:ilvl w:val="0"/>
          <w:numId w:val="44"/>
        </w:numPr>
      </w:pPr>
      <w:r w:rsidRPr="00C3020C">
        <w:t>Large</w:t>
      </w:r>
    </w:p>
    <w:p w14:paraId="13A551FF" w14:textId="77777777" w:rsidR="00067AFF" w:rsidRPr="00C3020C" w:rsidRDefault="00067AFF" w:rsidP="00040FDD">
      <w:pPr>
        <w:pStyle w:val="BodyText"/>
        <w:numPr>
          <w:ilvl w:val="0"/>
          <w:numId w:val="44"/>
        </w:numPr>
      </w:pPr>
      <w:r w:rsidRPr="00C3020C">
        <w:rPr>
          <w:b/>
          <w:bCs/>
        </w:rPr>
        <w:t>Threatened</w:t>
      </w:r>
    </w:p>
    <w:p w14:paraId="4847511E" w14:textId="77777777" w:rsidR="00067AFF" w:rsidRPr="00C3020C" w:rsidRDefault="00067AFF" w:rsidP="00040FDD">
      <w:pPr>
        <w:pStyle w:val="BodyText"/>
        <w:numPr>
          <w:ilvl w:val="0"/>
          <w:numId w:val="44"/>
        </w:numPr>
      </w:pPr>
      <w:r w:rsidRPr="00C3020C">
        <w:t>Resilient</w:t>
      </w:r>
    </w:p>
    <w:p w14:paraId="72FFCF8D" w14:textId="77777777" w:rsidR="00067AFF" w:rsidRDefault="00067AFF" w:rsidP="00040FDD">
      <w:pPr>
        <w:pStyle w:val="BodyText"/>
        <w:numPr>
          <w:ilvl w:val="0"/>
          <w:numId w:val="44"/>
        </w:numPr>
      </w:pPr>
      <w:r w:rsidRPr="00C3020C">
        <w:t>Critically endangered </w:t>
      </w:r>
    </w:p>
    <w:p w14:paraId="5ACA4464" w14:textId="77777777" w:rsidR="00067AFF" w:rsidRPr="00C3020C" w:rsidRDefault="00067AFF" w:rsidP="00067AFF">
      <w:pPr>
        <w:pStyle w:val="BodyText"/>
        <w:ind w:left="720"/>
      </w:pPr>
    </w:p>
    <w:p w14:paraId="1CAE8706" w14:textId="77777777" w:rsidR="00067AFF" w:rsidRPr="00C3020C" w:rsidRDefault="00067AFF" w:rsidP="00067AFF">
      <w:pPr>
        <w:pStyle w:val="BodyText100ThemeColour"/>
        <w:rPr>
          <w:rFonts w:ascii="Times New Roman" w:hAnsi="Times New Roman"/>
          <w:color w:val="auto"/>
          <w:sz w:val="24"/>
          <w:szCs w:val="24"/>
        </w:rPr>
      </w:pPr>
      <w:r w:rsidRPr="00C3020C">
        <w:t>3.  What are one of the biggest threats that the Moonah woodland faces?</w:t>
      </w:r>
    </w:p>
    <w:p w14:paraId="6E7EAAB9" w14:textId="77777777" w:rsidR="00067AFF" w:rsidRPr="00C3020C" w:rsidRDefault="00067AFF" w:rsidP="00040FDD">
      <w:pPr>
        <w:pStyle w:val="BodyText"/>
        <w:numPr>
          <w:ilvl w:val="0"/>
          <w:numId w:val="45"/>
        </w:numPr>
        <w:rPr>
          <w:b/>
          <w:bCs/>
        </w:rPr>
      </w:pPr>
      <w:r w:rsidRPr="00C3020C">
        <w:rPr>
          <w:b/>
          <w:bCs/>
        </w:rPr>
        <w:t>Invasive woody weeds</w:t>
      </w:r>
    </w:p>
    <w:p w14:paraId="0C68683B" w14:textId="77777777" w:rsidR="00067AFF" w:rsidRPr="00C3020C" w:rsidRDefault="00067AFF" w:rsidP="00040FDD">
      <w:pPr>
        <w:pStyle w:val="BodyText"/>
        <w:numPr>
          <w:ilvl w:val="0"/>
          <w:numId w:val="45"/>
        </w:numPr>
      </w:pPr>
      <w:r w:rsidRPr="00C3020C">
        <w:t>Invasive birds</w:t>
      </w:r>
    </w:p>
    <w:p w14:paraId="1C735E00" w14:textId="77777777" w:rsidR="00067AFF" w:rsidRPr="00C3020C" w:rsidRDefault="00067AFF" w:rsidP="00040FDD">
      <w:pPr>
        <w:pStyle w:val="BodyText"/>
        <w:numPr>
          <w:ilvl w:val="0"/>
          <w:numId w:val="45"/>
        </w:numPr>
      </w:pPr>
      <w:r w:rsidRPr="00C3020C">
        <w:t>Pollution </w:t>
      </w:r>
    </w:p>
    <w:p w14:paraId="10E9F32E" w14:textId="77777777" w:rsidR="00067AFF" w:rsidRDefault="00067AFF" w:rsidP="00040FDD">
      <w:pPr>
        <w:pStyle w:val="BodyText"/>
        <w:numPr>
          <w:ilvl w:val="0"/>
          <w:numId w:val="45"/>
        </w:numPr>
      </w:pPr>
      <w:r w:rsidRPr="00C3020C">
        <w:t>Poor soil quality</w:t>
      </w:r>
    </w:p>
    <w:p w14:paraId="7A22E2A1" w14:textId="77777777" w:rsidR="00067AFF" w:rsidRPr="00C3020C" w:rsidRDefault="00067AFF" w:rsidP="00067AFF">
      <w:pPr>
        <w:pStyle w:val="BodyText"/>
        <w:ind w:left="720"/>
      </w:pPr>
    </w:p>
    <w:p w14:paraId="275D402A" w14:textId="77777777" w:rsidR="00067AFF" w:rsidRPr="00C3020C" w:rsidRDefault="00067AFF" w:rsidP="00067AFF">
      <w:pPr>
        <w:pStyle w:val="BodyText100ThemeColour"/>
        <w:rPr>
          <w:rFonts w:ascii="Times New Roman" w:hAnsi="Times New Roman"/>
          <w:color w:val="auto"/>
          <w:sz w:val="24"/>
          <w:szCs w:val="24"/>
        </w:rPr>
      </w:pPr>
      <w:r w:rsidRPr="00C3020C">
        <w:t xml:space="preserve">4. Polygala </w:t>
      </w:r>
      <w:proofErr w:type="spellStart"/>
      <w:r w:rsidRPr="00C3020C">
        <w:t>myrtifolia</w:t>
      </w:r>
      <w:proofErr w:type="spellEnd"/>
      <w:r w:rsidRPr="00C3020C">
        <w:t xml:space="preserve"> is a</w:t>
      </w:r>
    </w:p>
    <w:p w14:paraId="3F734088" w14:textId="77777777" w:rsidR="00067AFF" w:rsidRPr="00C3020C" w:rsidRDefault="00067AFF" w:rsidP="00040FDD">
      <w:pPr>
        <w:pStyle w:val="BodyText"/>
        <w:numPr>
          <w:ilvl w:val="0"/>
          <w:numId w:val="46"/>
        </w:numPr>
      </w:pPr>
      <w:r w:rsidRPr="00C3020C">
        <w:t>Native species </w:t>
      </w:r>
    </w:p>
    <w:p w14:paraId="437F80DD" w14:textId="77777777" w:rsidR="00067AFF" w:rsidRPr="00C3020C" w:rsidRDefault="00067AFF" w:rsidP="00040FDD">
      <w:pPr>
        <w:pStyle w:val="BodyText"/>
        <w:numPr>
          <w:ilvl w:val="0"/>
          <w:numId w:val="46"/>
        </w:numPr>
      </w:pPr>
      <w:r w:rsidRPr="00C3020C">
        <w:t>Non- invasive species </w:t>
      </w:r>
    </w:p>
    <w:p w14:paraId="0D7F87DD" w14:textId="77777777" w:rsidR="00067AFF" w:rsidRPr="00C3020C" w:rsidRDefault="00067AFF" w:rsidP="00040FDD">
      <w:pPr>
        <w:pStyle w:val="BodyText"/>
        <w:numPr>
          <w:ilvl w:val="0"/>
          <w:numId w:val="46"/>
        </w:numPr>
        <w:rPr>
          <w:b/>
          <w:bCs/>
        </w:rPr>
      </w:pPr>
      <w:r w:rsidRPr="00C3020C">
        <w:rPr>
          <w:b/>
          <w:bCs/>
        </w:rPr>
        <w:t>Woody weed</w:t>
      </w:r>
    </w:p>
    <w:p w14:paraId="708BDA23" w14:textId="77777777" w:rsidR="00067AFF" w:rsidRDefault="00067AFF" w:rsidP="00040FDD">
      <w:pPr>
        <w:pStyle w:val="BodyText"/>
        <w:numPr>
          <w:ilvl w:val="0"/>
          <w:numId w:val="46"/>
        </w:numPr>
      </w:pPr>
      <w:r w:rsidRPr="00C3020C">
        <w:t>None of the above </w:t>
      </w:r>
    </w:p>
    <w:p w14:paraId="403C5B0A" w14:textId="77777777" w:rsidR="00067AFF" w:rsidRPr="00C3020C" w:rsidRDefault="00067AFF" w:rsidP="00067AFF">
      <w:pPr>
        <w:pStyle w:val="BodyText"/>
        <w:ind w:left="720"/>
      </w:pPr>
    </w:p>
    <w:p w14:paraId="667D5EE1" w14:textId="77777777" w:rsidR="00067AFF" w:rsidRPr="00C3020C" w:rsidRDefault="00067AFF" w:rsidP="00067AFF">
      <w:pPr>
        <w:pStyle w:val="BodyText100ThemeColour"/>
        <w:rPr>
          <w:rFonts w:ascii="Times New Roman" w:hAnsi="Times New Roman"/>
          <w:color w:val="auto"/>
          <w:sz w:val="24"/>
          <w:szCs w:val="24"/>
        </w:rPr>
      </w:pPr>
      <w:r w:rsidRPr="00C3020C">
        <w:t xml:space="preserve">5. </w:t>
      </w:r>
      <w:r w:rsidRPr="00C3020C">
        <w:rPr>
          <w:i/>
        </w:rPr>
        <w:t xml:space="preserve">Polygala </w:t>
      </w:r>
      <w:proofErr w:type="spellStart"/>
      <w:r w:rsidRPr="00C3020C">
        <w:rPr>
          <w:i/>
        </w:rPr>
        <w:t>myrtifolia</w:t>
      </w:r>
      <w:proofErr w:type="spellEnd"/>
      <w:r w:rsidRPr="00C3020C">
        <w:t xml:space="preserve"> drops how many seeds each year?</w:t>
      </w:r>
    </w:p>
    <w:p w14:paraId="72ADCC2E" w14:textId="77777777" w:rsidR="00067AFF" w:rsidRPr="00C3020C" w:rsidRDefault="00067AFF" w:rsidP="00040FDD">
      <w:pPr>
        <w:pStyle w:val="BodyText"/>
        <w:numPr>
          <w:ilvl w:val="0"/>
          <w:numId w:val="47"/>
        </w:numPr>
      </w:pPr>
      <w:r w:rsidRPr="00C3020C">
        <w:t>Hundreds </w:t>
      </w:r>
    </w:p>
    <w:p w14:paraId="107EF6E0" w14:textId="77777777" w:rsidR="00067AFF" w:rsidRPr="00C3020C" w:rsidRDefault="00067AFF" w:rsidP="00040FDD">
      <w:pPr>
        <w:pStyle w:val="BodyText"/>
        <w:numPr>
          <w:ilvl w:val="0"/>
          <w:numId w:val="47"/>
        </w:numPr>
      </w:pPr>
      <w:r w:rsidRPr="00C3020C">
        <w:rPr>
          <w:b/>
          <w:bCs/>
        </w:rPr>
        <w:t>Thousands</w:t>
      </w:r>
    </w:p>
    <w:p w14:paraId="71D1B415" w14:textId="77777777" w:rsidR="00067AFF" w:rsidRPr="00C3020C" w:rsidRDefault="00067AFF" w:rsidP="00040FDD">
      <w:pPr>
        <w:pStyle w:val="BodyText"/>
        <w:numPr>
          <w:ilvl w:val="0"/>
          <w:numId w:val="47"/>
        </w:numPr>
      </w:pPr>
      <w:r w:rsidRPr="00C3020C">
        <w:t>Millions</w:t>
      </w:r>
    </w:p>
    <w:p w14:paraId="14F67920" w14:textId="77777777" w:rsidR="00067AFF" w:rsidRPr="00C3020C" w:rsidRDefault="00067AFF" w:rsidP="00040FDD">
      <w:pPr>
        <w:pStyle w:val="BodyText"/>
        <w:numPr>
          <w:ilvl w:val="0"/>
          <w:numId w:val="47"/>
        </w:numPr>
      </w:pPr>
      <w:r w:rsidRPr="00C3020C">
        <w:t>Billions</w:t>
      </w:r>
    </w:p>
    <w:p w14:paraId="2D4E8DC1" w14:textId="77777777" w:rsidR="00067AFF" w:rsidRDefault="00067AFF" w:rsidP="00052306">
      <w:pPr>
        <w:tabs>
          <w:tab w:val="left" w:pos="2295"/>
        </w:tabs>
      </w:pPr>
    </w:p>
    <w:p w14:paraId="62FC5D1D" w14:textId="77777777" w:rsidR="00067AFF" w:rsidRPr="00C3020C" w:rsidRDefault="00067AFF" w:rsidP="00067AFF">
      <w:pPr>
        <w:pStyle w:val="BodyText100ThemeColour"/>
        <w:rPr>
          <w:rFonts w:ascii="Times New Roman" w:hAnsi="Times New Roman"/>
          <w:color w:val="auto"/>
          <w:sz w:val="24"/>
          <w:szCs w:val="24"/>
        </w:rPr>
      </w:pPr>
      <w:r w:rsidRPr="00C3020C">
        <w:t>6. Invasive weeds compete with natives for </w:t>
      </w:r>
    </w:p>
    <w:p w14:paraId="068D1501" w14:textId="77777777" w:rsidR="00067AFF" w:rsidRPr="00C3020C" w:rsidRDefault="00067AFF" w:rsidP="00040FDD">
      <w:pPr>
        <w:pStyle w:val="BodyText"/>
        <w:numPr>
          <w:ilvl w:val="0"/>
          <w:numId w:val="38"/>
        </w:numPr>
      </w:pPr>
      <w:r w:rsidRPr="00C3020C">
        <w:t>Soil and Water</w:t>
      </w:r>
    </w:p>
    <w:p w14:paraId="6D6B7751" w14:textId="77777777" w:rsidR="00067AFF" w:rsidRPr="00C3020C" w:rsidRDefault="00067AFF" w:rsidP="00040FDD">
      <w:pPr>
        <w:pStyle w:val="BodyText"/>
        <w:numPr>
          <w:ilvl w:val="0"/>
          <w:numId w:val="38"/>
        </w:numPr>
      </w:pPr>
      <w:r w:rsidRPr="00C3020C">
        <w:lastRenderedPageBreak/>
        <w:t>Fruits and seeds</w:t>
      </w:r>
    </w:p>
    <w:p w14:paraId="4ECD41DB" w14:textId="77777777" w:rsidR="00067AFF" w:rsidRPr="00C3020C" w:rsidRDefault="00067AFF" w:rsidP="00040FDD">
      <w:pPr>
        <w:pStyle w:val="BodyText"/>
        <w:numPr>
          <w:ilvl w:val="0"/>
          <w:numId w:val="38"/>
        </w:numPr>
      </w:pPr>
      <w:r w:rsidRPr="00C3020C">
        <w:t>Carbon Dioxide and Air</w:t>
      </w:r>
    </w:p>
    <w:p w14:paraId="336449E6" w14:textId="77777777" w:rsidR="00067AFF" w:rsidRDefault="00067AFF" w:rsidP="00040FDD">
      <w:pPr>
        <w:pStyle w:val="BodyText"/>
        <w:numPr>
          <w:ilvl w:val="0"/>
          <w:numId w:val="38"/>
        </w:numPr>
        <w:rPr>
          <w:b/>
          <w:bCs/>
        </w:rPr>
      </w:pPr>
      <w:r w:rsidRPr="00C3020C">
        <w:rPr>
          <w:b/>
          <w:bCs/>
        </w:rPr>
        <w:t>Light, Nutrients and Space</w:t>
      </w:r>
    </w:p>
    <w:p w14:paraId="2973C024" w14:textId="77777777" w:rsidR="00067AFF" w:rsidRPr="00C3020C" w:rsidRDefault="00067AFF" w:rsidP="00067AFF">
      <w:pPr>
        <w:pStyle w:val="BodyText"/>
        <w:ind w:left="720"/>
        <w:rPr>
          <w:b/>
          <w:bCs/>
        </w:rPr>
      </w:pPr>
    </w:p>
    <w:p w14:paraId="589EF8C6" w14:textId="77777777" w:rsidR="00067AFF" w:rsidRPr="00C3020C" w:rsidRDefault="00067AFF" w:rsidP="00067AFF">
      <w:pPr>
        <w:pStyle w:val="BodyText100ThemeColour"/>
        <w:rPr>
          <w:rFonts w:ascii="Times New Roman" w:hAnsi="Times New Roman"/>
          <w:color w:val="auto"/>
          <w:sz w:val="24"/>
          <w:szCs w:val="24"/>
        </w:rPr>
      </w:pPr>
      <w:r w:rsidRPr="00C3020C">
        <w:t>7.  What were the volunteers doing in the video? </w:t>
      </w:r>
    </w:p>
    <w:p w14:paraId="65BA99A5" w14:textId="77777777" w:rsidR="00067AFF" w:rsidRPr="00C3020C" w:rsidRDefault="00067AFF" w:rsidP="00040FDD">
      <w:pPr>
        <w:pStyle w:val="BodyText"/>
        <w:numPr>
          <w:ilvl w:val="0"/>
          <w:numId w:val="39"/>
        </w:numPr>
        <w:rPr>
          <w:b/>
          <w:bCs/>
        </w:rPr>
      </w:pPr>
      <w:r w:rsidRPr="00C3020C">
        <w:rPr>
          <w:b/>
          <w:bCs/>
        </w:rPr>
        <w:t>Removing weeds </w:t>
      </w:r>
    </w:p>
    <w:p w14:paraId="42A5475A" w14:textId="77777777" w:rsidR="00067AFF" w:rsidRPr="00C3020C" w:rsidRDefault="00067AFF" w:rsidP="00040FDD">
      <w:pPr>
        <w:pStyle w:val="BodyText"/>
        <w:numPr>
          <w:ilvl w:val="0"/>
          <w:numId w:val="39"/>
        </w:numPr>
      </w:pPr>
      <w:r w:rsidRPr="00C3020C">
        <w:t>Removing native plants </w:t>
      </w:r>
    </w:p>
    <w:p w14:paraId="59AF1D90" w14:textId="77777777" w:rsidR="00067AFF" w:rsidRPr="00C3020C" w:rsidRDefault="00067AFF" w:rsidP="00040FDD">
      <w:pPr>
        <w:pStyle w:val="BodyText"/>
        <w:numPr>
          <w:ilvl w:val="0"/>
          <w:numId w:val="39"/>
        </w:numPr>
      </w:pPr>
      <w:r w:rsidRPr="00C3020C">
        <w:t>Planting native plants </w:t>
      </w:r>
    </w:p>
    <w:p w14:paraId="2E0DFD4C" w14:textId="77777777" w:rsidR="00067AFF" w:rsidRDefault="00067AFF" w:rsidP="00040FDD">
      <w:pPr>
        <w:pStyle w:val="BodyText"/>
        <w:numPr>
          <w:ilvl w:val="0"/>
          <w:numId w:val="39"/>
        </w:numPr>
      </w:pPr>
      <w:r w:rsidRPr="00C3020C">
        <w:t>Planting weeds </w:t>
      </w:r>
    </w:p>
    <w:p w14:paraId="69BB1A3C" w14:textId="77777777" w:rsidR="00067AFF" w:rsidRPr="00C3020C" w:rsidRDefault="00067AFF" w:rsidP="00067AFF">
      <w:pPr>
        <w:pStyle w:val="BodyText"/>
        <w:ind w:left="720"/>
      </w:pPr>
    </w:p>
    <w:p w14:paraId="49EA5087" w14:textId="77777777" w:rsidR="00067AFF" w:rsidRPr="00C3020C" w:rsidRDefault="00067AFF" w:rsidP="00067AFF">
      <w:pPr>
        <w:pStyle w:val="BodyText100ThemeColour"/>
        <w:rPr>
          <w:rFonts w:ascii="Times New Roman" w:hAnsi="Times New Roman"/>
          <w:color w:val="auto"/>
          <w:sz w:val="24"/>
          <w:szCs w:val="24"/>
        </w:rPr>
      </w:pPr>
      <w:r w:rsidRPr="00C3020C">
        <w:t xml:space="preserve">8. What did volunteer </w:t>
      </w:r>
      <w:proofErr w:type="spellStart"/>
      <w:r w:rsidRPr="00C3020C">
        <w:t>Marvyn</w:t>
      </w:r>
      <w:proofErr w:type="spellEnd"/>
      <w:r w:rsidRPr="00C3020C">
        <w:t xml:space="preserve"> see once the Polygala was removed?</w:t>
      </w:r>
    </w:p>
    <w:p w14:paraId="3D2037FD" w14:textId="77777777" w:rsidR="00067AFF" w:rsidRPr="00C3020C" w:rsidRDefault="00067AFF" w:rsidP="00040FDD">
      <w:pPr>
        <w:pStyle w:val="BodyText"/>
        <w:numPr>
          <w:ilvl w:val="0"/>
          <w:numId w:val="40"/>
        </w:numPr>
      </w:pPr>
      <w:r w:rsidRPr="00C3020C">
        <w:t>Small native trees and shrubs coming through </w:t>
      </w:r>
    </w:p>
    <w:p w14:paraId="1810C2CC" w14:textId="77777777" w:rsidR="00067AFF" w:rsidRPr="00C3020C" w:rsidRDefault="00067AFF" w:rsidP="00040FDD">
      <w:pPr>
        <w:pStyle w:val="BodyText"/>
        <w:numPr>
          <w:ilvl w:val="0"/>
          <w:numId w:val="40"/>
        </w:numPr>
      </w:pPr>
      <w:r w:rsidRPr="00C3020C">
        <w:t>In season orchids</w:t>
      </w:r>
    </w:p>
    <w:p w14:paraId="560DD670" w14:textId="77777777" w:rsidR="00067AFF" w:rsidRPr="00C3020C" w:rsidRDefault="00067AFF" w:rsidP="00040FDD">
      <w:pPr>
        <w:pStyle w:val="BodyText"/>
        <w:numPr>
          <w:ilvl w:val="0"/>
          <w:numId w:val="40"/>
        </w:numPr>
      </w:pPr>
      <w:r w:rsidRPr="00C3020C">
        <w:t>More weeds </w:t>
      </w:r>
    </w:p>
    <w:p w14:paraId="6BE867B8" w14:textId="77777777" w:rsidR="00067AFF" w:rsidRDefault="00067AFF" w:rsidP="00040FDD">
      <w:pPr>
        <w:pStyle w:val="BodyText"/>
        <w:numPr>
          <w:ilvl w:val="0"/>
          <w:numId w:val="40"/>
        </w:numPr>
        <w:rPr>
          <w:b/>
          <w:bCs/>
        </w:rPr>
      </w:pPr>
      <w:r w:rsidRPr="00C3020C">
        <w:rPr>
          <w:b/>
          <w:bCs/>
        </w:rPr>
        <w:t>Both a and b</w:t>
      </w:r>
    </w:p>
    <w:p w14:paraId="4DDFE04D" w14:textId="77777777" w:rsidR="00067AFF" w:rsidRPr="00C3020C" w:rsidRDefault="00067AFF" w:rsidP="00067AFF">
      <w:pPr>
        <w:pStyle w:val="BodyText"/>
        <w:ind w:left="720"/>
        <w:rPr>
          <w:b/>
          <w:bCs/>
        </w:rPr>
      </w:pPr>
    </w:p>
    <w:p w14:paraId="20ACB787" w14:textId="77777777" w:rsidR="00067AFF" w:rsidRPr="00C3020C" w:rsidRDefault="00067AFF" w:rsidP="00067AFF">
      <w:pPr>
        <w:pStyle w:val="BodyText100ThemeColour"/>
        <w:rPr>
          <w:rFonts w:ascii="Times New Roman" w:hAnsi="Times New Roman"/>
          <w:color w:val="auto"/>
          <w:sz w:val="24"/>
          <w:szCs w:val="24"/>
        </w:rPr>
      </w:pPr>
      <w:r w:rsidRPr="00C3020C">
        <w:t>9. Why is this work especially important in this area?  </w:t>
      </w:r>
    </w:p>
    <w:p w14:paraId="1D096972" w14:textId="77777777" w:rsidR="00067AFF" w:rsidRPr="00C3020C" w:rsidRDefault="00067AFF" w:rsidP="00040FDD">
      <w:pPr>
        <w:pStyle w:val="BodyText"/>
        <w:numPr>
          <w:ilvl w:val="0"/>
          <w:numId w:val="41"/>
        </w:numPr>
        <w:rPr>
          <w:b/>
          <w:bCs/>
        </w:rPr>
      </w:pPr>
      <w:r w:rsidRPr="00C3020C">
        <w:rPr>
          <w:b/>
          <w:bCs/>
        </w:rPr>
        <w:t>A lot of land clearing in the area so not much native vegetation left. </w:t>
      </w:r>
    </w:p>
    <w:p w14:paraId="0D1F051F" w14:textId="77777777" w:rsidR="00067AFF" w:rsidRPr="00C3020C" w:rsidRDefault="00067AFF" w:rsidP="00040FDD">
      <w:pPr>
        <w:pStyle w:val="BodyText"/>
        <w:numPr>
          <w:ilvl w:val="0"/>
          <w:numId w:val="41"/>
        </w:numPr>
      </w:pPr>
      <w:r w:rsidRPr="00C3020C">
        <w:t>Few animals live in the area </w:t>
      </w:r>
    </w:p>
    <w:p w14:paraId="7A142D68" w14:textId="77777777" w:rsidR="00067AFF" w:rsidRPr="00C3020C" w:rsidRDefault="00067AFF" w:rsidP="00040FDD">
      <w:pPr>
        <w:pStyle w:val="BodyText"/>
        <w:numPr>
          <w:ilvl w:val="0"/>
          <w:numId w:val="41"/>
        </w:numPr>
      </w:pPr>
      <w:r w:rsidRPr="00C3020C">
        <w:t>Remote and hard to get to. </w:t>
      </w:r>
    </w:p>
    <w:p w14:paraId="731EE2FE" w14:textId="77777777" w:rsidR="00067AFF" w:rsidRDefault="00067AFF" w:rsidP="00040FDD">
      <w:pPr>
        <w:pStyle w:val="BodyText"/>
        <w:numPr>
          <w:ilvl w:val="0"/>
          <w:numId w:val="41"/>
        </w:numPr>
      </w:pPr>
      <w:r w:rsidRPr="00C3020C">
        <w:t>The area is regularly visited by many people </w:t>
      </w:r>
    </w:p>
    <w:p w14:paraId="02F71FFD" w14:textId="77777777" w:rsidR="00067AFF" w:rsidRPr="00C3020C" w:rsidRDefault="00067AFF" w:rsidP="00067AFF">
      <w:pPr>
        <w:pStyle w:val="BodyText"/>
        <w:ind w:left="720"/>
      </w:pPr>
    </w:p>
    <w:p w14:paraId="5D92EE2C" w14:textId="77777777" w:rsidR="00067AFF" w:rsidRPr="00C3020C" w:rsidRDefault="00067AFF" w:rsidP="00067AFF">
      <w:pPr>
        <w:pStyle w:val="BodyText100ThemeColour"/>
        <w:rPr>
          <w:rFonts w:ascii="Times New Roman" w:hAnsi="Times New Roman"/>
          <w:color w:val="auto"/>
          <w:sz w:val="24"/>
          <w:szCs w:val="24"/>
        </w:rPr>
      </w:pPr>
      <w:r w:rsidRPr="00C3020C">
        <w:t>10. What was one of the other benefits of volunteering that was mentioned?</w:t>
      </w:r>
    </w:p>
    <w:p w14:paraId="68C7EFD7" w14:textId="77777777" w:rsidR="00067AFF" w:rsidRPr="00C3020C" w:rsidRDefault="00067AFF" w:rsidP="00040FDD">
      <w:pPr>
        <w:pStyle w:val="BodyText"/>
        <w:numPr>
          <w:ilvl w:val="0"/>
          <w:numId w:val="42"/>
        </w:numPr>
      </w:pPr>
      <w:r w:rsidRPr="00C3020C">
        <w:t>Takes a lot of time </w:t>
      </w:r>
    </w:p>
    <w:p w14:paraId="5949047D" w14:textId="77777777" w:rsidR="00067AFF" w:rsidRPr="00C3020C" w:rsidRDefault="00067AFF" w:rsidP="00040FDD">
      <w:pPr>
        <w:pStyle w:val="BodyText"/>
        <w:numPr>
          <w:ilvl w:val="0"/>
          <w:numId w:val="42"/>
        </w:numPr>
      </w:pPr>
      <w:r w:rsidRPr="00C3020C">
        <w:t>Can be hard work </w:t>
      </w:r>
    </w:p>
    <w:p w14:paraId="613E1323" w14:textId="77777777" w:rsidR="00067AFF" w:rsidRPr="00C3020C" w:rsidRDefault="00067AFF" w:rsidP="00040FDD">
      <w:pPr>
        <w:pStyle w:val="BodyText"/>
        <w:numPr>
          <w:ilvl w:val="0"/>
          <w:numId w:val="42"/>
        </w:numPr>
        <w:rPr>
          <w:b/>
          <w:bCs/>
        </w:rPr>
      </w:pPr>
      <w:r w:rsidRPr="00C3020C">
        <w:rPr>
          <w:b/>
          <w:bCs/>
        </w:rPr>
        <w:t>Good for mental health </w:t>
      </w:r>
    </w:p>
    <w:p w14:paraId="25711CDA" w14:textId="77777777" w:rsidR="00067AFF" w:rsidRPr="00C3020C" w:rsidRDefault="00067AFF" w:rsidP="00040FDD">
      <w:pPr>
        <w:pStyle w:val="BodyText"/>
        <w:numPr>
          <w:ilvl w:val="0"/>
          <w:numId w:val="42"/>
        </w:numPr>
      </w:pPr>
      <w:r w:rsidRPr="00C3020C">
        <w:t>Make a lot of money</w:t>
      </w:r>
    </w:p>
    <w:p w14:paraId="21F58502" w14:textId="1790308B" w:rsidR="00067AFF" w:rsidRDefault="00067AFF" w:rsidP="00052306">
      <w:pPr>
        <w:tabs>
          <w:tab w:val="left" w:pos="2295"/>
        </w:tabs>
      </w:pPr>
    </w:p>
    <w:p w14:paraId="11A2FE6B" w14:textId="35071202" w:rsidR="00873742" w:rsidRDefault="00873742" w:rsidP="00052306">
      <w:pPr>
        <w:tabs>
          <w:tab w:val="left" w:pos="2295"/>
        </w:tabs>
      </w:pPr>
    </w:p>
    <w:p w14:paraId="6B4AA6F9" w14:textId="29F48CE7" w:rsidR="00873742" w:rsidRDefault="00873742" w:rsidP="00052306">
      <w:pPr>
        <w:tabs>
          <w:tab w:val="left" w:pos="2295"/>
        </w:tabs>
      </w:pPr>
    </w:p>
    <w:p w14:paraId="25CE49DE" w14:textId="75F49C37" w:rsidR="00873742" w:rsidRDefault="00873742" w:rsidP="00052306">
      <w:pPr>
        <w:tabs>
          <w:tab w:val="left" w:pos="2295"/>
        </w:tabs>
      </w:pPr>
    </w:p>
    <w:p w14:paraId="4419F0A0" w14:textId="323113B3" w:rsidR="00873742" w:rsidRDefault="00873742" w:rsidP="00052306">
      <w:pPr>
        <w:tabs>
          <w:tab w:val="left" w:pos="2295"/>
        </w:tabs>
      </w:pPr>
    </w:p>
    <w:p w14:paraId="1FCD913F" w14:textId="2C49E1D9" w:rsidR="00873742" w:rsidRDefault="00873742" w:rsidP="00052306">
      <w:pPr>
        <w:tabs>
          <w:tab w:val="left" w:pos="2295"/>
        </w:tabs>
      </w:pPr>
    </w:p>
    <w:p w14:paraId="296A1202" w14:textId="654197D6" w:rsidR="00873742" w:rsidRDefault="00873742" w:rsidP="00052306">
      <w:pPr>
        <w:tabs>
          <w:tab w:val="left" w:pos="2295"/>
        </w:tabs>
      </w:pPr>
    </w:p>
    <w:p w14:paraId="206AE707" w14:textId="402DBBCE" w:rsidR="00873742" w:rsidRDefault="00873742" w:rsidP="00052306">
      <w:pPr>
        <w:tabs>
          <w:tab w:val="left" w:pos="2295"/>
        </w:tabs>
      </w:pPr>
    </w:p>
    <w:p w14:paraId="358A9385" w14:textId="204A2C4F" w:rsidR="00873742" w:rsidRDefault="00873742" w:rsidP="00052306">
      <w:pPr>
        <w:tabs>
          <w:tab w:val="left" w:pos="2295"/>
        </w:tabs>
      </w:pPr>
    </w:p>
    <w:p w14:paraId="5892A81E" w14:textId="0D486370" w:rsidR="00873742" w:rsidRDefault="00873742" w:rsidP="00052306">
      <w:pPr>
        <w:tabs>
          <w:tab w:val="left" w:pos="2295"/>
        </w:tabs>
      </w:pPr>
    </w:p>
    <w:p w14:paraId="2D1B7FAE" w14:textId="12FDEE56" w:rsidR="00873742" w:rsidRDefault="00873742" w:rsidP="00052306">
      <w:pPr>
        <w:tabs>
          <w:tab w:val="left" w:pos="2295"/>
        </w:tabs>
      </w:pPr>
    </w:p>
    <w:p w14:paraId="32AD0E98" w14:textId="34159D49" w:rsidR="00873742" w:rsidRDefault="00873742" w:rsidP="00052306">
      <w:pPr>
        <w:tabs>
          <w:tab w:val="left" w:pos="2295"/>
        </w:tabs>
      </w:pPr>
    </w:p>
    <w:p w14:paraId="79AD8A26" w14:textId="1199C373" w:rsidR="00873742" w:rsidRDefault="00873742" w:rsidP="00052306">
      <w:pPr>
        <w:tabs>
          <w:tab w:val="left" w:pos="2295"/>
        </w:tabs>
      </w:pPr>
    </w:p>
    <w:p w14:paraId="52EBDF21" w14:textId="4D0C57DB" w:rsidR="00873742" w:rsidRDefault="00873742" w:rsidP="00873742">
      <w:pPr>
        <w:pStyle w:val="Heading2"/>
      </w:pPr>
      <w:bookmarkStart w:id="18" w:name="_Toc108449354"/>
      <w:r>
        <w:lastRenderedPageBreak/>
        <w:t>Binomial Nomenclature Activity</w:t>
      </w:r>
      <w:bookmarkEnd w:id="18"/>
    </w:p>
    <w:p w14:paraId="3D492F3E" w14:textId="3BA63A96" w:rsidR="00873742" w:rsidRDefault="00873742" w:rsidP="00052306">
      <w:pPr>
        <w:tabs>
          <w:tab w:val="left" w:pos="2295"/>
        </w:tabs>
      </w:pPr>
    </w:p>
    <w:tbl>
      <w:tblPr>
        <w:tblStyle w:val="DELWP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154"/>
        <w:gridCol w:w="3154"/>
        <w:gridCol w:w="3154"/>
      </w:tblGrid>
      <w:tr w:rsidR="00873742" w14:paraId="0E48BF15" w14:textId="77777777" w:rsidTr="002D5A67">
        <w:trPr>
          <w:trHeight w:val="511"/>
        </w:trPr>
        <w:tc>
          <w:tcPr>
            <w:tcW w:w="3154" w:type="dxa"/>
          </w:tcPr>
          <w:p w14:paraId="076C7732" w14:textId="77777777" w:rsidR="00873742" w:rsidRDefault="00873742" w:rsidP="00873742">
            <w:pPr>
              <w:pStyle w:val="BodyText100ThemeColour"/>
              <w:rPr>
                <w:rFonts w:eastAsia="Arial"/>
                <w:lang w:val="en"/>
              </w:rPr>
            </w:pPr>
            <w:r w:rsidRPr="4916A079">
              <w:rPr>
                <w:rFonts w:eastAsia="Arial"/>
                <w:lang w:val="en"/>
              </w:rPr>
              <w:t>Species Name</w:t>
            </w:r>
          </w:p>
        </w:tc>
        <w:tc>
          <w:tcPr>
            <w:tcW w:w="3154" w:type="dxa"/>
          </w:tcPr>
          <w:p w14:paraId="67257122" w14:textId="77777777" w:rsidR="00873742" w:rsidRDefault="00873742" w:rsidP="00873742">
            <w:pPr>
              <w:pStyle w:val="BodyText100ThemeColour"/>
              <w:rPr>
                <w:rFonts w:eastAsia="Arial"/>
                <w:lang w:val="en"/>
              </w:rPr>
            </w:pPr>
            <w:r w:rsidRPr="4916A079">
              <w:rPr>
                <w:rFonts w:eastAsia="Arial"/>
                <w:lang w:val="en"/>
              </w:rPr>
              <w:t>Common name(s)</w:t>
            </w:r>
          </w:p>
        </w:tc>
        <w:tc>
          <w:tcPr>
            <w:tcW w:w="3154" w:type="dxa"/>
          </w:tcPr>
          <w:p w14:paraId="2272197E" w14:textId="77777777" w:rsidR="00873742" w:rsidRDefault="00873742" w:rsidP="00873742">
            <w:pPr>
              <w:pStyle w:val="BodyText100ThemeColour"/>
              <w:rPr>
                <w:rFonts w:eastAsia="Arial"/>
                <w:lang w:val="en"/>
              </w:rPr>
            </w:pPr>
            <w:r w:rsidRPr="4916A079">
              <w:rPr>
                <w:rFonts w:eastAsia="Arial"/>
                <w:lang w:val="en"/>
              </w:rPr>
              <w:t>Native or introduced?</w:t>
            </w:r>
          </w:p>
        </w:tc>
      </w:tr>
      <w:tr w:rsidR="00873742" w14:paraId="1E856279" w14:textId="77777777" w:rsidTr="002D5A67">
        <w:trPr>
          <w:trHeight w:val="481"/>
        </w:trPr>
        <w:tc>
          <w:tcPr>
            <w:tcW w:w="3154" w:type="dxa"/>
          </w:tcPr>
          <w:p w14:paraId="17D746F9" w14:textId="77777777" w:rsidR="00873742" w:rsidRDefault="00873742" w:rsidP="00873742">
            <w:pPr>
              <w:pStyle w:val="BodyText100ThemeColour"/>
              <w:rPr>
                <w:rFonts w:eastAsia="Arial"/>
                <w:i/>
                <w:iCs/>
                <w:lang w:val="en"/>
              </w:rPr>
            </w:pPr>
            <w:r w:rsidRPr="4916A079">
              <w:rPr>
                <w:rFonts w:eastAsia="Arial"/>
                <w:i/>
                <w:iCs/>
                <w:lang w:val="en"/>
              </w:rPr>
              <w:t>Melaleuca lanceolata</w:t>
            </w:r>
          </w:p>
        </w:tc>
        <w:tc>
          <w:tcPr>
            <w:tcW w:w="3154" w:type="dxa"/>
          </w:tcPr>
          <w:p w14:paraId="38CA76BB" w14:textId="77777777" w:rsidR="00873742" w:rsidRPr="00873742" w:rsidRDefault="00873742" w:rsidP="002D5A67">
            <w:pPr>
              <w:pStyle w:val="BodyText100ThemeColour"/>
              <w:rPr>
                <w:color w:val="auto"/>
              </w:rPr>
            </w:pPr>
            <w:r w:rsidRPr="00873742">
              <w:rPr>
                <w:color w:val="auto"/>
              </w:rPr>
              <w:t>black paperbark,</w:t>
            </w:r>
          </w:p>
          <w:p w14:paraId="4A39A738" w14:textId="77777777" w:rsidR="00873742" w:rsidRPr="00873742" w:rsidRDefault="00873742" w:rsidP="002D5A67">
            <w:pPr>
              <w:pStyle w:val="BodyText100ThemeColour"/>
              <w:rPr>
                <w:color w:val="auto"/>
              </w:rPr>
            </w:pPr>
            <w:r w:rsidRPr="00873742">
              <w:rPr>
                <w:color w:val="auto"/>
              </w:rPr>
              <w:t>Moonah,</w:t>
            </w:r>
          </w:p>
          <w:p w14:paraId="20D0ED88" w14:textId="77777777" w:rsidR="00873742" w:rsidRPr="00873742" w:rsidRDefault="00873742" w:rsidP="002D5A67">
            <w:pPr>
              <w:pStyle w:val="BodyText100ThemeColour"/>
              <w:rPr>
                <w:color w:val="auto"/>
              </w:rPr>
            </w:pPr>
            <w:r w:rsidRPr="00873742">
              <w:rPr>
                <w:color w:val="auto"/>
              </w:rPr>
              <w:t>Rottnest Island tea tree</w:t>
            </w:r>
          </w:p>
          <w:p w14:paraId="0A353A40" w14:textId="77777777" w:rsidR="00873742" w:rsidRPr="00873742" w:rsidRDefault="00873742" w:rsidP="002D5A67">
            <w:pPr>
              <w:pStyle w:val="BodyText100ThemeColour"/>
              <w:rPr>
                <w:color w:val="auto"/>
              </w:rPr>
            </w:pPr>
            <w:r w:rsidRPr="00873742">
              <w:rPr>
                <w:color w:val="auto"/>
              </w:rPr>
              <w:t>western black tea tree</w:t>
            </w:r>
          </w:p>
          <w:p w14:paraId="3708536F" w14:textId="77777777" w:rsidR="00873742" w:rsidRPr="00873742" w:rsidRDefault="00873742" w:rsidP="002D5A67">
            <w:pPr>
              <w:pStyle w:val="BodyText100ThemeColour"/>
              <w:rPr>
                <w:rFonts w:eastAsia="Arial"/>
                <w:color w:val="auto"/>
              </w:rPr>
            </w:pPr>
          </w:p>
        </w:tc>
        <w:tc>
          <w:tcPr>
            <w:tcW w:w="3154" w:type="dxa"/>
          </w:tcPr>
          <w:p w14:paraId="5575AD47" w14:textId="77777777" w:rsidR="00873742" w:rsidRPr="00873742" w:rsidRDefault="00873742" w:rsidP="002D5A67">
            <w:pPr>
              <w:pStyle w:val="BodyText100ThemeColour"/>
              <w:rPr>
                <w:rFonts w:eastAsia="Arial"/>
                <w:i/>
                <w:iCs/>
                <w:color w:val="auto"/>
              </w:rPr>
            </w:pPr>
            <w:r w:rsidRPr="00873742">
              <w:rPr>
                <w:i/>
                <w:iCs/>
                <w:color w:val="auto"/>
              </w:rPr>
              <w:t>Native</w:t>
            </w:r>
          </w:p>
        </w:tc>
      </w:tr>
      <w:tr w:rsidR="00873742" w14:paraId="2F0D0746" w14:textId="77777777" w:rsidTr="002D5A67">
        <w:trPr>
          <w:trHeight w:val="511"/>
        </w:trPr>
        <w:tc>
          <w:tcPr>
            <w:tcW w:w="3154" w:type="dxa"/>
          </w:tcPr>
          <w:p w14:paraId="7E1F8216" w14:textId="77777777" w:rsidR="00873742" w:rsidRDefault="00873742" w:rsidP="00873742">
            <w:pPr>
              <w:pStyle w:val="BodyText100ThemeColour"/>
              <w:rPr>
                <w:rFonts w:eastAsia="Arial"/>
                <w:i/>
                <w:iCs/>
                <w:lang w:val="en"/>
              </w:rPr>
            </w:pPr>
            <w:r w:rsidRPr="4916A079">
              <w:rPr>
                <w:rFonts w:eastAsia="Arial"/>
                <w:i/>
                <w:iCs/>
                <w:lang w:val="en"/>
              </w:rPr>
              <w:t xml:space="preserve">Spinifex </w:t>
            </w:r>
            <w:proofErr w:type="spellStart"/>
            <w:r w:rsidRPr="4916A079">
              <w:rPr>
                <w:rFonts w:eastAsia="Arial"/>
                <w:i/>
                <w:iCs/>
                <w:lang w:val="en"/>
              </w:rPr>
              <w:t>sericeus</w:t>
            </w:r>
            <w:proofErr w:type="spellEnd"/>
          </w:p>
        </w:tc>
        <w:tc>
          <w:tcPr>
            <w:tcW w:w="3154" w:type="dxa"/>
          </w:tcPr>
          <w:p w14:paraId="19CE86CC" w14:textId="77777777" w:rsidR="00873742" w:rsidRPr="00873742" w:rsidRDefault="00873742" w:rsidP="002D5A67">
            <w:pPr>
              <w:pStyle w:val="BodyText100ThemeColour"/>
              <w:rPr>
                <w:color w:val="auto"/>
              </w:rPr>
            </w:pPr>
            <w:r w:rsidRPr="00873742">
              <w:rPr>
                <w:color w:val="auto"/>
              </w:rPr>
              <w:t>hairy spinifex,</w:t>
            </w:r>
          </w:p>
          <w:p w14:paraId="2315FCE1" w14:textId="77777777" w:rsidR="00873742" w:rsidRPr="00873742" w:rsidRDefault="00873742" w:rsidP="002D5A67">
            <w:pPr>
              <w:pStyle w:val="BodyText100ThemeColour"/>
              <w:rPr>
                <w:color w:val="auto"/>
              </w:rPr>
            </w:pPr>
            <w:r w:rsidRPr="00873742">
              <w:rPr>
                <w:color w:val="auto"/>
              </w:rPr>
              <w:t>rolling spinifex,</w:t>
            </w:r>
          </w:p>
          <w:p w14:paraId="1D930321" w14:textId="77777777" w:rsidR="00873742" w:rsidRPr="00873742" w:rsidRDefault="00873742" w:rsidP="002D5A67">
            <w:pPr>
              <w:pStyle w:val="BodyText100ThemeColour"/>
              <w:rPr>
                <w:color w:val="auto"/>
              </w:rPr>
            </w:pPr>
            <w:r w:rsidRPr="00873742">
              <w:rPr>
                <w:color w:val="auto"/>
              </w:rPr>
              <w:t>beach spinifex</w:t>
            </w:r>
          </w:p>
          <w:p w14:paraId="2BEBD617" w14:textId="77777777" w:rsidR="00873742" w:rsidRPr="00873742" w:rsidRDefault="00873742" w:rsidP="002D5A67">
            <w:pPr>
              <w:pStyle w:val="BodyText100ThemeColour"/>
              <w:rPr>
                <w:color w:val="auto"/>
              </w:rPr>
            </w:pPr>
            <w:r w:rsidRPr="00873742">
              <w:rPr>
                <w:color w:val="auto"/>
              </w:rPr>
              <w:t>coastal spinifex,</w:t>
            </w:r>
          </w:p>
          <w:p w14:paraId="118106AD" w14:textId="77777777" w:rsidR="00873742" w:rsidRPr="00873742" w:rsidRDefault="00873742" w:rsidP="002D5A67">
            <w:pPr>
              <w:pStyle w:val="BodyText100ThemeColour"/>
              <w:rPr>
                <w:rFonts w:eastAsia="Arial"/>
                <w:color w:val="auto"/>
              </w:rPr>
            </w:pPr>
          </w:p>
        </w:tc>
        <w:tc>
          <w:tcPr>
            <w:tcW w:w="3154" w:type="dxa"/>
          </w:tcPr>
          <w:p w14:paraId="1DE9D7EB" w14:textId="77777777" w:rsidR="00873742" w:rsidRPr="00873742" w:rsidRDefault="00873742" w:rsidP="002D5A67">
            <w:pPr>
              <w:pStyle w:val="BodyText100ThemeColour"/>
              <w:rPr>
                <w:rFonts w:eastAsia="Arial"/>
                <w:i/>
                <w:iCs/>
                <w:color w:val="auto"/>
              </w:rPr>
            </w:pPr>
            <w:r w:rsidRPr="00873742">
              <w:rPr>
                <w:i/>
                <w:iCs/>
                <w:color w:val="auto"/>
              </w:rPr>
              <w:t>Native</w:t>
            </w:r>
          </w:p>
        </w:tc>
      </w:tr>
      <w:tr w:rsidR="00873742" w14:paraId="44E05FDE" w14:textId="77777777" w:rsidTr="002D5A67">
        <w:trPr>
          <w:trHeight w:val="481"/>
        </w:trPr>
        <w:tc>
          <w:tcPr>
            <w:tcW w:w="3154" w:type="dxa"/>
          </w:tcPr>
          <w:p w14:paraId="21DCC50D" w14:textId="77777777" w:rsidR="00873742" w:rsidRDefault="00873742" w:rsidP="00873742">
            <w:pPr>
              <w:pStyle w:val="BodyText100ThemeColour"/>
              <w:rPr>
                <w:rFonts w:eastAsia="Arial"/>
                <w:i/>
                <w:iCs/>
                <w:lang w:val="en"/>
              </w:rPr>
            </w:pPr>
            <w:proofErr w:type="spellStart"/>
            <w:r w:rsidRPr="4916A079">
              <w:rPr>
                <w:rFonts w:eastAsia="Arial"/>
                <w:i/>
                <w:iCs/>
                <w:lang w:val="en"/>
              </w:rPr>
              <w:t>Tetragonia</w:t>
            </w:r>
            <w:proofErr w:type="spellEnd"/>
            <w:r w:rsidRPr="4916A079">
              <w:rPr>
                <w:rFonts w:eastAsia="Arial"/>
                <w:i/>
                <w:iCs/>
                <w:lang w:val="en"/>
              </w:rPr>
              <w:t xml:space="preserve"> </w:t>
            </w:r>
            <w:proofErr w:type="spellStart"/>
            <w:r w:rsidRPr="4916A079">
              <w:rPr>
                <w:rFonts w:eastAsia="Arial"/>
                <w:i/>
                <w:iCs/>
                <w:lang w:val="en"/>
              </w:rPr>
              <w:t>implexicoma</w:t>
            </w:r>
            <w:proofErr w:type="spellEnd"/>
          </w:p>
        </w:tc>
        <w:tc>
          <w:tcPr>
            <w:tcW w:w="3154" w:type="dxa"/>
          </w:tcPr>
          <w:p w14:paraId="2D80352D" w14:textId="77777777" w:rsidR="00873742" w:rsidRPr="00873742" w:rsidRDefault="00873742" w:rsidP="002D5A67">
            <w:pPr>
              <w:pStyle w:val="BodyText100ThemeColour"/>
              <w:rPr>
                <w:rFonts w:eastAsia="Arial"/>
                <w:color w:val="auto"/>
              </w:rPr>
            </w:pPr>
            <w:r w:rsidRPr="00873742">
              <w:rPr>
                <w:color w:val="auto"/>
              </w:rPr>
              <w:t>bower spinach</w:t>
            </w:r>
          </w:p>
        </w:tc>
        <w:tc>
          <w:tcPr>
            <w:tcW w:w="3154" w:type="dxa"/>
          </w:tcPr>
          <w:p w14:paraId="2A84D4B1" w14:textId="77777777" w:rsidR="00873742" w:rsidRPr="00873742" w:rsidRDefault="00873742" w:rsidP="002D5A67">
            <w:pPr>
              <w:pStyle w:val="BodyText100ThemeColour"/>
              <w:rPr>
                <w:rFonts w:eastAsia="Arial"/>
                <w:i/>
                <w:iCs/>
                <w:color w:val="auto"/>
              </w:rPr>
            </w:pPr>
            <w:r w:rsidRPr="00873742">
              <w:rPr>
                <w:i/>
                <w:iCs/>
                <w:color w:val="auto"/>
              </w:rPr>
              <w:t>Native</w:t>
            </w:r>
          </w:p>
        </w:tc>
      </w:tr>
      <w:tr w:rsidR="00873742" w14:paraId="747890B7" w14:textId="77777777" w:rsidTr="002D5A67">
        <w:trPr>
          <w:trHeight w:val="511"/>
        </w:trPr>
        <w:tc>
          <w:tcPr>
            <w:tcW w:w="3154" w:type="dxa"/>
          </w:tcPr>
          <w:p w14:paraId="6ECAB21E" w14:textId="77777777" w:rsidR="00873742" w:rsidRDefault="00873742" w:rsidP="00873742">
            <w:pPr>
              <w:pStyle w:val="BodyText100ThemeColour"/>
              <w:rPr>
                <w:rFonts w:eastAsia="Arial"/>
                <w:i/>
                <w:iCs/>
                <w:lang w:val="en"/>
              </w:rPr>
            </w:pPr>
            <w:proofErr w:type="spellStart"/>
            <w:r w:rsidRPr="4916A079">
              <w:rPr>
                <w:rFonts w:eastAsia="Arial"/>
                <w:i/>
                <w:iCs/>
                <w:lang w:val="en"/>
              </w:rPr>
              <w:t>Alyxia</w:t>
            </w:r>
            <w:proofErr w:type="spellEnd"/>
            <w:r w:rsidRPr="4916A079">
              <w:rPr>
                <w:rFonts w:eastAsia="Arial"/>
                <w:i/>
                <w:iCs/>
                <w:lang w:val="en"/>
              </w:rPr>
              <w:t xml:space="preserve"> </w:t>
            </w:r>
            <w:proofErr w:type="spellStart"/>
            <w:r w:rsidRPr="4916A079">
              <w:rPr>
                <w:rFonts w:eastAsia="Arial"/>
                <w:i/>
                <w:iCs/>
                <w:lang w:val="en"/>
              </w:rPr>
              <w:t>buxifolia</w:t>
            </w:r>
            <w:proofErr w:type="spellEnd"/>
          </w:p>
        </w:tc>
        <w:tc>
          <w:tcPr>
            <w:tcW w:w="3154" w:type="dxa"/>
          </w:tcPr>
          <w:p w14:paraId="71202D5E" w14:textId="77777777" w:rsidR="00873742" w:rsidRPr="00873742" w:rsidRDefault="00873742" w:rsidP="002D5A67">
            <w:pPr>
              <w:pStyle w:val="BodyText100ThemeColour"/>
              <w:rPr>
                <w:color w:val="auto"/>
              </w:rPr>
            </w:pPr>
            <w:r w:rsidRPr="00873742">
              <w:rPr>
                <w:color w:val="auto"/>
              </w:rPr>
              <w:t>sea box</w:t>
            </w:r>
          </w:p>
          <w:p w14:paraId="7A7974BE" w14:textId="77777777" w:rsidR="00873742" w:rsidRPr="00873742" w:rsidRDefault="00873742" w:rsidP="002D5A67">
            <w:pPr>
              <w:pStyle w:val="BodyText100ThemeColour"/>
              <w:rPr>
                <w:color w:val="auto"/>
              </w:rPr>
            </w:pPr>
            <w:r w:rsidRPr="00873742">
              <w:rPr>
                <w:color w:val="auto"/>
              </w:rPr>
              <w:t>dysentery bush</w:t>
            </w:r>
          </w:p>
          <w:p w14:paraId="20809822" w14:textId="77777777" w:rsidR="00873742" w:rsidRPr="00873742" w:rsidRDefault="00873742" w:rsidP="002D5A67">
            <w:pPr>
              <w:pStyle w:val="BodyText100ThemeColour"/>
              <w:rPr>
                <w:rFonts w:eastAsia="Arial"/>
                <w:color w:val="auto"/>
              </w:rPr>
            </w:pPr>
          </w:p>
        </w:tc>
        <w:tc>
          <w:tcPr>
            <w:tcW w:w="3154" w:type="dxa"/>
          </w:tcPr>
          <w:p w14:paraId="0059149E" w14:textId="77777777" w:rsidR="00873742" w:rsidRPr="00873742" w:rsidRDefault="00873742" w:rsidP="002D5A67">
            <w:pPr>
              <w:pStyle w:val="BodyText100ThemeColour"/>
              <w:rPr>
                <w:rFonts w:eastAsia="Arial"/>
                <w:i/>
                <w:iCs/>
                <w:color w:val="auto"/>
              </w:rPr>
            </w:pPr>
            <w:r w:rsidRPr="00873742">
              <w:rPr>
                <w:i/>
                <w:iCs/>
                <w:color w:val="auto"/>
              </w:rPr>
              <w:t>Native</w:t>
            </w:r>
          </w:p>
        </w:tc>
      </w:tr>
      <w:tr w:rsidR="00873742" w14:paraId="793C9035" w14:textId="77777777" w:rsidTr="002D5A67">
        <w:trPr>
          <w:trHeight w:val="481"/>
        </w:trPr>
        <w:tc>
          <w:tcPr>
            <w:tcW w:w="3154" w:type="dxa"/>
          </w:tcPr>
          <w:p w14:paraId="5054B9D6" w14:textId="77777777" w:rsidR="00873742" w:rsidRDefault="00873742" w:rsidP="00873742">
            <w:pPr>
              <w:pStyle w:val="BodyText100ThemeColour"/>
              <w:rPr>
                <w:rFonts w:eastAsia="Arial"/>
                <w:i/>
                <w:iCs/>
                <w:lang w:val="en"/>
              </w:rPr>
            </w:pPr>
            <w:r w:rsidRPr="4916A079">
              <w:rPr>
                <w:rFonts w:eastAsia="Arial"/>
                <w:i/>
                <w:iCs/>
                <w:lang w:val="en"/>
              </w:rPr>
              <w:t xml:space="preserve">Polygala </w:t>
            </w:r>
            <w:proofErr w:type="spellStart"/>
            <w:r w:rsidRPr="4916A079">
              <w:rPr>
                <w:rFonts w:eastAsia="Arial"/>
                <w:i/>
                <w:iCs/>
                <w:lang w:val="en"/>
              </w:rPr>
              <w:t>myrtifolia</w:t>
            </w:r>
            <w:proofErr w:type="spellEnd"/>
          </w:p>
        </w:tc>
        <w:tc>
          <w:tcPr>
            <w:tcW w:w="3154" w:type="dxa"/>
          </w:tcPr>
          <w:p w14:paraId="5D6A2A9F" w14:textId="77777777" w:rsidR="00873742" w:rsidRPr="00873742" w:rsidRDefault="00873742" w:rsidP="002D5A67">
            <w:pPr>
              <w:pStyle w:val="BodyText100ThemeColour"/>
              <w:rPr>
                <w:rFonts w:eastAsia="Arial"/>
                <w:color w:val="auto"/>
              </w:rPr>
            </w:pPr>
            <w:r w:rsidRPr="00873742">
              <w:rPr>
                <w:color w:val="auto"/>
              </w:rPr>
              <w:t>myrtle-leaf milkwort</w:t>
            </w:r>
          </w:p>
        </w:tc>
        <w:tc>
          <w:tcPr>
            <w:tcW w:w="3154" w:type="dxa"/>
          </w:tcPr>
          <w:p w14:paraId="4CF1F478" w14:textId="77777777" w:rsidR="00873742" w:rsidRPr="00873742" w:rsidRDefault="00873742" w:rsidP="002D5A67">
            <w:pPr>
              <w:pStyle w:val="BodyText100ThemeColour"/>
              <w:rPr>
                <w:rFonts w:eastAsia="Arial"/>
                <w:i/>
                <w:iCs/>
                <w:color w:val="auto"/>
              </w:rPr>
            </w:pPr>
            <w:r w:rsidRPr="00873742">
              <w:rPr>
                <w:i/>
                <w:iCs/>
                <w:color w:val="auto"/>
              </w:rPr>
              <w:t>Introduced</w:t>
            </w:r>
          </w:p>
        </w:tc>
      </w:tr>
      <w:tr w:rsidR="00873742" w14:paraId="75E6B23E" w14:textId="77777777" w:rsidTr="002D5A67">
        <w:trPr>
          <w:trHeight w:val="511"/>
        </w:trPr>
        <w:tc>
          <w:tcPr>
            <w:tcW w:w="3154" w:type="dxa"/>
          </w:tcPr>
          <w:p w14:paraId="237541AF" w14:textId="77777777" w:rsidR="00873742" w:rsidRDefault="00873742" w:rsidP="00873742">
            <w:pPr>
              <w:pStyle w:val="BodyText100ThemeColour"/>
              <w:rPr>
                <w:rFonts w:eastAsia="Arial"/>
                <w:i/>
                <w:iCs/>
                <w:lang w:val="en"/>
              </w:rPr>
            </w:pPr>
            <w:proofErr w:type="spellStart"/>
            <w:r w:rsidRPr="4916A079">
              <w:rPr>
                <w:rFonts w:eastAsia="Arial"/>
                <w:i/>
                <w:iCs/>
                <w:lang w:val="en"/>
              </w:rPr>
              <w:t>Aparagus</w:t>
            </w:r>
            <w:proofErr w:type="spellEnd"/>
            <w:r w:rsidRPr="4916A079">
              <w:rPr>
                <w:rFonts w:eastAsia="Arial"/>
                <w:i/>
                <w:iCs/>
                <w:lang w:val="en"/>
              </w:rPr>
              <w:t xml:space="preserve"> asparagoides</w:t>
            </w:r>
          </w:p>
        </w:tc>
        <w:tc>
          <w:tcPr>
            <w:tcW w:w="3154" w:type="dxa"/>
          </w:tcPr>
          <w:p w14:paraId="646596F0" w14:textId="77777777" w:rsidR="00873742" w:rsidRPr="00873742" w:rsidRDefault="00873742" w:rsidP="002D5A67">
            <w:pPr>
              <w:pStyle w:val="BodyText100ThemeColour"/>
              <w:rPr>
                <w:color w:val="auto"/>
              </w:rPr>
            </w:pPr>
            <w:r w:rsidRPr="00873742">
              <w:rPr>
                <w:color w:val="auto"/>
              </w:rPr>
              <w:t>bridal creeper,</w:t>
            </w:r>
          </w:p>
          <w:p w14:paraId="285C5027" w14:textId="77777777" w:rsidR="00873742" w:rsidRPr="00873742" w:rsidRDefault="00873742" w:rsidP="002D5A67">
            <w:pPr>
              <w:pStyle w:val="BodyText100ThemeColour"/>
              <w:rPr>
                <w:color w:val="auto"/>
              </w:rPr>
            </w:pPr>
            <w:r w:rsidRPr="00873742">
              <w:rPr>
                <w:color w:val="auto"/>
              </w:rPr>
              <w:t>bridal-veil creeper,</w:t>
            </w:r>
          </w:p>
          <w:p w14:paraId="787BAF46" w14:textId="77777777" w:rsidR="00873742" w:rsidRPr="00873742" w:rsidRDefault="00873742" w:rsidP="002D5A67">
            <w:pPr>
              <w:pStyle w:val="BodyText100ThemeColour"/>
              <w:rPr>
                <w:color w:val="auto"/>
              </w:rPr>
            </w:pPr>
            <w:proofErr w:type="spellStart"/>
            <w:r w:rsidRPr="00873742">
              <w:rPr>
                <w:color w:val="auto"/>
              </w:rPr>
              <w:t>Gnarboola</w:t>
            </w:r>
            <w:proofErr w:type="spellEnd"/>
            <w:r w:rsidRPr="00873742">
              <w:rPr>
                <w:color w:val="auto"/>
              </w:rPr>
              <w:t>,</w:t>
            </w:r>
          </w:p>
          <w:p w14:paraId="3BFFF8BB" w14:textId="77777777" w:rsidR="00873742" w:rsidRPr="00873742" w:rsidRDefault="00873742" w:rsidP="002D5A67">
            <w:pPr>
              <w:pStyle w:val="BodyText100ThemeColour"/>
              <w:rPr>
                <w:color w:val="auto"/>
              </w:rPr>
            </w:pPr>
            <w:r w:rsidRPr="00873742">
              <w:rPr>
                <w:color w:val="auto"/>
              </w:rPr>
              <w:t>Smilax</w:t>
            </w:r>
          </w:p>
          <w:p w14:paraId="65F5F1C7" w14:textId="77777777" w:rsidR="00873742" w:rsidRPr="00873742" w:rsidRDefault="00873742" w:rsidP="002D5A67">
            <w:pPr>
              <w:pStyle w:val="BodyText100ThemeColour"/>
              <w:rPr>
                <w:color w:val="auto"/>
              </w:rPr>
            </w:pPr>
            <w:r w:rsidRPr="00873742">
              <w:rPr>
                <w:color w:val="auto"/>
              </w:rPr>
              <w:t>smilax asparagus</w:t>
            </w:r>
          </w:p>
          <w:p w14:paraId="274942F3" w14:textId="77777777" w:rsidR="00873742" w:rsidRPr="00873742" w:rsidRDefault="00873742" w:rsidP="002D5A67">
            <w:pPr>
              <w:pStyle w:val="BodyText100ThemeColour"/>
              <w:rPr>
                <w:rFonts w:eastAsia="Arial"/>
                <w:color w:val="auto"/>
              </w:rPr>
            </w:pPr>
          </w:p>
        </w:tc>
        <w:tc>
          <w:tcPr>
            <w:tcW w:w="3154" w:type="dxa"/>
          </w:tcPr>
          <w:p w14:paraId="409A2E15" w14:textId="77777777" w:rsidR="00873742" w:rsidRPr="00873742" w:rsidRDefault="00873742" w:rsidP="002D5A67">
            <w:pPr>
              <w:pStyle w:val="BodyText100ThemeColour"/>
              <w:rPr>
                <w:rFonts w:eastAsia="Arial"/>
                <w:i/>
                <w:iCs/>
                <w:color w:val="auto"/>
              </w:rPr>
            </w:pPr>
            <w:r w:rsidRPr="00873742">
              <w:rPr>
                <w:i/>
                <w:iCs/>
                <w:color w:val="auto"/>
              </w:rPr>
              <w:t>Introduced</w:t>
            </w:r>
          </w:p>
        </w:tc>
      </w:tr>
      <w:tr w:rsidR="00873742" w14:paraId="30F3FAD7" w14:textId="77777777" w:rsidTr="002D5A67">
        <w:trPr>
          <w:trHeight w:val="430"/>
        </w:trPr>
        <w:tc>
          <w:tcPr>
            <w:tcW w:w="3154" w:type="dxa"/>
          </w:tcPr>
          <w:p w14:paraId="2E50F3D4" w14:textId="77777777" w:rsidR="00873742" w:rsidRDefault="00873742" w:rsidP="00873742">
            <w:pPr>
              <w:pStyle w:val="BodyText100ThemeColour"/>
              <w:rPr>
                <w:rFonts w:eastAsia="Arial"/>
                <w:i/>
                <w:iCs/>
                <w:lang w:val="en"/>
              </w:rPr>
            </w:pPr>
            <w:proofErr w:type="spellStart"/>
            <w:r w:rsidRPr="4916A079">
              <w:rPr>
                <w:rFonts w:eastAsia="Arial"/>
                <w:i/>
                <w:iCs/>
                <w:lang w:val="en"/>
              </w:rPr>
              <w:t>Chrysanthemoides</w:t>
            </w:r>
            <w:proofErr w:type="spellEnd"/>
            <w:r w:rsidRPr="4916A079">
              <w:rPr>
                <w:rFonts w:eastAsia="Arial"/>
                <w:i/>
                <w:iCs/>
                <w:lang w:val="en"/>
              </w:rPr>
              <w:t xml:space="preserve"> </w:t>
            </w:r>
            <w:proofErr w:type="spellStart"/>
            <w:r w:rsidRPr="4916A079">
              <w:rPr>
                <w:rFonts w:eastAsia="Arial"/>
                <w:i/>
                <w:iCs/>
                <w:lang w:val="en"/>
              </w:rPr>
              <w:t>monilifera</w:t>
            </w:r>
            <w:proofErr w:type="spellEnd"/>
          </w:p>
        </w:tc>
        <w:tc>
          <w:tcPr>
            <w:tcW w:w="3154" w:type="dxa"/>
          </w:tcPr>
          <w:p w14:paraId="72A6D6DE" w14:textId="77777777" w:rsidR="00873742" w:rsidRPr="00873742" w:rsidRDefault="00873742" w:rsidP="002D5A67">
            <w:pPr>
              <w:pStyle w:val="BodyText100ThemeColour"/>
              <w:rPr>
                <w:rFonts w:eastAsia="Arial"/>
                <w:color w:val="auto"/>
              </w:rPr>
            </w:pPr>
            <w:r w:rsidRPr="00873742">
              <w:rPr>
                <w:color w:val="auto"/>
              </w:rPr>
              <w:t>boneseed</w:t>
            </w:r>
          </w:p>
        </w:tc>
        <w:tc>
          <w:tcPr>
            <w:tcW w:w="3154" w:type="dxa"/>
          </w:tcPr>
          <w:p w14:paraId="058DEE19" w14:textId="77777777" w:rsidR="00873742" w:rsidRPr="00873742" w:rsidRDefault="00873742" w:rsidP="002D5A67">
            <w:pPr>
              <w:pStyle w:val="BodyText100ThemeColour"/>
              <w:rPr>
                <w:rFonts w:eastAsia="Arial"/>
                <w:i/>
                <w:iCs/>
                <w:color w:val="auto"/>
              </w:rPr>
            </w:pPr>
            <w:r w:rsidRPr="00873742">
              <w:rPr>
                <w:i/>
                <w:iCs/>
                <w:color w:val="auto"/>
              </w:rPr>
              <w:t>Introduced</w:t>
            </w:r>
          </w:p>
        </w:tc>
      </w:tr>
      <w:tr w:rsidR="00873742" w14:paraId="66EAB507" w14:textId="77777777" w:rsidTr="002D5A67">
        <w:trPr>
          <w:trHeight w:val="481"/>
        </w:trPr>
        <w:tc>
          <w:tcPr>
            <w:tcW w:w="3154" w:type="dxa"/>
          </w:tcPr>
          <w:p w14:paraId="1AEAE811" w14:textId="77777777" w:rsidR="00873742" w:rsidRDefault="00873742" w:rsidP="00873742">
            <w:pPr>
              <w:pStyle w:val="BodyText100ThemeColour"/>
              <w:rPr>
                <w:rFonts w:eastAsia="Arial"/>
                <w:i/>
                <w:iCs/>
                <w:lang w:val="en"/>
              </w:rPr>
            </w:pPr>
            <w:r w:rsidRPr="4916A079">
              <w:rPr>
                <w:rFonts w:eastAsia="Arial"/>
                <w:i/>
                <w:iCs/>
                <w:lang w:val="en"/>
              </w:rPr>
              <w:t>Ulex europaeus</w:t>
            </w:r>
          </w:p>
        </w:tc>
        <w:tc>
          <w:tcPr>
            <w:tcW w:w="3154" w:type="dxa"/>
          </w:tcPr>
          <w:p w14:paraId="40D5A579" w14:textId="77777777" w:rsidR="00873742" w:rsidRPr="00873742" w:rsidRDefault="00873742" w:rsidP="002D5A67">
            <w:pPr>
              <w:pStyle w:val="BodyText100ThemeColour"/>
              <w:rPr>
                <w:i/>
                <w:iCs/>
                <w:color w:val="auto"/>
              </w:rPr>
            </w:pPr>
            <w:r w:rsidRPr="00873742">
              <w:rPr>
                <w:i/>
                <w:iCs/>
                <w:color w:val="auto"/>
              </w:rPr>
              <w:t>Gorse</w:t>
            </w:r>
          </w:p>
          <w:p w14:paraId="5F39EFDE" w14:textId="77777777" w:rsidR="00873742" w:rsidRPr="00873742" w:rsidRDefault="00873742" w:rsidP="002D5A67">
            <w:pPr>
              <w:pStyle w:val="BodyText100ThemeColour"/>
              <w:rPr>
                <w:i/>
                <w:iCs/>
                <w:color w:val="auto"/>
              </w:rPr>
            </w:pPr>
            <w:r w:rsidRPr="00873742">
              <w:rPr>
                <w:i/>
                <w:iCs/>
                <w:color w:val="auto"/>
              </w:rPr>
              <w:t>common gorse</w:t>
            </w:r>
          </w:p>
          <w:p w14:paraId="4CB3FA7A" w14:textId="77777777" w:rsidR="00873742" w:rsidRPr="00873742" w:rsidRDefault="00873742" w:rsidP="002D5A67">
            <w:pPr>
              <w:pStyle w:val="BodyText100ThemeColour"/>
              <w:rPr>
                <w:i/>
                <w:iCs/>
                <w:color w:val="auto"/>
              </w:rPr>
            </w:pPr>
            <w:r w:rsidRPr="00873742">
              <w:rPr>
                <w:i/>
                <w:iCs/>
                <w:color w:val="auto"/>
              </w:rPr>
              <w:t>Furze</w:t>
            </w:r>
          </w:p>
          <w:p w14:paraId="2F9D0A90" w14:textId="77777777" w:rsidR="00873742" w:rsidRPr="00873742" w:rsidRDefault="00873742" w:rsidP="002D5A67">
            <w:pPr>
              <w:pStyle w:val="BodyText100ThemeColour"/>
              <w:rPr>
                <w:i/>
                <w:iCs/>
                <w:color w:val="auto"/>
              </w:rPr>
            </w:pPr>
            <w:r w:rsidRPr="00873742">
              <w:rPr>
                <w:i/>
                <w:iCs/>
                <w:color w:val="auto"/>
              </w:rPr>
              <w:t>whin</w:t>
            </w:r>
          </w:p>
          <w:p w14:paraId="36AB13E6" w14:textId="77777777" w:rsidR="00873742" w:rsidRPr="00873742" w:rsidRDefault="00873742" w:rsidP="002D5A67">
            <w:pPr>
              <w:pStyle w:val="BodyText100ThemeColour"/>
              <w:rPr>
                <w:rFonts w:eastAsia="Arial"/>
                <w:i/>
                <w:iCs/>
                <w:color w:val="auto"/>
              </w:rPr>
            </w:pPr>
          </w:p>
        </w:tc>
        <w:tc>
          <w:tcPr>
            <w:tcW w:w="3154" w:type="dxa"/>
          </w:tcPr>
          <w:p w14:paraId="5C27335F" w14:textId="77777777" w:rsidR="00873742" w:rsidRPr="00873742" w:rsidRDefault="00873742" w:rsidP="002D5A67">
            <w:pPr>
              <w:pStyle w:val="BodyText100ThemeColour"/>
              <w:rPr>
                <w:rFonts w:eastAsia="Arial"/>
                <w:i/>
                <w:iCs/>
                <w:color w:val="auto"/>
              </w:rPr>
            </w:pPr>
            <w:r w:rsidRPr="00873742">
              <w:rPr>
                <w:i/>
                <w:iCs/>
                <w:color w:val="auto"/>
              </w:rPr>
              <w:t>Introduced</w:t>
            </w:r>
          </w:p>
        </w:tc>
      </w:tr>
    </w:tbl>
    <w:p w14:paraId="552FAE80" w14:textId="77777777" w:rsidR="00873742" w:rsidRDefault="00873742" w:rsidP="00873742">
      <w:pPr>
        <w:pStyle w:val="BodyText"/>
        <w:rPr>
          <w:rFonts w:eastAsia="Arial"/>
          <w:lang w:val="en"/>
        </w:rPr>
      </w:pPr>
    </w:p>
    <w:p w14:paraId="21463FFD" w14:textId="77777777" w:rsidR="00873742" w:rsidRDefault="00873742" w:rsidP="00873742">
      <w:pPr>
        <w:pStyle w:val="BodyText100ThemeColour"/>
        <w:rPr>
          <w:rFonts w:eastAsia="Arial"/>
          <w:lang w:val="en"/>
        </w:rPr>
      </w:pPr>
      <w:r w:rsidRPr="4916A079">
        <w:rPr>
          <w:rFonts w:eastAsia="Arial"/>
          <w:lang w:val="en"/>
        </w:rPr>
        <w:t>2. What is one advantage of using binomial nomenclature? (1 mark)</w:t>
      </w:r>
    </w:p>
    <w:p w14:paraId="1F119E6F" w14:textId="77777777" w:rsidR="00873742" w:rsidRPr="0022672B" w:rsidRDefault="00873742" w:rsidP="00873742">
      <w:pPr>
        <w:pStyle w:val="BodyText"/>
        <w:rPr>
          <w:rFonts w:ascii="Times New Roman" w:hAnsi="Times New Roman"/>
          <w:color w:val="auto"/>
          <w:sz w:val="24"/>
          <w:szCs w:val="24"/>
        </w:rPr>
      </w:pPr>
      <w:r w:rsidRPr="0022672B">
        <w:t>It is consistent and used everywhere </w:t>
      </w:r>
    </w:p>
    <w:p w14:paraId="01F7D3C8" w14:textId="77777777" w:rsidR="00873742" w:rsidRPr="0022672B" w:rsidRDefault="00873742" w:rsidP="00873742">
      <w:pPr>
        <w:pStyle w:val="BodyText"/>
        <w:rPr>
          <w:rFonts w:ascii="Times New Roman" w:hAnsi="Times New Roman"/>
          <w:color w:val="auto"/>
          <w:sz w:val="24"/>
          <w:szCs w:val="24"/>
        </w:rPr>
      </w:pPr>
      <w:r w:rsidRPr="0022672B">
        <w:t>It avoids having the same common name for different species</w:t>
      </w:r>
    </w:p>
    <w:p w14:paraId="1B844FC3" w14:textId="77777777" w:rsidR="00873742" w:rsidRPr="0022672B" w:rsidRDefault="00873742" w:rsidP="00873742">
      <w:pPr>
        <w:pStyle w:val="BodyText"/>
        <w:rPr>
          <w:rFonts w:ascii="Times New Roman" w:hAnsi="Times New Roman"/>
          <w:color w:val="auto"/>
          <w:sz w:val="24"/>
          <w:szCs w:val="24"/>
        </w:rPr>
      </w:pPr>
      <w:r w:rsidRPr="0022672B">
        <w:lastRenderedPageBreak/>
        <w:t>The names are unique - one name for one species</w:t>
      </w:r>
    </w:p>
    <w:p w14:paraId="3DF4B6D9" w14:textId="77777777" w:rsidR="00873742" w:rsidRDefault="00873742" w:rsidP="00873742">
      <w:pPr>
        <w:pStyle w:val="BodyText"/>
        <w:rPr>
          <w:rFonts w:eastAsia="Arial"/>
          <w:lang w:val="en"/>
        </w:rPr>
      </w:pPr>
    </w:p>
    <w:p w14:paraId="7017667D" w14:textId="77777777" w:rsidR="00873742" w:rsidRDefault="00873742" w:rsidP="00873742">
      <w:pPr>
        <w:pStyle w:val="BodyText"/>
        <w:rPr>
          <w:rFonts w:eastAsia="Arial"/>
          <w:lang w:val="en"/>
        </w:rPr>
      </w:pPr>
    </w:p>
    <w:p w14:paraId="4CC3CA70" w14:textId="77777777" w:rsidR="00873742" w:rsidRDefault="00873742" w:rsidP="00873742">
      <w:pPr>
        <w:pStyle w:val="BodyText100ThemeColour"/>
        <w:rPr>
          <w:rFonts w:eastAsia="Arial"/>
          <w:lang w:val="en"/>
        </w:rPr>
      </w:pPr>
      <w:r w:rsidRPr="4916A079">
        <w:rPr>
          <w:rFonts w:eastAsia="Arial"/>
          <w:lang w:val="en"/>
        </w:rPr>
        <w:t>3. What are two problems with using common names only? (2 marks)</w:t>
      </w:r>
    </w:p>
    <w:p w14:paraId="0E39FC70" w14:textId="77777777" w:rsidR="00873742" w:rsidRPr="00873742" w:rsidRDefault="00873742" w:rsidP="00873742">
      <w:pPr>
        <w:pStyle w:val="BodyText100ThemeColour"/>
        <w:rPr>
          <w:rFonts w:ascii="Times New Roman" w:hAnsi="Times New Roman"/>
          <w:i/>
          <w:iCs/>
          <w:color w:val="auto"/>
          <w:sz w:val="24"/>
          <w:szCs w:val="24"/>
        </w:rPr>
      </w:pPr>
      <w:r w:rsidRPr="00873742">
        <w:rPr>
          <w:i/>
          <w:iCs/>
          <w:color w:val="auto"/>
        </w:rPr>
        <w:t>Different species may have the same common names</w:t>
      </w:r>
    </w:p>
    <w:p w14:paraId="61960EAE" w14:textId="77777777" w:rsidR="00873742" w:rsidRPr="00873742" w:rsidRDefault="00873742" w:rsidP="00873742">
      <w:pPr>
        <w:pStyle w:val="BodyText100ThemeColour"/>
        <w:rPr>
          <w:rFonts w:ascii="Times New Roman" w:hAnsi="Times New Roman"/>
          <w:i/>
          <w:iCs/>
          <w:color w:val="auto"/>
          <w:sz w:val="24"/>
          <w:szCs w:val="24"/>
        </w:rPr>
      </w:pPr>
      <w:r w:rsidRPr="00873742">
        <w:rPr>
          <w:i/>
          <w:iCs/>
          <w:color w:val="auto"/>
        </w:rPr>
        <w:t>Common names often have a very local distribution</w:t>
      </w:r>
    </w:p>
    <w:p w14:paraId="54BE19AD" w14:textId="77777777" w:rsidR="00873742" w:rsidRPr="00873742" w:rsidRDefault="00873742" w:rsidP="00873742">
      <w:pPr>
        <w:pStyle w:val="BodyText100ThemeColour"/>
        <w:rPr>
          <w:rFonts w:ascii="Times New Roman" w:hAnsi="Times New Roman"/>
          <w:i/>
          <w:iCs/>
          <w:color w:val="auto"/>
          <w:sz w:val="24"/>
          <w:szCs w:val="24"/>
        </w:rPr>
      </w:pPr>
      <w:r w:rsidRPr="00873742">
        <w:rPr>
          <w:i/>
          <w:iCs/>
          <w:color w:val="auto"/>
        </w:rPr>
        <w:t>A single species may be known my several common names</w:t>
      </w:r>
    </w:p>
    <w:p w14:paraId="1BEBF457" w14:textId="77777777" w:rsidR="00873742" w:rsidRPr="00873742" w:rsidRDefault="00873742" w:rsidP="00873742">
      <w:pPr>
        <w:pStyle w:val="BodyText100ThemeColour"/>
        <w:rPr>
          <w:rFonts w:ascii="Times New Roman" w:hAnsi="Times New Roman"/>
          <w:i/>
          <w:iCs/>
          <w:color w:val="auto"/>
          <w:sz w:val="24"/>
          <w:szCs w:val="24"/>
        </w:rPr>
      </w:pPr>
      <w:r w:rsidRPr="00873742">
        <w:rPr>
          <w:i/>
          <w:iCs/>
          <w:color w:val="auto"/>
        </w:rPr>
        <w:t>Language difference in different countries</w:t>
      </w:r>
    </w:p>
    <w:p w14:paraId="46097610" w14:textId="77777777" w:rsidR="00873742" w:rsidRPr="00873742" w:rsidRDefault="00873742" w:rsidP="00873742">
      <w:pPr>
        <w:pStyle w:val="BodyText100ThemeColour"/>
        <w:rPr>
          <w:rFonts w:ascii="Times New Roman" w:hAnsi="Times New Roman"/>
          <w:i/>
          <w:iCs/>
          <w:color w:val="auto"/>
          <w:sz w:val="24"/>
          <w:szCs w:val="24"/>
        </w:rPr>
      </w:pPr>
      <w:r w:rsidRPr="00873742">
        <w:rPr>
          <w:i/>
          <w:iCs/>
          <w:color w:val="auto"/>
        </w:rPr>
        <w:t>May cause confusion</w:t>
      </w:r>
    </w:p>
    <w:p w14:paraId="74031016" w14:textId="77777777" w:rsidR="00873742" w:rsidRPr="00873742" w:rsidRDefault="00873742" w:rsidP="00873742">
      <w:pPr>
        <w:pStyle w:val="BodyText100ThemeColour"/>
        <w:rPr>
          <w:rFonts w:ascii="Times New Roman" w:hAnsi="Times New Roman"/>
          <w:i/>
          <w:iCs/>
          <w:color w:val="auto"/>
          <w:sz w:val="24"/>
          <w:szCs w:val="24"/>
        </w:rPr>
      </w:pPr>
      <w:r w:rsidRPr="00873742">
        <w:rPr>
          <w:i/>
          <w:iCs/>
          <w:color w:val="auto"/>
        </w:rPr>
        <w:t>Many rare species do not have a common name</w:t>
      </w:r>
    </w:p>
    <w:p w14:paraId="348D18C0" w14:textId="77777777" w:rsidR="00873742" w:rsidRDefault="00873742" w:rsidP="00873742">
      <w:pPr>
        <w:pStyle w:val="BodyText"/>
        <w:rPr>
          <w:rFonts w:eastAsia="Arial"/>
          <w:lang w:val="en"/>
        </w:rPr>
      </w:pPr>
    </w:p>
    <w:p w14:paraId="23FB41DD" w14:textId="77777777" w:rsidR="00873742" w:rsidRDefault="00873742" w:rsidP="00873742">
      <w:pPr>
        <w:pStyle w:val="BodyText"/>
        <w:rPr>
          <w:rFonts w:eastAsia="Arial"/>
          <w:lang w:val="en"/>
        </w:rPr>
      </w:pPr>
    </w:p>
    <w:p w14:paraId="791A7307" w14:textId="77777777" w:rsidR="00873742" w:rsidRDefault="00873742" w:rsidP="00873742">
      <w:pPr>
        <w:pStyle w:val="BodyText100ThemeColour"/>
        <w:rPr>
          <w:rFonts w:eastAsia="Arial"/>
          <w:lang w:val="en"/>
        </w:rPr>
      </w:pPr>
      <w:r w:rsidRPr="4916A079">
        <w:rPr>
          <w:rFonts w:eastAsia="Arial"/>
          <w:lang w:val="en"/>
        </w:rPr>
        <w:t>4. What does the first name in binomial nomenclature stand for? (1 mark)</w:t>
      </w:r>
    </w:p>
    <w:p w14:paraId="06BBD925" w14:textId="77777777" w:rsidR="00873742" w:rsidRPr="00873742" w:rsidRDefault="00873742" w:rsidP="00873742">
      <w:pPr>
        <w:pStyle w:val="BodyText100ThemeColour"/>
        <w:rPr>
          <w:rFonts w:eastAsia="Arial"/>
          <w:i/>
          <w:iCs/>
          <w:color w:val="auto"/>
          <w:lang w:val="en"/>
        </w:rPr>
      </w:pPr>
      <w:r w:rsidRPr="00873742">
        <w:rPr>
          <w:i/>
          <w:iCs/>
          <w:color w:val="auto"/>
        </w:rPr>
        <w:t>Genus</w:t>
      </w:r>
    </w:p>
    <w:p w14:paraId="6F860ED2" w14:textId="77777777" w:rsidR="00873742" w:rsidRDefault="00873742" w:rsidP="00873742">
      <w:pPr>
        <w:pStyle w:val="BodyText100ThemeColour"/>
        <w:rPr>
          <w:rFonts w:eastAsia="Arial"/>
          <w:lang w:val="en"/>
        </w:rPr>
      </w:pPr>
    </w:p>
    <w:p w14:paraId="04F378D7" w14:textId="77777777" w:rsidR="00873742" w:rsidRDefault="00873742" w:rsidP="00873742">
      <w:pPr>
        <w:pStyle w:val="BodyText100ThemeColour"/>
        <w:rPr>
          <w:rFonts w:eastAsia="Arial"/>
          <w:lang w:val="en"/>
        </w:rPr>
      </w:pPr>
      <w:r w:rsidRPr="4916A079">
        <w:rPr>
          <w:rFonts w:eastAsia="Arial"/>
          <w:lang w:val="en"/>
        </w:rPr>
        <w:t>5. True or false, a genus can include more than one species. (1 mark)</w:t>
      </w:r>
    </w:p>
    <w:p w14:paraId="4F9E6BA0" w14:textId="7807AF20" w:rsidR="004E60C9" w:rsidRPr="004E60C9" w:rsidRDefault="00873742" w:rsidP="004E60C9">
      <w:pPr>
        <w:pStyle w:val="BodyText100ThemeColour"/>
        <w:rPr>
          <w:i/>
          <w:iCs/>
          <w:color w:val="auto"/>
        </w:rPr>
        <w:sectPr w:rsidR="004E60C9" w:rsidRPr="004E60C9" w:rsidSect="005954C2">
          <w:headerReference w:type="even" r:id="rId64"/>
          <w:headerReference w:type="default" r:id="rId65"/>
          <w:footerReference w:type="even" r:id="rId66"/>
          <w:footerReference w:type="default" r:id="rId67"/>
          <w:headerReference w:type="first" r:id="rId68"/>
          <w:footerReference w:type="first" r:id="rId69"/>
          <w:pgSz w:w="11907" w:h="16840" w:code="9"/>
          <w:pgMar w:top="2211" w:right="851" w:bottom="1758" w:left="851" w:header="284" w:footer="284" w:gutter="0"/>
          <w:cols w:space="284"/>
          <w:docGrid w:linePitch="360"/>
        </w:sectPr>
      </w:pPr>
      <w:r w:rsidRPr="00873742">
        <w:rPr>
          <w:i/>
          <w:iCs/>
          <w:color w:val="auto"/>
        </w:rPr>
        <w:t>Tr</w:t>
      </w:r>
    </w:p>
    <w:p w14:paraId="732256E5" w14:textId="572B8704" w:rsidR="00873742" w:rsidRDefault="004E60C9" w:rsidP="004E60C9">
      <w:pPr>
        <w:pStyle w:val="Heading2"/>
      </w:pPr>
      <w:bookmarkStart w:id="19" w:name="_Toc108449355"/>
      <w:r>
        <w:lastRenderedPageBreak/>
        <w:t>Natives and Weeds Investigation</w:t>
      </w:r>
      <w:bookmarkEnd w:id="19"/>
    </w:p>
    <w:tbl>
      <w:tblPr>
        <w:tblStyle w:val="2"/>
        <w:tblpPr w:leftFromText="180" w:rightFromText="180" w:vertAnchor="text" w:horzAnchor="margin" w:tblpX="-1144" w:tblpY="154"/>
        <w:tblW w:w="14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1911"/>
        <w:gridCol w:w="1548"/>
        <w:gridCol w:w="1153"/>
        <w:gridCol w:w="1152"/>
        <w:gridCol w:w="2178"/>
        <w:gridCol w:w="3943"/>
      </w:tblGrid>
      <w:tr w:rsidR="004E60C9" w14:paraId="67B4502D" w14:textId="77777777" w:rsidTr="004E60C9">
        <w:trPr>
          <w:trHeight w:val="53"/>
        </w:trPr>
        <w:tc>
          <w:tcPr>
            <w:tcW w:w="3000" w:type="dxa"/>
            <w:shd w:val="clear" w:color="auto" w:fill="00B2A9" w:themeFill="text2"/>
            <w:tcMar>
              <w:top w:w="100" w:type="dxa"/>
              <w:left w:w="100" w:type="dxa"/>
              <w:bottom w:w="100" w:type="dxa"/>
              <w:right w:w="100" w:type="dxa"/>
            </w:tcMar>
          </w:tcPr>
          <w:p w14:paraId="59D6589B"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Common name</w:t>
            </w:r>
          </w:p>
        </w:tc>
        <w:tc>
          <w:tcPr>
            <w:tcW w:w="1911" w:type="dxa"/>
            <w:shd w:val="clear" w:color="auto" w:fill="00B2A9" w:themeFill="text2"/>
            <w:tcMar>
              <w:top w:w="100" w:type="dxa"/>
              <w:left w:w="100" w:type="dxa"/>
              <w:bottom w:w="100" w:type="dxa"/>
              <w:right w:w="100" w:type="dxa"/>
            </w:tcMar>
          </w:tcPr>
          <w:p w14:paraId="0F12276D"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Scientific name</w:t>
            </w:r>
          </w:p>
        </w:tc>
        <w:tc>
          <w:tcPr>
            <w:tcW w:w="1548" w:type="dxa"/>
            <w:shd w:val="clear" w:color="auto" w:fill="00B2A9" w:themeFill="text2"/>
            <w:tcMar>
              <w:top w:w="100" w:type="dxa"/>
              <w:left w:w="100" w:type="dxa"/>
              <w:bottom w:w="100" w:type="dxa"/>
              <w:right w:w="100" w:type="dxa"/>
            </w:tcMar>
          </w:tcPr>
          <w:p w14:paraId="467F3067"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Native or </w:t>
            </w:r>
            <w:proofErr w:type="gramStart"/>
            <w:r w:rsidRPr="004103B0">
              <w:rPr>
                <w:rFonts w:asciiTheme="majorHAnsi" w:hAnsiTheme="majorHAnsi" w:cstheme="majorHAnsi"/>
                <w:b/>
                <w:bCs/>
                <w:color w:val="FFFFFF" w:themeColor="background1"/>
                <w:sz w:val="20"/>
                <w:szCs w:val="20"/>
              </w:rPr>
              <w:t>Weed</w:t>
            </w:r>
            <w:proofErr w:type="gramEnd"/>
          </w:p>
        </w:tc>
        <w:tc>
          <w:tcPr>
            <w:tcW w:w="1153" w:type="dxa"/>
            <w:shd w:val="clear" w:color="auto" w:fill="00B2A9" w:themeFill="text2"/>
            <w:tcMar>
              <w:top w:w="100" w:type="dxa"/>
              <w:left w:w="100" w:type="dxa"/>
              <w:bottom w:w="100" w:type="dxa"/>
              <w:right w:w="100" w:type="dxa"/>
            </w:tcMar>
          </w:tcPr>
          <w:p w14:paraId="1870B4EA"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Plant type</w:t>
            </w:r>
          </w:p>
        </w:tc>
        <w:tc>
          <w:tcPr>
            <w:tcW w:w="1152" w:type="dxa"/>
            <w:shd w:val="clear" w:color="auto" w:fill="00B2A9" w:themeFill="text2"/>
            <w:tcMar>
              <w:top w:w="100" w:type="dxa"/>
              <w:left w:w="100" w:type="dxa"/>
              <w:bottom w:w="100" w:type="dxa"/>
              <w:right w:w="100" w:type="dxa"/>
            </w:tcMar>
          </w:tcPr>
          <w:p w14:paraId="36D93226"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Plant size</w:t>
            </w:r>
          </w:p>
        </w:tc>
        <w:tc>
          <w:tcPr>
            <w:tcW w:w="2178" w:type="dxa"/>
            <w:shd w:val="clear" w:color="auto" w:fill="00B2A9" w:themeFill="text2"/>
            <w:tcMar>
              <w:top w:w="100" w:type="dxa"/>
              <w:left w:w="100" w:type="dxa"/>
              <w:bottom w:w="100" w:type="dxa"/>
              <w:right w:w="100" w:type="dxa"/>
            </w:tcMar>
          </w:tcPr>
          <w:p w14:paraId="4565BE09"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Flowering Season</w:t>
            </w:r>
          </w:p>
        </w:tc>
        <w:tc>
          <w:tcPr>
            <w:tcW w:w="3943" w:type="dxa"/>
            <w:shd w:val="clear" w:color="auto" w:fill="00B2A9" w:themeFill="text2"/>
            <w:tcMar>
              <w:top w:w="100" w:type="dxa"/>
              <w:left w:w="100" w:type="dxa"/>
              <w:bottom w:w="100" w:type="dxa"/>
              <w:right w:w="100" w:type="dxa"/>
            </w:tcMar>
          </w:tcPr>
          <w:p w14:paraId="6B383E20"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Unique features </w:t>
            </w:r>
          </w:p>
        </w:tc>
      </w:tr>
      <w:tr w:rsidR="004E60C9" w14:paraId="265D4F4C" w14:textId="77777777" w:rsidTr="004E60C9">
        <w:trPr>
          <w:trHeight w:val="163"/>
        </w:trPr>
        <w:tc>
          <w:tcPr>
            <w:tcW w:w="3000" w:type="dxa"/>
            <w:shd w:val="clear" w:color="auto" w:fill="00B2A9" w:themeFill="text2"/>
            <w:tcMar>
              <w:top w:w="100" w:type="dxa"/>
              <w:left w:w="100" w:type="dxa"/>
              <w:bottom w:w="100" w:type="dxa"/>
              <w:right w:w="100" w:type="dxa"/>
            </w:tcMar>
          </w:tcPr>
          <w:p w14:paraId="0B74C69C" w14:textId="77777777" w:rsidR="004E60C9" w:rsidRPr="004103B0" w:rsidRDefault="004E60C9" w:rsidP="004E60C9">
            <w:pPr>
              <w:pStyle w:val="BodyText"/>
              <w:rPr>
                <w:rFonts w:asciiTheme="majorHAnsi" w:hAnsiTheme="majorHAnsi" w:cstheme="majorHAnsi"/>
                <w:b/>
                <w:bCs/>
                <w:color w:val="FFFFFF" w:themeColor="background1"/>
                <w:sz w:val="20"/>
                <w:szCs w:val="20"/>
              </w:rPr>
            </w:pPr>
            <w:proofErr w:type="spellStart"/>
            <w:r w:rsidRPr="004103B0">
              <w:rPr>
                <w:rFonts w:asciiTheme="majorHAnsi" w:hAnsiTheme="majorHAnsi" w:cstheme="majorHAnsi"/>
                <w:b/>
                <w:bCs/>
                <w:color w:val="FFFFFF" w:themeColor="background1"/>
                <w:sz w:val="20"/>
                <w:szCs w:val="20"/>
              </w:rPr>
              <w:t>Moonah</w:t>
            </w:r>
            <w:proofErr w:type="spellEnd"/>
          </w:p>
        </w:tc>
        <w:tc>
          <w:tcPr>
            <w:tcW w:w="1911" w:type="dxa"/>
            <w:shd w:val="clear" w:color="auto" w:fill="auto"/>
            <w:tcMar>
              <w:top w:w="100" w:type="dxa"/>
              <w:left w:w="100" w:type="dxa"/>
              <w:bottom w:w="100" w:type="dxa"/>
              <w:right w:w="100" w:type="dxa"/>
            </w:tcMar>
          </w:tcPr>
          <w:p w14:paraId="19F4169B"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i/>
                <w:color w:val="222222"/>
                <w:sz w:val="20"/>
                <w:szCs w:val="20"/>
              </w:rPr>
              <w:t>Melaleuca lanceolata</w:t>
            </w:r>
          </w:p>
        </w:tc>
        <w:tc>
          <w:tcPr>
            <w:tcW w:w="1548" w:type="dxa"/>
            <w:shd w:val="clear" w:color="auto" w:fill="auto"/>
            <w:tcMar>
              <w:top w:w="100" w:type="dxa"/>
              <w:left w:w="100" w:type="dxa"/>
              <w:bottom w:w="100" w:type="dxa"/>
              <w:right w:w="100" w:type="dxa"/>
            </w:tcMar>
          </w:tcPr>
          <w:p w14:paraId="4413FA2C"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Native</w:t>
            </w:r>
          </w:p>
        </w:tc>
        <w:tc>
          <w:tcPr>
            <w:tcW w:w="1153" w:type="dxa"/>
            <w:shd w:val="clear" w:color="auto" w:fill="auto"/>
            <w:tcMar>
              <w:top w:w="100" w:type="dxa"/>
              <w:left w:w="100" w:type="dxa"/>
              <w:bottom w:w="100" w:type="dxa"/>
              <w:right w:w="100" w:type="dxa"/>
            </w:tcMar>
          </w:tcPr>
          <w:p w14:paraId="4D7136DC"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Tree</w:t>
            </w:r>
          </w:p>
        </w:tc>
        <w:tc>
          <w:tcPr>
            <w:tcW w:w="1152" w:type="dxa"/>
            <w:shd w:val="clear" w:color="auto" w:fill="auto"/>
            <w:tcMar>
              <w:top w:w="100" w:type="dxa"/>
              <w:left w:w="100" w:type="dxa"/>
              <w:bottom w:w="100" w:type="dxa"/>
              <w:right w:w="100" w:type="dxa"/>
            </w:tcMar>
          </w:tcPr>
          <w:p w14:paraId="0B527DB3"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10m high</w:t>
            </w:r>
          </w:p>
          <w:p w14:paraId="76AD0574"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6m wide</w:t>
            </w:r>
          </w:p>
        </w:tc>
        <w:tc>
          <w:tcPr>
            <w:tcW w:w="2178" w:type="dxa"/>
            <w:shd w:val="clear" w:color="auto" w:fill="auto"/>
            <w:tcMar>
              <w:top w:w="100" w:type="dxa"/>
              <w:left w:w="100" w:type="dxa"/>
              <w:bottom w:w="100" w:type="dxa"/>
              <w:right w:w="100" w:type="dxa"/>
            </w:tcMar>
          </w:tcPr>
          <w:p w14:paraId="66B733A4"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September to </w:t>
            </w:r>
          </w:p>
          <w:p w14:paraId="1D450833"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December</w:t>
            </w:r>
          </w:p>
        </w:tc>
        <w:tc>
          <w:tcPr>
            <w:tcW w:w="3943" w:type="dxa"/>
            <w:shd w:val="clear" w:color="auto" w:fill="auto"/>
            <w:tcMar>
              <w:top w:w="100" w:type="dxa"/>
              <w:left w:w="100" w:type="dxa"/>
              <w:bottom w:w="100" w:type="dxa"/>
              <w:right w:w="100" w:type="dxa"/>
            </w:tcMar>
          </w:tcPr>
          <w:p w14:paraId="7C585C66"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-creamy flower-spikes</w:t>
            </w:r>
          </w:p>
          <w:p w14:paraId="64DDA705"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-seeds are contained within woody capsules</w:t>
            </w:r>
          </w:p>
        </w:tc>
      </w:tr>
      <w:tr w:rsidR="004E60C9" w14:paraId="6899AC87" w14:textId="77777777" w:rsidTr="004E60C9">
        <w:trPr>
          <w:trHeight w:val="194"/>
        </w:trPr>
        <w:tc>
          <w:tcPr>
            <w:tcW w:w="3000" w:type="dxa"/>
            <w:shd w:val="clear" w:color="auto" w:fill="00B2A9" w:themeFill="text2"/>
            <w:tcMar>
              <w:top w:w="100" w:type="dxa"/>
              <w:left w:w="100" w:type="dxa"/>
              <w:bottom w:w="100" w:type="dxa"/>
              <w:right w:w="100" w:type="dxa"/>
            </w:tcMar>
          </w:tcPr>
          <w:p w14:paraId="64B7E056"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Hairy Spinifex</w:t>
            </w:r>
          </w:p>
        </w:tc>
        <w:tc>
          <w:tcPr>
            <w:tcW w:w="1911" w:type="dxa"/>
            <w:shd w:val="clear" w:color="auto" w:fill="auto"/>
            <w:tcMar>
              <w:top w:w="100" w:type="dxa"/>
              <w:left w:w="100" w:type="dxa"/>
              <w:bottom w:w="100" w:type="dxa"/>
              <w:right w:w="100" w:type="dxa"/>
            </w:tcMar>
          </w:tcPr>
          <w:p w14:paraId="7D263940"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i/>
                <w:color w:val="222222"/>
                <w:sz w:val="20"/>
                <w:szCs w:val="20"/>
              </w:rPr>
              <w:t xml:space="preserve">Spinifex </w:t>
            </w:r>
            <w:proofErr w:type="spellStart"/>
            <w:r w:rsidRPr="004103B0">
              <w:rPr>
                <w:rFonts w:asciiTheme="majorHAnsi" w:hAnsiTheme="majorHAnsi" w:cstheme="majorHAnsi"/>
                <w:i/>
                <w:color w:val="222222"/>
                <w:sz w:val="20"/>
                <w:szCs w:val="20"/>
              </w:rPr>
              <w:t>sericeus</w:t>
            </w:r>
            <w:proofErr w:type="spellEnd"/>
          </w:p>
        </w:tc>
        <w:tc>
          <w:tcPr>
            <w:tcW w:w="1548" w:type="dxa"/>
            <w:shd w:val="clear" w:color="auto" w:fill="auto"/>
            <w:tcMar>
              <w:top w:w="100" w:type="dxa"/>
              <w:left w:w="100" w:type="dxa"/>
              <w:bottom w:w="100" w:type="dxa"/>
              <w:right w:w="100" w:type="dxa"/>
            </w:tcMar>
          </w:tcPr>
          <w:p w14:paraId="3E6F4FA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Native</w:t>
            </w:r>
          </w:p>
        </w:tc>
        <w:tc>
          <w:tcPr>
            <w:tcW w:w="1153" w:type="dxa"/>
            <w:shd w:val="clear" w:color="auto" w:fill="auto"/>
            <w:tcMar>
              <w:top w:w="100" w:type="dxa"/>
              <w:left w:w="100" w:type="dxa"/>
              <w:bottom w:w="100" w:type="dxa"/>
              <w:right w:w="100" w:type="dxa"/>
            </w:tcMar>
          </w:tcPr>
          <w:p w14:paraId="4F506A67"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Ground Cover</w:t>
            </w:r>
          </w:p>
        </w:tc>
        <w:tc>
          <w:tcPr>
            <w:tcW w:w="1152" w:type="dxa"/>
            <w:shd w:val="clear" w:color="auto" w:fill="auto"/>
            <w:tcMar>
              <w:top w:w="100" w:type="dxa"/>
              <w:left w:w="100" w:type="dxa"/>
              <w:bottom w:w="100" w:type="dxa"/>
              <w:right w:w="100" w:type="dxa"/>
            </w:tcMar>
          </w:tcPr>
          <w:p w14:paraId="5B0EC0FE"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60cm high</w:t>
            </w:r>
          </w:p>
          <w:p w14:paraId="600EA65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4m wide </w:t>
            </w:r>
          </w:p>
        </w:tc>
        <w:tc>
          <w:tcPr>
            <w:tcW w:w="2178" w:type="dxa"/>
            <w:shd w:val="clear" w:color="auto" w:fill="auto"/>
            <w:tcMar>
              <w:top w:w="100" w:type="dxa"/>
              <w:left w:w="100" w:type="dxa"/>
              <w:bottom w:w="100" w:type="dxa"/>
              <w:right w:w="100" w:type="dxa"/>
            </w:tcMar>
          </w:tcPr>
          <w:p w14:paraId="2D1132A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February</w:t>
            </w:r>
          </w:p>
        </w:tc>
        <w:tc>
          <w:tcPr>
            <w:tcW w:w="3943" w:type="dxa"/>
            <w:shd w:val="clear" w:color="auto" w:fill="auto"/>
            <w:tcMar>
              <w:top w:w="100" w:type="dxa"/>
              <w:left w:w="100" w:type="dxa"/>
              <w:bottom w:w="100" w:type="dxa"/>
              <w:right w:w="100" w:type="dxa"/>
            </w:tcMar>
          </w:tcPr>
          <w:p w14:paraId="07D1D81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-long flat leaves</w:t>
            </w:r>
          </w:p>
          <w:p w14:paraId="185C8C08"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-erect </w:t>
            </w:r>
            <w:proofErr w:type="gramStart"/>
            <w:r w:rsidRPr="004103B0">
              <w:rPr>
                <w:rFonts w:asciiTheme="majorHAnsi" w:hAnsiTheme="majorHAnsi" w:cstheme="majorHAnsi"/>
                <w:sz w:val="20"/>
                <w:szCs w:val="20"/>
              </w:rPr>
              <w:t>orange brown</w:t>
            </w:r>
            <w:proofErr w:type="gramEnd"/>
            <w:r w:rsidRPr="004103B0">
              <w:rPr>
                <w:rFonts w:asciiTheme="majorHAnsi" w:hAnsiTheme="majorHAnsi" w:cstheme="majorHAnsi"/>
                <w:sz w:val="20"/>
                <w:szCs w:val="20"/>
              </w:rPr>
              <w:t xml:space="preserve"> flowers</w:t>
            </w:r>
          </w:p>
          <w:p w14:paraId="3174CAE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-clustered flowers that resemble tumbleweeds</w:t>
            </w:r>
          </w:p>
        </w:tc>
      </w:tr>
      <w:tr w:rsidR="004E60C9" w14:paraId="1270C7B0" w14:textId="77777777" w:rsidTr="004E60C9">
        <w:trPr>
          <w:trHeight w:val="105"/>
        </w:trPr>
        <w:tc>
          <w:tcPr>
            <w:tcW w:w="3000" w:type="dxa"/>
            <w:shd w:val="clear" w:color="auto" w:fill="00B2A9" w:themeFill="text2"/>
            <w:tcMar>
              <w:top w:w="100" w:type="dxa"/>
              <w:left w:w="100" w:type="dxa"/>
              <w:bottom w:w="100" w:type="dxa"/>
              <w:right w:w="100" w:type="dxa"/>
            </w:tcMar>
          </w:tcPr>
          <w:p w14:paraId="6A7CAD5A"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Bower Spinach</w:t>
            </w:r>
          </w:p>
        </w:tc>
        <w:tc>
          <w:tcPr>
            <w:tcW w:w="1911" w:type="dxa"/>
            <w:shd w:val="clear" w:color="auto" w:fill="auto"/>
            <w:tcMar>
              <w:top w:w="100" w:type="dxa"/>
              <w:left w:w="100" w:type="dxa"/>
              <w:bottom w:w="100" w:type="dxa"/>
              <w:right w:w="100" w:type="dxa"/>
            </w:tcMar>
          </w:tcPr>
          <w:p w14:paraId="4C134EA1" w14:textId="77777777" w:rsidR="004E60C9" w:rsidRPr="004103B0" w:rsidRDefault="004E60C9" w:rsidP="004E60C9">
            <w:pPr>
              <w:pStyle w:val="BodyText"/>
              <w:rPr>
                <w:rFonts w:asciiTheme="majorHAnsi" w:hAnsiTheme="majorHAnsi" w:cstheme="majorHAnsi"/>
                <w:sz w:val="20"/>
                <w:szCs w:val="20"/>
              </w:rPr>
            </w:pPr>
            <w:proofErr w:type="spellStart"/>
            <w:r w:rsidRPr="004103B0">
              <w:rPr>
                <w:rFonts w:asciiTheme="majorHAnsi" w:hAnsiTheme="majorHAnsi" w:cstheme="majorHAnsi"/>
                <w:i/>
                <w:color w:val="222222"/>
                <w:sz w:val="20"/>
                <w:szCs w:val="20"/>
              </w:rPr>
              <w:t>Tetragonia</w:t>
            </w:r>
            <w:proofErr w:type="spellEnd"/>
            <w:r w:rsidRPr="004103B0">
              <w:rPr>
                <w:rFonts w:asciiTheme="majorHAnsi" w:hAnsiTheme="majorHAnsi" w:cstheme="majorHAnsi"/>
                <w:i/>
                <w:color w:val="222222"/>
                <w:sz w:val="20"/>
                <w:szCs w:val="20"/>
              </w:rPr>
              <w:t xml:space="preserve"> </w:t>
            </w:r>
            <w:proofErr w:type="spellStart"/>
            <w:r w:rsidRPr="004103B0">
              <w:rPr>
                <w:rFonts w:asciiTheme="majorHAnsi" w:hAnsiTheme="majorHAnsi" w:cstheme="majorHAnsi"/>
                <w:i/>
                <w:color w:val="222222"/>
                <w:sz w:val="20"/>
                <w:szCs w:val="20"/>
              </w:rPr>
              <w:t>implexicoma</w:t>
            </w:r>
            <w:proofErr w:type="spellEnd"/>
          </w:p>
        </w:tc>
        <w:tc>
          <w:tcPr>
            <w:tcW w:w="1548" w:type="dxa"/>
            <w:shd w:val="clear" w:color="auto" w:fill="auto"/>
            <w:tcMar>
              <w:top w:w="100" w:type="dxa"/>
              <w:left w:w="100" w:type="dxa"/>
              <w:bottom w:w="100" w:type="dxa"/>
              <w:right w:w="100" w:type="dxa"/>
            </w:tcMar>
          </w:tcPr>
          <w:p w14:paraId="1BBC56C6"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Native</w:t>
            </w:r>
          </w:p>
        </w:tc>
        <w:tc>
          <w:tcPr>
            <w:tcW w:w="1153" w:type="dxa"/>
            <w:shd w:val="clear" w:color="auto" w:fill="auto"/>
            <w:tcMar>
              <w:top w:w="100" w:type="dxa"/>
              <w:left w:w="100" w:type="dxa"/>
              <w:bottom w:w="100" w:type="dxa"/>
              <w:right w:w="100" w:type="dxa"/>
            </w:tcMar>
          </w:tcPr>
          <w:p w14:paraId="2359AD11"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Creeper / Climber</w:t>
            </w:r>
          </w:p>
        </w:tc>
        <w:tc>
          <w:tcPr>
            <w:tcW w:w="1152" w:type="dxa"/>
            <w:shd w:val="clear" w:color="auto" w:fill="auto"/>
            <w:tcMar>
              <w:top w:w="100" w:type="dxa"/>
              <w:left w:w="100" w:type="dxa"/>
              <w:bottom w:w="100" w:type="dxa"/>
              <w:right w:w="100" w:type="dxa"/>
            </w:tcMar>
          </w:tcPr>
          <w:p w14:paraId="4251356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3m high </w:t>
            </w:r>
          </w:p>
          <w:p w14:paraId="407B5EAE"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2m wide</w:t>
            </w:r>
          </w:p>
        </w:tc>
        <w:tc>
          <w:tcPr>
            <w:tcW w:w="2178" w:type="dxa"/>
            <w:shd w:val="clear" w:color="auto" w:fill="auto"/>
            <w:tcMar>
              <w:top w:w="100" w:type="dxa"/>
              <w:left w:w="100" w:type="dxa"/>
              <w:bottom w:w="100" w:type="dxa"/>
              <w:right w:w="100" w:type="dxa"/>
            </w:tcMar>
          </w:tcPr>
          <w:p w14:paraId="57EC0902"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August - November</w:t>
            </w:r>
          </w:p>
        </w:tc>
        <w:tc>
          <w:tcPr>
            <w:tcW w:w="3943" w:type="dxa"/>
            <w:shd w:val="clear" w:color="auto" w:fill="auto"/>
            <w:tcMar>
              <w:top w:w="100" w:type="dxa"/>
              <w:left w:w="100" w:type="dxa"/>
              <w:bottom w:w="100" w:type="dxa"/>
              <w:right w:w="100" w:type="dxa"/>
            </w:tcMar>
          </w:tcPr>
          <w:p w14:paraId="15227CBA"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-red berries</w:t>
            </w:r>
          </w:p>
          <w:p w14:paraId="6717ADBB"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-fragrant yellow flowers</w:t>
            </w:r>
          </w:p>
        </w:tc>
      </w:tr>
      <w:tr w:rsidR="004E60C9" w14:paraId="5361B3C1" w14:textId="77777777" w:rsidTr="004E60C9">
        <w:trPr>
          <w:trHeight w:val="159"/>
        </w:trPr>
        <w:tc>
          <w:tcPr>
            <w:tcW w:w="3000" w:type="dxa"/>
            <w:shd w:val="clear" w:color="auto" w:fill="00B2A9" w:themeFill="text2"/>
            <w:tcMar>
              <w:top w:w="100" w:type="dxa"/>
              <w:left w:w="100" w:type="dxa"/>
              <w:bottom w:w="100" w:type="dxa"/>
              <w:right w:w="100" w:type="dxa"/>
            </w:tcMar>
          </w:tcPr>
          <w:p w14:paraId="0BA95BDF"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Sea Box </w:t>
            </w:r>
          </w:p>
        </w:tc>
        <w:tc>
          <w:tcPr>
            <w:tcW w:w="1911" w:type="dxa"/>
            <w:shd w:val="clear" w:color="auto" w:fill="auto"/>
            <w:tcMar>
              <w:top w:w="100" w:type="dxa"/>
              <w:left w:w="100" w:type="dxa"/>
              <w:bottom w:w="100" w:type="dxa"/>
              <w:right w:w="100" w:type="dxa"/>
            </w:tcMar>
          </w:tcPr>
          <w:p w14:paraId="7B361E93" w14:textId="77777777" w:rsidR="004E60C9" w:rsidRPr="004103B0" w:rsidRDefault="004E60C9" w:rsidP="004E60C9">
            <w:pPr>
              <w:pStyle w:val="BodyText"/>
              <w:rPr>
                <w:rFonts w:asciiTheme="majorHAnsi" w:hAnsiTheme="majorHAnsi" w:cstheme="majorHAnsi"/>
                <w:i/>
                <w:sz w:val="20"/>
                <w:szCs w:val="20"/>
              </w:rPr>
            </w:pPr>
            <w:proofErr w:type="spellStart"/>
            <w:r w:rsidRPr="004103B0">
              <w:rPr>
                <w:rFonts w:asciiTheme="majorHAnsi" w:hAnsiTheme="majorHAnsi" w:cstheme="majorHAnsi"/>
                <w:i/>
                <w:color w:val="222222"/>
                <w:sz w:val="20"/>
                <w:szCs w:val="20"/>
              </w:rPr>
              <w:t>Alyxia</w:t>
            </w:r>
            <w:proofErr w:type="spellEnd"/>
            <w:r w:rsidRPr="004103B0">
              <w:rPr>
                <w:rFonts w:asciiTheme="majorHAnsi" w:hAnsiTheme="majorHAnsi" w:cstheme="majorHAnsi"/>
                <w:i/>
                <w:color w:val="222222"/>
                <w:sz w:val="20"/>
                <w:szCs w:val="20"/>
              </w:rPr>
              <w:t xml:space="preserve"> </w:t>
            </w:r>
            <w:proofErr w:type="spellStart"/>
            <w:r w:rsidRPr="004103B0">
              <w:rPr>
                <w:rFonts w:asciiTheme="majorHAnsi" w:hAnsiTheme="majorHAnsi" w:cstheme="majorHAnsi"/>
                <w:i/>
                <w:color w:val="222222"/>
                <w:sz w:val="20"/>
                <w:szCs w:val="20"/>
              </w:rPr>
              <w:t>buxifolia</w:t>
            </w:r>
            <w:proofErr w:type="spellEnd"/>
          </w:p>
        </w:tc>
        <w:tc>
          <w:tcPr>
            <w:tcW w:w="1548" w:type="dxa"/>
            <w:shd w:val="clear" w:color="auto" w:fill="auto"/>
            <w:tcMar>
              <w:top w:w="100" w:type="dxa"/>
              <w:left w:w="100" w:type="dxa"/>
              <w:bottom w:w="100" w:type="dxa"/>
              <w:right w:w="100" w:type="dxa"/>
            </w:tcMar>
          </w:tcPr>
          <w:p w14:paraId="663FDFD1"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Native</w:t>
            </w:r>
          </w:p>
        </w:tc>
        <w:tc>
          <w:tcPr>
            <w:tcW w:w="1153" w:type="dxa"/>
            <w:shd w:val="clear" w:color="auto" w:fill="auto"/>
            <w:tcMar>
              <w:top w:w="100" w:type="dxa"/>
              <w:left w:w="100" w:type="dxa"/>
              <w:bottom w:w="100" w:type="dxa"/>
              <w:right w:w="100" w:type="dxa"/>
            </w:tcMar>
          </w:tcPr>
          <w:p w14:paraId="3B7A3CDA"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Shrub</w:t>
            </w:r>
          </w:p>
        </w:tc>
        <w:tc>
          <w:tcPr>
            <w:tcW w:w="1152" w:type="dxa"/>
            <w:shd w:val="clear" w:color="auto" w:fill="auto"/>
            <w:tcMar>
              <w:top w:w="100" w:type="dxa"/>
              <w:left w:w="100" w:type="dxa"/>
              <w:bottom w:w="100" w:type="dxa"/>
              <w:right w:w="100" w:type="dxa"/>
            </w:tcMar>
          </w:tcPr>
          <w:p w14:paraId="5B7D4E8F" w14:textId="77777777" w:rsidR="004E60C9" w:rsidRPr="004103B0" w:rsidRDefault="004E60C9" w:rsidP="004E60C9">
            <w:pPr>
              <w:pStyle w:val="BodyText"/>
              <w:rPr>
                <w:rFonts w:asciiTheme="majorHAnsi" w:hAnsiTheme="majorHAnsi" w:cstheme="majorHAnsi"/>
                <w:sz w:val="20"/>
                <w:szCs w:val="20"/>
              </w:rPr>
            </w:pPr>
          </w:p>
          <w:p w14:paraId="713BBC35"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3m high </w:t>
            </w:r>
          </w:p>
        </w:tc>
        <w:tc>
          <w:tcPr>
            <w:tcW w:w="2178" w:type="dxa"/>
            <w:shd w:val="clear" w:color="auto" w:fill="auto"/>
            <w:tcMar>
              <w:top w:w="100" w:type="dxa"/>
              <w:left w:w="100" w:type="dxa"/>
              <w:bottom w:w="100" w:type="dxa"/>
              <w:right w:w="100" w:type="dxa"/>
            </w:tcMar>
          </w:tcPr>
          <w:p w14:paraId="1BB02B8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Spring - Autumn</w:t>
            </w:r>
          </w:p>
          <w:p w14:paraId="50838215" w14:textId="77777777" w:rsidR="004E60C9" w:rsidRPr="004103B0" w:rsidRDefault="004E60C9" w:rsidP="004E60C9">
            <w:pPr>
              <w:pStyle w:val="BodyText"/>
              <w:rPr>
                <w:rFonts w:asciiTheme="majorHAnsi" w:hAnsiTheme="majorHAnsi" w:cstheme="majorHAnsi"/>
                <w:sz w:val="20"/>
                <w:szCs w:val="20"/>
              </w:rPr>
            </w:pPr>
          </w:p>
          <w:p w14:paraId="602252DE" w14:textId="77777777" w:rsidR="004E60C9" w:rsidRPr="004103B0" w:rsidRDefault="004E60C9" w:rsidP="004E60C9">
            <w:pPr>
              <w:pStyle w:val="BodyText"/>
              <w:rPr>
                <w:rFonts w:asciiTheme="majorHAnsi" w:hAnsiTheme="majorHAnsi" w:cstheme="majorHAnsi"/>
                <w:sz w:val="20"/>
                <w:szCs w:val="20"/>
              </w:rPr>
            </w:pPr>
            <w:proofErr w:type="spellStart"/>
            <w:r w:rsidRPr="004103B0">
              <w:rPr>
                <w:rFonts w:asciiTheme="majorHAnsi" w:hAnsiTheme="majorHAnsi" w:cstheme="majorHAnsi"/>
                <w:sz w:val="20"/>
                <w:szCs w:val="20"/>
              </w:rPr>
              <w:t>Ie</w:t>
            </w:r>
            <w:proofErr w:type="spellEnd"/>
            <w:r w:rsidRPr="004103B0">
              <w:rPr>
                <w:rFonts w:asciiTheme="majorHAnsi" w:hAnsiTheme="majorHAnsi" w:cstheme="majorHAnsi"/>
                <w:sz w:val="20"/>
                <w:szCs w:val="20"/>
              </w:rPr>
              <w:t>. Sep - May</w:t>
            </w:r>
          </w:p>
        </w:tc>
        <w:tc>
          <w:tcPr>
            <w:tcW w:w="3943" w:type="dxa"/>
            <w:shd w:val="clear" w:color="auto" w:fill="auto"/>
            <w:tcMar>
              <w:top w:w="100" w:type="dxa"/>
              <w:left w:w="100" w:type="dxa"/>
              <w:bottom w:w="100" w:type="dxa"/>
              <w:right w:w="100" w:type="dxa"/>
            </w:tcMar>
          </w:tcPr>
          <w:p w14:paraId="1FD1F66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-smooth leathery leaves</w:t>
            </w:r>
          </w:p>
          <w:p w14:paraId="54E77D07"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-dense shrub</w:t>
            </w:r>
          </w:p>
          <w:p w14:paraId="4FB44FAE"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-white flowers</w:t>
            </w:r>
          </w:p>
        </w:tc>
      </w:tr>
      <w:tr w:rsidR="004E60C9" w14:paraId="5312B7DC" w14:textId="77777777" w:rsidTr="004E60C9">
        <w:trPr>
          <w:trHeight w:val="194"/>
        </w:trPr>
        <w:tc>
          <w:tcPr>
            <w:tcW w:w="3000" w:type="dxa"/>
            <w:shd w:val="clear" w:color="auto" w:fill="00B2A9" w:themeFill="text2"/>
            <w:tcMar>
              <w:top w:w="100" w:type="dxa"/>
              <w:left w:w="100" w:type="dxa"/>
              <w:bottom w:w="100" w:type="dxa"/>
              <w:right w:w="100" w:type="dxa"/>
            </w:tcMar>
          </w:tcPr>
          <w:p w14:paraId="6639E261"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Myrtle-leaf </w:t>
            </w:r>
            <w:proofErr w:type="gramStart"/>
            <w:r w:rsidRPr="004103B0">
              <w:rPr>
                <w:rFonts w:asciiTheme="majorHAnsi" w:hAnsiTheme="majorHAnsi" w:cstheme="majorHAnsi"/>
                <w:b/>
                <w:bCs/>
                <w:color w:val="FFFFFF" w:themeColor="background1"/>
                <w:sz w:val="20"/>
                <w:szCs w:val="20"/>
              </w:rPr>
              <w:t>Milk-wort</w:t>
            </w:r>
            <w:proofErr w:type="gramEnd"/>
            <w:r w:rsidRPr="004103B0">
              <w:rPr>
                <w:rFonts w:asciiTheme="majorHAnsi" w:hAnsiTheme="majorHAnsi" w:cstheme="majorHAnsi"/>
                <w:b/>
                <w:bCs/>
                <w:color w:val="FFFFFF" w:themeColor="background1"/>
                <w:sz w:val="20"/>
                <w:szCs w:val="20"/>
              </w:rPr>
              <w:t xml:space="preserve"> </w:t>
            </w:r>
          </w:p>
        </w:tc>
        <w:tc>
          <w:tcPr>
            <w:tcW w:w="1911" w:type="dxa"/>
            <w:shd w:val="clear" w:color="auto" w:fill="auto"/>
            <w:tcMar>
              <w:top w:w="100" w:type="dxa"/>
              <w:left w:w="100" w:type="dxa"/>
              <w:bottom w:w="100" w:type="dxa"/>
              <w:right w:w="100" w:type="dxa"/>
            </w:tcMar>
          </w:tcPr>
          <w:p w14:paraId="55AE9953"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i/>
                <w:color w:val="222222"/>
                <w:sz w:val="20"/>
                <w:szCs w:val="20"/>
              </w:rPr>
              <w:t xml:space="preserve">Polygala </w:t>
            </w:r>
            <w:proofErr w:type="spellStart"/>
            <w:r w:rsidRPr="004103B0">
              <w:rPr>
                <w:rFonts w:asciiTheme="majorHAnsi" w:hAnsiTheme="majorHAnsi" w:cstheme="majorHAnsi"/>
                <w:i/>
                <w:color w:val="222222"/>
                <w:sz w:val="20"/>
                <w:szCs w:val="20"/>
              </w:rPr>
              <w:t>myrtifolia</w:t>
            </w:r>
            <w:proofErr w:type="spellEnd"/>
          </w:p>
        </w:tc>
        <w:tc>
          <w:tcPr>
            <w:tcW w:w="1548" w:type="dxa"/>
            <w:shd w:val="clear" w:color="auto" w:fill="auto"/>
            <w:tcMar>
              <w:top w:w="100" w:type="dxa"/>
              <w:left w:w="100" w:type="dxa"/>
              <w:bottom w:w="100" w:type="dxa"/>
              <w:right w:w="100" w:type="dxa"/>
            </w:tcMar>
          </w:tcPr>
          <w:p w14:paraId="263CE92F"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Weed </w:t>
            </w:r>
          </w:p>
        </w:tc>
        <w:tc>
          <w:tcPr>
            <w:tcW w:w="1153" w:type="dxa"/>
            <w:shd w:val="clear" w:color="auto" w:fill="auto"/>
            <w:tcMar>
              <w:top w:w="100" w:type="dxa"/>
              <w:left w:w="100" w:type="dxa"/>
              <w:bottom w:w="100" w:type="dxa"/>
              <w:right w:w="100" w:type="dxa"/>
            </w:tcMar>
          </w:tcPr>
          <w:p w14:paraId="09CA765C"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Shrub</w:t>
            </w:r>
          </w:p>
        </w:tc>
        <w:tc>
          <w:tcPr>
            <w:tcW w:w="1152" w:type="dxa"/>
            <w:shd w:val="clear" w:color="auto" w:fill="auto"/>
            <w:tcMar>
              <w:top w:w="100" w:type="dxa"/>
              <w:left w:w="100" w:type="dxa"/>
              <w:bottom w:w="100" w:type="dxa"/>
              <w:right w:w="100" w:type="dxa"/>
            </w:tcMar>
          </w:tcPr>
          <w:p w14:paraId="372B696F"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4m high</w:t>
            </w:r>
          </w:p>
        </w:tc>
        <w:tc>
          <w:tcPr>
            <w:tcW w:w="2178" w:type="dxa"/>
            <w:shd w:val="clear" w:color="auto" w:fill="auto"/>
            <w:tcMar>
              <w:top w:w="100" w:type="dxa"/>
              <w:left w:w="100" w:type="dxa"/>
              <w:bottom w:w="100" w:type="dxa"/>
              <w:right w:w="100" w:type="dxa"/>
            </w:tcMar>
          </w:tcPr>
          <w:p w14:paraId="1778A224"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Year round but mainly late winter to spring Aug - Oct</w:t>
            </w:r>
          </w:p>
        </w:tc>
        <w:tc>
          <w:tcPr>
            <w:tcW w:w="3943" w:type="dxa"/>
            <w:shd w:val="clear" w:color="auto" w:fill="auto"/>
            <w:tcMar>
              <w:top w:w="100" w:type="dxa"/>
              <w:left w:w="100" w:type="dxa"/>
              <w:bottom w:w="100" w:type="dxa"/>
              <w:right w:w="100" w:type="dxa"/>
            </w:tcMar>
          </w:tcPr>
          <w:p w14:paraId="09F0F841"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-pea-like flowers with spreading wings</w:t>
            </w:r>
          </w:p>
          <w:p w14:paraId="7C70796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-clustered leaves on outer branches</w:t>
            </w:r>
          </w:p>
          <w:p w14:paraId="01EF440F" w14:textId="77777777" w:rsidR="004E60C9" w:rsidRPr="004103B0" w:rsidRDefault="004E60C9" w:rsidP="004E60C9">
            <w:pPr>
              <w:pStyle w:val="BodyText"/>
              <w:rPr>
                <w:rFonts w:asciiTheme="majorHAnsi" w:hAnsiTheme="majorHAnsi" w:cstheme="majorHAnsi"/>
                <w:sz w:val="20"/>
                <w:szCs w:val="20"/>
              </w:rPr>
            </w:pPr>
          </w:p>
        </w:tc>
      </w:tr>
      <w:tr w:rsidR="004E60C9" w14:paraId="04CF4084" w14:textId="77777777" w:rsidTr="004E60C9">
        <w:trPr>
          <w:trHeight w:val="117"/>
        </w:trPr>
        <w:tc>
          <w:tcPr>
            <w:tcW w:w="3000" w:type="dxa"/>
            <w:shd w:val="clear" w:color="auto" w:fill="00B2A9" w:themeFill="text2"/>
            <w:tcMar>
              <w:top w:w="100" w:type="dxa"/>
              <w:left w:w="100" w:type="dxa"/>
              <w:bottom w:w="100" w:type="dxa"/>
              <w:right w:w="100" w:type="dxa"/>
            </w:tcMar>
          </w:tcPr>
          <w:p w14:paraId="1024468C"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Bridal Creeper </w:t>
            </w:r>
          </w:p>
        </w:tc>
        <w:tc>
          <w:tcPr>
            <w:tcW w:w="1911" w:type="dxa"/>
            <w:shd w:val="clear" w:color="auto" w:fill="auto"/>
            <w:tcMar>
              <w:top w:w="100" w:type="dxa"/>
              <w:left w:w="100" w:type="dxa"/>
              <w:bottom w:w="100" w:type="dxa"/>
              <w:right w:w="100" w:type="dxa"/>
            </w:tcMar>
          </w:tcPr>
          <w:p w14:paraId="5AB3283F" w14:textId="77777777" w:rsidR="004E60C9" w:rsidRPr="004103B0" w:rsidRDefault="004E60C9" w:rsidP="004E60C9">
            <w:pPr>
              <w:pStyle w:val="BodyText"/>
              <w:rPr>
                <w:rFonts w:asciiTheme="majorHAnsi" w:hAnsiTheme="majorHAnsi" w:cstheme="majorHAnsi"/>
                <w:sz w:val="20"/>
                <w:szCs w:val="20"/>
              </w:rPr>
            </w:pPr>
            <w:proofErr w:type="spellStart"/>
            <w:r w:rsidRPr="004103B0">
              <w:rPr>
                <w:rFonts w:asciiTheme="majorHAnsi" w:hAnsiTheme="majorHAnsi" w:cstheme="majorHAnsi"/>
                <w:i/>
                <w:color w:val="222222"/>
                <w:sz w:val="20"/>
                <w:szCs w:val="20"/>
              </w:rPr>
              <w:t>Aparagus</w:t>
            </w:r>
            <w:proofErr w:type="spellEnd"/>
            <w:r w:rsidRPr="004103B0">
              <w:rPr>
                <w:rFonts w:asciiTheme="majorHAnsi" w:hAnsiTheme="majorHAnsi" w:cstheme="majorHAnsi"/>
                <w:i/>
                <w:color w:val="222222"/>
                <w:sz w:val="20"/>
                <w:szCs w:val="20"/>
              </w:rPr>
              <w:t xml:space="preserve"> asparagoides</w:t>
            </w:r>
          </w:p>
        </w:tc>
        <w:tc>
          <w:tcPr>
            <w:tcW w:w="1548" w:type="dxa"/>
            <w:shd w:val="clear" w:color="auto" w:fill="auto"/>
            <w:tcMar>
              <w:top w:w="100" w:type="dxa"/>
              <w:left w:w="100" w:type="dxa"/>
              <w:bottom w:w="100" w:type="dxa"/>
              <w:right w:w="100" w:type="dxa"/>
            </w:tcMar>
          </w:tcPr>
          <w:p w14:paraId="261BEC5A"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Weed</w:t>
            </w:r>
          </w:p>
        </w:tc>
        <w:tc>
          <w:tcPr>
            <w:tcW w:w="1153" w:type="dxa"/>
            <w:shd w:val="clear" w:color="auto" w:fill="auto"/>
            <w:tcMar>
              <w:top w:w="100" w:type="dxa"/>
              <w:left w:w="100" w:type="dxa"/>
              <w:bottom w:w="100" w:type="dxa"/>
              <w:right w:w="100" w:type="dxa"/>
            </w:tcMar>
          </w:tcPr>
          <w:p w14:paraId="18470F04"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Creeper /</w:t>
            </w:r>
          </w:p>
          <w:p w14:paraId="7917C984"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Climber</w:t>
            </w:r>
          </w:p>
        </w:tc>
        <w:tc>
          <w:tcPr>
            <w:tcW w:w="1152" w:type="dxa"/>
            <w:shd w:val="clear" w:color="auto" w:fill="auto"/>
            <w:tcMar>
              <w:top w:w="100" w:type="dxa"/>
              <w:left w:w="100" w:type="dxa"/>
              <w:bottom w:w="100" w:type="dxa"/>
              <w:right w:w="100" w:type="dxa"/>
            </w:tcMar>
          </w:tcPr>
          <w:p w14:paraId="209ACE95"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3m high</w:t>
            </w:r>
          </w:p>
        </w:tc>
        <w:tc>
          <w:tcPr>
            <w:tcW w:w="2178" w:type="dxa"/>
            <w:shd w:val="clear" w:color="auto" w:fill="auto"/>
            <w:tcMar>
              <w:top w:w="100" w:type="dxa"/>
              <w:left w:w="100" w:type="dxa"/>
              <w:bottom w:w="100" w:type="dxa"/>
              <w:right w:w="100" w:type="dxa"/>
            </w:tcMar>
          </w:tcPr>
          <w:p w14:paraId="6DF3E6E5"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July to September</w:t>
            </w:r>
          </w:p>
        </w:tc>
        <w:tc>
          <w:tcPr>
            <w:tcW w:w="3943" w:type="dxa"/>
            <w:shd w:val="clear" w:color="auto" w:fill="auto"/>
            <w:tcMar>
              <w:top w:w="100" w:type="dxa"/>
              <w:left w:w="100" w:type="dxa"/>
              <w:bottom w:w="100" w:type="dxa"/>
              <w:right w:w="100" w:type="dxa"/>
            </w:tcMar>
          </w:tcPr>
          <w:p w14:paraId="40EDC4F2"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-white to pale green flowers</w:t>
            </w:r>
          </w:p>
          <w:p w14:paraId="7CA94529"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-dense root system</w:t>
            </w:r>
          </w:p>
        </w:tc>
      </w:tr>
      <w:tr w:rsidR="004E60C9" w14:paraId="6BFDD1C7" w14:textId="77777777" w:rsidTr="004E60C9">
        <w:trPr>
          <w:trHeight w:val="159"/>
        </w:trPr>
        <w:tc>
          <w:tcPr>
            <w:tcW w:w="3000" w:type="dxa"/>
            <w:shd w:val="clear" w:color="auto" w:fill="00B2A9" w:themeFill="text2"/>
            <w:tcMar>
              <w:top w:w="100" w:type="dxa"/>
              <w:left w:w="100" w:type="dxa"/>
              <w:bottom w:w="100" w:type="dxa"/>
              <w:right w:w="100" w:type="dxa"/>
            </w:tcMar>
          </w:tcPr>
          <w:p w14:paraId="1DEABCEE"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lastRenderedPageBreak/>
              <w:t xml:space="preserve">Boneseed </w:t>
            </w:r>
          </w:p>
        </w:tc>
        <w:tc>
          <w:tcPr>
            <w:tcW w:w="1911" w:type="dxa"/>
            <w:shd w:val="clear" w:color="auto" w:fill="auto"/>
            <w:tcMar>
              <w:top w:w="100" w:type="dxa"/>
              <w:left w:w="100" w:type="dxa"/>
              <w:bottom w:w="100" w:type="dxa"/>
              <w:right w:w="100" w:type="dxa"/>
            </w:tcMar>
          </w:tcPr>
          <w:p w14:paraId="515EBA0C" w14:textId="77777777" w:rsidR="004E60C9" w:rsidRPr="004103B0" w:rsidRDefault="004E60C9" w:rsidP="004E60C9">
            <w:pPr>
              <w:pStyle w:val="BodyText"/>
              <w:rPr>
                <w:rFonts w:asciiTheme="majorHAnsi" w:hAnsiTheme="majorHAnsi" w:cstheme="majorHAnsi"/>
                <w:sz w:val="20"/>
                <w:szCs w:val="20"/>
              </w:rPr>
            </w:pPr>
            <w:proofErr w:type="spellStart"/>
            <w:r w:rsidRPr="004103B0">
              <w:rPr>
                <w:rFonts w:asciiTheme="majorHAnsi" w:hAnsiTheme="majorHAnsi" w:cstheme="majorHAnsi"/>
                <w:i/>
                <w:color w:val="222222"/>
                <w:sz w:val="20"/>
                <w:szCs w:val="20"/>
              </w:rPr>
              <w:t>Chrysanthemoides</w:t>
            </w:r>
            <w:proofErr w:type="spellEnd"/>
            <w:r w:rsidRPr="004103B0">
              <w:rPr>
                <w:rFonts w:asciiTheme="majorHAnsi" w:hAnsiTheme="majorHAnsi" w:cstheme="majorHAnsi"/>
                <w:i/>
                <w:color w:val="222222"/>
                <w:sz w:val="20"/>
                <w:szCs w:val="20"/>
              </w:rPr>
              <w:t xml:space="preserve"> </w:t>
            </w:r>
            <w:proofErr w:type="spellStart"/>
            <w:r w:rsidRPr="004103B0">
              <w:rPr>
                <w:rFonts w:asciiTheme="majorHAnsi" w:hAnsiTheme="majorHAnsi" w:cstheme="majorHAnsi"/>
                <w:i/>
                <w:color w:val="222222"/>
                <w:sz w:val="20"/>
                <w:szCs w:val="20"/>
              </w:rPr>
              <w:t>monilifera</w:t>
            </w:r>
            <w:proofErr w:type="spellEnd"/>
          </w:p>
        </w:tc>
        <w:tc>
          <w:tcPr>
            <w:tcW w:w="1548" w:type="dxa"/>
            <w:shd w:val="clear" w:color="auto" w:fill="auto"/>
            <w:tcMar>
              <w:top w:w="100" w:type="dxa"/>
              <w:left w:w="100" w:type="dxa"/>
              <w:bottom w:w="100" w:type="dxa"/>
              <w:right w:w="100" w:type="dxa"/>
            </w:tcMar>
          </w:tcPr>
          <w:p w14:paraId="3A14320E"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Weed</w:t>
            </w:r>
          </w:p>
        </w:tc>
        <w:tc>
          <w:tcPr>
            <w:tcW w:w="1153" w:type="dxa"/>
            <w:shd w:val="clear" w:color="auto" w:fill="auto"/>
            <w:tcMar>
              <w:top w:w="100" w:type="dxa"/>
              <w:left w:w="100" w:type="dxa"/>
              <w:bottom w:w="100" w:type="dxa"/>
              <w:right w:w="100" w:type="dxa"/>
            </w:tcMar>
          </w:tcPr>
          <w:p w14:paraId="33D118CE"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Shrub</w:t>
            </w:r>
          </w:p>
        </w:tc>
        <w:tc>
          <w:tcPr>
            <w:tcW w:w="1152" w:type="dxa"/>
            <w:shd w:val="clear" w:color="auto" w:fill="auto"/>
            <w:tcMar>
              <w:top w:w="100" w:type="dxa"/>
              <w:left w:w="100" w:type="dxa"/>
              <w:bottom w:w="100" w:type="dxa"/>
              <w:right w:w="100" w:type="dxa"/>
            </w:tcMar>
          </w:tcPr>
          <w:p w14:paraId="77B168E1"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3m high </w:t>
            </w:r>
          </w:p>
          <w:p w14:paraId="6C117BF8"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3m wide </w:t>
            </w:r>
          </w:p>
        </w:tc>
        <w:tc>
          <w:tcPr>
            <w:tcW w:w="2178" w:type="dxa"/>
            <w:shd w:val="clear" w:color="auto" w:fill="auto"/>
            <w:tcMar>
              <w:top w:w="100" w:type="dxa"/>
              <w:left w:w="100" w:type="dxa"/>
              <w:bottom w:w="100" w:type="dxa"/>
              <w:right w:w="100" w:type="dxa"/>
            </w:tcMar>
          </w:tcPr>
          <w:p w14:paraId="75CDB939"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Year round but mostly cooler late autumn and winter </w:t>
            </w:r>
            <w:proofErr w:type="spellStart"/>
            <w:r w:rsidRPr="004103B0">
              <w:rPr>
                <w:rFonts w:asciiTheme="majorHAnsi" w:hAnsiTheme="majorHAnsi" w:cstheme="majorHAnsi"/>
                <w:sz w:val="20"/>
                <w:szCs w:val="20"/>
              </w:rPr>
              <w:t>ie</w:t>
            </w:r>
            <w:proofErr w:type="spellEnd"/>
            <w:r w:rsidRPr="004103B0">
              <w:rPr>
                <w:rFonts w:asciiTheme="majorHAnsi" w:hAnsiTheme="majorHAnsi" w:cstheme="majorHAnsi"/>
                <w:sz w:val="20"/>
                <w:szCs w:val="20"/>
              </w:rPr>
              <w:t>. May - Aug</w:t>
            </w:r>
          </w:p>
        </w:tc>
        <w:tc>
          <w:tcPr>
            <w:tcW w:w="3943" w:type="dxa"/>
            <w:shd w:val="clear" w:color="auto" w:fill="auto"/>
            <w:tcMar>
              <w:top w:w="100" w:type="dxa"/>
              <w:left w:w="100" w:type="dxa"/>
              <w:bottom w:w="100" w:type="dxa"/>
              <w:right w:w="100" w:type="dxa"/>
            </w:tcMar>
          </w:tcPr>
          <w:p w14:paraId="7047C1B4"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-small shrub</w:t>
            </w:r>
          </w:p>
          <w:p w14:paraId="0BDF1C4A"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-yellow flowers</w:t>
            </w:r>
          </w:p>
          <w:p w14:paraId="094D0D24"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-green, </w:t>
            </w:r>
            <w:proofErr w:type="gramStart"/>
            <w:r w:rsidRPr="004103B0">
              <w:rPr>
                <w:rFonts w:asciiTheme="majorHAnsi" w:hAnsiTheme="majorHAnsi" w:cstheme="majorHAnsi"/>
                <w:sz w:val="20"/>
                <w:szCs w:val="20"/>
              </w:rPr>
              <w:t>thick</w:t>
            </w:r>
            <w:proofErr w:type="gramEnd"/>
            <w:r w:rsidRPr="004103B0">
              <w:rPr>
                <w:rFonts w:asciiTheme="majorHAnsi" w:hAnsiTheme="majorHAnsi" w:cstheme="majorHAnsi"/>
                <w:sz w:val="20"/>
                <w:szCs w:val="20"/>
              </w:rPr>
              <w:t xml:space="preserve"> and soft leathery flowers</w:t>
            </w:r>
          </w:p>
        </w:tc>
      </w:tr>
      <w:tr w:rsidR="004E60C9" w14:paraId="17CF474E" w14:textId="77777777" w:rsidTr="004E60C9">
        <w:trPr>
          <w:trHeight w:val="213"/>
        </w:trPr>
        <w:tc>
          <w:tcPr>
            <w:tcW w:w="3000" w:type="dxa"/>
            <w:shd w:val="clear" w:color="auto" w:fill="00B2A9" w:themeFill="text2"/>
            <w:tcMar>
              <w:top w:w="100" w:type="dxa"/>
              <w:left w:w="100" w:type="dxa"/>
              <w:bottom w:w="100" w:type="dxa"/>
              <w:right w:w="100" w:type="dxa"/>
            </w:tcMar>
          </w:tcPr>
          <w:p w14:paraId="0365A5E0" w14:textId="77777777" w:rsidR="004E60C9" w:rsidRPr="004103B0" w:rsidRDefault="004E60C9" w:rsidP="004E60C9">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Gorse</w:t>
            </w:r>
          </w:p>
        </w:tc>
        <w:tc>
          <w:tcPr>
            <w:tcW w:w="1911" w:type="dxa"/>
            <w:shd w:val="clear" w:color="auto" w:fill="auto"/>
            <w:tcMar>
              <w:top w:w="100" w:type="dxa"/>
              <w:left w:w="100" w:type="dxa"/>
              <w:bottom w:w="100" w:type="dxa"/>
              <w:right w:w="100" w:type="dxa"/>
            </w:tcMar>
          </w:tcPr>
          <w:p w14:paraId="6D99291C" w14:textId="77777777" w:rsidR="004E60C9" w:rsidRPr="004103B0" w:rsidRDefault="004E60C9" w:rsidP="004E60C9">
            <w:pPr>
              <w:pStyle w:val="BodyText"/>
              <w:rPr>
                <w:rFonts w:asciiTheme="majorHAnsi" w:hAnsiTheme="majorHAnsi" w:cstheme="majorHAnsi"/>
                <w:i/>
                <w:sz w:val="20"/>
                <w:szCs w:val="20"/>
              </w:rPr>
            </w:pPr>
            <w:r w:rsidRPr="004103B0">
              <w:rPr>
                <w:rFonts w:asciiTheme="majorHAnsi" w:hAnsiTheme="majorHAnsi" w:cstheme="majorHAnsi"/>
                <w:i/>
                <w:color w:val="222222"/>
                <w:sz w:val="20"/>
                <w:szCs w:val="20"/>
              </w:rPr>
              <w:t>Ulex europaeus</w:t>
            </w:r>
          </w:p>
        </w:tc>
        <w:tc>
          <w:tcPr>
            <w:tcW w:w="1548" w:type="dxa"/>
            <w:shd w:val="clear" w:color="auto" w:fill="auto"/>
            <w:tcMar>
              <w:top w:w="100" w:type="dxa"/>
              <w:left w:w="100" w:type="dxa"/>
              <w:bottom w:w="100" w:type="dxa"/>
              <w:right w:w="100" w:type="dxa"/>
            </w:tcMar>
          </w:tcPr>
          <w:p w14:paraId="27CB13DB"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Weed</w:t>
            </w:r>
          </w:p>
        </w:tc>
        <w:tc>
          <w:tcPr>
            <w:tcW w:w="1153" w:type="dxa"/>
            <w:shd w:val="clear" w:color="auto" w:fill="auto"/>
            <w:tcMar>
              <w:top w:w="100" w:type="dxa"/>
              <w:left w:w="100" w:type="dxa"/>
              <w:bottom w:w="100" w:type="dxa"/>
              <w:right w:w="100" w:type="dxa"/>
            </w:tcMar>
          </w:tcPr>
          <w:p w14:paraId="34C575A0"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Shrub</w:t>
            </w:r>
          </w:p>
        </w:tc>
        <w:tc>
          <w:tcPr>
            <w:tcW w:w="1152" w:type="dxa"/>
            <w:shd w:val="clear" w:color="auto" w:fill="auto"/>
            <w:tcMar>
              <w:top w:w="100" w:type="dxa"/>
              <w:left w:w="100" w:type="dxa"/>
              <w:bottom w:w="100" w:type="dxa"/>
              <w:right w:w="100" w:type="dxa"/>
            </w:tcMar>
          </w:tcPr>
          <w:p w14:paraId="163E5664"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2.5m high</w:t>
            </w:r>
          </w:p>
          <w:p w14:paraId="7084F6F1" w14:textId="77777777" w:rsidR="004E60C9" w:rsidRPr="004103B0" w:rsidRDefault="004E60C9" w:rsidP="004E60C9">
            <w:pPr>
              <w:pStyle w:val="BodyText"/>
              <w:rPr>
                <w:rFonts w:asciiTheme="majorHAnsi" w:hAnsiTheme="majorHAnsi" w:cstheme="majorHAnsi"/>
                <w:sz w:val="20"/>
                <w:szCs w:val="20"/>
              </w:rPr>
            </w:pPr>
          </w:p>
        </w:tc>
        <w:tc>
          <w:tcPr>
            <w:tcW w:w="2178" w:type="dxa"/>
            <w:shd w:val="clear" w:color="auto" w:fill="auto"/>
            <w:tcMar>
              <w:top w:w="100" w:type="dxa"/>
              <w:left w:w="100" w:type="dxa"/>
              <w:bottom w:w="100" w:type="dxa"/>
              <w:right w:w="100" w:type="dxa"/>
            </w:tcMar>
          </w:tcPr>
          <w:p w14:paraId="380279BB"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Year round but mostly late winter early spring </w:t>
            </w:r>
            <w:proofErr w:type="spellStart"/>
            <w:r w:rsidRPr="004103B0">
              <w:rPr>
                <w:rFonts w:asciiTheme="majorHAnsi" w:hAnsiTheme="majorHAnsi" w:cstheme="majorHAnsi"/>
                <w:sz w:val="20"/>
                <w:szCs w:val="20"/>
              </w:rPr>
              <w:t>ie</w:t>
            </w:r>
            <w:proofErr w:type="spellEnd"/>
            <w:r w:rsidRPr="004103B0">
              <w:rPr>
                <w:rFonts w:asciiTheme="majorHAnsi" w:hAnsiTheme="majorHAnsi" w:cstheme="majorHAnsi"/>
                <w:sz w:val="20"/>
                <w:szCs w:val="20"/>
              </w:rPr>
              <w:t>. Aug-Oct</w:t>
            </w:r>
          </w:p>
        </w:tc>
        <w:tc>
          <w:tcPr>
            <w:tcW w:w="3943" w:type="dxa"/>
            <w:shd w:val="clear" w:color="auto" w:fill="auto"/>
            <w:tcMar>
              <w:top w:w="100" w:type="dxa"/>
              <w:left w:w="100" w:type="dxa"/>
              <w:bottom w:w="100" w:type="dxa"/>
              <w:right w:w="100" w:type="dxa"/>
            </w:tcMar>
          </w:tcPr>
          <w:p w14:paraId="5204D047"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-dense shrub</w:t>
            </w:r>
          </w:p>
          <w:p w14:paraId="1DB7095D"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-spiral arranged leaves with waxy coating</w:t>
            </w:r>
          </w:p>
          <w:p w14:paraId="11EEF8E6" w14:textId="77777777" w:rsidR="004E60C9" w:rsidRPr="004103B0" w:rsidRDefault="004E60C9" w:rsidP="004E60C9">
            <w:pPr>
              <w:pStyle w:val="BodyText"/>
              <w:rPr>
                <w:rFonts w:asciiTheme="majorHAnsi" w:hAnsiTheme="majorHAnsi" w:cstheme="majorHAnsi"/>
                <w:sz w:val="20"/>
                <w:szCs w:val="20"/>
              </w:rPr>
            </w:pPr>
            <w:r w:rsidRPr="004103B0">
              <w:rPr>
                <w:rFonts w:asciiTheme="majorHAnsi" w:hAnsiTheme="majorHAnsi" w:cstheme="majorHAnsi"/>
                <w:sz w:val="20"/>
                <w:szCs w:val="20"/>
              </w:rPr>
              <w:t>-yellow, pea-like flowers</w:t>
            </w:r>
          </w:p>
        </w:tc>
      </w:tr>
    </w:tbl>
    <w:p w14:paraId="3BE77DB1" w14:textId="45AE8DBE" w:rsidR="004E60C9" w:rsidRDefault="004E60C9" w:rsidP="00052306">
      <w:pPr>
        <w:tabs>
          <w:tab w:val="left" w:pos="2295"/>
        </w:tabs>
      </w:pPr>
    </w:p>
    <w:p w14:paraId="54809082" w14:textId="679CDD4B" w:rsidR="004E60C9" w:rsidRDefault="004E60C9" w:rsidP="00052306">
      <w:pPr>
        <w:tabs>
          <w:tab w:val="left" w:pos="2295"/>
        </w:tabs>
      </w:pPr>
    </w:p>
    <w:p w14:paraId="07E27C69" w14:textId="16CB8CC8" w:rsidR="004E60C9" w:rsidRDefault="004E60C9" w:rsidP="00052306">
      <w:pPr>
        <w:tabs>
          <w:tab w:val="left" w:pos="2295"/>
        </w:tabs>
      </w:pPr>
    </w:p>
    <w:p w14:paraId="19E496D2" w14:textId="717AB8AC" w:rsidR="004E60C9" w:rsidRDefault="004E60C9" w:rsidP="00052306">
      <w:pPr>
        <w:tabs>
          <w:tab w:val="left" w:pos="2295"/>
        </w:tabs>
      </w:pPr>
    </w:p>
    <w:p w14:paraId="0C0B9C25" w14:textId="3471DC15" w:rsidR="004E60C9" w:rsidRDefault="004E60C9" w:rsidP="00052306">
      <w:pPr>
        <w:tabs>
          <w:tab w:val="left" w:pos="2295"/>
        </w:tabs>
      </w:pPr>
    </w:p>
    <w:p w14:paraId="0F14E4A7" w14:textId="2F949809" w:rsidR="004E60C9" w:rsidRDefault="004E60C9" w:rsidP="00052306">
      <w:pPr>
        <w:tabs>
          <w:tab w:val="left" w:pos="2295"/>
        </w:tabs>
      </w:pPr>
    </w:p>
    <w:p w14:paraId="7299620A" w14:textId="0153127F" w:rsidR="004E60C9" w:rsidRDefault="004E60C9" w:rsidP="00052306">
      <w:pPr>
        <w:tabs>
          <w:tab w:val="left" w:pos="2295"/>
        </w:tabs>
      </w:pPr>
    </w:p>
    <w:p w14:paraId="6AF94529" w14:textId="77DF2A7B" w:rsidR="004E60C9" w:rsidRDefault="004E60C9" w:rsidP="00052306">
      <w:pPr>
        <w:tabs>
          <w:tab w:val="left" w:pos="2295"/>
        </w:tabs>
      </w:pPr>
    </w:p>
    <w:p w14:paraId="476DAE57" w14:textId="55C60A9C" w:rsidR="004E60C9" w:rsidRDefault="004E60C9" w:rsidP="00052306">
      <w:pPr>
        <w:tabs>
          <w:tab w:val="left" w:pos="2295"/>
        </w:tabs>
      </w:pPr>
    </w:p>
    <w:p w14:paraId="2991D5B2" w14:textId="5ABFCB07" w:rsidR="004E60C9" w:rsidRDefault="004E60C9" w:rsidP="00052306">
      <w:pPr>
        <w:tabs>
          <w:tab w:val="left" w:pos="2295"/>
        </w:tabs>
      </w:pPr>
    </w:p>
    <w:p w14:paraId="0ADCC2AF" w14:textId="52255FB5" w:rsidR="004E60C9" w:rsidRDefault="004E60C9" w:rsidP="00052306">
      <w:pPr>
        <w:tabs>
          <w:tab w:val="left" w:pos="2295"/>
        </w:tabs>
      </w:pPr>
    </w:p>
    <w:p w14:paraId="7ED57C11" w14:textId="5F0585CB" w:rsidR="004E60C9" w:rsidRDefault="004E60C9" w:rsidP="00052306">
      <w:pPr>
        <w:tabs>
          <w:tab w:val="left" w:pos="2295"/>
        </w:tabs>
      </w:pPr>
    </w:p>
    <w:p w14:paraId="71EAB30E" w14:textId="53E41905" w:rsidR="004E60C9" w:rsidRDefault="004E60C9" w:rsidP="00052306">
      <w:pPr>
        <w:tabs>
          <w:tab w:val="left" w:pos="2295"/>
        </w:tabs>
      </w:pPr>
    </w:p>
    <w:p w14:paraId="70A0B53F" w14:textId="60562952" w:rsidR="004E60C9" w:rsidRDefault="004E60C9" w:rsidP="00052306">
      <w:pPr>
        <w:tabs>
          <w:tab w:val="left" w:pos="2295"/>
        </w:tabs>
      </w:pPr>
    </w:p>
    <w:p w14:paraId="647C1D4E" w14:textId="087D3678" w:rsidR="004E60C9" w:rsidRDefault="004E60C9" w:rsidP="00052306">
      <w:pPr>
        <w:tabs>
          <w:tab w:val="left" w:pos="2295"/>
        </w:tabs>
      </w:pPr>
    </w:p>
    <w:p w14:paraId="469F5A1B" w14:textId="6A50A6B5" w:rsidR="004E60C9" w:rsidRDefault="004E60C9" w:rsidP="00052306">
      <w:pPr>
        <w:tabs>
          <w:tab w:val="left" w:pos="2295"/>
        </w:tabs>
      </w:pPr>
    </w:p>
    <w:p w14:paraId="331852FC" w14:textId="4734503C" w:rsidR="004E60C9" w:rsidRDefault="004E60C9" w:rsidP="00052306">
      <w:pPr>
        <w:tabs>
          <w:tab w:val="left" w:pos="2295"/>
        </w:tabs>
      </w:pPr>
    </w:p>
    <w:p w14:paraId="3CF6DA99" w14:textId="652D0063" w:rsidR="004E60C9" w:rsidRDefault="004E60C9" w:rsidP="00052306">
      <w:pPr>
        <w:tabs>
          <w:tab w:val="left" w:pos="2295"/>
        </w:tabs>
      </w:pPr>
    </w:p>
    <w:p w14:paraId="0A74C9E2" w14:textId="3D719681" w:rsidR="004E60C9" w:rsidRDefault="004E60C9" w:rsidP="00052306">
      <w:pPr>
        <w:tabs>
          <w:tab w:val="left" w:pos="2295"/>
        </w:tabs>
      </w:pPr>
    </w:p>
    <w:p w14:paraId="49A79D91" w14:textId="3E54A130" w:rsidR="004E60C9" w:rsidRDefault="004E60C9" w:rsidP="00052306">
      <w:pPr>
        <w:tabs>
          <w:tab w:val="left" w:pos="2295"/>
        </w:tabs>
      </w:pPr>
    </w:p>
    <w:p w14:paraId="4FB87C4A" w14:textId="7384F227" w:rsidR="004E60C9" w:rsidRDefault="004E60C9" w:rsidP="00052306">
      <w:pPr>
        <w:tabs>
          <w:tab w:val="left" w:pos="2295"/>
        </w:tabs>
      </w:pPr>
    </w:p>
    <w:p w14:paraId="4E4AC91D" w14:textId="26123C9F" w:rsidR="004E60C9" w:rsidRDefault="004E60C9" w:rsidP="00052306">
      <w:pPr>
        <w:tabs>
          <w:tab w:val="left" w:pos="2295"/>
        </w:tabs>
      </w:pPr>
    </w:p>
    <w:p w14:paraId="24AC667F" w14:textId="04E4DB99" w:rsidR="004E60C9" w:rsidRDefault="004E60C9" w:rsidP="00052306">
      <w:pPr>
        <w:tabs>
          <w:tab w:val="left" w:pos="2295"/>
        </w:tabs>
      </w:pPr>
    </w:p>
    <w:p w14:paraId="5AC93EAB" w14:textId="757607E6" w:rsidR="004E60C9" w:rsidRDefault="004E60C9" w:rsidP="00052306">
      <w:pPr>
        <w:tabs>
          <w:tab w:val="left" w:pos="2295"/>
        </w:tabs>
      </w:pPr>
    </w:p>
    <w:p w14:paraId="4C1A0454" w14:textId="1D24FB6F" w:rsidR="004E60C9" w:rsidRDefault="004E60C9" w:rsidP="00052306">
      <w:pPr>
        <w:tabs>
          <w:tab w:val="left" w:pos="2295"/>
        </w:tabs>
      </w:pPr>
    </w:p>
    <w:p w14:paraId="2ECEA0E6" w14:textId="47FF6DA6" w:rsidR="004E60C9" w:rsidRDefault="004E60C9" w:rsidP="00052306">
      <w:pPr>
        <w:tabs>
          <w:tab w:val="left" w:pos="2295"/>
        </w:tabs>
      </w:pPr>
    </w:p>
    <w:p w14:paraId="2D1E47D5" w14:textId="77777777" w:rsidR="004E60C9" w:rsidRDefault="004E60C9" w:rsidP="00052306">
      <w:pPr>
        <w:tabs>
          <w:tab w:val="left" w:pos="2295"/>
        </w:tabs>
      </w:pPr>
    </w:p>
    <w:tbl>
      <w:tblPr>
        <w:tblW w:w="15602" w:type="dxa"/>
        <w:tblInd w:w="-1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6"/>
        <w:gridCol w:w="1048"/>
        <w:gridCol w:w="1048"/>
        <w:gridCol w:w="1061"/>
        <w:gridCol w:w="1028"/>
        <w:gridCol w:w="1048"/>
        <w:gridCol w:w="1049"/>
        <w:gridCol w:w="1049"/>
        <w:gridCol w:w="1049"/>
        <w:gridCol w:w="1049"/>
        <w:gridCol w:w="1049"/>
        <w:gridCol w:w="1049"/>
        <w:gridCol w:w="1049"/>
      </w:tblGrid>
      <w:tr w:rsidR="004E60C9" w:rsidRPr="004103B0" w14:paraId="3690D906" w14:textId="77777777" w:rsidTr="004E60C9">
        <w:trPr>
          <w:trHeight w:val="635"/>
        </w:trPr>
        <w:tc>
          <w:tcPr>
            <w:tcW w:w="3026" w:type="dxa"/>
            <w:shd w:val="clear" w:color="auto" w:fill="auto"/>
            <w:tcMar>
              <w:top w:w="100" w:type="dxa"/>
              <w:left w:w="100" w:type="dxa"/>
              <w:bottom w:w="100" w:type="dxa"/>
              <w:right w:w="100" w:type="dxa"/>
            </w:tcMar>
          </w:tcPr>
          <w:p w14:paraId="59970B7D" w14:textId="77777777" w:rsidR="004E60C9" w:rsidRPr="004103B0" w:rsidRDefault="004E60C9" w:rsidP="002D5A67">
            <w:pPr>
              <w:pStyle w:val="BodyText"/>
              <w:rPr>
                <w:lang w:val="en"/>
              </w:rPr>
            </w:pPr>
            <w:proofErr w:type="spellStart"/>
            <w:r w:rsidRPr="004103B0">
              <w:rPr>
                <w:lang w:val="en"/>
              </w:rPr>
              <w:lastRenderedPageBreak/>
              <w:t>Moonah</w:t>
            </w:r>
            <w:proofErr w:type="spellEnd"/>
          </w:p>
        </w:tc>
        <w:tc>
          <w:tcPr>
            <w:tcW w:w="1048" w:type="dxa"/>
            <w:shd w:val="clear" w:color="auto" w:fill="auto"/>
            <w:tcMar>
              <w:top w:w="100" w:type="dxa"/>
              <w:left w:w="100" w:type="dxa"/>
              <w:bottom w:w="100" w:type="dxa"/>
              <w:right w:w="100" w:type="dxa"/>
            </w:tcMar>
          </w:tcPr>
          <w:p w14:paraId="12A09227" w14:textId="77777777" w:rsidR="004E60C9" w:rsidRPr="004103B0" w:rsidRDefault="004E60C9" w:rsidP="002D5A67">
            <w:pPr>
              <w:pStyle w:val="BodyText"/>
              <w:rPr>
                <w:lang w:val="en"/>
              </w:rPr>
            </w:pPr>
          </w:p>
        </w:tc>
        <w:tc>
          <w:tcPr>
            <w:tcW w:w="1048" w:type="dxa"/>
            <w:shd w:val="clear" w:color="auto" w:fill="auto"/>
            <w:tcMar>
              <w:top w:w="100" w:type="dxa"/>
              <w:left w:w="100" w:type="dxa"/>
              <w:bottom w:w="100" w:type="dxa"/>
              <w:right w:w="100" w:type="dxa"/>
            </w:tcMar>
          </w:tcPr>
          <w:p w14:paraId="3513B08B" w14:textId="77777777" w:rsidR="004E60C9" w:rsidRPr="004103B0" w:rsidRDefault="004E60C9" w:rsidP="002D5A67">
            <w:pPr>
              <w:pStyle w:val="BodyText"/>
              <w:rPr>
                <w:lang w:val="en"/>
              </w:rPr>
            </w:pPr>
          </w:p>
        </w:tc>
        <w:tc>
          <w:tcPr>
            <w:tcW w:w="1061" w:type="dxa"/>
            <w:shd w:val="clear" w:color="auto" w:fill="auto"/>
            <w:tcMar>
              <w:top w:w="100" w:type="dxa"/>
              <w:left w:w="100" w:type="dxa"/>
              <w:bottom w:w="100" w:type="dxa"/>
              <w:right w:w="100" w:type="dxa"/>
            </w:tcMar>
          </w:tcPr>
          <w:p w14:paraId="4F689E2F" w14:textId="77777777" w:rsidR="004E60C9" w:rsidRPr="004103B0" w:rsidRDefault="004E60C9" w:rsidP="002D5A67">
            <w:pPr>
              <w:pStyle w:val="BodyText"/>
              <w:rPr>
                <w:lang w:val="en"/>
              </w:rPr>
            </w:pPr>
          </w:p>
        </w:tc>
        <w:tc>
          <w:tcPr>
            <w:tcW w:w="1028" w:type="dxa"/>
            <w:shd w:val="clear" w:color="auto" w:fill="auto"/>
            <w:tcMar>
              <w:top w:w="100" w:type="dxa"/>
              <w:left w:w="100" w:type="dxa"/>
              <w:bottom w:w="100" w:type="dxa"/>
              <w:right w:w="100" w:type="dxa"/>
            </w:tcMar>
          </w:tcPr>
          <w:p w14:paraId="7B895B2B" w14:textId="77777777" w:rsidR="004E60C9" w:rsidRPr="004103B0" w:rsidRDefault="004E60C9" w:rsidP="002D5A67">
            <w:pPr>
              <w:pStyle w:val="BodyText"/>
              <w:rPr>
                <w:lang w:val="en"/>
              </w:rPr>
            </w:pPr>
          </w:p>
        </w:tc>
        <w:tc>
          <w:tcPr>
            <w:tcW w:w="1048" w:type="dxa"/>
            <w:shd w:val="clear" w:color="auto" w:fill="auto"/>
            <w:tcMar>
              <w:top w:w="100" w:type="dxa"/>
              <w:left w:w="100" w:type="dxa"/>
              <w:bottom w:w="100" w:type="dxa"/>
              <w:right w:w="100" w:type="dxa"/>
            </w:tcMar>
          </w:tcPr>
          <w:p w14:paraId="5F7B889D"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2134E2F4"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04F35E0C"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076B96B4" w14:textId="77777777" w:rsidR="004E60C9" w:rsidRPr="004103B0" w:rsidRDefault="004E60C9" w:rsidP="002D5A67">
            <w:pPr>
              <w:pStyle w:val="BodyText"/>
              <w:rPr>
                <w:lang w:val="en"/>
              </w:rPr>
            </w:pPr>
          </w:p>
        </w:tc>
        <w:tc>
          <w:tcPr>
            <w:tcW w:w="1049" w:type="dxa"/>
            <w:shd w:val="clear" w:color="auto" w:fill="FFF2CC"/>
            <w:tcMar>
              <w:top w:w="100" w:type="dxa"/>
              <w:left w:w="100" w:type="dxa"/>
              <w:bottom w:w="100" w:type="dxa"/>
              <w:right w:w="100" w:type="dxa"/>
            </w:tcMar>
          </w:tcPr>
          <w:p w14:paraId="45812E8A" w14:textId="77777777" w:rsidR="004E60C9" w:rsidRPr="004103B0" w:rsidRDefault="004E60C9" w:rsidP="002D5A67">
            <w:pPr>
              <w:pStyle w:val="BodyText"/>
              <w:rPr>
                <w:lang w:val="en"/>
              </w:rPr>
            </w:pPr>
          </w:p>
        </w:tc>
        <w:tc>
          <w:tcPr>
            <w:tcW w:w="1049" w:type="dxa"/>
            <w:shd w:val="clear" w:color="auto" w:fill="FFF2CC"/>
            <w:tcMar>
              <w:top w:w="100" w:type="dxa"/>
              <w:left w:w="100" w:type="dxa"/>
              <w:bottom w:w="100" w:type="dxa"/>
              <w:right w:w="100" w:type="dxa"/>
            </w:tcMar>
          </w:tcPr>
          <w:p w14:paraId="07E331FD" w14:textId="77777777" w:rsidR="004E60C9" w:rsidRPr="004103B0" w:rsidRDefault="004E60C9" w:rsidP="002D5A67">
            <w:pPr>
              <w:pStyle w:val="BodyText"/>
              <w:rPr>
                <w:lang w:val="en"/>
              </w:rPr>
            </w:pPr>
          </w:p>
        </w:tc>
        <w:tc>
          <w:tcPr>
            <w:tcW w:w="1049" w:type="dxa"/>
            <w:shd w:val="clear" w:color="auto" w:fill="FFF2CC"/>
            <w:tcMar>
              <w:top w:w="100" w:type="dxa"/>
              <w:left w:w="100" w:type="dxa"/>
              <w:bottom w:w="100" w:type="dxa"/>
              <w:right w:w="100" w:type="dxa"/>
            </w:tcMar>
          </w:tcPr>
          <w:p w14:paraId="32015FD2" w14:textId="77777777" w:rsidR="004E60C9" w:rsidRPr="004103B0" w:rsidRDefault="004E60C9" w:rsidP="002D5A67">
            <w:pPr>
              <w:pStyle w:val="BodyText"/>
              <w:rPr>
                <w:lang w:val="en"/>
              </w:rPr>
            </w:pPr>
          </w:p>
        </w:tc>
        <w:tc>
          <w:tcPr>
            <w:tcW w:w="1049" w:type="dxa"/>
            <w:shd w:val="clear" w:color="auto" w:fill="FFF2CC"/>
            <w:tcMar>
              <w:top w:w="100" w:type="dxa"/>
              <w:left w:w="100" w:type="dxa"/>
              <w:bottom w:w="100" w:type="dxa"/>
              <w:right w:w="100" w:type="dxa"/>
            </w:tcMar>
          </w:tcPr>
          <w:p w14:paraId="79C5DBDE" w14:textId="77777777" w:rsidR="004E60C9" w:rsidRPr="004103B0" w:rsidRDefault="004E60C9" w:rsidP="002D5A67">
            <w:pPr>
              <w:pStyle w:val="BodyText"/>
              <w:rPr>
                <w:lang w:val="en"/>
              </w:rPr>
            </w:pPr>
          </w:p>
        </w:tc>
      </w:tr>
      <w:tr w:rsidR="004E60C9" w:rsidRPr="004103B0" w14:paraId="650EFDB8" w14:textId="77777777" w:rsidTr="004E60C9">
        <w:trPr>
          <w:trHeight w:val="635"/>
        </w:trPr>
        <w:tc>
          <w:tcPr>
            <w:tcW w:w="3026" w:type="dxa"/>
            <w:shd w:val="clear" w:color="auto" w:fill="auto"/>
            <w:tcMar>
              <w:top w:w="100" w:type="dxa"/>
              <w:left w:w="100" w:type="dxa"/>
              <w:bottom w:w="100" w:type="dxa"/>
              <w:right w:w="100" w:type="dxa"/>
            </w:tcMar>
          </w:tcPr>
          <w:p w14:paraId="6DE27AF1" w14:textId="77777777" w:rsidR="004E60C9" w:rsidRPr="004103B0" w:rsidRDefault="004E60C9" w:rsidP="002D5A67">
            <w:pPr>
              <w:pStyle w:val="BodyText"/>
              <w:rPr>
                <w:lang w:val="en"/>
              </w:rPr>
            </w:pPr>
            <w:r w:rsidRPr="004103B0">
              <w:rPr>
                <w:lang w:val="en"/>
              </w:rPr>
              <w:t>Hairy Spinifex</w:t>
            </w:r>
          </w:p>
        </w:tc>
        <w:tc>
          <w:tcPr>
            <w:tcW w:w="1048" w:type="dxa"/>
            <w:shd w:val="clear" w:color="auto" w:fill="auto"/>
            <w:tcMar>
              <w:top w:w="100" w:type="dxa"/>
              <w:left w:w="100" w:type="dxa"/>
              <w:bottom w:w="100" w:type="dxa"/>
              <w:right w:w="100" w:type="dxa"/>
            </w:tcMar>
          </w:tcPr>
          <w:p w14:paraId="24935F7F" w14:textId="77777777" w:rsidR="004E60C9" w:rsidRPr="004103B0" w:rsidRDefault="004E60C9" w:rsidP="002D5A67">
            <w:pPr>
              <w:pStyle w:val="BodyText"/>
              <w:rPr>
                <w:lang w:val="en"/>
              </w:rPr>
            </w:pPr>
          </w:p>
        </w:tc>
        <w:tc>
          <w:tcPr>
            <w:tcW w:w="1048" w:type="dxa"/>
            <w:shd w:val="clear" w:color="auto" w:fill="CFE2F3"/>
            <w:tcMar>
              <w:top w:w="100" w:type="dxa"/>
              <w:left w:w="100" w:type="dxa"/>
              <w:bottom w:w="100" w:type="dxa"/>
              <w:right w:w="100" w:type="dxa"/>
            </w:tcMar>
          </w:tcPr>
          <w:p w14:paraId="44C34D00" w14:textId="77777777" w:rsidR="004E60C9" w:rsidRPr="004103B0" w:rsidRDefault="004E60C9" w:rsidP="002D5A67">
            <w:pPr>
              <w:pStyle w:val="BodyText"/>
              <w:rPr>
                <w:lang w:val="en"/>
              </w:rPr>
            </w:pPr>
          </w:p>
        </w:tc>
        <w:tc>
          <w:tcPr>
            <w:tcW w:w="1061" w:type="dxa"/>
            <w:shd w:val="clear" w:color="auto" w:fill="auto"/>
            <w:tcMar>
              <w:top w:w="100" w:type="dxa"/>
              <w:left w:w="100" w:type="dxa"/>
              <w:bottom w:w="100" w:type="dxa"/>
              <w:right w:w="100" w:type="dxa"/>
            </w:tcMar>
          </w:tcPr>
          <w:p w14:paraId="136DC5E1" w14:textId="77777777" w:rsidR="004E60C9" w:rsidRPr="004103B0" w:rsidRDefault="004E60C9" w:rsidP="002D5A67">
            <w:pPr>
              <w:pStyle w:val="BodyText"/>
              <w:rPr>
                <w:lang w:val="en"/>
              </w:rPr>
            </w:pPr>
          </w:p>
        </w:tc>
        <w:tc>
          <w:tcPr>
            <w:tcW w:w="1028" w:type="dxa"/>
            <w:shd w:val="clear" w:color="auto" w:fill="auto"/>
            <w:tcMar>
              <w:top w:w="100" w:type="dxa"/>
              <w:left w:w="100" w:type="dxa"/>
              <w:bottom w:w="100" w:type="dxa"/>
              <w:right w:w="100" w:type="dxa"/>
            </w:tcMar>
          </w:tcPr>
          <w:p w14:paraId="754D0A26" w14:textId="77777777" w:rsidR="004E60C9" w:rsidRPr="004103B0" w:rsidRDefault="004E60C9" w:rsidP="002D5A67">
            <w:pPr>
              <w:pStyle w:val="BodyText"/>
              <w:rPr>
                <w:lang w:val="en"/>
              </w:rPr>
            </w:pPr>
          </w:p>
        </w:tc>
        <w:tc>
          <w:tcPr>
            <w:tcW w:w="1048" w:type="dxa"/>
            <w:shd w:val="clear" w:color="auto" w:fill="auto"/>
            <w:tcMar>
              <w:top w:w="100" w:type="dxa"/>
              <w:left w:w="100" w:type="dxa"/>
              <w:bottom w:w="100" w:type="dxa"/>
              <w:right w:w="100" w:type="dxa"/>
            </w:tcMar>
          </w:tcPr>
          <w:p w14:paraId="278B4399"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24AD1EB9"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20806664"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78E4D33B"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7D887484"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76EAF658"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2EF97AB1"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33E4A15B" w14:textId="77777777" w:rsidR="004E60C9" w:rsidRPr="004103B0" w:rsidRDefault="004E60C9" w:rsidP="002D5A67">
            <w:pPr>
              <w:pStyle w:val="BodyText"/>
              <w:rPr>
                <w:lang w:val="en"/>
              </w:rPr>
            </w:pPr>
          </w:p>
        </w:tc>
      </w:tr>
      <w:tr w:rsidR="004E60C9" w:rsidRPr="004103B0" w14:paraId="05C26145" w14:textId="77777777" w:rsidTr="004E60C9">
        <w:trPr>
          <w:trHeight w:val="635"/>
        </w:trPr>
        <w:tc>
          <w:tcPr>
            <w:tcW w:w="3026" w:type="dxa"/>
            <w:shd w:val="clear" w:color="auto" w:fill="auto"/>
            <w:tcMar>
              <w:top w:w="100" w:type="dxa"/>
              <w:left w:w="100" w:type="dxa"/>
              <w:bottom w:w="100" w:type="dxa"/>
              <w:right w:w="100" w:type="dxa"/>
            </w:tcMar>
          </w:tcPr>
          <w:p w14:paraId="0B2857A2" w14:textId="77777777" w:rsidR="004E60C9" w:rsidRPr="004103B0" w:rsidRDefault="004E60C9" w:rsidP="002D5A67">
            <w:pPr>
              <w:pStyle w:val="BodyText"/>
              <w:rPr>
                <w:lang w:val="en"/>
              </w:rPr>
            </w:pPr>
            <w:r w:rsidRPr="004103B0">
              <w:rPr>
                <w:lang w:val="en"/>
              </w:rPr>
              <w:t>Bower Spinach</w:t>
            </w:r>
          </w:p>
        </w:tc>
        <w:tc>
          <w:tcPr>
            <w:tcW w:w="1048" w:type="dxa"/>
            <w:shd w:val="clear" w:color="auto" w:fill="auto"/>
            <w:tcMar>
              <w:top w:w="100" w:type="dxa"/>
              <w:left w:w="100" w:type="dxa"/>
              <w:bottom w:w="100" w:type="dxa"/>
              <w:right w:w="100" w:type="dxa"/>
            </w:tcMar>
          </w:tcPr>
          <w:p w14:paraId="25B6A8E3" w14:textId="77777777" w:rsidR="004E60C9" w:rsidRPr="004103B0" w:rsidRDefault="004E60C9" w:rsidP="002D5A67">
            <w:pPr>
              <w:pStyle w:val="BodyText"/>
              <w:rPr>
                <w:lang w:val="en"/>
              </w:rPr>
            </w:pPr>
          </w:p>
        </w:tc>
        <w:tc>
          <w:tcPr>
            <w:tcW w:w="1048" w:type="dxa"/>
            <w:shd w:val="clear" w:color="auto" w:fill="auto"/>
            <w:tcMar>
              <w:top w:w="100" w:type="dxa"/>
              <w:left w:w="100" w:type="dxa"/>
              <w:bottom w:w="100" w:type="dxa"/>
              <w:right w:w="100" w:type="dxa"/>
            </w:tcMar>
          </w:tcPr>
          <w:p w14:paraId="6B79C76E" w14:textId="77777777" w:rsidR="004E60C9" w:rsidRPr="004103B0" w:rsidRDefault="004E60C9" w:rsidP="002D5A67">
            <w:pPr>
              <w:pStyle w:val="BodyText"/>
              <w:rPr>
                <w:lang w:val="en"/>
              </w:rPr>
            </w:pPr>
          </w:p>
        </w:tc>
        <w:tc>
          <w:tcPr>
            <w:tcW w:w="1061" w:type="dxa"/>
            <w:shd w:val="clear" w:color="auto" w:fill="auto"/>
            <w:tcMar>
              <w:top w:w="100" w:type="dxa"/>
              <w:left w:w="100" w:type="dxa"/>
              <w:bottom w:w="100" w:type="dxa"/>
              <w:right w:w="100" w:type="dxa"/>
            </w:tcMar>
          </w:tcPr>
          <w:p w14:paraId="39E4C54A" w14:textId="77777777" w:rsidR="004E60C9" w:rsidRPr="004103B0" w:rsidRDefault="004E60C9" w:rsidP="002D5A67">
            <w:pPr>
              <w:pStyle w:val="BodyText"/>
              <w:rPr>
                <w:lang w:val="en"/>
              </w:rPr>
            </w:pPr>
          </w:p>
        </w:tc>
        <w:tc>
          <w:tcPr>
            <w:tcW w:w="1028" w:type="dxa"/>
            <w:shd w:val="clear" w:color="auto" w:fill="auto"/>
            <w:tcMar>
              <w:top w:w="100" w:type="dxa"/>
              <w:left w:w="100" w:type="dxa"/>
              <w:bottom w:w="100" w:type="dxa"/>
              <w:right w:w="100" w:type="dxa"/>
            </w:tcMar>
          </w:tcPr>
          <w:p w14:paraId="18718B51" w14:textId="77777777" w:rsidR="004E60C9" w:rsidRPr="004103B0" w:rsidRDefault="004E60C9" w:rsidP="002D5A67">
            <w:pPr>
              <w:pStyle w:val="BodyText"/>
              <w:rPr>
                <w:lang w:val="en"/>
              </w:rPr>
            </w:pPr>
          </w:p>
        </w:tc>
        <w:tc>
          <w:tcPr>
            <w:tcW w:w="1048" w:type="dxa"/>
            <w:shd w:val="clear" w:color="auto" w:fill="auto"/>
            <w:tcMar>
              <w:top w:w="100" w:type="dxa"/>
              <w:left w:w="100" w:type="dxa"/>
              <w:bottom w:w="100" w:type="dxa"/>
              <w:right w:w="100" w:type="dxa"/>
            </w:tcMar>
          </w:tcPr>
          <w:p w14:paraId="56FA5753"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5CF4EE22"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3B60662B" w14:textId="77777777" w:rsidR="004E60C9" w:rsidRPr="004103B0" w:rsidRDefault="004E60C9" w:rsidP="002D5A67">
            <w:pPr>
              <w:pStyle w:val="BodyText"/>
              <w:rPr>
                <w:lang w:val="en"/>
              </w:rPr>
            </w:pPr>
          </w:p>
        </w:tc>
        <w:tc>
          <w:tcPr>
            <w:tcW w:w="1049" w:type="dxa"/>
            <w:shd w:val="clear" w:color="auto" w:fill="F4CCCC"/>
            <w:tcMar>
              <w:top w:w="100" w:type="dxa"/>
              <w:left w:w="100" w:type="dxa"/>
              <w:bottom w:w="100" w:type="dxa"/>
              <w:right w:w="100" w:type="dxa"/>
            </w:tcMar>
          </w:tcPr>
          <w:p w14:paraId="7C3C54F6" w14:textId="77777777" w:rsidR="004E60C9" w:rsidRPr="004103B0" w:rsidRDefault="004E60C9" w:rsidP="002D5A67">
            <w:pPr>
              <w:pStyle w:val="BodyText"/>
              <w:rPr>
                <w:lang w:val="en"/>
              </w:rPr>
            </w:pPr>
          </w:p>
        </w:tc>
        <w:tc>
          <w:tcPr>
            <w:tcW w:w="1049" w:type="dxa"/>
            <w:shd w:val="clear" w:color="auto" w:fill="F4CCCC"/>
            <w:tcMar>
              <w:top w:w="100" w:type="dxa"/>
              <w:left w:w="100" w:type="dxa"/>
              <w:bottom w:w="100" w:type="dxa"/>
              <w:right w:w="100" w:type="dxa"/>
            </w:tcMar>
          </w:tcPr>
          <w:p w14:paraId="31945D4D" w14:textId="77777777" w:rsidR="004E60C9" w:rsidRPr="004103B0" w:rsidRDefault="004E60C9" w:rsidP="002D5A67">
            <w:pPr>
              <w:pStyle w:val="BodyText"/>
              <w:rPr>
                <w:lang w:val="en"/>
              </w:rPr>
            </w:pPr>
          </w:p>
        </w:tc>
        <w:tc>
          <w:tcPr>
            <w:tcW w:w="1049" w:type="dxa"/>
            <w:shd w:val="clear" w:color="auto" w:fill="F4CCCC"/>
            <w:tcMar>
              <w:top w:w="100" w:type="dxa"/>
              <w:left w:w="100" w:type="dxa"/>
              <w:bottom w:w="100" w:type="dxa"/>
              <w:right w:w="100" w:type="dxa"/>
            </w:tcMar>
          </w:tcPr>
          <w:p w14:paraId="23CC173C" w14:textId="77777777" w:rsidR="004E60C9" w:rsidRPr="004103B0" w:rsidRDefault="004E60C9" w:rsidP="002D5A67">
            <w:pPr>
              <w:pStyle w:val="BodyText"/>
              <w:rPr>
                <w:lang w:val="en"/>
              </w:rPr>
            </w:pPr>
          </w:p>
        </w:tc>
        <w:tc>
          <w:tcPr>
            <w:tcW w:w="1049" w:type="dxa"/>
            <w:shd w:val="clear" w:color="auto" w:fill="F4CCCC"/>
            <w:tcMar>
              <w:top w:w="100" w:type="dxa"/>
              <w:left w:w="100" w:type="dxa"/>
              <w:bottom w:w="100" w:type="dxa"/>
              <w:right w:w="100" w:type="dxa"/>
            </w:tcMar>
          </w:tcPr>
          <w:p w14:paraId="67A41E7A"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1E322BAD" w14:textId="77777777" w:rsidR="004E60C9" w:rsidRPr="004103B0" w:rsidRDefault="004E60C9" w:rsidP="002D5A67">
            <w:pPr>
              <w:pStyle w:val="BodyText"/>
              <w:rPr>
                <w:lang w:val="en"/>
              </w:rPr>
            </w:pPr>
          </w:p>
        </w:tc>
      </w:tr>
      <w:tr w:rsidR="004E60C9" w:rsidRPr="004103B0" w14:paraId="2ADAF254" w14:textId="77777777" w:rsidTr="004E60C9">
        <w:trPr>
          <w:trHeight w:val="635"/>
        </w:trPr>
        <w:tc>
          <w:tcPr>
            <w:tcW w:w="3026" w:type="dxa"/>
            <w:shd w:val="clear" w:color="auto" w:fill="auto"/>
            <w:tcMar>
              <w:top w:w="100" w:type="dxa"/>
              <w:left w:w="100" w:type="dxa"/>
              <w:bottom w:w="100" w:type="dxa"/>
              <w:right w:w="100" w:type="dxa"/>
            </w:tcMar>
          </w:tcPr>
          <w:p w14:paraId="0D1A4A3E" w14:textId="77777777" w:rsidR="004E60C9" w:rsidRPr="004103B0" w:rsidRDefault="004E60C9" w:rsidP="002D5A67">
            <w:pPr>
              <w:pStyle w:val="BodyText"/>
              <w:rPr>
                <w:lang w:val="en"/>
              </w:rPr>
            </w:pPr>
            <w:r w:rsidRPr="004103B0">
              <w:rPr>
                <w:lang w:val="en"/>
              </w:rPr>
              <w:t xml:space="preserve">Sea Box </w:t>
            </w:r>
          </w:p>
        </w:tc>
        <w:tc>
          <w:tcPr>
            <w:tcW w:w="1048" w:type="dxa"/>
            <w:shd w:val="clear" w:color="auto" w:fill="D9EAD3"/>
            <w:tcMar>
              <w:top w:w="100" w:type="dxa"/>
              <w:left w:w="100" w:type="dxa"/>
              <w:bottom w:w="100" w:type="dxa"/>
              <w:right w:w="100" w:type="dxa"/>
            </w:tcMar>
          </w:tcPr>
          <w:p w14:paraId="449EEC83" w14:textId="77777777" w:rsidR="004E60C9" w:rsidRPr="004103B0" w:rsidRDefault="004E60C9" w:rsidP="002D5A67">
            <w:pPr>
              <w:pStyle w:val="BodyText"/>
              <w:rPr>
                <w:lang w:val="en"/>
              </w:rPr>
            </w:pPr>
          </w:p>
        </w:tc>
        <w:tc>
          <w:tcPr>
            <w:tcW w:w="1048" w:type="dxa"/>
            <w:shd w:val="clear" w:color="auto" w:fill="D9EAD3"/>
            <w:tcMar>
              <w:top w:w="100" w:type="dxa"/>
              <w:left w:w="100" w:type="dxa"/>
              <w:bottom w:w="100" w:type="dxa"/>
              <w:right w:w="100" w:type="dxa"/>
            </w:tcMar>
          </w:tcPr>
          <w:p w14:paraId="1FE43C14" w14:textId="77777777" w:rsidR="004E60C9" w:rsidRPr="004103B0" w:rsidRDefault="004E60C9" w:rsidP="002D5A67">
            <w:pPr>
              <w:pStyle w:val="BodyText"/>
              <w:rPr>
                <w:lang w:val="en"/>
              </w:rPr>
            </w:pPr>
          </w:p>
        </w:tc>
        <w:tc>
          <w:tcPr>
            <w:tcW w:w="1061" w:type="dxa"/>
            <w:shd w:val="clear" w:color="auto" w:fill="D9EAD3"/>
            <w:tcMar>
              <w:top w:w="100" w:type="dxa"/>
              <w:left w:w="100" w:type="dxa"/>
              <w:bottom w:w="100" w:type="dxa"/>
              <w:right w:w="100" w:type="dxa"/>
            </w:tcMar>
          </w:tcPr>
          <w:p w14:paraId="11E1809E" w14:textId="77777777" w:rsidR="004E60C9" w:rsidRPr="004103B0" w:rsidRDefault="004E60C9" w:rsidP="002D5A67">
            <w:pPr>
              <w:pStyle w:val="BodyText"/>
              <w:rPr>
                <w:lang w:val="en"/>
              </w:rPr>
            </w:pPr>
          </w:p>
        </w:tc>
        <w:tc>
          <w:tcPr>
            <w:tcW w:w="1028" w:type="dxa"/>
            <w:shd w:val="clear" w:color="auto" w:fill="D9EAD3"/>
            <w:tcMar>
              <w:top w:w="100" w:type="dxa"/>
              <w:left w:w="100" w:type="dxa"/>
              <w:bottom w:w="100" w:type="dxa"/>
              <w:right w:w="100" w:type="dxa"/>
            </w:tcMar>
          </w:tcPr>
          <w:p w14:paraId="130FED77" w14:textId="77777777" w:rsidR="004E60C9" w:rsidRPr="004103B0" w:rsidRDefault="004E60C9" w:rsidP="002D5A67">
            <w:pPr>
              <w:pStyle w:val="BodyText"/>
              <w:rPr>
                <w:lang w:val="en"/>
              </w:rPr>
            </w:pPr>
          </w:p>
        </w:tc>
        <w:tc>
          <w:tcPr>
            <w:tcW w:w="1048" w:type="dxa"/>
            <w:shd w:val="clear" w:color="auto" w:fill="D9EAD3"/>
            <w:tcMar>
              <w:top w:w="100" w:type="dxa"/>
              <w:left w:w="100" w:type="dxa"/>
              <w:bottom w:w="100" w:type="dxa"/>
              <w:right w:w="100" w:type="dxa"/>
            </w:tcMar>
          </w:tcPr>
          <w:p w14:paraId="6515AD51"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0BA6FA62"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1FE0420B" w14:textId="77777777" w:rsidR="004E60C9" w:rsidRPr="004103B0" w:rsidRDefault="004E60C9" w:rsidP="002D5A67">
            <w:pPr>
              <w:pStyle w:val="BodyText"/>
              <w:rPr>
                <w:lang w:val="en"/>
              </w:rPr>
            </w:pPr>
          </w:p>
        </w:tc>
        <w:tc>
          <w:tcPr>
            <w:tcW w:w="1049" w:type="dxa"/>
            <w:shd w:val="clear" w:color="auto" w:fill="auto"/>
            <w:tcMar>
              <w:top w:w="100" w:type="dxa"/>
              <w:left w:w="100" w:type="dxa"/>
              <w:bottom w:w="100" w:type="dxa"/>
              <w:right w:w="100" w:type="dxa"/>
            </w:tcMar>
          </w:tcPr>
          <w:p w14:paraId="79525B90" w14:textId="77777777" w:rsidR="004E60C9" w:rsidRPr="004103B0" w:rsidRDefault="004E60C9" w:rsidP="002D5A67">
            <w:pPr>
              <w:pStyle w:val="BodyText"/>
              <w:rPr>
                <w:lang w:val="en"/>
              </w:rPr>
            </w:pPr>
          </w:p>
        </w:tc>
        <w:tc>
          <w:tcPr>
            <w:tcW w:w="1049" w:type="dxa"/>
            <w:shd w:val="clear" w:color="auto" w:fill="D9EAD3"/>
            <w:tcMar>
              <w:top w:w="100" w:type="dxa"/>
              <w:left w:w="100" w:type="dxa"/>
              <w:bottom w:w="100" w:type="dxa"/>
              <w:right w:w="100" w:type="dxa"/>
            </w:tcMar>
          </w:tcPr>
          <w:p w14:paraId="678F8CA9" w14:textId="77777777" w:rsidR="004E60C9" w:rsidRPr="004103B0" w:rsidRDefault="004E60C9" w:rsidP="002D5A67">
            <w:pPr>
              <w:pStyle w:val="BodyText"/>
              <w:rPr>
                <w:lang w:val="en"/>
              </w:rPr>
            </w:pPr>
          </w:p>
        </w:tc>
        <w:tc>
          <w:tcPr>
            <w:tcW w:w="1049" w:type="dxa"/>
            <w:shd w:val="clear" w:color="auto" w:fill="D9EAD3"/>
            <w:tcMar>
              <w:top w:w="100" w:type="dxa"/>
              <w:left w:w="100" w:type="dxa"/>
              <w:bottom w:w="100" w:type="dxa"/>
              <w:right w:w="100" w:type="dxa"/>
            </w:tcMar>
          </w:tcPr>
          <w:p w14:paraId="09141839" w14:textId="77777777" w:rsidR="004E60C9" w:rsidRPr="004103B0" w:rsidRDefault="004E60C9" w:rsidP="002D5A67">
            <w:pPr>
              <w:pStyle w:val="BodyText"/>
              <w:rPr>
                <w:lang w:val="en"/>
              </w:rPr>
            </w:pPr>
          </w:p>
        </w:tc>
        <w:tc>
          <w:tcPr>
            <w:tcW w:w="1049" w:type="dxa"/>
            <w:shd w:val="clear" w:color="auto" w:fill="D9EAD3"/>
            <w:tcMar>
              <w:top w:w="100" w:type="dxa"/>
              <w:left w:w="100" w:type="dxa"/>
              <w:bottom w:w="100" w:type="dxa"/>
              <w:right w:w="100" w:type="dxa"/>
            </w:tcMar>
          </w:tcPr>
          <w:p w14:paraId="62F1FA9A" w14:textId="77777777" w:rsidR="004E60C9" w:rsidRPr="004103B0" w:rsidRDefault="004E60C9" w:rsidP="002D5A67">
            <w:pPr>
              <w:pStyle w:val="BodyText"/>
              <w:rPr>
                <w:lang w:val="en"/>
              </w:rPr>
            </w:pPr>
          </w:p>
        </w:tc>
        <w:tc>
          <w:tcPr>
            <w:tcW w:w="1049" w:type="dxa"/>
            <w:shd w:val="clear" w:color="auto" w:fill="D9EAD3"/>
            <w:tcMar>
              <w:top w:w="100" w:type="dxa"/>
              <w:left w:w="100" w:type="dxa"/>
              <w:bottom w:w="100" w:type="dxa"/>
              <w:right w:w="100" w:type="dxa"/>
            </w:tcMar>
          </w:tcPr>
          <w:p w14:paraId="7827D31D" w14:textId="77777777" w:rsidR="004E60C9" w:rsidRPr="004103B0" w:rsidRDefault="004E60C9" w:rsidP="002D5A67">
            <w:pPr>
              <w:pStyle w:val="BodyText"/>
              <w:rPr>
                <w:lang w:val="en"/>
              </w:rPr>
            </w:pPr>
          </w:p>
        </w:tc>
      </w:tr>
      <w:tr w:rsidR="004E60C9" w:rsidRPr="004103B0" w14:paraId="7850DC63" w14:textId="77777777" w:rsidTr="004E60C9">
        <w:trPr>
          <w:trHeight w:val="635"/>
        </w:trPr>
        <w:tc>
          <w:tcPr>
            <w:tcW w:w="3026" w:type="dxa"/>
            <w:shd w:val="clear" w:color="auto" w:fill="auto"/>
            <w:tcMar>
              <w:top w:w="100" w:type="dxa"/>
              <w:left w:w="100" w:type="dxa"/>
              <w:bottom w:w="100" w:type="dxa"/>
              <w:right w:w="100" w:type="dxa"/>
            </w:tcMar>
          </w:tcPr>
          <w:p w14:paraId="2C8F3E7C" w14:textId="77777777" w:rsidR="004E60C9" w:rsidRPr="004103B0" w:rsidRDefault="004E60C9" w:rsidP="002D5A67">
            <w:pPr>
              <w:pStyle w:val="BodyText"/>
              <w:rPr>
                <w:lang w:val="en"/>
              </w:rPr>
            </w:pPr>
            <w:r w:rsidRPr="004103B0">
              <w:rPr>
                <w:lang w:val="en"/>
              </w:rPr>
              <w:t xml:space="preserve">Myrtle-leaf </w:t>
            </w:r>
            <w:proofErr w:type="gramStart"/>
            <w:r w:rsidRPr="004103B0">
              <w:rPr>
                <w:lang w:val="en"/>
              </w:rPr>
              <w:t>Milk-wort</w:t>
            </w:r>
            <w:proofErr w:type="gramEnd"/>
            <w:r w:rsidRPr="004103B0">
              <w:rPr>
                <w:lang w:val="en"/>
              </w:rPr>
              <w:t xml:space="preserve"> </w:t>
            </w:r>
          </w:p>
        </w:tc>
        <w:tc>
          <w:tcPr>
            <w:tcW w:w="1048" w:type="dxa"/>
            <w:shd w:val="clear" w:color="auto" w:fill="EAD1DC"/>
            <w:tcMar>
              <w:top w:w="100" w:type="dxa"/>
              <w:left w:w="100" w:type="dxa"/>
              <w:bottom w:w="100" w:type="dxa"/>
              <w:right w:w="100" w:type="dxa"/>
            </w:tcMar>
          </w:tcPr>
          <w:p w14:paraId="0E5CD6D8" w14:textId="77777777" w:rsidR="004E60C9" w:rsidRPr="004103B0" w:rsidRDefault="004E60C9" w:rsidP="002D5A67">
            <w:pPr>
              <w:pStyle w:val="BodyText"/>
              <w:rPr>
                <w:lang w:val="en"/>
              </w:rPr>
            </w:pPr>
          </w:p>
        </w:tc>
        <w:tc>
          <w:tcPr>
            <w:tcW w:w="1048" w:type="dxa"/>
            <w:shd w:val="clear" w:color="auto" w:fill="EAD1DC"/>
            <w:tcMar>
              <w:top w:w="100" w:type="dxa"/>
              <w:left w:w="100" w:type="dxa"/>
              <w:bottom w:w="100" w:type="dxa"/>
              <w:right w:w="100" w:type="dxa"/>
            </w:tcMar>
          </w:tcPr>
          <w:p w14:paraId="1AAACE00" w14:textId="77777777" w:rsidR="004E60C9" w:rsidRPr="004103B0" w:rsidRDefault="004E60C9" w:rsidP="002D5A67">
            <w:pPr>
              <w:pStyle w:val="BodyText"/>
              <w:rPr>
                <w:lang w:val="en"/>
              </w:rPr>
            </w:pPr>
          </w:p>
        </w:tc>
        <w:tc>
          <w:tcPr>
            <w:tcW w:w="1061" w:type="dxa"/>
            <w:shd w:val="clear" w:color="auto" w:fill="EAD1DC"/>
            <w:tcMar>
              <w:top w:w="100" w:type="dxa"/>
              <w:left w:w="100" w:type="dxa"/>
              <w:bottom w:w="100" w:type="dxa"/>
              <w:right w:w="100" w:type="dxa"/>
            </w:tcMar>
          </w:tcPr>
          <w:p w14:paraId="25AD8BF3" w14:textId="77777777" w:rsidR="004E60C9" w:rsidRPr="004103B0" w:rsidRDefault="004E60C9" w:rsidP="002D5A67">
            <w:pPr>
              <w:pStyle w:val="BodyText"/>
              <w:rPr>
                <w:lang w:val="en"/>
              </w:rPr>
            </w:pPr>
          </w:p>
        </w:tc>
        <w:tc>
          <w:tcPr>
            <w:tcW w:w="1028" w:type="dxa"/>
            <w:shd w:val="clear" w:color="auto" w:fill="EAD1DC"/>
            <w:tcMar>
              <w:top w:w="100" w:type="dxa"/>
              <w:left w:w="100" w:type="dxa"/>
              <w:bottom w:w="100" w:type="dxa"/>
              <w:right w:w="100" w:type="dxa"/>
            </w:tcMar>
          </w:tcPr>
          <w:p w14:paraId="0DDEBABA" w14:textId="77777777" w:rsidR="004E60C9" w:rsidRPr="004103B0" w:rsidRDefault="004E60C9" w:rsidP="002D5A67">
            <w:pPr>
              <w:pStyle w:val="BodyText"/>
              <w:rPr>
                <w:lang w:val="en"/>
              </w:rPr>
            </w:pPr>
          </w:p>
        </w:tc>
        <w:tc>
          <w:tcPr>
            <w:tcW w:w="1048" w:type="dxa"/>
            <w:shd w:val="clear" w:color="auto" w:fill="EAD1DC"/>
            <w:tcMar>
              <w:top w:w="100" w:type="dxa"/>
              <w:left w:w="100" w:type="dxa"/>
              <w:bottom w:w="100" w:type="dxa"/>
              <w:right w:w="100" w:type="dxa"/>
            </w:tcMar>
          </w:tcPr>
          <w:p w14:paraId="34AE360E" w14:textId="77777777" w:rsidR="004E60C9" w:rsidRPr="004103B0" w:rsidRDefault="004E60C9" w:rsidP="002D5A67">
            <w:pPr>
              <w:pStyle w:val="BodyText"/>
              <w:rPr>
                <w:lang w:val="en"/>
              </w:rPr>
            </w:pPr>
          </w:p>
        </w:tc>
        <w:tc>
          <w:tcPr>
            <w:tcW w:w="1049" w:type="dxa"/>
            <w:shd w:val="clear" w:color="auto" w:fill="EAD1DC"/>
            <w:tcMar>
              <w:top w:w="100" w:type="dxa"/>
              <w:left w:w="100" w:type="dxa"/>
              <w:bottom w:w="100" w:type="dxa"/>
              <w:right w:w="100" w:type="dxa"/>
            </w:tcMar>
          </w:tcPr>
          <w:p w14:paraId="1A5C91AD" w14:textId="77777777" w:rsidR="004E60C9" w:rsidRPr="004103B0" w:rsidRDefault="004E60C9" w:rsidP="002D5A67">
            <w:pPr>
              <w:pStyle w:val="BodyText"/>
              <w:rPr>
                <w:lang w:val="en"/>
              </w:rPr>
            </w:pPr>
          </w:p>
        </w:tc>
        <w:tc>
          <w:tcPr>
            <w:tcW w:w="1049" w:type="dxa"/>
            <w:shd w:val="clear" w:color="auto" w:fill="EAD1DC"/>
            <w:tcMar>
              <w:top w:w="100" w:type="dxa"/>
              <w:left w:w="100" w:type="dxa"/>
              <w:bottom w:w="100" w:type="dxa"/>
              <w:right w:w="100" w:type="dxa"/>
            </w:tcMar>
          </w:tcPr>
          <w:p w14:paraId="6C4D6479" w14:textId="77777777" w:rsidR="004E60C9" w:rsidRPr="004103B0" w:rsidRDefault="004E60C9" w:rsidP="002D5A67">
            <w:pPr>
              <w:pStyle w:val="BodyText"/>
              <w:rPr>
                <w:lang w:val="en"/>
              </w:rPr>
            </w:pPr>
          </w:p>
        </w:tc>
        <w:tc>
          <w:tcPr>
            <w:tcW w:w="1049" w:type="dxa"/>
            <w:shd w:val="clear" w:color="auto" w:fill="C27BA0"/>
            <w:tcMar>
              <w:top w:w="100" w:type="dxa"/>
              <w:left w:w="100" w:type="dxa"/>
              <w:bottom w:w="100" w:type="dxa"/>
              <w:right w:w="100" w:type="dxa"/>
            </w:tcMar>
          </w:tcPr>
          <w:p w14:paraId="701472DC" w14:textId="77777777" w:rsidR="004E60C9" w:rsidRPr="004103B0" w:rsidRDefault="004E60C9" w:rsidP="002D5A67">
            <w:pPr>
              <w:pStyle w:val="BodyText"/>
              <w:rPr>
                <w:lang w:val="en"/>
              </w:rPr>
            </w:pPr>
          </w:p>
        </w:tc>
        <w:tc>
          <w:tcPr>
            <w:tcW w:w="1049" w:type="dxa"/>
            <w:shd w:val="clear" w:color="auto" w:fill="C27BA0"/>
            <w:tcMar>
              <w:top w:w="100" w:type="dxa"/>
              <w:left w:w="100" w:type="dxa"/>
              <w:bottom w:w="100" w:type="dxa"/>
              <w:right w:w="100" w:type="dxa"/>
            </w:tcMar>
          </w:tcPr>
          <w:p w14:paraId="5B875A55" w14:textId="77777777" w:rsidR="004E60C9" w:rsidRPr="004103B0" w:rsidRDefault="004E60C9" w:rsidP="002D5A67">
            <w:pPr>
              <w:pStyle w:val="BodyText"/>
              <w:rPr>
                <w:lang w:val="en"/>
              </w:rPr>
            </w:pPr>
          </w:p>
        </w:tc>
        <w:tc>
          <w:tcPr>
            <w:tcW w:w="1049" w:type="dxa"/>
            <w:shd w:val="clear" w:color="auto" w:fill="C27BA0"/>
            <w:tcMar>
              <w:top w:w="100" w:type="dxa"/>
              <w:left w:w="100" w:type="dxa"/>
              <w:bottom w:w="100" w:type="dxa"/>
              <w:right w:w="100" w:type="dxa"/>
            </w:tcMar>
          </w:tcPr>
          <w:p w14:paraId="72A144D2" w14:textId="77777777" w:rsidR="004E60C9" w:rsidRPr="004103B0" w:rsidRDefault="004E60C9" w:rsidP="002D5A67">
            <w:pPr>
              <w:pStyle w:val="BodyText"/>
              <w:rPr>
                <w:lang w:val="en"/>
              </w:rPr>
            </w:pPr>
          </w:p>
        </w:tc>
        <w:tc>
          <w:tcPr>
            <w:tcW w:w="1049" w:type="dxa"/>
            <w:shd w:val="clear" w:color="auto" w:fill="EAD1DC"/>
            <w:tcMar>
              <w:top w:w="100" w:type="dxa"/>
              <w:left w:w="100" w:type="dxa"/>
              <w:bottom w:w="100" w:type="dxa"/>
              <w:right w:w="100" w:type="dxa"/>
            </w:tcMar>
          </w:tcPr>
          <w:p w14:paraId="2FDA133E" w14:textId="77777777" w:rsidR="004E60C9" w:rsidRPr="004103B0" w:rsidRDefault="004E60C9" w:rsidP="002D5A67">
            <w:pPr>
              <w:pStyle w:val="BodyText"/>
              <w:rPr>
                <w:lang w:val="en"/>
              </w:rPr>
            </w:pPr>
          </w:p>
        </w:tc>
        <w:tc>
          <w:tcPr>
            <w:tcW w:w="1049" w:type="dxa"/>
            <w:shd w:val="clear" w:color="auto" w:fill="EAD1DC"/>
            <w:tcMar>
              <w:top w:w="100" w:type="dxa"/>
              <w:left w:w="100" w:type="dxa"/>
              <w:bottom w:w="100" w:type="dxa"/>
              <w:right w:w="100" w:type="dxa"/>
            </w:tcMar>
          </w:tcPr>
          <w:p w14:paraId="5C20FB2D" w14:textId="77777777" w:rsidR="004E60C9" w:rsidRPr="004103B0" w:rsidRDefault="004E60C9" w:rsidP="002D5A67">
            <w:pPr>
              <w:pStyle w:val="BodyText"/>
              <w:rPr>
                <w:lang w:val="en"/>
              </w:rPr>
            </w:pPr>
          </w:p>
        </w:tc>
      </w:tr>
      <w:tr w:rsidR="004E60C9" w:rsidRPr="004103B0" w14:paraId="5307A636" w14:textId="77777777" w:rsidTr="004E60C9">
        <w:trPr>
          <w:trHeight w:val="635"/>
        </w:trPr>
        <w:tc>
          <w:tcPr>
            <w:tcW w:w="3026" w:type="dxa"/>
            <w:shd w:val="clear" w:color="auto" w:fill="auto"/>
            <w:tcMar>
              <w:top w:w="100" w:type="dxa"/>
              <w:left w:w="100" w:type="dxa"/>
              <w:bottom w:w="100" w:type="dxa"/>
              <w:right w:w="100" w:type="dxa"/>
            </w:tcMar>
          </w:tcPr>
          <w:p w14:paraId="5123C982" w14:textId="77777777" w:rsidR="004E60C9" w:rsidRPr="004103B0" w:rsidRDefault="004E60C9" w:rsidP="002D5A67">
            <w:pPr>
              <w:pStyle w:val="BodyText"/>
              <w:rPr>
                <w:lang w:val="en"/>
              </w:rPr>
            </w:pPr>
            <w:r w:rsidRPr="004103B0">
              <w:rPr>
                <w:lang w:val="en"/>
              </w:rPr>
              <w:t xml:space="preserve">Bridal Creeper </w:t>
            </w:r>
          </w:p>
        </w:tc>
        <w:tc>
          <w:tcPr>
            <w:tcW w:w="1048" w:type="dxa"/>
            <w:tcMar>
              <w:top w:w="100" w:type="dxa"/>
              <w:left w:w="100" w:type="dxa"/>
              <w:bottom w:w="100" w:type="dxa"/>
              <w:right w:w="100" w:type="dxa"/>
            </w:tcMar>
          </w:tcPr>
          <w:p w14:paraId="64F670B1" w14:textId="77777777" w:rsidR="004E60C9" w:rsidRPr="004103B0" w:rsidRDefault="004E60C9" w:rsidP="002D5A67">
            <w:pPr>
              <w:pStyle w:val="BodyText"/>
              <w:rPr>
                <w:lang w:val="en"/>
              </w:rPr>
            </w:pPr>
          </w:p>
        </w:tc>
        <w:tc>
          <w:tcPr>
            <w:tcW w:w="1048" w:type="dxa"/>
            <w:tcMar>
              <w:top w:w="100" w:type="dxa"/>
              <w:left w:w="100" w:type="dxa"/>
              <w:bottom w:w="100" w:type="dxa"/>
              <w:right w:w="100" w:type="dxa"/>
            </w:tcMar>
          </w:tcPr>
          <w:p w14:paraId="5D4E28CA" w14:textId="77777777" w:rsidR="004E60C9" w:rsidRPr="004103B0" w:rsidRDefault="004E60C9" w:rsidP="002D5A67">
            <w:pPr>
              <w:pStyle w:val="BodyText"/>
              <w:rPr>
                <w:lang w:val="en"/>
              </w:rPr>
            </w:pPr>
          </w:p>
        </w:tc>
        <w:tc>
          <w:tcPr>
            <w:tcW w:w="1061" w:type="dxa"/>
            <w:tcMar>
              <w:top w:w="100" w:type="dxa"/>
              <w:left w:w="100" w:type="dxa"/>
              <w:bottom w:w="100" w:type="dxa"/>
              <w:right w:w="100" w:type="dxa"/>
            </w:tcMar>
          </w:tcPr>
          <w:p w14:paraId="1A7FBC34" w14:textId="77777777" w:rsidR="004E60C9" w:rsidRPr="004103B0" w:rsidRDefault="004E60C9" w:rsidP="002D5A67">
            <w:pPr>
              <w:pStyle w:val="BodyText"/>
              <w:rPr>
                <w:lang w:val="en"/>
              </w:rPr>
            </w:pPr>
          </w:p>
        </w:tc>
        <w:tc>
          <w:tcPr>
            <w:tcW w:w="1028" w:type="dxa"/>
            <w:tcMar>
              <w:top w:w="100" w:type="dxa"/>
              <w:left w:w="100" w:type="dxa"/>
              <w:bottom w:w="100" w:type="dxa"/>
              <w:right w:w="100" w:type="dxa"/>
            </w:tcMar>
          </w:tcPr>
          <w:p w14:paraId="3163E32B" w14:textId="77777777" w:rsidR="004E60C9" w:rsidRPr="004103B0" w:rsidRDefault="004E60C9" w:rsidP="002D5A67">
            <w:pPr>
              <w:pStyle w:val="BodyText"/>
              <w:rPr>
                <w:lang w:val="en"/>
              </w:rPr>
            </w:pPr>
          </w:p>
        </w:tc>
        <w:tc>
          <w:tcPr>
            <w:tcW w:w="1048" w:type="dxa"/>
            <w:tcMar>
              <w:top w:w="100" w:type="dxa"/>
              <w:left w:w="100" w:type="dxa"/>
              <w:bottom w:w="100" w:type="dxa"/>
              <w:right w:w="100" w:type="dxa"/>
            </w:tcMar>
          </w:tcPr>
          <w:p w14:paraId="600EBF03" w14:textId="77777777" w:rsidR="004E60C9" w:rsidRPr="004103B0" w:rsidRDefault="004E60C9" w:rsidP="002D5A67">
            <w:pPr>
              <w:pStyle w:val="BodyText"/>
              <w:rPr>
                <w:lang w:val="en"/>
              </w:rPr>
            </w:pPr>
          </w:p>
        </w:tc>
        <w:tc>
          <w:tcPr>
            <w:tcW w:w="1049" w:type="dxa"/>
            <w:tcMar>
              <w:top w:w="100" w:type="dxa"/>
              <w:left w:w="100" w:type="dxa"/>
              <w:bottom w:w="100" w:type="dxa"/>
              <w:right w:w="100" w:type="dxa"/>
            </w:tcMar>
          </w:tcPr>
          <w:p w14:paraId="30C2C07D" w14:textId="77777777" w:rsidR="004E60C9" w:rsidRPr="004103B0" w:rsidRDefault="004E60C9" w:rsidP="002D5A67">
            <w:pPr>
              <w:pStyle w:val="BodyText"/>
              <w:rPr>
                <w:lang w:val="en"/>
              </w:rPr>
            </w:pPr>
          </w:p>
        </w:tc>
        <w:tc>
          <w:tcPr>
            <w:tcW w:w="1049" w:type="dxa"/>
            <w:shd w:val="clear" w:color="auto" w:fill="D0E0E3"/>
            <w:tcMar>
              <w:top w:w="100" w:type="dxa"/>
              <w:left w:w="100" w:type="dxa"/>
              <w:bottom w:w="100" w:type="dxa"/>
              <w:right w:w="100" w:type="dxa"/>
            </w:tcMar>
          </w:tcPr>
          <w:p w14:paraId="3A5F528D" w14:textId="77777777" w:rsidR="004E60C9" w:rsidRPr="004103B0" w:rsidRDefault="004E60C9" w:rsidP="002D5A67">
            <w:pPr>
              <w:pStyle w:val="BodyText"/>
              <w:rPr>
                <w:lang w:val="en"/>
              </w:rPr>
            </w:pPr>
          </w:p>
        </w:tc>
        <w:tc>
          <w:tcPr>
            <w:tcW w:w="1049" w:type="dxa"/>
            <w:shd w:val="clear" w:color="auto" w:fill="D0E0E3"/>
            <w:tcMar>
              <w:top w:w="100" w:type="dxa"/>
              <w:left w:w="100" w:type="dxa"/>
              <w:bottom w:w="100" w:type="dxa"/>
              <w:right w:w="100" w:type="dxa"/>
            </w:tcMar>
          </w:tcPr>
          <w:p w14:paraId="75EECE93" w14:textId="77777777" w:rsidR="004E60C9" w:rsidRPr="004103B0" w:rsidRDefault="004E60C9" w:rsidP="002D5A67">
            <w:pPr>
              <w:pStyle w:val="BodyText"/>
              <w:rPr>
                <w:lang w:val="en"/>
              </w:rPr>
            </w:pPr>
          </w:p>
        </w:tc>
        <w:tc>
          <w:tcPr>
            <w:tcW w:w="1049" w:type="dxa"/>
            <w:shd w:val="clear" w:color="auto" w:fill="D0E0E3"/>
            <w:tcMar>
              <w:top w:w="100" w:type="dxa"/>
              <w:left w:w="100" w:type="dxa"/>
              <w:bottom w:w="100" w:type="dxa"/>
              <w:right w:w="100" w:type="dxa"/>
            </w:tcMar>
          </w:tcPr>
          <w:p w14:paraId="6577D80F" w14:textId="77777777" w:rsidR="004E60C9" w:rsidRPr="004103B0" w:rsidRDefault="004E60C9" w:rsidP="002D5A67">
            <w:pPr>
              <w:pStyle w:val="BodyText"/>
              <w:rPr>
                <w:lang w:val="en"/>
              </w:rPr>
            </w:pPr>
          </w:p>
        </w:tc>
        <w:tc>
          <w:tcPr>
            <w:tcW w:w="1049" w:type="dxa"/>
            <w:tcMar>
              <w:top w:w="100" w:type="dxa"/>
              <w:left w:w="100" w:type="dxa"/>
              <w:bottom w:w="100" w:type="dxa"/>
              <w:right w:w="100" w:type="dxa"/>
            </w:tcMar>
          </w:tcPr>
          <w:p w14:paraId="41A89EA0" w14:textId="77777777" w:rsidR="004E60C9" w:rsidRPr="004103B0" w:rsidRDefault="004E60C9" w:rsidP="002D5A67">
            <w:pPr>
              <w:pStyle w:val="BodyText"/>
              <w:rPr>
                <w:lang w:val="en"/>
              </w:rPr>
            </w:pPr>
          </w:p>
        </w:tc>
        <w:tc>
          <w:tcPr>
            <w:tcW w:w="1049" w:type="dxa"/>
            <w:tcMar>
              <w:top w:w="100" w:type="dxa"/>
              <w:left w:w="100" w:type="dxa"/>
              <w:bottom w:w="100" w:type="dxa"/>
              <w:right w:w="100" w:type="dxa"/>
            </w:tcMar>
          </w:tcPr>
          <w:p w14:paraId="7CDA3E88" w14:textId="77777777" w:rsidR="004E60C9" w:rsidRPr="004103B0" w:rsidRDefault="004E60C9" w:rsidP="002D5A67">
            <w:pPr>
              <w:pStyle w:val="BodyText"/>
              <w:rPr>
                <w:lang w:val="en"/>
              </w:rPr>
            </w:pPr>
          </w:p>
        </w:tc>
        <w:tc>
          <w:tcPr>
            <w:tcW w:w="1049" w:type="dxa"/>
            <w:tcMar>
              <w:top w:w="100" w:type="dxa"/>
              <w:left w:w="100" w:type="dxa"/>
              <w:bottom w:w="100" w:type="dxa"/>
              <w:right w:w="100" w:type="dxa"/>
            </w:tcMar>
          </w:tcPr>
          <w:p w14:paraId="5B9DE283" w14:textId="77777777" w:rsidR="004E60C9" w:rsidRPr="004103B0" w:rsidRDefault="004E60C9" w:rsidP="002D5A67">
            <w:pPr>
              <w:pStyle w:val="BodyText"/>
              <w:rPr>
                <w:lang w:val="en"/>
              </w:rPr>
            </w:pPr>
          </w:p>
        </w:tc>
      </w:tr>
      <w:tr w:rsidR="004E60C9" w:rsidRPr="004103B0" w14:paraId="3416931A" w14:textId="77777777" w:rsidTr="004E60C9">
        <w:trPr>
          <w:trHeight w:val="635"/>
        </w:trPr>
        <w:tc>
          <w:tcPr>
            <w:tcW w:w="3026" w:type="dxa"/>
            <w:shd w:val="clear" w:color="auto" w:fill="auto"/>
            <w:tcMar>
              <w:top w:w="100" w:type="dxa"/>
              <w:left w:w="100" w:type="dxa"/>
              <w:bottom w:w="100" w:type="dxa"/>
              <w:right w:w="100" w:type="dxa"/>
            </w:tcMar>
          </w:tcPr>
          <w:p w14:paraId="678051A9" w14:textId="77777777" w:rsidR="004E60C9" w:rsidRPr="004103B0" w:rsidRDefault="004E60C9" w:rsidP="002D5A67">
            <w:pPr>
              <w:pStyle w:val="BodyText"/>
              <w:rPr>
                <w:lang w:val="en"/>
              </w:rPr>
            </w:pPr>
            <w:r w:rsidRPr="004103B0">
              <w:rPr>
                <w:lang w:val="en"/>
              </w:rPr>
              <w:t xml:space="preserve">Boneseed </w:t>
            </w:r>
          </w:p>
        </w:tc>
        <w:tc>
          <w:tcPr>
            <w:tcW w:w="1048" w:type="dxa"/>
            <w:shd w:val="clear" w:color="auto" w:fill="D9D2E9"/>
            <w:tcMar>
              <w:top w:w="100" w:type="dxa"/>
              <w:left w:w="100" w:type="dxa"/>
              <w:bottom w:w="100" w:type="dxa"/>
              <w:right w:w="100" w:type="dxa"/>
            </w:tcMar>
          </w:tcPr>
          <w:p w14:paraId="40C9BDC0" w14:textId="77777777" w:rsidR="004E60C9" w:rsidRPr="004103B0" w:rsidRDefault="004E60C9" w:rsidP="002D5A67">
            <w:pPr>
              <w:pStyle w:val="BodyText"/>
              <w:rPr>
                <w:lang w:val="en"/>
              </w:rPr>
            </w:pPr>
          </w:p>
        </w:tc>
        <w:tc>
          <w:tcPr>
            <w:tcW w:w="1048" w:type="dxa"/>
            <w:shd w:val="clear" w:color="auto" w:fill="D9D2E9"/>
            <w:tcMar>
              <w:top w:w="100" w:type="dxa"/>
              <w:left w:w="100" w:type="dxa"/>
              <w:bottom w:w="100" w:type="dxa"/>
              <w:right w:w="100" w:type="dxa"/>
            </w:tcMar>
          </w:tcPr>
          <w:p w14:paraId="1681442C" w14:textId="77777777" w:rsidR="004E60C9" w:rsidRPr="004103B0" w:rsidRDefault="004E60C9" w:rsidP="002D5A67">
            <w:pPr>
              <w:pStyle w:val="BodyText"/>
              <w:rPr>
                <w:lang w:val="en"/>
              </w:rPr>
            </w:pPr>
          </w:p>
        </w:tc>
        <w:tc>
          <w:tcPr>
            <w:tcW w:w="1061" w:type="dxa"/>
            <w:shd w:val="clear" w:color="auto" w:fill="D9D2E9"/>
            <w:tcMar>
              <w:top w:w="100" w:type="dxa"/>
              <w:left w:w="100" w:type="dxa"/>
              <w:bottom w:w="100" w:type="dxa"/>
              <w:right w:w="100" w:type="dxa"/>
            </w:tcMar>
          </w:tcPr>
          <w:p w14:paraId="78210228" w14:textId="77777777" w:rsidR="004E60C9" w:rsidRPr="004103B0" w:rsidRDefault="004E60C9" w:rsidP="002D5A67">
            <w:pPr>
              <w:pStyle w:val="BodyText"/>
              <w:rPr>
                <w:lang w:val="en"/>
              </w:rPr>
            </w:pPr>
          </w:p>
        </w:tc>
        <w:tc>
          <w:tcPr>
            <w:tcW w:w="1028" w:type="dxa"/>
            <w:shd w:val="clear" w:color="auto" w:fill="D9D2E9"/>
            <w:tcMar>
              <w:top w:w="100" w:type="dxa"/>
              <w:left w:w="100" w:type="dxa"/>
              <w:bottom w:w="100" w:type="dxa"/>
              <w:right w:w="100" w:type="dxa"/>
            </w:tcMar>
          </w:tcPr>
          <w:p w14:paraId="255C9EE3" w14:textId="77777777" w:rsidR="004E60C9" w:rsidRPr="004103B0" w:rsidRDefault="004E60C9" w:rsidP="002D5A67">
            <w:pPr>
              <w:pStyle w:val="BodyText"/>
              <w:rPr>
                <w:lang w:val="en"/>
              </w:rPr>
            </w:pPr>
          </w:p>
        </w:tc>
        <w:tc>
          <w:tcPr>
            <w:tcW w:w="1048" w:type="dxa"/>
            <w:shd w:val="clear" w:color="auto" w:fill="8E7CC3"/>
            <w:tcMar>
              <w:top w:w="100" w:type="dxa"/>
              <w:left w:w="100" w:type="dxa"/>
              <w:bottom w:w="100" w:type="dxa"/>
              <w:right w:w="100" w:type="dxa"/>
            </w:tcMar>
          </w:tcPr>
          <w:p w14:paraId="6D4822BC" w14:textId="77777777" w:rsidR="004E60C9" w:rsidRPr="004103B0" w:rsidRDefault="004E60C9" w:rsidP="002D5A67">
            <w:pPr>
              <w:pStyle w:val="BodyText"/>
              <w:rPr>
                <w:lang w:val="en"/>
              </w:rPr>
            </w:pPr>
          </w:p>
        </w:tc>
        <w:tc>
          <w:tcPr>
            <w:tcW w:w="1049" w:type="dxa"/>
            <w:shd w:val="clear" w:color="auto" w:fill="8E7CC3"/>
            <w:tcMar>
              <w:top w:w="100" w:type="dxa"/>
              <w:left w:w="100" w:type="dxa"/>
              <w:bottom w:w="100" w:type="dxa"/>
              <w:right w:w="100" w:type="dxa"/>
            </w:tcMar>
          </w:tcPr>
          <w:p w14:paraId="03696FF3" w14:textId="77777777" w:rsidR="004E60C9" w:rsidRPr="004103B0" w:rsidRDefault="004E60C9" w:rsidP="002D5A67">
            <w:pPr>
              <w:pStyle w:val="BodyText"/>
              <w:rPr>
                <w:lang w:val="en"/>
              </w:rPr>
            </w:pPr>
          </w:p>
        </w:tc>
        <w:tc>
          <w:tcPr>
            <w:tcW w:w="1049" w:type="dxa"/>
            <w:shd w:val="clear" w:color="auto" w:fill="8E7CC3"/>
            <w:tcMar>
              <w:top w:w="100" w:type="dxa"/>
              <w:left w:w="100" w:type="dxa"/>
              <w:bottom w:w="100" w:type="dxa"/>
              <w:right w:w="100" w:type="dxa"/>
            </w:tcMar>
          </w:tcPr>
          <w:p w14:paraId="7EF8753F" w14:textId="77777777" w:rsidR="004E60C9" w:rsidRPr="004103B0" w:rsidRDefault="004E60C9" w:rsidP="002D5A67">
            <w:pPr>
              <w:pStyle w:val="BodyText"/>
              <w:rPr>
                <w:lang w:val="en"/>
              </w:rPr>
            </w:pPr>
          </w:p>
        </w:tc>
        <w:tc>
          <w:tcPr>
            <w:tcW w:w="1049" w:type="dxa"/>
            <w:shd w:val="clear" w:color="auto" w:fill="8E7CC3"/>
            <w:tcMar>
              <w:top w:w="100" w:type="dxa"/>
              <w:left w:w="100" w:type="dxa"/>
              <w:bottom w:w="100" w:type="dxa"/>
              <w:right w:w="100" w:type="dxa"/>
            </w:tcMar>
          </w:tcPr>
          <w:p w14:paraId="1CB6E607" w14:textId="77777777" w:rsidR="004E60C9" w:rsidRPr="004103B0" w:rsidRDefault="004E60C9" w:rsidP="002D5A67">
            <w:pPr>
              <w:pStyle w:val="BodyText"/>
              <w:rPr>
                <w:lang w:val="en"/>
              </w:rPr>
            </w:pPr>
          </w:p>
        </w:tc>
        <w:tc>
          <w:tcPr>
            <w:tcW w:w="1049" w:type="dxa"/>
            <w:shd w:val="clear" w:color="auto" w:fill="D9D2E9"/>
            <w:tcMar>
              <w:top w:w="100" w:type="dxa"/>
              <w:left w:w="100" w:type="dxa"/>
              <w:bottom w:w="100" w:type="dxa"/>
              <w:right w:w="100" w:type="dxa"/>
            </w:tcMar>
          </w:tcPr>
          <w:p w14:paraId="2FA36300" w14:textId="77777777" w:rsidR="004E60C9" w:rsidRPr="004103B0" w:rsidRDefault="004E60C9" w:rsidP="002D5A67">
            <w:pPr>
              <w:pStyle w:val="BodyText"/>
              <w:rPr>
                <w:lang w:val="en"/>
              </w:rPr>
            </w:pPr>
          </w:p>
        </w:tc>
        <w:tc>
          <w:tcPr>
            <w:tcW w:w="1049" w:type="dxa"/>
            <w:shd w:val="clear" w:color="auto" w:fill="D9D2E9"/>
            <w:tcMar>
              <w:top w:w="100" w:type="dxa"/>
              <w:left w:w="100" w:type="dxa"/>
              <w:bottom w:w="100" w:type="dxa"/>
              <w:right w:w="100" w:type="dxa"/>
            </w:tcMar>
          </w:tcPr>
          <w:p w14:paraId="2A19C347" w14:textId="77777777" w:rsidR="004E60C9" w:rsidRPr="004103B0" w:rsidRDefault="004E60C9" w:rsidP="002D5A67">
            <w:pPr>
              <w:pStyle w:val="BodyText"/>
              <w:rPr>
                <w:lang w:val="en"/>
              </w:rPr>
            </w:pPr>
          </w:p>
        </w:tc>
        <w:tc>
          <w:tcPr>
            <w:tcW w:w="1049" w:type="dxa"/>
            <w:shd w:val="clear" w:color="auto" w:fill="D9D2E9"/>
            <w:tcMar>
              <w:top w:w="100" w:type="dxa"/>
              <w:left w:w="100" w:type="dxa"/>
              <w:bottom w:w="100" w:type="dxa"/>
              <w:right w:w="100" w:type="dxa"/>
            </w:tcMar>
          </w:tcPr>
          <w:p w14:paraId="39655130" w14:textId="77777777" w:rsidR="004E60C9" w:rsidRPr="004103B0" w:rsidRDefault="004E60C9" w:rsidP="002D5A67">
            <w:pPr>
              <w:pStyle w:val="BodyText"/>
              <w:rPr>
                <w:lang w:val="en"/>
              </w:rPr>
            </w:pPr>
          </w:p>
        </w:tc>
        <w:tc>
          <w:tcPr>
            <w:tcW w:w="1049" w:type="dxa"/>
            <w:shd w:val="clear" w:color="auto" w:fill="D9D2E9"/>
            <w:tcMar>
              <w:top w:w="100" w:type="dxa"/>
              <w:left w:w="100" w:type="dxa"/>
              <w:bottom w:w="100" w:type="dxa"/>
              <w:right w:w="100" w:type="dxa"/>
            </w:tcMar>
          </w:tcPr>
          <w:p w14:paraId="7EE86278" w14:textId="77777777" w:rsidR="004E60C9" w:rsidRPr="004103B0" w:rsidRDefault="004E60C9" w:rsidP="002D5A67">
            <w:pPr>
              <w:pStyle w:val="BodyText"/>
              <w:rPr>
                <w:lang w:val="en"/>
              </w:rPr>
            </w:pPr>
          </w:p>
        </w:tc>
      </w:tr>
      <w:tr w:rsidR="004E60C9" w:rsidRPr="004103B0" w14:paraId="19172E4C" w14:textId="77777777" w:rsidTr="004E60C9">
        <w:trPr>
          <w:trHeight w:val="635"/>
        </w:trPr>
        <w:tc>
          <w:tcPr>
            <w:tcW w:w="3026" w:type="dxa"/>
            <w:shd w:val="clear" w:color="auto" w:fill="auto"/>
            <w:tcMar>
              <w:top w:w="100" w:type="dxa"/>
              <w:left w:w="100" w:type="dxa"/>
              <w:bottom w:w="100" w:type="dxa"/>
              <w:right w:w="100" w:type="dxa"/>
            </w:tcMar>
          </w:tcPr>
          <w:p w14:paraId="61160983" w14:textId="77777777" w:rsidR="004E60C9" w:rsidRPr="004103B0" w:rsidRDefault="004E60C9" w:rsidP="002D5A67">
            <w:pPr>
              <w:pStyle w:val="BodyText"/>
              <w:rPr>
                <w:lang w:val="en"/>
              </w:rPr>
            </w:pPr>
            <w:r w:rsidRPr="004103B0">
              <w:rPr>
                <w:lang w:val="en"/>
              </w:rPr>
              <w:t>Gorse</w:t>
            </w:r>
          </w:p>
        </w:tc>
        <w:tc>
          <w:tcPr>
            <w:tcW w:w="1048" w:type="dxa"/>
            <w:shd w:val="clear" w:color="auto" w:fill="FCE5CD"/>
            <w:tcMar>
              <w:top w:w="100" w:type="dxa"/>
              <w:left w:w="100" w:type="dxa"/>
              <w:bottom w:w="100" w:type="dxa"/>
              <w:right w:w="100" w:type="dxa"/>
            </w:tcMar>
          </w:tcPr>
          <w:p w14:paraId="2577C1DB" w14:textId="77777777" w:rsidR="004E60C9" w:rsidRPr="004103B0" w:rsidRDefault="004E60C9" w:rsidP="002D5A67">
            <w:pPr>
              <w:pStyle w:val="BodyText"/>
              <w:rPr>
                <w:lang w:val="en"/>
              </w:rPr>
            </w:pPr>
          </w:p>
        </w:tc>
        <w:tc>
          <w:tcPr>
            <w:tcW w:w="1048" w:type="dxa"/>
            <w:shd w:val="clear" w:color="auto" w:fill="FCE5CD"/>
            <w:tcMar>
              <w:top w:w="100" w:type="dxa"/>
              <w:left w:w="100" w:type="dxa"/>
              <w:bottom w:w="100" w:type="dxa"/>
              <w:right w:w="100" w:type="dxa"/>
            </w:tcMar>
          </w:tcPr>
          <w:p w14:paraId="7E54AB2C" w14:textId="77777777" w:rsidR="004E60C9" w:rsidRPr="004103B0" w:rsidRDefault="004E60C9" w:rsidP="002D5A67">
            <w:pPr>
              <w:pStyle w:val="BodyText"/>
              <w:rPr>
                <w:lang w:val="en"/>
              </w:rPr>
            </w:pPr>
          </w:p>
        </w:tc>
        <w:tc>
          <w:tcPr>
            <w:tcW w:w="1061" w:type="dxa"/>
            <w:shd w:val="clear" w:color="auto" w:fill="FCE5CD"/>
            <w:tcMar>
              <w:top w:w="100" w:type="dxa"/>
              <w:left w:w="100" w:type="dxa"/>
              <w:bottom w:w="100" w:type="dxa"/>
              <w:right w:w="100" w:type="dxa"/>
            </w:tcMar>
          </w:tcPr>
          <w:p w14:paraId="1137B52B" w14:textId="77777777" w:rsidR="004E60C9" w:rsidRPr="004103B0" w:rsidRDefault="004E60C9" w:rsidP="002D5A67">
            <w:pPr>
              <w:pStyle w:val="BodyText"/>
              <w:rPr>
                <w:lang w:val="en"/>
              </w:rPr>
            </w:pPr>
          </w:p>
        </w:tc>
        <w:tc>
          <w:tcPr>
            <w:tcW w:w="1028" w:type="dxa"/>
            <w:shd w:val="clear" w:color="auto" w:fill="FCE5CD"/>
            <w:tcMar>
              <w:top w:w="100" w:type="dxa"/>
              <w:left w:w="100" w:type="dxa"/>
              <w:bottom w:w="100" w:type="dxa"/>
              <w:right w:w="100" w:type="dxa"/>
            </w:tcMar>
          </w:tcPr>
          <w:p w14:paraId="212DE19A" w14:textId="77777777" w:rsidR="004E60C9" w:rsidRPr="004103B0" w:rsidRDefault="004E60C9" w:rsidP="002D5A67">
            <w:pPr>
              <w:pStyle w:val="BodyText"/>
              <w:rPr>
                <w:lang w:val="en"/>
              </w:rPr>
            </w:pPr>
          </w:p>
        </w:tc>
        <w:tc>
          <w:tcPr>
            <w:tcW w:w="1048" w:type="dxa"/>
            <w:shd w:val="clear" w:color="auto" w:fill="FCE5CD"/>
            <w:tcMar>
              <w:top w:w="100" w:type="dxa"/>
              <w:left w:w="100" w:type="dxa"/>
              <w:bottom w:w="100" w:type="dxa"/>
              <w:right w:w="100" w:type="dxa"/>
            </w:tcMar>
          </w:tcPr>
          <w:p w14:paraId="7834A683" w14:textId="77777777" w:rsidR="004E60C9" w:rsidRPr="004103B0" w:rsidRDefault="004E60C9" w:rsidP="002D5A67">
            <w:pPr>
              <w:pStyle w:val="BodyText"/>
              <w:rPr>
                <w:lang w:val="en"/>
              </w:rPr>
            </w:pPr>
          </w:p>
        </w:tc>
        <w:tc>
          <w:tcPr>
            <w:tcW w:w="1049" w:type="dxa"/>
            <w:shd w:val="clear" w:color="auto" w:fill="FCE5CD"/>
            <w:tcMar>
              <w:top w:w="100" w:type="dxa"/>
              <w:left w:w="100" w:type="dxa"/>
              <w:bottom w:w="100" w:type="dxa"/>
              <w:right w:w="100" w:type="dxa"/>
            </w:tcMar>
          </w:tcPr>
          <w:p w14:paraId="16E4DA11" w14:textId="77777777" w:rsidR="004E60C9" w:rsidRPr="004103B0" w:rsidRDefault="004E60C9" w:rsidP="002D5A67">
            <w:pPr>
              <w:pStyle w:val="BodyText"/>
              <w:rPr>
                <w:lang w:val="en"/>
              </w:rPr>
            </w:pPr>
          </w:p>
        </w:tc>
        <w:tc>
          <w:tcPr>
            <w:tcW w:w="1049" w:type="dxa"/>
            <w:shd w:val="clear" w:color="auto" w:fill="FCE5CD"/>
            <w:tcMar>
              <w:top w:w="100" w:type="dxa"/>
              <w:left w:w="100" w:type="dxa"/>
              <w:bottom w:w="100" w:type="dxa"/>
              <w:right w:w="100" w:type="dxa"/>
            </w:tcMar>
          </w:tcPr>
          <w:p w14:paraId="648E75FF" w14:textId="77777777" w:rsidR="004E60C9" w:rsidRPr="004103B0" w:rsidRDefault="004E60C9" w:rsidP="002D5A67">
            <w:pPr>
              <w:pStyle w:val="BodyText"/>
              <w:rPr>
                <w:lang w:val="en"/>
              </w:rPr>
            </w:pPr>
          </w:p>
        </w:tc>
        <w:tc>
          <w:tcPr>
            <w:tcW w:w="1049" w:type="dxa"/>
            <w:shd w:val="clear" w:color="auto" w:fill="F6B26B"/>
            <w:tcMar>
              <w:top w:w="100" w:type="dxa"/>
              <w:left w:w="100" w:type="dxa"/>
              <w:bottom w:w="100" w:type="dxa"/>
              <w:right w:w="100" w:type="dxa"/>
            </w:tcMar>
          </w:tcPr>
          <w:p w14:paraId="48519DD7" w14:textId="77777777" w:rsidR="004E60C9" w:rsidRPr="004103B0" w:rsidRDefault="004E60C9" w:rsidP="002D5A67">
            <w:pPr>
              <w:pStyle w:val="BodyText"/>
              <w:rPr>
                <w:lang w:val="en"/>
              </w:rPr>
            </w:pPr>
          </w:p>
        </w:tc>
        <w:tc>
          <w:tcPr>
            <w:tcW w:w="1049" w:type="dxa"/>
            <w:shd w:val="clear" w:color="auto" w:fill="F6B26B"/>
            <w:tcMar>
              <w:top w:w="100" w:type="dxa"/>
              <w:left w:w="100" w:type="dxa"/>
              <w:bottom w:w="100" w:type="dxa"/>
              <w:right w:w="100" w:type="dxa"/>
            </w:tcMar>
          </w:tcPr>
          <w:p w14:paraId="7E2111A6" w14:textId="77777777" w:rsidR="004E60C9" w:rsidRPr="004103B0" w:rsidRDefault="004E60C9" w:rsidP="002D5A67">
            <w:pPr>
              <w:pStyle w:val="BodyText"/>
              <w:rPr>
                <w:lang w:val="en"/>
              </w:rPr>
            </w:pPr>
          </w:p>
        </w:tc>
        <w:tc>
          <w:tcPr>
            <w:tcW w:w="1049" w:type="dxa"/>
            <w:shd w:val="clear" w:color="auto" w:fill="F6B26B"/>
            <w:tcMar>
              <w:top w:w="100" w:type="dxa"/>
              <w:left w:w="100" w:type="dxa"/>
              <w:bottom w:w="100" w:type="dxa"/>
              <w:right w:w="100" w:type="dxa"/>
            </w:tcMar>
          </w:tcPr>
          <w:p w14:paraId="55AF179F" w14:textId="77777777" w:rsidR="004E60C9" w:rsidRPr="004103B0" w:rsidRDefault="004E60C9" w:rsidP="002D5A67">
            <w:pPr>
              <w:pStyle w:val="BodyText"/>
              <w:rPr>
                <w:lang w:val="en"/>
              </w:rPr>
            </w:pPr>
          </w:p>
        </w:tc>
        <w:tc>
          <w:tcPr>
            <w:tcW w:w="1049" w:type="dxa"/>
            <w:shd w:val="clear" w:color="auto" w:fill="FCE5CD"/>
            <w:tcMar>
              <w:top w:w="100" w:type="dxa"/>
              <w:left w:w="100" w:type="dxa"/>
              <w:bottom w:w="100" w:type="dxa"/>
              <w:right w:w="100" w:type="dxa"/>
            </w:tcMar>
          </w:tcPr>
          <w:p w14:paraId="392A1497" w14:textId="77777777" w:rsidR="004E60C9" w:rsidRPr="004103B0" w:rsidRDefault="004E60C9" w:rsidP="002D5A67">
            <w:pPr>
              <w:pStyle w:val="BodyText"/>
              <w:rPr>
                <w:lang w:val="en"/>
              </w:rPr>
            </w:pPr>
          </w:p>
        </w:tc>
        <w:tc>
          <w:tcPr>
            <w:tcW w:w="1049" w:type="dxa"/>
            <w:shd w:val="clear" w:color="auto" w:fill="FCE5CD"/>
            <w:tcMar>
              <w:top w:w="100" w:type="dxa"/>
              <w:left w:w="100" w:type="dxa"/>
              <w:bottom w:w="100" w:type="dxa"/>
              <w:right w:w="100" w:type="dxa"/>
            </w:tcMar>
          </w:tcPr>
          <w:p w14:paraId="1E64B8ED" w14:textId="77777777" w:rsidR="004E60C9" w:rsidRPr="004103B0" w:rsidRDefault="004E60C9" w:rsidP="002D5A67">
            <w:pPr>
              <w:pStyle w:val="BodyText"/>
              <w:rPr>
                <w:lang w:val="en"/>
              </w:rPr>
            </w:pPr>
          </w:p>
        </w:tc>
      </w:tr>
      <w:tr w:rsidR="004E60C9" w:rsidRPr="004103B0" w14:paraId="06AF926A" w14:textId="77777777" w:rsidTr="004E60C9">
        <w:trPr>
          <w:trHeight w:val="373"/>
        </w:trPr>
        <w:tc>
          <w:tcPr>
            <w:tcW w:w="3026" w:type="dxa"/>
            <w:shd w:val="clear" w:color="auto" w:fill="auto"/>
            <w:tcMar>
              <w:top w:w="100" w:type="dxa"/>
              <w:left w:w="100" w:type="dxa"/>
              <w:bottom w:w="100" w:type="dxa"/>
              <w:right w:w="100" w:type="dxa"/>
            </w:tcMar>
          </w:tcPr>
          <w:p w14:paraId="2957D70D" w14:textId="77777777" w:rsidR="004E60C9" w:rsidRPr="004103B0" w:rsidRDefault="004E60C9" w:rsidP="002D5A67">
            <w:pPr>
              <w:pStyle w:val="BodyText"/>
              <w:rPr>
                <w:lang w:val="en"/>
              </w:rPr>
            </w:pPr>
          </w:p>
        </w:tc>
        <w:tc>
          <w:tcPr>
            <w:tcW w:w="1048" w:type="dxa"/>
            <w:shd w:val="clear" w:color="auto" w:fill="auto"/>
            <w:tcMar>
              <w:top w:w="100" w:type="dxa"/>
              <w:left w:w="100" w:type="dxa"/>
              <w:bottom w:w="100" w:type="dxa"/>
              <w:right w:w="100" w:type="dxa"/>
            </w:tcMar>
          </w:tcPr>
          <w:p w14:paraId="29E1E577" w14:textId="77777777" w:rsidR="004E60C9" w:rsidRPr="004103B0" w:rsidRDefault="004E60C9" w:rsidP="002D5A67">
            <w:pPr>
              <w:pStyle w:val="BodyText"/>
              <w:rPr>
                <w:lang w:val="en"/>
              </w:rPr>
            </w:pPr>
            <w:r w:rsidRPr="004103B0">
              <w:rPr>
                <w:lang w:val="en"/>
              </w:rPr>
              <w:t>Jan</w:t>
            </w:r>
          </w:p>
        </w:tc>
        <w:tc>
          <w:tcPr>
            <w:tcW w:w="1048" w:type="dxa"/>
            <w:shd w:val="clear" w:color="auto" w:fill="auto"/>
            <w:tcMar>
              <w:top w:w="100" w:type="dxa"/>
              <w:left w:w="100" w:type="dxa"/>
              <w:bottom w:w="100" w:type="dxa"/>
              <w:right w:w="100" w:type="dxa"/>
            </w:tcMar>
          </w:tcPr>
          <w:p w14:paraId="5A2CD49B" w14:textId="77777777" w:rsidR="004E60C9" w:rsidRPr="004103B0" w:rsidRDefault="004E60C9" w:rsidP="002D5A67">
            <w:pPr>
              <w:pStyle w:val="BodyText"/>
              <w:rPr>
                <w:lang w:val="en"/>
              </w:rPr>
            </w:pPr>
            <w:r w:rsidRPr="004103B0">
              <w:rPr>
                <w:lang w:val="en"/>
              </w:rPr>
              <w:t>Feb</w:t>
            </w:r>
          </w:p>
        </w:tc>
        <w:tc>
          <w:tcPr>
            <w:tcW w:w="1061" w:type="dxa"/>
            <w:shd w:val="clear" w:color="auto" w:fill="auto"/>
            <w:tcMar>
              <w:top w:w="100" w:type="dxa"/>
              <w:left w:w="100" w:type="dxa"/>
              <w:bottom w:w="100" w:type="dxa"/>
              <w:right w:w="100" w:type="dxa"/>
            </w:tcMar>
          </w:tcPr>
          <w:p w14:paraId="04E51800" w14:textId="77777777" w:rsidR="004E60C9" w:rsidRPr="004103B0" w:rsidRDefault="004E60C9" w:rsidP="002D5A67">
            <w:pPr>
              <w:pStyle w:val="BodyText"/>
              <w:rPr>
                <w:lang w:val="en"/>
              </w:rPr>
            </w:pPr>
            <w:r w:rsidRPr="004103B0">
              <w:rPr>
                <w:lang w:val="en"/>
              </w:rPr>
              <w:t>Mar</w:t>
            </w:r>
          </w:p>
        </w:tc>
        <w:tc>
          <w:tcPr>
            <w:tcW w:w="1028" w:type="dxa"/>
            <w:shd w:val="clear" w:color="auto" w:fill="auto"/>
            <w:tcMar>
              <w:top w:w="100" w:type="dxa"/>
              <w:left w:w="100" w:type="dxa"/>
              <w:bottom w:w="100" w:type="dxa"/>
              <w:right w:w="100" w:type="dxa"/>
            </w:tcMar>
          </w:tcPr>
          <w:p w14:paraId="63D67BBC" w14:textId="77777777" w:rsidR="004E60C9" w:rsidRPr="004103B0" w:rsidRDefault="004E60C9" w:rsidP="002D5A67">
            <w:pPr>
              <w:pStyle w:val="BodyText"/>
              <w:rPr>
                <w:lang w:val="en"/>
              </w:rPr>
            </w:pPr>
            <w:r w:rsidRPr="004103B0">
              <w:rPr>
                <w:lang w:val="en"/>
              </w:rPr>
              <w:t>April</w:t>
            </w:r>
          </w:p>
        </w:tc>
        <w:tc>
          <w:tcPr>
            <w:tcW w:w="1048" w:type="dxa"/>
            <w:shd w:val="clear" w:color="auto" w:fill="auto"/>
            <w:tcMar>
              <w:top w:w="100" w:type="dxa"/>
              <w:left w:w="100" w:type="dxa"/>
              <w:bottom w:w="100" w:type="dxa"/>
              <w:right w:w="100" w:type="dxa"/>
            </w:tcMar>
          </w:tcPr>
          <w:p w14:paraId="3655BCEE" w14:textId="77777777" w:rsidR="004E60C9" w:rsidRPr="004103B0" w:rsidRDefault="004E60C9" w:rsidP="002D5A67">
            <w:pPr>
              <w:pStyle w:val="BodyText"/>
              <w:rPr>
                <w:lang w:val="en"/>
              </w:rPr>
            </w:pPr>
            <w:r w:rsidRPr="004103B0">
              <w:rPr>
                <w:lang w:val="en"/>
              </w:rPr>
              <w:t>May</w:t>
            </w:r>
          </w:p>
        </w:tc>
        <w:tc>
          <w:tcPr>
            <w:tcW w:w="1049" w:type="dxa"/>
            <w:shd w:val="clear" w:color="auto" w:fill="auto"/>
            <w:tcMar>
              <w:top w:w="100" w:type="dxa"/>
              <w:left w:w="100" w:type="dxa"/>
              <w:bottom w:w="100" w:type="dxa"/>
              <w:right w:w="100" w:type="dxa"/>
            </w:tcMar>
          </w:tcPr>
          <w:p w14:paraId="123DC3F1" w14:textId="77777777" w:rsidR="004E60C9" w:rsidRPr="004103B0" w:rsidRDefault="004E60C9" w:rsidP="002D5A67">
            <w:pPr>
              <w:pStyle w:val="BodyText"/>
              <w:rPr>
                <w:lang w:val="en"/>
              </w:rPr>
            </w:pPr>
            <w:r w:rsidRPr="004103B0">
              <w:rPr>
                <w:lang w:val="en"/>
              </w:rPr>
              <w:t>Jun</w:t>
            </w:r>
          </w:p>
        </w:tc>
        <w:tc>
          <w:tcPr>
            <w:tcW w:w="1049" w:type="dxa"/>
            <w:shd w:val="clear" w:color="auto" w:fill="auto"/>
            <w:tcMar>
              <w:top w:w="100" w:type="dxa"/>
              <w:left w:w="100" w:type="dxa"/>
              <w:bottom w:w="100" w:type="dxa"/>
              <w:right w:w="100" w:type="dxa"/>
            </w:tcMar>
          </w:tcPr>
          <w:p w14:paraId="6692A0FB" w14:textId="77777777" w:rsidR="004E60C9" w:rsidRPr="004103B0" w:rsidRDefault="004E60C9" w:rsidP="002D5A67">
            <w:pPr>
              <w:pStyle w:val="BodyText"/>
              <w:rPr>
                <w:lang w:val="en"/>
              </w:rPr>
            </w:pPr>
            <w:r w:rsidRPr="004103B0">
              <w:rPr>
                <w:lang w:val="en"/>
              </w:rPr>
              <w:t>Jul</w:t>
            </w:r>
          </w:p>
        </w:tc>
        <w:tc>
          <w:tcPr>
            <w:tcW w:w="1049" w:type="dxa"/>
            <w:shd w:val="clear" w:color="auto" w:fill="auto"/>
            <w:tcMar>
              <w:top w:w="100" w:type="dxa"/>
              <w:left w:w="100" w:type="dxa"/>
              <w:bottom w:w="100" w:type="dxa"/>
              <w:right w:w="100" w:type="dxa"/>
            </w:tcMar>
          </w:tcPr>
          <w:p w14:paraId="2236B260" w14:textId="77777777" w:rsidR="004E60C9" w:rsidRPr="004103B0" w:rsidRDefault="004E60C9" w:rsidP="002D5A67">
            <w:pPr>
              <w:pStyle w:val="BodyText"/>
              <w:rPr>
                <w:lang w:val="en"/>
              </w:rPr>
            </w:pPr>
            <w:r w:rsidRPr="004103B0">
              <w:rPr>
                <w:lang w:val="en"/>
              </w:rPr>
              <w:t>Aug</w:t>
            </w:r>
          </w:p>
        </w:tc>
        <w:tc>
          <w:tcPr>
            <w:tcW w:w="1049" w:type="dxa"/>
            <w:shd w:val="clear" w:color="auto" w:fill="auto"/>
            <w:tcMar>
              <w:top w:w="100" w:type="dxa"/>
              <w:left w:w="100" w:type="dxa"/>
              <w:bottom w:w="100" w:type="dxa"/>
              <w:right w:w="100" w:type="dxa"/>
            </w:tcMar>
          </w:tcPr>
          <w:p w14:paraId="2765C3A6" w14:textId="77777777" w:rsidR="004E60C9" w:rsidRPr="004103B0" w:rsidRDefault="004E60C9" w:rsidP="002D5A67">
            <w:pPr>
              <w:pStyle w:val="BodyText"/>
              <w:rPr>
                <w:lang w:val="en"/>
              </w:rPr>
            </w:pPr>
            <w:r w:rsidRPr="004103B0">
              <w:rPr>
                <w:lang w:val="en"/>
              </w:rPr>
              <w:t>Sep</w:t>
            </w:r>
          </w:p>
        </w:tc>
        <w:tc>
          <w:tcPr>
            <w:tcW w:w="1049" w:type="dxa"/>
            <w:shd w:val="clear" w:color="auto" w:fill="auto"/>
            <w:tcMar>
              <w:top w:w="100" w:type="dxa"/>
              <w:left w:w="100" w:type="dxa"/>
              <w:bottom w:w="100" w:type="dxa"/>
              <w:right w:w="100" w:type="dxa"/>
            </w:tcMar>
          </w:tcPr>
          <w:p w14:paraId="060F88AE" w14:textId="77777777" w:rsidR="004E60C9" w:rsidRPr="004103B0" w:rsidRDefault="004E60C9" w:rsidP="002D5A67">
            <w:pPr>
              <w:pStyle w:val="BodyText"/>
              <w:rPr>
                <w:lang w:val="en"/>
              </w:rPr>
            </w:pPr>
            <w:r w:rsidRPr="004103B0">
              <w:rPr>
                <w:lang w:val="en"/>
              </w:rPr>
              <w:t>Oct</w:t>
            </w:r>
          </w:p>
        </w:tc>
        <w:tc>
          <w:tcPr>
            <w:tcW w:w="1049" w:type="dxa"/>
            <w:shd w:val="clear" w:color="auto" w:fill="auto"/>
            <w:tcMar>
              <w:top w:w="100" w:type="dxa"/>
              <w:left w:w="100" w:type="dxa"/>
              <w:bottom w:w="100" w:type="dxa"/>
              <w:right w:w="100" w:type="dxa"/>
            </w:tcMar>
          </w:tcPr>
          <w:p w14:paraId="1CFB38BB" w14:textId="77777777" w:rsidR="004E60C9" w:rsidRPr="004103B0" w:rsidRDefault="004E60C9" w:rsidP="002D5A67">
            <w:pPr>
              <w:pStyle w:val="BodyText"/>
              <w:rPr>
                <w:lang w:val="en"/>
              </w:rPr>
            </w:pPr>
            <w:r w:rsidRPr="004103B0">
              <w:rPr>
                <w:lang w:val="en"/>
              </w:rPr>
              <w:t>Nov</w:t>
            </w:r>
          </w:p>
        </w:tc>
        <w:tc>
          <w:tcPr>
            <w:tcW w:w="1049" w:type="dxa"/>
            <w:shd w:val="clear" w:color="auto" w:fill="auto"/>
            <w:tcMar>
              <w:top w:w="100" w:type="dxa"/>
              <w:left w:w="100" w:type="dxa"/>
              <w:bottom w:w="100" w:type="dxa"/>
              <w:right w:w="100" w:type="dxa"/>
            </w:tcMar>
          </w:tcPr>
          <w:p w14:paraId="6CBC1647" w14:textId="77777777" w:rsidR="004E60C9" w:rsidRPr="004103B0" w:rsidRDefault="004E60C9" w:rsidP="002D5A67">
            <w:pPr>
              <w:pStyle w:val="BodyText"/>
              <w:rPr>
                <w:lang w:val="en"/>
              </w:rPr>
            </w:pPr>
            <w:r w:rsidRPr="004103B0">
              <w:rPr>
                <w:lang w:val="en"/>
              </w:rPr>
              <w:t>Dec</w:t>
            </w:r>
          </w:p>
        </w:tc>
      </w:tr>
    </w:tbl>
    <w:p w14:paraId="3249525D" w14:textId="77777777" w:rsidR="004E60C9" w:rsidRDefault="004E60C9" w:rsidP="00052306">
      <w:pPr>
        <w:tabs>
          <w:tab w:val="left" w:pos="2295"/>
        </w:tabs>
        <w:sectPr w:rsidR="004E60C9" w:rsidSect="004E60C9">
          <w:pgSz w:w="16840" w:h="11907" w:orient="landscape" w:code="9"/>
          <w:pgMar w:top="851" w:right="2211" w:bottom="851" w:left="1758" w:header="284" w:footer="284" w:gutter="0"/>
          <w:cols w:space="284"/>
          <w:docGrid w:linePitch="360"/>
        </w:sectPr>
      </w:pPr>
    </w:p>
    <w:p w14:paraId="75F52B9D" w14:textId="57CDA853" w:rsidR="004E60C9" w:rsidRDefault="004E60C9" w:rsidP="004E60C9">
      <w:pPr>
        <w:pStyle w:val="Heading2"/>
      </w:pPr>
      <w:bookmarkStart w:id="20" w:name="_Toc108449356"/>
      <w:r>
        <w:lastRenderedPageBreak/>
        <w:t>Traditional Use of Native Plants</w:t>
      </w:r>
      <w:bookmarkEnd w:id="20"/>
    </w:p>
    <w:p w14:paraId="07BF6E05" w14:textId="77777777" w:rsidR="004E60C9" w:rsidRPr="004E60C9" w:rsidRDefault="004E60C9" w:rsidP="004E60C9">
      <w:pPr>
        <w:pStyle w:val="BodyText"/>
        <w:rPr>
          <w:lang w:eastAsia="en-AU"/>
        </w:rPr>
      </w:pPr>
    </w:p>
    <w:tbl>
      <w:tblPr>
        <w:tblStyle w:val="DELWPTableNormal"/>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5"/>
        <w:gridCol w:w="1985"/>
        <w:gridCol w:w="1985"/>
        <w:gridCol w:w="1985"/>
        <w:gridCol w:w="1985"/>
      </w:tblGrid>
      <w:tr w:rsidR="004E60C9" w14:paraId="3B665B98" w14:textId="77777777" w:rsidTr="002D5A67">
        <w:trPr>
          <w:trHeight w:val="659"/>
        </w:trPr>
        <w:tc>
          <w:tcPr>
            <w:tcW w:w="1985" w:type="dxa"/>
            <w:shd w:val="clear" w:color="auto" w:fill="00B2A9" w:themeFill="text2"/>
          </w:tcPr>
          <w:p w14:paraId="50197219" w14:textId="77777777" w:rsidR="004E60C9" w:rsidRPr="00C07861" w:rsidRDefault="004E60C9" w:rsidP="002D5A67">
            <w:pPr>
              <w:pStyle w:val="BodyText"/>
              <w:rPr>
                <w:rFonts w:eastAsia="Arial"/>
                <w:b/>
                <w:bCs/>
                <w:color w:val="FFFFFF" w:themeColor="background1"/>
                <w:lang w:val="en"/>
              </w:rPr>
            </w:pPr>
            <w:r w:rsidRPr="00C07861">
              <w:rPr>
                <w:rFonts w:eastAsia="Arial"/>
                <w:b/>
                <w:bCs/>
                <w:color w:val="FFFFFF" w:themeColor="background1"/>
                <w:lang w:val="en"/>
              </w:rPr>
              <w:t>Plant Name</w:t>
            </w:r>
          </w:p>
        </w:tc>
        <w:tc>
          <w:tcPr>
            <w:tcW w:w="1985" w:type="dxa"/>
            <w:shd w:val="clear" w:color="auto" w:fill="00B2A9" w:themeFill="text2"/>
          </w:tcPr>
          <w:p w14:paraId="7B3AF6C8" w14:textId="77777777" w:rsidR="004E60C9" w:rsidRPr="00C07861" w:rsidRDefault="004E60C9" w:rsidP="002D5A67">
            <w:pPr>
              <w:pStyle w:val="BodyText"/>
              <w:rPr>
                <w:rFonts w:eastAsia="Arial"/>
                <w:b/>
                <w:bCs/>
                <w:color w:val="FFFFFF" w:themeColor="background1"/>
                <w:lang w:val="en"/>
              </w:rPr>
            </w:pPr>
            <w:r w:rsidRPr="00C07861">
              <w:rPr>
                <w:rFonts w:eastAsia="Arial"/>
                <w:b/>
                <w:bCs/>
                <w:color w:val="FFFFFF" w:themeColor="background1"/>
                <w:lang w:val="en"/>
              </w:rPr>
              <w:t>Food/Drink</w:t>
            </w:r>
          </w:p>
        </w:tc>
        <w:tc>
          <w:tcPr>
            <w:tcW w:w="1985" w:type="dxa"/>
            <w:shd w:val="clear" w:color="auto" w:fill="00B2A9" w:themeFill="text2"/>
          </w:tcPr>
          <w:p w14:paraId="201A3E5C" w14:textId="77777777" w:rsidR="004E60C9" w:rsidRPr="00C07861" w:rsidRDefault="004E60C9" w:rsidP="002D5A67">
            <w:pPr>
              <w:pStyle w:val="BodyText"/>
              <w:rPr>
                <w:rFonts w:eastAsia="Arial"/>
                <w:b/>
                <w:bCs/>
                <w:color w:val="FFFFFF" w:themeColor="background1"/>
                <w:lang w:val="en"/>
              </w:rPr>
            </w:pPr>
            <w:r w:rsidRPr="00C07861">
              <w:rPr>
                <w:rFonts w:eastAsia="Arial"/>
                <w:b/>
                <w:bCs/>
                <w:color w:val="FFFFFF" w:themeColor="background1"/>
                <w:lang w:val="en"/>
              </w:rPr>
              <w:t>Medicine</w:t>
            </w:r>
          </w:p>
        </w:tc>
        <w:tc>
          <w:tcPr>
            <w:tcW w:w="1985" w:type="dxa"/>
            <w:shd w:val="clear" w:color="auto" w:fill="00B2A9" w:themeFill="text2"/>
          </w:tcPr>
          <w:p w14:paraId="29D711E3" w14:textId="77777777" w:rsidR="004E60C9" w:rsidRPr="00C07861" w:rsidRDefault="004E60C9" w:rsidP="002D5A67">
            <w:pPr>
              <w:pStyle w:val="BodyText"/>
              <w:rPr>
                <w:rFonts w:eastAsia="Arial"/>
                <w:b/>
                <w:bCs/>
                <w:color w:val="FFFFFF" w:themeColor="background1"/>
                <w:lang w:val="en"/>
              </w:rPr>
            </w:pPr>
            <w:r w:rsidRPr="00C07861">
              <w:rPr>
                <w:rFonts w:eastAsia="Arial"/>
                <w:b/>
                <w:bCs/>
                <w:color w:val="FFFFFF" w:themeColor="background1"/>
                <w:lang w:val="en"/>
              </w:rPr>
              <w:t xml:space="preserve">Tools </w:t>
            </w:r>
          </w:p>
        </w:tc>
        <w:tc>
          <w:tcPr>
            <w:tcW w:w="1985" w:type="dxa"/>
            <w:shd w:val="clear" w:color="auto" w:fill="00B2A9" w:themeFill="text2"/>
          </w:tcPr>
          <w:p w14:paraId="3AD5E95D" w14:textId="77777777" w:rsidR="004E60C9" w:rsidRPr="00C07861" w:rsidRDefault="004E60C9" w:rsidP="002D5A67">
            <w:pPr>
              <w:pStyle w:val="BodyText"/>
              <w:rPr>
                <w:rFonts w:eastAsia="Arial"/>
                <w:b/>
                <w:bCs/>
                <w:color w:val="FFFFFF" w:themeColor="background1"/>
                <w:lang w:val="en"/>
              </w:rPr>
            </w:pPr>
            <w:r w:rsidRPr="00C07861">
              <w:rPr>
                <w:rFonts w:eastAsia="Arial"/>
                <w:b/>
                <w:bCs/>
                <w:color w:val="FFFFFF" w:themeColor="background1"/>
                <w:lang w:val="en"/>
              </w:rPr>
              <w:t>Ceremony</w:t>
            </w:r>
          </w:p>
        </w:tc>
      </w:tr>
      <w:tr w:rsidR="004E60C9" w14:paraId="0D420E83" w14:textId="77777777" w:rsidTr="002D5A67">
        <w:trPr>
          <w:trHeight w:val="659"/>
        </w:trPr>
        <w:tc>
          <w:tcPr>
            <w:tcW w:w="1985" w:type="dxa"/>
            <w:shd w:val="clear" w:color="auto" w:fill="00B2A9" w:themeFill="text2"/>
          </w:tcPr>
          <w:p w14:paraId="60D4A2A5"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Blackwood</w:t>
            </w:r>
          </w:p>
        </w:tc>
        <w:tc>
          <w:tcPr>
            <w:tcW w:w="1985" w:type="dxa"/>
          </w:tcPr>
          <w:p w14:paraId="58707845"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6DC2D138"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65E14F99"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0FB77CF9" w14:textId="77777777" w:rsidR="004E60C9" w:rsidRDefault="004E60C9" w:rsidP="002D5A67">
            <w:pPr>
              <w:pStyle w:val="BodyText"/>
              <w:rPr>
                <w:rFonts w:eastAsia="Arial"/>
                <w:lang w:val="en"/>
              </w:rPr>
            </w:pPr>
          </w:p>
        </w:tc>
      </w:tr>
      <w:tr w:rsidR="004E60C9" w14:paraId="3CD983A7" w14:textId="77777777" w:rsidTr="002D5A67">
        <w:trPr>
          <w:trHeight w:val="659"/>
        </w:trPr>
        <w:tc>
          <w:tcPr>
            <w:tcW w:w="1985" w:type="dxa"/>
            <w:shd w:val="clear" w:color="auto" w:fill="00B2A9" w:themeFill="text2"/>
          </w:tcPr>
          <w:p w14:paraId="3A3377F4"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Water Plantain</w:t>
            </w:r>
          </w:p>
        </w:tc>
        <w:tc>
          <w:tcPr>
            <w:tcW w:w="1985" w:type="dxa"/>
          </w:tcPr>
          <w:p w14:paraId="638DA69A" w14:textId="77777777" w:rsidR="004E60C9" w:rsidRDefault="004E60C9" w:rsidP="002D5A67">
            <w:pPr>
              <w:pStyle w:val="BodyText"/>
              <w:rPr>
                <w:rFonts w:eastAsia="Arial"/>
                <w:lang w:val="en"/>
              </w:rPr>
            </w:pPr>
          </w:p>
        </w:tc>
        <w:tc>
          <w:tcPr>
            <w:tcW w:w="1985" w:type="dxa"/>
          </w:tcPr>
          <w:p w14:paraId="4C3D4F6A"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671C7DCE" w14:textId="77777777" w:rsidR="004E60C9" w:rsidRDefault="004E60C9" w:rsidP="002D5A67">
            <w:pPr>
              <w:pStyle w:val="BodyText"/>
              <w:rPr>
                <w:rFonts w:eastAsia="Arial"/>
                <w:lang w:val="en"/>
              </w:rPr>
            </w:pPr>
          </w:p>
        </w:tc>
        <w:tc>
          <w:tcPr>
            <w:tcW w:w="1985" w:type="dxa"/>
          </w:tcPr>
          <w:p w14:paraId="4B13420B" w14:textId="77777777" w:rsidR="004E60C9" w:rsidRDefault="004E60C9" w:rsidP="002D5A67">
            <w:pPr>
              <w:pStyle w:val="BodyText"/>
              <w:rPr>
                <w:rFonts w:eastAsia="Arial"/>
                <w:lang w:val="en"/>
              </w:rPr>
            </w:pPr>
          </w:p>
        </w:tc>
      </w:tr>
      <w:tr w:rsidR="004E60C9" w14:paraId="1FDA2261" w14:textId="77777777" w:rsidTr="002D5A67">
        <w:trPr>
          <w:trHeight w:val="622"/>
        </w:trPr>
        <w:tc>
          <w:tcPr>
            <w:tcW w:w="1985" w:type="dxa"/>
            <w:shd w:val="clear" w:color="auto" w:fill="00B2A9" w:themeFill="text2"/>
          </w:tcPr>
          <w:p w14:paraId="7F9C6778"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Sea Celery</w:t>
            </w:r>
          </w:p>
        </w:tc>
        <w:tc>
          <w:tcPr>
            <w:tcW w:w="1985" w:type="dxa"/>
          </w:tcPr>
          <w:p w14:paraId="2E3A6393"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110AD758" w14:textId="77777777" w:rsidR="004E60C9" w:rsidRDefault="004E60C9" w:rsidP="002D5A67">
            <w:pPr>
              <w:pStyle w:val="BodyText"/>
              <w:rPr>
                <w:rFonts w:eastAsia="Arial"/>
                <w:lang w:val="en"/>
              </w:rPr>
            </w:pPr>
          </w:p>
        </w:tc>
        <w:tc>
          <w:tcPr>
            <w:tcW w:w="1985" w:type="dxa"/>
          </w:tcPr>
          <w:p w14:paraId="67F415BF" w14:textId="77777777" w:rsidR="004E60C9" w:rsidRDefault="004E60C9" w:rsidP="002D5A67">
            <w:pPr>
              <w:pStyle w:val="BodyText"/>
              <w:rPr>
                <w:rFonts w:eastAsia="Arial"/>
                <w:lang w:val="en"/>
              </w:rPr>
            </w:pPr>
          </w:p>
        </w:tc>
        <w:tc>
          <w:tcPr>
            <w:tcW w:w="1985" w:type="dxa"/>
          </w:tcPr>
          <w:p w14:paraId="19F324DE" w14:textId="77777777" w:rsidR="004E60C9" w:rsidRDefault="004E60C9" w:rsidP="002D5A67">
            <w:pPr>
              <w:pStyle w:val="BodyText"/>
              <w:rPr>
                <w:rFonts w:eastAsia="Arial"/>
                <w:lang w:val="en"/>
              </w:rPr>
            </w:pPr>
          </w:p>
        </w:tc>
      </w:tr>
      <w:tr w:rsidR="004E60C9" w14:paraId="77F18F22" w14:textId="77777777" w:rsidTr="002D5A67">
        <w:trPr>
          <w:trHeight w:val="622"/>
        </w:trPr>
        <w:tc>
          <w:tcPr>
            <w:tcW w:w="1985" w:type="dxa"/>
            <w:shd w:val="clear" w:color="auto" w:fill="00B2A9" w:themeFill="text2"/>
          </w:tcPr>
          <w:p w14:paraId="0E65B2E4"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Silver Banksia</w:t>
            </w:r>
          </w:p>
        </w:tc>
        <w:tc>
          <w:tcPr>
            <w:tcW w:w="1985" w:type="dxa"/>
          </w:tcPr>
          <w:p w14:paraId="6E8C8B86"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20D18473" w14:textId="77777777" w:rsidR="004E60C9" w:rsidRDefault="004E60C9" w:rsidP="002D5A67">
            <w:pPr>
              <w:pStyle w:val="BodyText"/>
              <w:rPr>
                <w:rFonts w:eastAsia="Arial"/>
                <w:lang w:val="en"/>
              </w:rPr>
            </w:pPr>
          </w:p>
        </w:tc>
        <w:tc>
          <w:tcPr>
            <w:tcW w:w="1985" w:type="dxa"/>
          </w:tcPr>
          <w:p w14:paraId="20D2F17E"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57872DB6" w14:textId="77777777" w:rsidR="004E60C9" w:rsidRDefault="004E60C9" w:rsidP="002D5A67">
            <w:pPr>
              <w:pStyle w:val="BodyText"/>
              <w:rPr>
                <w:rFonts w:eastAsia="Arial"/>
                <w:lang w:val="en"/>
              </w:rPr>
            </w:pPr>
            <w:r>
              <w:rPr>
                <w:rFonts w:ascii="Segoe UI Emoji" w:hAnsi="Segoe UI Emoji" w:cs="Segoe UI Emoji"/>
                <w:color w:val="000000"/>
              </w:rPr>
              <w:t>✅</w:t>
            </w:r>
          </w:p>
        </w:tc>
      </w:tr>
      <w:tr w:rsidR="004E60C9" w14:paraId="0537C4A2" w14:textId="77777777" w:rsidTr="002D5A67">
        <w:trPr>
          <w:trHeight w:val="659"/>
        </w:trPr>
        <w:tc>
          <w:tcPr>
            <w:tcW w:w="1985" w:type="dxa"/>
            <w:shd w:val="clear" w:color="auto" w:fill="00B2A9" w:themeFill="text2"/>
          </w:tcPr>
          <w:p w14:paraId="090CFA66"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Hop Bush</w:t>
            </w:r>
          </w:p>
        </w:tc>
        <w:tc>
          <w:tcPr>
            <w:tcW w:w="1985" w:type="dxa"/>
          </w:tcPr>
          <w:p w14:paraId="51EED606" w14:textId="77777777" w:rsidR="004E60C9" w:rsidRDefault="004E60C9" w:rsidP="002D5A67">
            <w:pPr>
              <w:pStyle w:val="BodyText"/>
              <w:rPr>
                <w:rFonts w:eastAsia="Arial"/>
                <w:lang w:val="en"/>
              </w:rPr>
            </w:pPr>
          </w:p>
        </w:tc>
        <w:tc>
          <w:tcPr>
            <w:tcW w:w="1985" w:type="dxa"/>
          </w:tcPr>
          <w:p w14:paraId="52957C25"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4BC87AB9"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6518D888" w14:textId="77777777" w:rsidR="004E60C9" w:rsidRDefault="004E60C9" w:rsidP="002D5A67">
            <w:pPr>
              <w:pStyle w:val="BodyText"/>
              <w:rPr>
                <w:rFonts w:eastAsia="Arial"/>
                <w:lang w:val="en"/>
              </w:rPr>
            </w:pPr>
          </w:p>
        </w:tc>
      </w:tr>
      <w:tr w:rsidR="004E60C9" w14:paraId="4E6FDD3B" w14:textId="77777777" w:rsidTr="002D5A67">
        <w:trPr>
          <w:trHeight w:val="1318"/>
        </w:trPr>
        <w:tc>
          <w:tcPr>
            <w:tcW w:w="1985" w:type="dxa"/>
            <w:shd w:val="clear" w:color="auto" w:fill="00B2A9" w:themeFill="text2"/>
          </w:tcPr>
          <w:p w14:paraId="477F2B8E"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Coastal Manna-gum</w:t>
            </w:r>
          </w:p>
        </w:tc>
        <w:tc>
          <w:tcPr>
            <w:tcW w:w="1985" w:type="dxa"/>
          </w:tcPr>
          <w:p w14:paraId="74B6C2F8"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2262A2E0"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3D0F2BBD"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0A0DCCA0" w14:textId="77777777" w:rsidR="004E60C9" w:rsidRDefault="004E60C9" w:rsidP="002D5A67">
            <w:pPr>
              <w:pStyle w:val="BodyText"/>
              <w:rPr>
                <w:rFonts w:eastAsia="Arial"/>
                <w:lang w:val="en"/>
              </w:rPr>
            </w:pPr>
          </w:p>
        </w:tc>
      </w:tr>
      <w:tr w:rsidR="004E60C9" w14:paraId="14CC60A0" w14:textId="77777777" w:rsidTr="002D5A67">
        <w:trPr>
          <w:trHeight w:val="659"/>
        </w:trPr>
        <w:tc>
          <w:tcPr>
            <w:tcW w:w="1985" w:type="dxa"/>
            <w:shd w:val="clear" w:color="auto" w:fill="00B2A9" w:themeFill="text2"/>
          </w:tcPr>
          <w:p w14:paraId="348708BC"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Burgan</w:t>
            </w:r>
          </w:p>
        </w:tc>
        <w:tc>
          <w:tcPr>
            <w:tcW w:w="1985" w:type="dxa"/>
          </w:tcPr>
          <w:p w14:paraId="3B66E824" w14:textId="77777777" w:rsidR="004E60C9" w:rsidRDefault="004E60C9" w:rsidP="002D5A67">
            <w:pPr>
              <w:pStyle w:val="BodyText"/>
              <w:rPr>
                <w:rFonts w:eastAsia="Arial"/>
                <w:lang w:val="en"/>
              </w:rPr>
            </w:pPr>
          </w:p>
        </w:tc>
        <w:tc>
          <w:tcPr>
            <w:tcW w:w="1985" w:type="dxa"/>
          </w:tcPr>
          <w:p w14:paraId="75E490BB" w14:textId="77777777" w:rsidR="004E60C9" w:rsidRDefault="004E60C9" w:rsidP="002D5A67">
            <w:pPr>
              <w:pStyle w:val="BodyText"/>
              <w:rPr>
                <w:rFonts w:eastAsia="Arial"/>
                <w:lang w:val="en"/>
              </w:rPr>
            </w:pPr>
          </w:p>
        </w:tc>
        <w:tc>
          <w:tcPr>
            <w:tcW w:w="1985" w:type="dxa"/>
          </w:tcPr>
          <w:p w14:paraId="5C91461A"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4C3B2A23" w14:textId="77777777" w:rsidR="004E60C9" w:rsidRDefault="004E60C9" w:rsidP="002D5A67">
            <w:pPr>
              <w:pStyle w:val="BodyText"/>
              <w:rPr>
                <w:rFonts w:eastAsia="Arial"/>
                <w:lang w:val="en"/>
              </w:rPr>
            </w:pPr>
          </w:p>
        </w:tc>
      </w:tr>
      <w:tr w:rsidR="004E60C9" w14:paraId="694AAD07" w14:textId="77777777" w:rsidTr="002D5A67">
        <w:trPr>
          <w:trHeight w:val="1318"/>
        </w:trPr>
        <w:tc>
          <w:tcPr>
            <w:tcW w:w="1985" w:type="dxa"/>
            <w:shd w:val="clear" w:color="auto" w:fill="00B2A9" w:themeFill="text2"/>
          </w:tcPr>
          <w:p w14:paraId="7FA3A0C7"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Native Raspberry</w:t>
            </w:r>
          </w:p>
        </w:tc>
        <w:tc>
          <w:tcPr>
            <w:tcW w:w="1985" w:type="dxa"/>
          </w:tcPr>
          <w:p w14:paraId="435BFD83"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3B1950F3"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55434342" w14:textId="77777777" w:rsidR="004E60C9" w:rsidRDefault="004E60C9" w:rsidP="002D5A67">
            <w:pPr>
              <w:pStyle w:val="BodyText"/>
              <w:rPr>
                <w:rFonts w:eastAsia="Arial"/>
                <w:lang w:val="en"/>
              </w:rPr>
            </w:pPr>
          </w:p>
        </w:tc>
        <w:tc>
          <w:tcPr>
            <w:tcW w:w="1985" w:type="dxa"/>
          </w:tcPr>
          <w:p w14:paraId="107811AC" w14:textId="77777777" w:rsidR="004E60C9" w:rsidRDefault="004E60C9" w:rsidP="002D5A67">
            <w:pPr>
              <w:pStyle w:val="BodyText"/>
              <w:rPr>
                <w:rFonts w:eastAsia="Arial"/>
                <w:lang w:val="en"/>
              </w:rPr>
            </w:pPr>
          </w:p>
        </w:tc>
      </w:tr>
      <w:tr w:rsidR="004E60C9" w14:paraId="59BCA32F" w14:textId="77777777" w:rsidTr="002D5A67">
        <w:trPr>
          <w:trHeight w:val="659"/>
        </w:trPr>
        <w:tc>
          <w:tcPr>
            <w:tcW w:w="1985" w:type="dxa"/>
            <w:shd w:val="clear" w:color="auto" w:fill="00B2A9" w:themeFill="text2"/>
          </w:tcPr>
          <w:p w14:paraId="70DCD290"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Bower Spinach</w:t>
            </w:r>
          </w:p>
        </w:tc>
        <w:tc>
          <w:tcPr>
            <w:tcW w:w="1985" w:type="dxa"/>
          </w:tcPr>
          <w:p w14:paraId="6286C32A"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66FA0EFA"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221D7C2A" w14:textId="77777777" w:rsidR="004E60C9" w:rsidRDefault="004E60C9" w:rsidP="002D5A67">
            <w:pPr>
              <w:pStyle w:val="BodyText"/>
              <w:rPr>
                <w:rFonts w:eastAsia="Arial"/>
                <w:lang w:val="en"/>
              </w:rPr>
            </w:pPr>
          </w:p>
        </w:tc>
        <w:tc>
          <w:tcPr>
            <w:tcW w:w="1985" w:type="dxa"/>
          </w:tcPr>
          <w:p w14:paraId="60312DF3" w14:textId="77777777" w:rsidR="004E60C9" w:rsidRDefault="004E60C9" w:rsidP="002D5A67">
            <w:pPr>
              <w:pStyle w:val="BodyText"/>
              <w:rPr>
                <w:rFonts w:eastAsia="Arial"/>
                <w:lang w:val="en"/>
              </w:rPr>
            </w:pPr>
          </w:p>
        </w:tc>
      </w:tr>
      <w:tr w:rsidR="004E60C9" w14:paraId="290D8CB0" w14:textId="77777777" w:rsidTr="002D5A67">
        <w:trPr>
          <w:trHeight w:val="622"/>
        </w:trPr>
        <w:tc>
          <w:tcPr>
            <w:tcW w:w="1985" w:type="dxa"/>
            <w:shd w:val="clear" w:color="auto" w:fill="00B2A9" w:themeFill="text2"/>
          </w:tcPr>
          <w:p w14:paraId="34CD2F19" w14:textId="77777777" w:rsidR="004E60C9" w:rsidRPr="00C07861" w:rsidRDefault="004E60C9" w:rsidP="002D5A67">
            <w:pPr>
              <w:pStyle w:val="BodyText"/>
              <w:rPr>
                <w:rFonts w:eastAsia="Arial"/>
                <w:color w:val="FFFFFF" w:themeColor="background1"/>
                <w:lang w:val="en"/>
              </w:rPr>
            </w:pPr>
            <w:r w:rsidRPr="00C07861">
              <w:rPr>
                <w:rFonts w:eastAsia="Arial"/>
                <w:color w:val="FFFFFF" w:themeColor="background1"/>
                <w:lang w:val="en"/>
              </w:rPr>
              <w:t>Seaweed</w:t>
            </w:r>
          </w:p>
        </w:tc>
        <w:tc>
          <w:tcPr>
            <w:tcW w:w="1985" w:type="dxa"/>
          </w:tcPr>
          <w:p w14:paraId="3E949093"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647B1D9C"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622BCB14" w14:textId="77777777" w:rsidR="004E60C9" w:rsidRDefault="004E60C9" w:rsidP="002D5A67">
            <w:pPr>
              <w:pStyle w:val="BodyText"/>
              <w:rPr>
                <w:rFonts w:eastAsia="Arial"/>
                <w:lang w:val="en"/>
              </w:rPr>
            </w:pPr>
            <w:r>
              <w:rPr>
                <w:rFonts w:ascii="Segoe UI Emoji" w:hAnsi="Segoe UI Emoji" w:cs="Segoe UI Emoji"/>
                <w:color w:val="000000"/>
              </w:rPr>
              <w:t>✅</w:t>
            </w:r>
          </w:p>
        </w:tc>
        <w:tc>
          <w:tcPr>
            <w:tcW w:w="1985" w:type="dxa"/>
          </w:tcPr>
          <w:p w14:paraId="451A9D33" w14:textId="77777777" w:rsidR="004E60C9" w:rsidRDefault="004E60C9" w:rsidP="002D5A67">
            <w:pPr>
              <w:pStyle w:val="BodyText"/>
              <w:rPr>
                <w:rFonts w:eastAsia="Arial"/>
                <w:lang w:val="en"/>
              </w:rPr>
            </w:pPr>
            <w:r>
              <w:rPr>
                <w:rFonts w:ascii="Segoe UI Emoji" w:hAnsi="Segoe UI Emoji" w:cs="Segoe UI Emoji"/>
                <w:color w:val="000000"/>
              </w:rPr>
              <w:t>✅</w:t>
            </w:r>
          </w:p>
        </w:tc>
      </w:tr>
    </w:tbl>
    <w:p w14:paraId="14D1CFB1" w14:textId="748A5B1A" w:rsidR="004E60C9" w:rsidRDefault="004E60C9" w:rsidP="00052306">
      <w:pPr>
        <w:tabs>
          <w:tab w:val="left" w:pos="2295"/>
        </w:tabs>
      </w:pPr>
    </w:p>
    <w:p w14:paraId="7AD5DEEA" w14:textId="79D5BB8E" w:rsidR="009E4350" w:rsidRDefault="009E4350" w:rsidP="00052306">
      <w:pPr>
        <w:tabs>
          <w:tab w:val="left" w:pos="2295"/>
        </w:tabs>
      </w:pPr>
    </w:p>
    <w:p w14:paraId="17891CDE" w14:textId="022521E1" w:rsidR="009E4350" w:rsidRDefault="009E4350" w:rsidP="00052306">
      <w:pPr>
        <w:tabs>
          <w:tab w:val="left" w:pos="2295"/>
        </w:tabs>
      </w:pPr>
    </w:p>
    <w:p w14:paraId="6591752D" w14:textId="18492149" w:rsidR="009E4350" w:rsidRDefault="009E4350" w:rsidP="00052306">
      <w:pPr>
        <w:tabs>
          <w:tab w:val="left" w:pos="2295"/>
        </w:tabs>
      </w:pPr>
    </w:p>
    <w:p w14:paraId="488EA125" w14:textId="22C8E80D" w:rsidR="009E4350" w:rsidRDefault="009E4350" w:rsidP="00052306">
      <w:pPr>
        <w:tabs>
          <w:tab w:val="left" w:pos="2295"/>
        </w:tabs>
      </w:pPr>
    </w:p>
    <w:p w14:paraId="107B0BE0" w14:textId="5B8338FC" w:rsidR="009E4350" w:rsidRDefault="009E4350" w:rsidP="00052306">
      <w:pPr>
        <w:tabs>
          <w:tab w:val="left" w:pos="2295"/>
        </w:tabs>
      </w:pPr>
    </w:p>
    <w:p w14:paraId="542E069E" w14:textId="04C0CAE5" w:rsidR="009E4350" w:rsidRDefault="009E4350" w:rsidP="00052306">
      <w:pPr>
        <w:tabs>
          <w:tab w:val="left" w:pos="2295"/>
        </w:tabs>
      </w:pPr>
    </w:p>
    <w:p w14:paraId="062C9BD1" w14:textId="77777777" w:rsidR="009E4350" w:rsidRDefault="009E4350" w:rsidP="00052306">
      <w:pPr>
        <w:tabs>
          <w:tab w:val="left" w:pos="2295"/>
        </w:tabs>
      </w:pPr>
    </w:p>
    <w:p w14:paraId="6C9DC3FF" w14:textId="77777777" w:rsidR="009E4350" w:rsidRDefault="009E4350" w:rsidP="00052306">
      <w:pPr>
        <w:tabs>
          <w:tab w:val="left" w:pos="2295"/>
        </w:tabs>
      </w:pPr>
    </w:p>
    <w:p w14:paraId="52B25918" w14:textId="77777777" w:rsidR="009E4350" w:rsidRDefault="009E4350" w:rsidP="00052306">
      <w:pPr>
        <w:tabs>
          <w:tab w:val="left" w:pos="2295"/>
        </w:tabs>
      </w:pPr>
    </w:p>
    <w:p w14:paraId="657EDFAF" w14:textId="77777777" w:rsidR="009E4350" w:rsidRDefault="009E4350" w:rsidP="00052306">
      <w:pPr>
        <w:tabs>
          <w:tab w:val="left" w:pos="2295"/>
        </w:tabs>
      </w:pPr>
    </w:p>
    <w:p w14:paraId="033DDCB7" w14:textId="77777777" w:rsidR="009E4350" w:rsidRDefault="009E4350" w:rsidP="00052306">
      <w:pPr>
        <w:tabs>
          <w:tab w:val="left" w:pos="2295"/>
        </w:tabs>
      </w:pPr>
    </w:p>
    <w:p w14:paraId="5E0F59C9" w14:textId="77777777" w:rsidR="009E4350" w:rsidRDefault="009E4350" w:rsidP="00052306">
      <w:pPr>
        <w:tabs>
          <w:tab w:val="left" w:pos="2295"/>
        </w:tabs>
      </w:pPr>
    </w:p>
    <w:p w14:paraId="73347174" w14:textId="1D7136B9" w:rsidR="009E4350" w:rsidRDefault="009E4350" w:rsidP="009E4350">
      <w:pPr>
        <w:pStyle w:val="Heading2"/>
      </w:pPr>
      <w:bookmarkStart w:id="21" w:name="_Toc108449357"/>
      <w:r>
        <w:lastRenderedPageBreak/>
        <w:t>Volunteering for Threatened Flora Review Questions</w:t>
      </w:r>
      <w:bookmarkEnd w:id="21"/>
    </w:p>
    <w:p w14:paraId="1B4D0B5C" w14:textId="75B98C14" w:rsidR="009E4350" w:rsidRDefault="009E4350" w:rsidP="00052306">
      <w:pPr>
        <w:tabs>
          <w:tab w:val="left" w:pos="2295"/>
        </w:tabs>
      </w:pPr>
    </w:p>
    <w:p w14:paraId="1B7D09A7" w14:textId="77777777" w:rsidR="009E4350" w:rsidRDefault="009E4350" w:rsidP="00040FDD">
      <w:pPr>
        <w:pStyle w:val="BodyText100ThemeColour"/>
        <w:numPr>
          <w:ilvl w:val="0"/>
          <w:numId w:val="48"/>
        </w:numPr>
        <w:rPr>
          <w:rFonts w:eastAsia="Arial"/>
        </w:rPr>
      </w:pPr>
      <w:r>
        <w:rPr>
          <w:rFonts w:eastAsia="Arial"/>
        </w:rPr>
        <w:t>What makes a good botanical illustration? (3 marks)</w:t>
      </w:r>
    </w:p>
    <w:p w14:paraId="6B8D7B24" w14:textId="77777777" w:rsidR="009E4350" w:rsidRPr="009E4350" w:rsidRDefault="009E4350" w:rsidP="009E4350">
      <w:pPr>
        <w:pStyle w:val="BodyText100ThemeColour"/>
        <w:ind w:left="720"/>
        <w:rPr>
          <w:color w:val="auto"/>
        </w:rPr>
      </w:pPr>
      <w:r w:rsidRPr="009E4350">
        <w:rPr>
          <w:color w:val="auto"/>
        </w:rPr>
        <w:t>Aim to draw as accurately as possible so that every detail of the object is represented.</w:t>
      </w:r>
    </w:p>
    <w:p w14:paraId="0EAAB23C" w14:textId="77777777" w:rsidR="009E4350" w:rsidRPr="009E4350" w:rsidRDefault="009E4350" w:rsidP="009E4350">
      <w:pPr>
        <w:pStyle w:val="BodyText100ThemeColour"/>
        <w:ind w:left="720"/>
        <w:rPr>
          <w:color w:val="auto"/>
        </w:rPr>
      </w:pPr>
      <w:r w:rsidRPr="009E4350">
        <w:rPr>
          <w:color w:val="auto"/>
        </w:rPr>
        <w:t>A true and lifelike representation of a plant.</w:t>
      </w:r>
    </w:p>
    <w:p w14:paraId="5A121CA7" w14:textId="77777777" w:rsidR="009E4350" w:rsidRPr="009E4350" w:rsidRDefault="009E4350" w:rsidP="009E4350">
      <w:pPr>
        <w:pStyle w:val="BodyText100ThemeColour"/>
        <w:ind w:left="720"/>
        <w:rPr>
          <w:color w:val="auto"/>
        </w:rPr>
      </w:pPr>
      <w:r w:rsidRPr="009E4350">
        <w:rPr>
          <w:color w:val="auto"/>
        </w:rPr>
        <w:t>Highlight a plant's particular distinguishing features which enable botanists to tell one plant from another. </w:t>
      </w:r>
    </w:p>
    <w:p w14:paraId="6CDCD1CE" w14:textId="0357CAF7" w:rsidR="009E4350" w:rsidRPr="009E4350" w:rsidRDefault="009E4350" w:rsidP="009E4350">
      <w:pPr>
        <w:pStyle w:val="BodyText100ThemeColour"/>
        <w:ind w:left="720"/>
        <w:rPr>
          <w:rFonts w:eastAsia="Arial"/>
          <w:color w:val="auto"/>
        </w:rPr>
      </w:pPr>
      <w:r w:rsidRPr="009E4350">
        <w:rPr>
          <w:color w:val="auto"/>
        </w:rPr>
        <w:t>Reveal a plant's physical structure such as the arrangement of reproductive parts, leaves, and stems with a three-dimensional quality.</w:t>
      </w:r>
    </w:p>
    <w:p w14:paraId="6E69BE79" w14:textId="77777777" w:rsidR="009E4350" w:rsidRDefault="009E4350" w:rsidP="009E4350">
      <w:pPr>
        <w:pStyle w:val="ListNumber"/>
        <w:numPr>
          <w:ilvl w:val="0"/>
          <w:numId w:val="0"/>
        </w:numPr>
        <w:ind w:left="340"/>
        <w:rPr>
          <w:rFonts w:eastAsia="Arial"/>
        </w:rPr>
      </w:pPr>
    </w:p>
    <w:p w14:paraId="2EDE984D" w14:textId="77777777" w:rsidR="009E4350" w:rsidRDefault="009E4350" w:rsidP="00040FDD">
      <w:pPr>
        <w:pStyle w:val="BodyText100ThemeColour"/>
        <w:numPr>
          <w:ilvl w:val="0"/>
          <w:numId w:val="48"/>
        </w:numPr>
        <w:rPr>
          <w:rFonts w:eastAsia="Arial"/>
        </w:rPr>
      </w:pPr>
      <w:r>
        <w:rPr>
          <w:rFonts w:eastAsia="Arial"/>
        </w:rPr>
        <w:t>What are the four main categories of the traditional uses of native plants by Indigenous Australians? (4 marks)</w:t>
      </w:r>
    </w:p>
    <w:p w14:paraId="183C0456" w14:textId="0F0E339C" w:rsidR="009E4350" w:rsidRPr="009E4350" w:rsidRDefault="009E4350" w:rsidP="009E4350">
      <w:pPr>
        <w:pStyle w:val="BodyText100ThemeColour"/>
        <w:ind w:left="720"/>
        <w:rPr>
          <w:rFonts w:eastAsia="Arial"/>
          <w:color w:val="auto"/>
        </w:rPr>
      </w:pPr>
      <w:r w:rsidRPr="009E4350">
        <w:rPr>
          <w:color w:val="auto"/>
        </w:rPr>
        <w:t>Food, medicine, tools, ceremony.</w:t>
      </w:r>
    </w:p>
    <w:p w14:paraId="517F06BF" w14:textId="77777777" w:rsidR="009E4350" w:rsidRDefault="009E4350" w:rsidP="009E4350">
      <w:pPr>
        <w:pStyle w:val="ListNumber"/>
        <w:numPr>
          <w:ilvl w:val="0"/>
          <w:numId w:val="0"/>
        </w:numPr>
        <w:ind w:left="340"/>
        <w:rPr>
          <w:rFonts w:eastAsia="Arial"/>
        </w:rPr>
      </w:pPr>
    </w:p>
    <w:p w14:paraId="4CAF49B7" w14:textId="77777777" w:rsidR="009E4350" w:rsidRDefault="009E4350" w:rsidP="00040FDD">
      <w:pPr>
        <w:pStyle w:val="BodyText100ThemeColour"/>
        <w:numPr>
          <w:ilvl w:val="0"/>
          <w:numId w:val="48"/>
        </w:numPr>
        <w:rPr>
          <w:rFonts w:eastAsia="Arial"/>
        </w:rPr>
      </w:pPr>
      <w:r>
        <w:rPr>
          <w:rFonts w:eastAsia="Arial"/>
        </w:rPr>
        <w:t>What makes invasive weeds a problem in native habitats? (2 marks)</w:t>
      </w:r>
    </w:p>
    <w:p w14:paraId="6031E323" w14:textId="1DEA9DAA" w:rsidR="009E4350" w:rsidRPr="009E4350" w:rsidRDefault="009E4350" w:rsidP="009E4350">
      <w:pPr>
        <w:pStyle w:val="BodyText100ThemeColour"/>
        <w:ind w:left="720"/>
        <w:rPr>
          <w:rFonts w:eastAsia="Arial"/>
          <w:color w:val="auto"/>
        </w:rPr>
      </w:pPr>
      <w:r w:rsidRPr="009E4350">
        <w:rPr>
          <w:i/>
          <w:iCs/>
          <w:color w:val="auto"/>
        </w:rPr>
        <w:t>They compete with natives for light, space, and nutrients. They may reproduce and spread rapidly.</w:t>
      </w:r>
    </w:p>
    <w:p w14:paraId="74E39672" w14:textId="77777777" w:rsidR="009E4350" w:rsidRDefault="009E4350" w:rsidP="009E4350">
      <w:pPr>
        <w:pStyle w:val="ListNumber"/>
        <w:numPr>
          <w:ilvl w:val="0"/>
          <w:numId w:val="0"/>
        </w:numPr>
        <w:rPr>
          <w:rFonts w:eastAsia="Arial"/>
        </w:rPr>
      </w:pPr>
    </w:p>
    <w:p w14:paraId="43F45792" w14:textId="77777777" w:rsidR="009E4350" w:rsidRDefault="009E4350" w:rsidP="00040FDD">
      <w:pPr>
        <w:pStyle w:val="BodyText100ThemeColour"/>
        <w:numPr>
          <w:ilvl w:val="0"/>
          <w:numId w:val="48"/>
        </w:numPr>
        <w:rPr>
          <w:rFonts w:eastAsia="Arial"/>
        </w:rPr>
      </w:pPr>
      <w:r>
        <w:rPr>
          <w:rFonts w:eastAsia="Arial"/>
        </w:rPr>
        <w:t>What can volunteers do to help threatened flora? (2 mark)</w:t>
      </w:r>
    </w:p>
    <w:p w14:paraId="1FBC2776" w14:textId="39D538E4" w:rsidR="009E4350" w:rsidRPr="009E4350" w:rsidRDefault="009E4350" w:rsidP="009E4350">
      <w:pPr>
        <w:pStyle w:val="BodyText100ThemeColour"/>
        <w:ind w:left="720"/>
        <w:rPr>
          <w:rFonts w:eastAsia="Arial"/>
          <w:color w:val="auto"/>
        </w:rPr>
      </w:pPr>
      <w:r w:rsidRPr="009E4350">
        <w:rPr>
          <w:color w:val="auto"/>
        </w:rPr>
        <w:t>Volunteer to plant more natives, remove weeds and pest species, educate themselves and their community about threatened flora and why they are threatened.</w:t>
      </w:r>
    </w:p>
    <w:p w14:paraId="10428BC6" w14:textId="77777777" w:rsidR="009E4350" w:rsidRDefault="009E4350" w:rsidP="009E4350">
      <w:pPr>
        <w:pStyle w:val="ListNumber"/>
        <w:numPr>
          <w:ilvl w:val="0"/>
          <w:numId w:val="0"/>
        </w:numPr>
        <w:ind w:left="340"/>
        <w:rPr>
          <w:rFonts w:eastAsia="Arial"/>
        </w:rPr>
      </w:pPr>
    </w:p>
    <w:p w14:paraId="11E09065" w14:textId="77777777" w:rsidR="009E4350" w:rsidRDefault="009E4350" w:rsidP="00040FDD">
      <w:pPr>
        <w:pStyle w:val="BodyText100ThemeColour"/>
        <w:numPr>
          <w:ilvl w:val="0"/>
          <w:numId w:val="48"/>
        </w:numPr>
        <w:rPr>
          <w:rFonts w:eastAsia="Arial"/>
        </w:rPr>
      </w:pPr>
      <w:r>
        <w:rPr>
          <w:rFonts w:eastAsia="Arial"/>
        </w:rPr>
        <w:t xml:space="preserve">Describe the benefits of a native garden (4 marks) </w:t>
      </w:r>
    </w:p>
    <w:p w14:paraId="5D50CF43" w14:textId="329B7B93" w:rsidR="009E4350" w:rsidRPr="009E4350" w:rsidRDefault="009E4350" w:rsidP="009E4350">
      <w:pPr>
        <w:pStyle w:val="BodyText100ThemeColour"/>
        <w:ind w:left="720"/>
        <w:rPr>
          <w:rFonts w:eastAsia="Arial"/>
          <w:color w:val="auto"/>
        </w:rPr>
      </w:pPr>
      <w:r w:rsidRPr="009E4350">
        <w:rPr>
          <w:color w:val="auto"/>
        </w:rPr>
        <w:t>Native plants support native animal species, native gardens may use less water, reduce garden maintenance costs, decrease gardening, and time commitments.</w:t>
      </w:r>
    </w:p>
    <w:p w14:paraId="6A3FDC4A" w14:textId="753FA0D0" w:rsidR="009E4350" w:rsidRDefault="009E4350" w:rsidP="00052306">
      <w:pPr>
        <w:tabs>
          <w:tab w:val="left" w:pos="2295"/>
        </w:tabs>
      </w:pPr>
    </w:p>
    <w:p w14:paraId="250949F8" w14:textId="7067730D" w:rsidR="009E4350" w:rsidRDefault="009E4350" w:rsidP="00052306">
      <w:pPr>
        <w:tabs>
          <w:tab w:val="left" w:pos="2295"/>
        </w:tabs>
      </w:pPr>
    </w:p>
    <w:p w14:paraId="4BB5B042" w14:textId="1437BB9B" w:rsidR="009E4350" w:rsidRDefault="009E4350" w:rsidP="00052306">
      <w:pPr>
        <w:tabs>
          <w:tab w:val="left" w:pos="2295"/>
        </w:tabs>
      </w:pPr>
    </w:p>
    <w:p w14:paraId="3924E4CD" w14:textId="576A6EDA" w:rsidR="009E4350" w:rsidRDefault="009E4350" w:rsidP="00052306">
      <w:pPr>
        <w:tabs>
          <w:tab w:val="left" w:pos="2295"/>
        </w:tabs>
      </w:pPr>
    </w:p>
    <w:p w14:paraId="292B8DFE" w14:textId="06F3193A" w:rsidR="009E4350" w:rsidRDefault="009E4350" w:rsidP="00052306">
      <w:pPr>
        <w:tabs>
          <w:tab w:val="left" w:pos="2295"/>
        </w:tabs>
      </w:pPr>
    </w:p>
    <w:p w14:paraId="371B7247" w14:textId="32FBEE14" w:rsidR="009E4350" w:rsidRDefault="009E4350" w:rsidP="00052306">
      <w:pPr>
        <w:tabs>
          <w:tab w:val="left" w:pos="2295"/>
        </w:tabs>
      </w:pPr>
    </w:p>
    <w:p w14:paraId="05E93868" w14:textId="5F2597AA" w:rsidR="009E4350" w:rsidRDefault="009E4350" w:rsidP="00052306">
      <w:pPr>
        <w:tabs>
          <w:tab w:val="left" w:pos="2295"/>
        </w:tabs>
      </w:pPr>
    </w:p>
    <w:p w14:paraId="40384334" w14:textId="4976F1B0" w:rsidR="009E4350" w:rsidRDefault="009E4350" w:rsidP="00052306">
      <w:pPr>
        <w:tabs>
          <w:tab w:val="left" w:pos="2295"/>
        </w:tabs>
      </w:pPr>
    </w:p>
    <w:p w14:paraId="7322D7EF" w14:textId="1AC2D45A" w:rsidR="009E4350" w:rsidRDefault="009E4350" w:rsidP="00052306">
      <w:pPr>
        <w:tabs>
          <w:tab w:val="left" w:pos="2295"/>
        </w:tabs>
      </w:pPr>
    </w:p>
    <w:p w14:paraId="3F594328" w14:textId="5E7233CA" w:rsidR="009E4350" w:rsidRDefault="009E4350" w:rsidP="00052306">
      <w:pPr>
        <w:tabs>
          <w:tab w:val="left" w:pos="2295"/>
        </w:tabs>
      </w:pPr>
    </w:p>
    <w:p w14:paraId="5E39B98D" w14:textId="67904903" w:rsidR="009E4350" w:rsidRDefault="009E4350" w:rsidP="00052306">
      <w:pPr>
        <w:tabs>
          <w:tab w:val="left" w:pos="2295"/>
        </w:tabs>
      </w:pPr>
    </w:p>
    <w:p w14:paraId="254DDC6C" w14:textId="370DD707" w:rsidR="009E4350" w:rsidRDefault="009E4350" w:rsidP="00052306">
      <w:pPr>
        <w:tabs>
          <w:tab w:val="left" w:pos="2295"/>
        </w:tabs>
      </w:pPr>
    </w:p>
    <w:p w14:paraId="28FEFF70" w14:textId="599A21A2" w:rsidR="009E4350" w:rsidRDefault="009E4350" w:rsidP="00052306">
      <w:pPr>
        <w:tabs>
          <w:tab w:val="left" w:pos="2295"/>
        </w:tabs>
      </w:pPr>
    </w:p>
    <w:p w14:paraId="09093BAA" w14:textId="4242AD3E" w:rsidR="009E4350" w:rsidRDefault="009E4350" w:rsidP="00052306">
      <w:pPr>
        <w:tabs>
          <w:tab w:val="left" w:pos="2295"/>
        </w:tabs>
      </w:pPr>
    </w:p>
    <w:p w14:paraId="12FCFE1D" w14:textId="0EAD692B" w:rsidR="009E4350" w:rsidRDefault="009E4350" w:rsidP="00052306">
      <w:pPr>
        <w:tabs>
          <w:tab w:val="left" w:pos="2295"/>
        </w:tabs>
      </w:pPr>
    </w:p>
    <w:p w14:paraId="2DA846CD" w14:textId="2BB0F872" w:rsidR="009E4350" w:rsidRDefault="009E4350" w:rsidP="00052306">
      <w:pPr>
        <w:tabs>
          <w:tab w:val="left" w:pos="2295"/>
        </w:tabs>
      </w:pPr>
    </w:p>
    <w:p w14:paraId="3F37FC50" w14:textId="61D76D2A" w:rsidR="009E4350" w:rsidRDefault="009E4350" w:rsidP="00052306">
      <w:pPr>
        <w:tabs>
          <w:tab w:val="left" w:pos="2295"/>
        </w:tabs>
      </w:pPr>
    </w:p>
    <w:p w14:paraId="2083D7E0" w14:textId="7CFD6A43" w:rsidR="009E4350" w:rsidRDefault="009E4350" w:rsidP="00052306">
      <w:pPr>
        <w:tabs>
          <w:tab w:val="left" w:pos="2295"/>
        </w:tabs>
      </w:pPr>
    </w:p>
    <w:p w14:paraId="20E28DE5" w14:textId="2E6A3FEB" w:rsidR="009E4350" w:rsidRDefault="009E4350" w:rsidP="00052306">
      <w:pPr>
        <w:tabs>
          <w:tab w:val="left" w:pos="2295"/>
        </w:tabs>
      </w:pPr>
    </w:p>
    <w:p w14:paraId="3D22D6EA" w14:textId="7C9B9FDA" w:rsidR="009E4350" w:rsidRDefault="009E4350" w:rsidP="00052306">
      <w:pPr>
        <w:tabs>
          <w:tab w:val="left" w:pos="2295"/>
        </w:tabs>
      </w:pPr>
    </w:p>
    <w:p w14:paraId="79506E05" w14:textId="1D99B187" w:rsidR="009E4350" w:rsidRDefault="009E4350" w:rsidP="00052306">
      <w:pPr>
        <w:tabs>
          <w:tab w:val="left" w:pos="2295"/>
        </w:tabs>
      </w:pPr>
    </w:p>
    <w:p w14:paraId="2C3C3753" w14:textId="5AD11582" w:rsidR="009E4350" w:rsidRDefault="009E4350" w:rsidP="00100FAC">
      <w:pPr>
        <w:pStyle w:val="Heading1"/>
      </w:pPr>
      <w:bookmarkStart w:id="22" w:name="_Toc108449358"/>
      <w:r>
        <w:lastRenderedPageBreak/>
        <w:t>Seaweed Solutions for Sustainable Futures Answers</w:t>
      </w:r>
      <w:bookmarkEnd w:id="22"/>
    </w:p>
    <w:p w14:paraId="207F995F" w14:textId="6234836E" w:rsidR="009E4350" w:rsidRDefault="009E4350" w:rsidP="00100FAC">
      <w:pPr>
        <w:pStyle w:val="Heading2"/>
      </w:pPr>
      <w:bookmarkStart w:id="23" w:name="_Toc108449359"/>
      <w:r>
        <w:t>Seaweed Solutions fo</w:t>
      </w:r>
      <w:r w:rsidR="00100FAC">
        <w:t>r</w:t>
      </w:r>
      <w:r>
        <w:t xml:space="preserve"> Sustainable Futures Quiz</w:t>
      </w:r>
      <w:bookmarkEnd w:id="23"/>
    </w:p>
    <w:p w14:paraId="041471D6" w14:textId="7E610242" w:rsidR="009E4350" w:rsidRPr="00DA5C6A" w:rsidRDefault="009E4350" w:rsidP="00040FDD">
      <w:pPr>
        <w:pStyle w:val="BodyText100ThemeColour"/>
        <w:numPr>
          <w:ilvl w:val="0"/>
          <w:numId w:val="59"/>
        </w:numPr>
        <w:rPr>
          <w:rFonts w:eastAsia="Arial"/>
        </w:rPr>
      </w:pPr>
      <w:r w:rsidRPr="00DA5C6A">
        <w:rPr>
          <w:rFonts w:eastAsia="Arial"/>
        </w:rPr>
        <w:t xml:space="preserve">Aunty Judy explained that seaweeds were important because they  </w:t>
      </w:r>
    </w:p>
    <w:p w14:paraId="1F5FCEEC" w14:textId="77777777" w:rsidR="009E4350" w:rsidRPr="00DA5C6A" w:rsidRDefault="009E4350" w:rsidP="00040FDD">
      <w:pPr>
        <w:pStyle w:val="BodyText"/>
        <w:numPr>
          <w:ilvl w:val="0"/>
          <w:numId w:val="49"/>
        </w:numPr>
        <w:rPr>
          <w:rFonts w:eastAsia="Arial"/>
        </w:rPr>
      </w:pPr>
      <w:r w:rsidRPr="00DA5C6A">
        <w:rPr>
          <w:rFonts w:eastAsia="Arial"/>
        </w:rPr>
        <w:t>Provide food for fish</w:t>
      </w:r>
    </w:p>
    <w:p w14:paraId="399205B5" w14:textId="77777777" w:rsidR="009E4350" w:rsidRPr="00DA5C6A" w:rsidRDefault="009E4350" w:rsidP="00040FDD">
      <w:pPr>
        <w:pStyle w:val="BodyText"/>
        <w:numPr>
          <w:ilvl w:val="0"/>
          <w:numId w:val="49"/>
        </w:numPr>
        <w:rPr>
          <w:rFonts w:eastAsia="Arial"/>
        </w:rPr>
      </w:pPr>
      <w:r w:rsidRPr="00DA5C6A">
        <w:rPr>
          <w:rFonts w:eastAsia="Arial"/>
        </w:rPr>
        <w:t>Feed the environment</w:t>
      </w:r>
    </w:p>
    <w:p w14:paraId="31F1BFA8" w14:textId="77777777" w:rsidR="009E4350" w:rsidRPr="00DA5C6A" w:rsidRDefault="009E4350" w:rsidP="00040FDD">
      <w:pPr>
        <w:pStyle w:val="BodyText"/>
        <w:numPr>
          <w:ilvl w:val="0"/>
          <w:numId w:val="49"/>
        </w:numPr>
        <w:rPr>
          <w:rFonts w:eastAsia="Arial"/>
        </w:rPr>
      </w:pPr>
      <w:r w:rsidRPr="00DA5C6A">
        <w:rPr>
          <w:rFonts w:eastAsia="Arial"/>
        </w:rPr>
        <w:t>Clean the waterways</w:t>
      </w:r>
    </w:p>
    <w:p w14:paraId="22524DC6" w14:textId="77777777" w:rsidR="009E4350" w:rsidRPr="001B2EEE" w:rsidRDefault="009E4350" w:rsidP="00040FDD">
      <w:pPr>
        <w:pStyle w:val="BodyText"/>
        <w:numPr>
          <w:ilvl w:val="0"/>
          <w:numId w:val="49"/>
        </w:numPr>
        <w:rPr>
          <w:rFonts w:eastAsia="Arial"/>
          <w:b/>
          <w:bCs/>
        </w:rPr>
      </w:pPr>
      <w:proofErr w:type="gramStart"/>
      <w:r w:rsidRPr="001B2EEE">
        <w:rPr>
          <w:rFonts w:eastAsia="Arial"/>
          <w:b/>
          <w:bCs/>
        </w:rPr>
        <w:t>All of</w:t>
      </w:r>
      <w:proofErr w:type="gramEnd"/>
      <w:r w:rsidRPr="001B2EEE">
        <w:rPr>
          <w:rFonts w:eastAsia="Arial"/>
          <w:b/>
          <w:bCs/>
        </w:rPr>
        <w:t xml:space="preserve"> the above</w:t>
      </w:r>
    </w:p>
    <w:p w14:paraId="4A7E722E" w14:textId="77777777" w:rsidR="009E4350" w:rsidRDefault="009E4350" w:rsidP="009E4350">
      <w:pPr>
        <w:pStyle w:val="BodyText"/>
        <w:ind w:left="1080"/>
        <w:rPr>
          <w:rFonts w:eastAsia="Arial"/>
        </w:rPr>
      </w:pPr>
    </w:p>
    <w:p w14:paraId="6FEF32F6" w14:textId="61865313" w:rsidR="009E4350" w:rsidRPr="00DA5C6A" w:rsidRDefault="009E4350" w:rsidP="00040FDD">
      <w:pPr>
        <w:pStyle w:val="BodyText100ThemeColour"/>
        <w:numPr>
          <w:ilvl w:val="0"/>
          <w:numId w:val="59"/>
        </w:numPr>
        <w:rPr>
          <w:rFonts w:eastAsia="Arial"/>
        </w:rPr>
      </w:pPr>
      <w:r>
        <w:rPr>
          <w:rFonts w:eastAsia="Arial"/>
        </w:rPr>
        <w:t xml:space="preserve"> </w:t>
      </w:r>
      <w:r w:rsidRPr="00DA5C6A">
        <w:rPr>
          <w:rFonts w:eastAsia="Arial"/>
        </w:rPr>
        <w:t xml:space="preserve">Zoe talks about Aboriginal uses of seaweeds. Which of these was not listed?  </w:t>
      </w:r>
    </w:p>
    <w:p w14:paraId="468308EB" w14:textId="77777777" w:rsidR="009E4350" w:rsidRPr="00DA5C6A" w:rsidRDefault="009E4350" w:rsidP="00040FDD">
      <w:pPr>
        <w:pStyle w:val="BodyText"/>
        <w:numPr>
          <w:ilvl w:val="0"/>
          <w:numId w:val="52"/>
        </w:numPr>
        <w:rPr>
          <w:rFonts w:eastAsia="Arial"/>
        </w:rPr>
      </w:pPr>
      <w:r w:rsidRPr="00DA5C6A">
        <w:rPr>
          <w:rFonts w:eastAsia="Arial"/>
        </w:rPr>
        <w:t>Food and medicine</w:t>
      </w:r>
    </w:p>
    <w:p w14:paraId="2BF9FB76" w14:textId="77777777" w:rsidR="009E4350" w:rsidRPr="00DA5C6A" w:rsidRDefault="009E4350" w:rsidP="00040FDD">
      <w:pPr>
        <w:pStyle w:val="BodyText"/>
        <w:numPr>
          <w:ilvl w:val="0"/>
          <w:numId w:val="52"/>
        </w:numPr>
        <w:rPr>
          <w:rFonts w:eastAsia="Arial"/>
        </w:rPr>
      </w:pPr>
      <w:r w:rsidRPr="00DA5C6A">
        <w:rPr>
          <w:rFonts w:eastAsia="Arial"/>
        </w:rPr>
        <w:t>Building houses</w:t>
      </w:r>
    </w:p>
    <w:p w14:paraId="30309A69" w14:textId="77777777" w:rsidR="009E4350" w:rsidRPr="001B2EEE" w:rsidRDefault="009E4350" w:rsidP="00040FDD">
      <w:pPr>
        <w:pStyle w:val="BodyText"/>
        <w:numPr>
          <w:ilvl w:val="0"/>
          <w:numId w:val="52"/>
        </w:numPr>
        <w:rPr>
          <w:rFonts w:eastAsia="Arial"/>
          <w:b/>
          <w:bCs/>
        </w:rPr>
      </w:pPr>
      <w:r w:rsidRPr="001B2EEE">
        <w:rPr>
          <w:rFonts w:eastAsia="Arial"/>
          <w:b/>
          <w:bCs/>
        </w:rPr>
        <w:t>Packaging products</w:t>
      </w:r>
    </w:p>
    <w:p w14:paraId="53A07EFE" w14:textId="77777777" w:rsidR="009E4350" w:rsidRDefault="009E4350" w:rsidP="00040FDD">
      <w:pPr>
        <w:pStyle w:val="BodyText"/>
        <w:numPr>
          <w:ilvl w:val="0"/>
          <w:numId w:val="52"/>
        </w:numPr>
        <w:rPr>
          <w:rFonts w:eastAsia="Arial"/>
        </w:rPr>
      </w:pPr>
      <w:r w:rsidRPr="00DA5C6A">
        <w:rPr>
          <w:rFonts w:eastAsia="Arial"/>
        </w:rPr>
        <w:t>Clothing and ceremony</w:t>
      </w:r>
    </w:p>
    <w:p w14:paraId="4F34AFBD" w14:textId="77777777" w:rsidR="009E4350" w:rsidRPr="00DA5C6A" w:rsidRDefault="009E4350" w:rsidP="009E4350">
      <w:pPr>
        <w:pStyle w:val="BodyText"/>
        <w:ind w:left="1080"/>
        <w:rPr>
          <w:rFonts w:eastAsia="Arial"/>
        </w:rPr>
      </w:pPr>
    </w:p>
    <w:p w14:paraId="3346BADB" w14:textId="4D1EB9B2" w:rsidR="009E4350" w:rsidRPr="00DA5C6A" w:rsidRDefault="009E4350" w:rsidP="00040FDD">
      <w:pPr>
        <w:pStyle w:val="BodyText100ThemeColour"/>
        <w:numPr>
          <w:ilvl w:val="0"/>
          <w:numId w:val="59"/>
        </w:numPr>
        <w:rPr>
          <w:rFonts w:eastAsia="Arial"/>
        </w:rPr>
      </w:pPr>
      <w:r w:rsidRPr="00DA5C6A">
        <w:rPr>
          <w:rFonts w:eastAsia="Arial"/>
        </w:rPr>
        <w:t>What animals were fed seaweeds in the video?</w:t>
      </w:r>
    </w:p>
    <w:p w14:paraId="3B7B2B31" w14:textId="77777777" w:rsidR="009E4350" w:rsidRPr="00DA5C6A" w:rsidRDefault="009E4350" w:rsidP="00040FDD">
      <w:pPr>
        <w:pStyle w:val="BodyText"/>
        <w:numPr>
          <w:ilvl w:val="0"/>
          <w:numId w:val="53"/>
        </w:numPr>
        <w:rPr>
          <w:rFonts w:eastAsia="Arial"/>
        </w:rPr>
      </w:pPr>
      <w:r w:rsidRPr="00DA5C6A">
        <w:rPr>
          <w:rFonts w:eastAsia="Arial"/>
        </w:rPr>
        <w:t>Chickens</w:t>
      </w:r>
    </w:p>
    <w:p w14:paraId="7F34C326" w14:textId="77777777" w:rsidR="009E4350" w:rsidRPr="001B2EEE" w:rsidRDefault="009E4350" w:rsidP="00040FDD">
      <w:pPr>
        <w:pStyle w:val="BodyText"/>
        <w:numPr>
          <w:ilvl w:val="0"/>
          <w:numId w:val="53"/>
        </w:numPr>
        <w:rPr>
          <w:rFonts w:eastAsia="Arial"/>
          <w:b/>
          <w:bCs/>
        </w:rPr>
      </w:pPr>
      <w:r w:rsidRPr="001B2EEE">
        <w:rPr>
          <w:rFonts w:eastAsia="Arial"/>
          <w:b/>
          <w:bCs/>
        </w:rPr>
        <w:t>Cows</w:t>
      </w:r>
    </w:p>
    <w:p w14:paraId="262F8C88" w14:textId="77777777" w:rsidR="009E4350" w:rsidRPr="00DA5C6A" w:rsidRDefault="009E4350" w:rsidP="00040FDD">
      <w:pPr>
        <w:pStyle w:val="BodyText"/>
        <w:numPr>
          <w:ilvl w:val="0"/>
          <w:numId w:val="53"/>
        </w:numPr>
        <w:rPr>
          <w:rFonts w:eastAsia="Arial"/>
        </w:rPr>
      </w:pPr>
      <w:r w:rsidRPr="00DA5C6A">
        <w:rPr>
          <w:rFonts w:eastAsia="Arial"/>
        </w:rPr>
        <w:t>Pigs</w:t>
      </w:r>
    </w:p>
    <w:p w14:paraId="092EFD79" w14:textId="77777777" w:rsidR="009E4350" w:rsidRDefault="009E4350" w:rsidP="00040FDD">
      <w:pPr>
        <w:pStyle w:val="BodyText"/>
        <w:numPr>
          <w:ilvl w:val="0"/>
          <w:numId w:val="53"/>
        </w:numPr>
        <w:rPr>
          <w:rFonts w:eastAsia="Arial"/>
        </w:rPr>
      </w:pPr>
      <w:r w:rsidRPr="00DA5C6A">
        <w:rPr>
          <w:rFonts w:eastAsia="Arial"/>
        </w:rPr>
        <w:t>Horses</w:t>
      </w:r>
    </w:p>
    <w:p w14:paraId="6ABECA0B" w14:textId="77777777" w:rsidR="009E4350" w:rsidRPr="008762D7" w:rsidRDefault="009E4350" w:rsidP="009E4350">
      <w:pPr>
        <w:pStyle w:val="BodyText"/>
        <w:ind w:left="1080"/>
        <w:rPr>
          <w:rFonts w:eastAsia="Arial"/>
        </w:rPr>
      </w:pPr>
    </w:p>
    <w:p w14:paraId="345A05F4" w14:textId="647971F7" w:rsidR="009E4350" w:rsidRPr="008762D7" w:rsidRDefault="009E4350" w:rsidP="00040FDD">
      <w:pPr>
        <w:pStyle w:val="BodyText100ThemeColour"/>
        <w:numPr>
          <w:ilvl w:val="0"/>
          <w:numId w:val="59"/>
        </w:numPr>
        <w:rPr>
          <w:rFonts w:eastAsia="Arial"/>
        </w:rPr>
      </w:pPr>
      <w:r w:rsidRPr="008762D7">
        <w:rPr>
          <w:rFonts w:eastAsia="Arial"/>
        </w:rPr>
        <w:t xml:space="preserve"> Aunty Judy’s knowledge was passed on through her</w:t>
      </w:r>
    </w:p>
    <w:p w14:paraId="7CA32213" w14:textId="77777777" w:rsidR="009E4350" w:rsidRPr="00344070" w:rsidRDefault="009E4350" w:rsidP="00040FDD">
      <w:pPr>
        <w:pStyle w:val="BodyText"/>
        <w:numPr>
          <w:ilvl w:val="0"/>
          <w:numId w:val="50"/>
        </w:numPr>
        <w:rPr>
          <w:rFonts w:eastAsia="Arial"/>
          <w:b/>
          <w:bCs/>
        </w:rPr>
      </w:pPr>
      <w:r w:rsidRPr="00344070">
        <w:rPr>
          <w:rFonts w:eastAsia="Arial"/>
          <w:b/>
          <w:bCs/>
        </w:rPr>
        <w:t xml:space="preserve">Ancestors </w:t>
      </w:r>
    </w:p>
    <w:p w14:paraId="195F3B33" w14:textId="77777777" w:rsidR="009E4350" w:rsidRPr="008762D7" w:rsidRDefault="009E4350" w:rsidP="00040FDD">
      <w:pPr>
        <w:pStyle w:val="BodyText"/>
        <w:numPr>
          <w:ilvl w:val="0"/>
          <w:numId w:val="50"/>
        </w:numPr>
        <w:rPr>
          <w:rFonts w:eastAsia="Arial"/>
        </w:rPr>
      </w:pPr>
      <w:r w:rsidRPr="008762D7">
        <w:rPr>
          <w:rFonts w:eastAsia="Arial"/>
        </w:rPr>
        <w:t>Friends</w:t>
      </w:r>
    </w:p>
    <w:p w14:paraId="756ED696" w14:textId="77777777" w:rsidR="009E4350" w:rsidRPr="008762D7" w:rsidRDefault="009E4350" w:rsidP="00040FDD">
      <w:pPr>
        <w:pStyle w:val="BodyText"/>
        <w:numPr>
          <w:ilvl w:val="0"/>
          <w:numId w:val="50"/>
        </w:numPr>
        <w:rPr>
          <w:rFonts w:eastAsia="Arial"/>
        </w:rPr>
      </w:pPr>
      <w:r w:rsidRPr="008762D7">
        <w:rPr>
          <w:rFonts w:eastAsia="Arial"/>
        </w:rPr>
        <w:t>Grandpa</w:t>
      </w:r>
    </w:p>
    <w:p w14:paraId="382B2823" w14:textId="77777777" w:rsidR="009E4350" w:rsidRDefault="009E4350" w:rsidP="00040FDD">
      <w:pPr>
        <w:pStyle w:val="BodyText"/>
        <w:numPr>
          <w:ilvl w:val="0"/>
          <w:numId w:val="50"/>
        </w:numPr>
        <w:rPr>
          <w:rFonts w:eastAsia="Arial"/>
        </w:rPr>
      </w:pPr>
      <w:r w:rsidRPr="008762D7">
        <w:rPr>
          <w:rFonts w:eastAsia="Arial"/>
        </w:rPr>
        <w:t>Connection to country</w:t>
      </w:r>
    </w:p>
    <w:p w14:paraId="6AAF9311" w14:textId="77777777" w:rsidR="009E4350" w:rsidRPr="008762D7" w:rsidRDefault="009E4350" w:rsidP="00100FAC">
      <w:pPr>
        <w:pStyle w:val="BodyText100ThemeColour"/>
        <w:rPr>
          <w:rFonts w:eastAsia="Arial"/>
        </w:rPr>
      </w:pPr>
    </w:p>
    <w:p w14:paraId="6CA9D089" w14:textId="3551807D" w:rsidR="009E4350" w:rsidRDefault="009E4350" w:rsidP="00040FDD">
      <w:pPr>
        <w:pStyle w:val="BodyText100ThemeColour"/>
        <w:numPr>
          <w:ilvl w:val="0"/>
          <w:numId w:val="59"/>
        </w:numPr>
        <w:rPr>
          <w:rFonts w:eastAsia="Arial"/>
        </w:rPr>
      </w:pPr>
      <w:r>
        <w:rPr>
          <w:rFonts w:eastAsia="Arial"/>
        </w:rPr>
        <w:t xml:space="preserve">What advantage might there be in using seaweed instead of plastic? </w:t>
      </w:r>
    </w:p>
    <w:p w14:paraId="49B1FE0C" w14:textId="77777777" w:rsidR="009E4350" w:rsidRPr="008762D7" w:rsidRDefault="009E4350" w:rsidP="00040FDD">
      <w:pPr>
        <w:pStyle w:val="BodyText"/>
        <w:numPr>
          <w:ilvl w:val="0"/>
          <w:numId w:val="51"/>
        </w:numPr>
        <w:rPr>
          <w:rFonts w:eastAsia="Arial"/>
        </w:rPr>
      </w:pPr>
      <w:r w:rsidRPr="008762D7">
        <w:rPr>
          <w:rFonts w:eastAsia="Arial"/>
        </w:rPr>
        <w:t>Cheaper</w:t>
      </w:r>
    </w:p>
    <w:p w14:paraId="4C6BE9F3" w14:textId="77777777" w:rsidR="009E4350" w:rsidRPr="00344070" w:rsidRDefault="009E4350" w:rsidP="00040FDD">
      <w:pPr>
        <w:pStyle w:val="BodyText"/>
        <w:numPr>
          <w:ilvl w:val="0"/>
          <w:numId w:val="51"/>
        </w:numPr>
        <w:rPr>
          <w:rFonts w:eastAsia="Arial"/>
          <w:b/>
          <w:bCs/>
        </w:rPr>
      </w:pPr>
      <w:r w:rsidRPr="00344070">
        <w:rPr>
          <w:rFonts w:eastAsia="Arial"/>
          <w:b/>
          <w:bCs/>
        </w:rPr>
        <w:t>Biodegrades faster</w:t>
      </w:r>
    </w:p>
    <w:p w14:paraId="62FAF614" w14:textId="77777777" w:rsidR="009E4350" w:rsidRPr="008762D7" w:rsidRDefault="009E4350" w:rsidP="00040FDD">
      <w:pPr>
        <w:pStyle w:val="BodyText"/>
        <w:numPr>
          <w:ilvl w:val="0"/>
          <w:numId w:val="51"/>
        </w:numPr>
        <w:rPr>
          <w:rFonts w:eastAsia="Arial"/>
        </w:rPr>
      </w:pPr>
      <w:r w:rsidRPr="008762D7">
        <w:rPr>
          <w:rFonts w:eastAsia="Arial"/>
        </w:rPr>
        <w:t>Faster to make</w:t>
      </w:r>
    </w:p>
    <w:p w14:paraId="50BF3F32" w14:textId="5CD62CD6" w:rsidR="009E4350" w:rsidRDefault="009E4350" w:rsidP="00040FDD">
      <w:pPr>
        <w:pStyle w:val="BodyText"/>
        <w:numPr>
          <w:ilvl w:val="0"/>
          <w:numId w:val="51"/>
        </w:numPr>
        <w:rPr>
          <w:rFonts w:eastAsia="Arial"/>
        </w:rPr>
      </w:pPr>
      <w:proofErr w:type="gramStart"/>
      <w:r w:rsidRPr="008762D7">
        <w:rPr>
          <w:rFonts w:eastAsia="Arial"/>
        </w:rPr>
        <w:t>All of</w:t>
      </w:r>
      <w:proofErr w:type="gramEnd"/>
      <w:r w:rsidRPr="008762D7">
        <w:rPr>
          <w:rFonts w:eastAsia="Arial"/>
        </w:rPr>
        <w:t xml:space="preserve"> the above</w:t>
      </w:r>
    </w:p>
    <w:p w14:paraId="1F8302C8" w14:textId="77777777" w:rsidR="00100FAC" w:rsidRPr="008762D7" w:rsidRDefault="00100FAC" w:rsidP="00100FAC">
      <w:pPr>
        <w:pStyle w:val="BodyText"/>
        <w:ind w:left="927"/>
        <w:rPr>
          <w:rFonts w:eastAsia="Arial"/>
        </w:rPr>
      </w:pPr>
    </w:p>
    <w:p w14:paraId="53E84A83" w14:textId="36C5C9A9" w:rsidR="009E4350" w:rsidRPr="008762D7" w:rsidRDefault="009E4350" w:rsidP="00040FDD">
      <w:pPr>
        <w:pStyle w:val="BodyText100ThemeColour"/>
        <w:numPr>
          <w:ilvl w:val="0"/>
          <w:numId w:val="59"/>
        </w:numPr>
      </w:pPr>
      <w:r>
        <w:rPr>
          <w:rFonts w:eastAsia="Arial"/>
        </w:rPr>
        <w:t>Finish this sentence from the video. “Each piece of land has a unique ______”</w:t>
      </w:r>
    </w:p>
    <w:p w14:paraId="117F6C45" w14:textId="77777777" w:rsidR="009E4350" w:rsidRPr="008762D7" w:rsidRDefault="009E4350" w:rsidP="00040FDD">
      <w:pPr>
        <w:pStyle w:val="BodyText"/>
        <w:numPr>
          <w:ilvl w:val="0"/>
          <w:numId w:val="55"/>
        </w:numPr>
        <w:rPr>
          <w:rFonts w:eastAsia="Arial"/>
        </w:rPr>
      </w:pPr>
      <w:r w:rsidRPr="008762D7">
        <w:rPr>
          <w:rFonts w:eastAsia="Arial"/>
        </w:rPr>
        <w:t>Smell</w:t>
      </w:r>
    </w:p>
    <w:p w14:paraId="60693D06" w14:textId="77777777" w:rsidR="009E4350" w:rsidRPr="008762D7" w:rsidRDefault="009E4350" w:rsidP="00040FDD">
      <w:pPr>
        <w:pStyle w:val="BodyText"/>
        <w:numPr>
          <w:ilvl w:val="0"/>
          <w:numId w:val="55"/>
        </w:numPr>
        <w:rPr>
          <w:rFonts w:eastAsia="Arial"/>
        </w:rPr>
      </w:pPr>
      <w:r w:rsidRPr="008762D7">
        <w:rPr>
          <w:rFonts w:eastAsia="Arial"/>
        </w:rPr>
        <w:lastRenderedPageBreak/>
        <w:t>Taste</w:t>
      </w:r>
    </w:p>
    <w:p w14:paraId="40570498" w14:textId="77777777" w:rsidR="009E4350" w:rsidRPr="00344070" w:rsidRDefault="009E4350" w:rsidP="00040FDD">
      <w:pPr>
        <w:pStyle w:val="BodyText"/>
        <w:numPr>
          <w:ilvl w:val="0"/>
          <w:numId w:val="55"/>
        </w:numPr>
        <w:rPr>
          <w:rFonts w:eastAsia="Arial"/>
          <w:b/>
          <w:bCs/>
        </w:rPr>
      </w:pPr>
      <w:r w:rsidRPr="00344070">
        <w:rPr>
          <w:rFonts w:eastAsia="Arial"/>
          <w:b/>
          <w:bCs/>
        </w:rPr>
        <w:t>Culture</w:t>
      </w:r>
    </w:p>
    <w:p w14:paraId="655806E5" w14:textId="77777777" w:rsidR="009E4350" w:rsidRDefault="009E4350" w:rsidP="00040FDD">
      <w:pPr>
        <w:pStyle w:val="BodyText"/>
        <w:numPr>
          <w:ilvl w:val="0"/>
          <w:numId w:val="55"/>
        </w:numPr>
        <w:rPr>
          <w:rFonts w:eastAsia="Arial"/>
        </w:rPr>
      </w:pPr>
      <w:r w:rsidRPr="008762D7">
        <w:rPr>
          <w:rFonts w:eastAsia="Arial"/>
        </w:rPr>
        <w:t>Temperature</w:t>
      </w:r>
    </w:p>
    <w:p w14:paraId="7D0D6A8F" w14:textId="77777777" w:rsidR="009E4350" w:rsidRPr="008762D7" w:rsidRDefault="009E4350" w:rsidP="009E4350">
      <w:pPr>
        <w:pStyle w:val="BodyText"/>
        <w:ind w:left="720"/>
        <w:rPr>
          <w:rFonts w:eastAsia="Arial"/>
        </w:rPr>
      </w:pPr>
    </w:p>
    <w:p w14:paraId="06BDFB52" w14:textId="2091C2ED" w:rsidR="009E4350" w:rsidRDefault="009E4350" w:rsidP="00040FDD">
      <w:pPr>
        <w:pStyle w:val="BodyText100ThemeColour"/>
        <w:numPr>
          <w:ilvl w:val="0"/>
          <w:numId w:val="59"/>
        </w:numPr>
        <w:rPr>
          <w:rFonts w:eastAsia="Arial"/>
        </w:rPr>
      </w:pPr>
      <w:r>
        <w:rPr>
          <w:rFonts w:eastAsia="Arial"/>
        </w:rPr>
        <w:t xml:space="preserve">What did Zoe think wasn’t already a big part of the Australian identity? </w:t>
      </w:r>
    </w:p>
    <w:p w14:paraId="415F2692" w14:textId="77777777" w:rsidR="009E4350" w:rsidRPr="008762D7" w:rsidRDefault="009E4350" w:rsidP="00040FDD">
      <w:pPr>
        <w:pStyle w:val="BodyText"/>
        <w:numPr>
          <w:ilvl w:val="0"/>
          <w:numId w:val="54"/>
        </w:numPr>
        <w:rPr>
          <w:rFonts w:eastAsia="Arial"/>
        </w:rPr>
      </w:pPr>
      <w:r w:rsidRPr="008762D7">
        <w:rPr>
          <w:rFonts w:eastAsia="Arial"/>
        </w:rPr>
        <w:t xml:space="preserve">Being beach lovers </w:t>
      </w:r>
    </w:p>
    <w:p w14:paraId="7A578833" w14:textId="77777777" w:rsidR="009E4350" w:rsidRPr="00344070" w:rsidRDefault="009E4350" w:rsidP="00040FDD">
      <w:pPr>
        <w:pStyle w:val="BodyText"/>
        <w:numPr>
          <w:ilvl w:val="0"/>
          <w:numId w:val="54"/>
        </w:numPr>
        <w:rPr>
          <w:rFonts w:eastAsia="Arial"/>
          <w:b/>
          <w:bCs/>
        </w:rPr>
      </w:pPr>
      <w:r w:rsidRPr="00344070">
        <w:rPr>
          <w:rFonts w:eastAsia="Arial"/>
          <w:b/>
          <w:bCs/>
        </w:rPr>
        <w:t>Having lots of seaweed</w:t>
      </w:r>
    </w:p>
    <w:p w14:paraId="0B111294" w14:textId="77777777" w:rsidR="009E4350" w:rsidRPr="008762D7" w:rsidRDefault="009E4350" w:rsidP="00040FDD">
      <w:pPr>
        <w:pStyle w:val="BodyText"/>
        <w:numPr>
          <w:ilvl w:val="0"/>
          <w:numId w:val="54"/>
        </w:numPr>
        <w:rPr>
          <w:rFonts w:eastAsia="Arial"/>
        </w:rPr>
      </w:pPr>
      <w:r w:rsidRPr="008762D7">
        <w:rPr>
          <w:rFonts w:eastAsia="Arial"/>
        </w:rPr>
        <w:t>Surfing fans</w:t>
      </w:r>
    </w:p>
    <w:p w14:paraId="29026998" w14:textId="77777777" w:rsidR="009E4350" w:rsidRDefault="009E4350" w:rsidP="00040FDD">
      <w:pPr>
        <w:pStyle w:val="BodyText"/>
        <w:numPr>
          <w:ilvl w:val="0"/>
          <w:numId w:val="54"/>
        </w:numPr>
        <w:rPr>
          <w:rFonts w:eastAsia="Arial"/>
        </w:rPr>
      </w:pPr>
      <w:r w:rsidRPr="008762D7">
        <w:rPr>
          <w:rFonts w:eastAsia="Arial"/>
        </w:rPr>
        <w:t>Beautiful natural clean environment</w:t>
      </w:r>
    </w:p>
    <w:p w14:paraId="5C99BE0A" w14:textId="77777777" w:rsidR="009E4350" w:rsidRPr="008762D7" w:rsidRDefault="009E4350" w:rsidP="009E4350">
      <w:pPr>
        <w:pStyle w:val="BodyText"/>
        <w:ind w:left="720"/>
        <w:rPr>
          <w:rFonts w:eastAsia="Arial"/>
        </w:rPr>
      </w:pPr>
      <w:r w:rsidRPr="008762D7">
        <w:rPr>
          <w:rFonts w:eastAsia="Arial"/>
        </w:rPr>
        <w:t xml:space="preserve"> </w:t>
      </w:r>
    </w:p>
    <w:p w14:paraId="111C6CF6" w14:textId="02A416E8" w:rsidR="009E4350" w:rsidRDefault="009E4350" w:rsidP="00040FDD">
      <w:pPr>
        <w:pStyle w:val="BodyText100ThemeColour"/>
        <w:numPr>
          <w:ilvl w:val="0"/>
          <w:numId w:val="59"/>
        </w:numPr>
        <w:rPr>
          <w:rFonts w:eastAsia="Arial"/>
        </w:rPr>
      </w:pPr>
      <w:r>
        <w:rPr>
          <w:rFonts w:eastAsia="Arial"/>
        </w:rPr>
        <w:t>Why did Lichen Kelp start the portable seaweed library?</w:t>
      </w:r>
    </w:p>
    <w:p w14:paraId="0A8CDF5B" w14:textId="77777777" w:rsidR="009E4350" w:rsidRPr="008762D7" w:rsidRDefault="009E4350" w:rsidP="00040FDD">
      <w:pPr>
        <w:pStyle w:val="BodyText"/>
        <w:numPr>
          <w:ilvl w:val="0"/>
          <w:numId w:val="58"/>
        </w:numPr>
        <w:rPr>
          <w:rFonts w:eastAsia="Arial"/>
        </w:rPr>
      </w:pPr>
      <w:r w:rsidRPr="008762D7">
        <w:rPr>
          <w:rFonts w:eastAsia="Arial"/>
        </w:rPr>
        <w:t>To keep fit</w:t>
      </w:r>
    </w:p>
    <w:p w14:paraId="59614C32" w14:textId="77777777" w:rsidR="009E4350" w:rsidRPr="008762D7" w:rsidRDefault="009E4350" w:rsidP="00040FDD">
      <w:pPr>
        <w:pStyle w:val="BodyText"/>
        <w:numPr>
          <w:ilvl w:val="0"/>
          <w:numId w:val="58"/>
        </w:numPr>
        <w:rPr>
          <w:rFonts w:eastAsia="Arial"/>
        </w:rPr>
      </w:pPr>
      <w:r w:rsidRPr="008762D7">
        <w:rPr>
          <w:rFonts w:eastAsia="Arial"/>
        </w:rPr>
        <w:t>There wasn’t much information on the internet</w:t>
      </w:r>
    </w:p>
    <w:p w14:paraId="04B50577" w14:textId="77777777" w:rsidR="009E4350" w:rsidRPr="008762D7" w:rsidRDefault="009E4350" w:rsidP="00040FDD">
      <w:pPr>
        <w:pStyle w:val="BodyText"/>
        <w:numPr>
          <w:ilvl w:val="0"/>
          <w:numId w:val="58"/>
        </w:numPr>
        <w:rPr>
          <w:rFonts w:eastAsia="Arial"/>
        </w:rPr>
      </w:pPr>
      <w:r w:rsidRPr="008762D7">
        <w:rPr>
          <w:rFonts w:eastAsia="Arial"/>
        </w:rPr>
        <w:t>She wasn’t much of a reader</w:t>
      </w:r>
    </w:p>
    <w:p w14:paraId="2F9F5DE7" w14:textId="77777777" w:rsidR="009E4350" w:rsidRPr="00344070" w:rsidRDefault="009E4350" w:rsidP="00040FDD">
      <w:pPr>
        <w:pStyle w:val="BodyText"/>
        <w:numPr>
          <w:ilvl w:val="0"/>
          <w:numId w:val="58"/>
        </w:numPr>
        <w:rPr>
          <w:rFonts w:eastAsia="Arial"/>
          <w:b/>
          <w:bCs/>
        </w:rPr>
      </w:pPr>
      <w:r w:rsidRPr="00344070">
        <w:rPr>
          <w:rFonts w:eastAsia="Arial"/>
          <w:b/>
          <w:bCs/>
        </w:rPr>
        <w:t>Research as a group would be more fun</w:t>
      </w:r>
    </w:p>
    <w:p w14:paraId="0FE23F30" w14:textId="77777777" w:rsidR="009E4350" w:rsidRPr="008762D7" w:rsidRDefault="009E4350" w:rsidP="009E4350">
      <w:pPr>
        <w:pStyle w:val="Heading2"/>
        <w:ind w:left="720"/>
        <w:rPr>
          <w:rFonts w:eastAsia="Arial"/>
        </w:rPr>
      </w:pPr>
    </w:p>
    <w:p w14:paraId="759EC6DC" w14:textId="4A22BB07" w:rsidR="009E4350" w:rsidRDefault="009E4350" w:rsidP="00040FDD">
      <w:pPr>
        <w:pStyle w:val="BodyText100ThemeColour"/>
        <w:numPr>
          <w:ilvl w:val="0"/>
          <w:numId w:val="59"/>
        </w:numPr>
        <w:rPr>
          <w:rFonts w:eastAsia="Arial"/>
        </w:rPr>
      </w:pPr>
      <w:r>
        <w:rPr>
          <w:rFonts w:eastAsia="Arial"/>
        </w:rPr>
        <w:t>Lichen Kelp liked to think of her portable seaweed library as a</w:t>
      </w:r>
    </w:p>
    <w:p w14:paraId="673FEF7D" w14:textId="77777777" w:rsidR="009E4350" w:rsidRPr="00344070" w:rsidRDefault="009E4350" w:rsidP="00040FDD">
      <w:pPr>
        <w:pStyle w:val="BodyText"/>
        <w:numPr>
          <w:ilvl w:val="0"/>
          <w:numId w:val="57"/>
        </w:numPr>
        <w:rPr>
          <w:rFonts w:eastAsia="Arial"/>
          <w:b/>
          <w:bCs/>
        </w:rPr>
      </w:pPr>
      <w:r w:rsidRPr="00344070">
        <w:rPr>
          <w:rFonts w:eastAsia="Arial"/>
          <w:b/>
          <w:bCs/>
        </w:rPr>
        <w:t xml:space="preserve">Ocean portal </w:t>
      </w:r>
    </w:p>
    <w:p w14:paraId="1AD37B22" w14:textId="77777777" w:rsidR="009E4350" w:rsidRPr="008762D7" w:rsidRDefault="009E4350" w:rsidP="00040FDD">
      <w:pPr>
        <w:pStyle w:val="BodyText"/>
        <w:numPr>
          <w:ilvl w:val="0"/>
          <w:numId w:val="57"/>
        </w:numPr>
        <w:rPr>
          <w:rFonts w:eastAsia="Arial"/>
        </w:rPr>
      </w:pPr>
      <w:r w:rsidRPr="008762D7">
        <w:rPr>
          <w:rFonts w:eastAsia="Arial"/>
        </w:rPr>
        <w:t xml:space="preserve">Wormhole </w:t>
      </w:r>
    </w:p>
    <w:p w14:paraId="3E279055" w14:textId="77777777" w:rsidR="009E4350" w:rsidRPr="008762D7" w:rsidRDefault="009E4350" w:rsidP="00040FDD">
      <w:pPr>
        <w:pStyle w:val="BodyText"/>
        <w:numPr>
          <w:ilvl w:val="0"/>
          <w:numId w:val="57"/>
        </w:numPr>
        <w:rPr>
          <w:rFonts w:eastAsia="Arial"/>
        </w:rPr>
      </w:pPr>
      <w:r w:rsidRPr="008762D7">
        <w:rPr>
          <w:rFonts w:eastAsia="Arial"/>
        </w:rPr>
        <w:t xml:space="preserve">Fast ride </w:t>
      </w:r>
    </w:p>
    <w:p w14:paraId="0ED8E393" w14:textId="77777777" w:rsidR="009E4350" w:rsidRDefault="009E4350" w:rsidP="00040FDD">
      <w:pPr>
        <w:pStyle w:val="BodyText"/>
        <w:numPr>
          <w:ilvl w:val="0"/>
          <w:numId w:val="57"/>
        </w:numPr>
        <w:rPr>
          <w:rFonts w:eastAsia="Arial"/>
        </w:rPr>
      </w:pPr>
      <w:r w:rsidRPr="008762D7">
        <w:rPr>
          <w:rFonts w:eastAsia="Arial"/>
        </w:rPr>
        <w:t>Seafood database</w:t>
      </w:r>
    </w:p>
    <w:p w14:paraId="319F37F3" w14:textId="77777777" w:rsidR="009E4350" w:rsidRPr="008762D7" w:rsidRDefault="009E4350" w:rsidP="009E4350">
      <w:pPr>
        <w:pStyle w:val="BodyText"/>
        <w:ind w:left="720"/>
        <w:rPr>
          <w:rFonts w:eastAsia="Arial"/>
        </w:rPr>
      </w:pPr>
    </w:p>
    <w:p w14:paraId="44322BEF" w14:textId="52BBB861" w:rsidR="009E4350" w:rsidRDefault="009E4350" w:rsidP="00040FDD">
      <w:pPr>
        <w:pStyle w:val="BodyText100ThemeColour"/>
        <w:numPr>
          <w:ilvl w:val="0"/>
          <w:numId w:val="59"/>
        </w:numPr>
        <w:rPr>
          <w:rFonts w:eastAsia="Arial"/>
        </w:rPr>
      </w:pPr>
      <w:r>
        <w:rPr>
          <w:rFonts w:eastAsia="Arial"/>
        </w:rPr>
        <w:t xml:space="preserve">What type of food was being made from seaweed in the video? </w:t>
      </w:r>
    </w:p>
    <w:p w14:paraId="53CC54AD" w14:textId="77777777" w:rsidR="009E4350" w:rsidRPr="00344070" w:rsidRDefault="009E4350" w:rsidP="00040FDD">
      <w:pPr>
        <w:pStyle w:val="BodyText"/>
        <w:numPr>
          <w:ilvl w:val="0"/>
          <w:numId w:val="56"/>
        </w:numPr>
        <w:rPr>
          <w:rFonts w:eastAsia="Arial"/>
          <w:b/>
          <w:bCs/>
        </w:rPr>
      </w:pPr>
      <w:r w:rsidRPr="00344070">
        <w:rPr>
          <w:rFonts w:eastAsia="Arial"/>
          <w:b/>
          <w:bCs/>
        </w:rPr>
        <w:t>Seaweed pasta</w:t>
      </w:r>
    </w:p>
    <w:p w14:paraId="60D95D6B" w14:textId="77777777" w:rsidR="009E4350" w:rsidRPr="008762D7" w:rsidRDefault="009E4350" w:rsidP="00040FDD">
      <w:pPr>
        <w:pStyle w:val="BodyText"/>
        <w:numPr>
          <w:ilvl w:val="0"/>
          <w:numId w:val="56"/>
        </w:numPr>
        <w:rPr>
          <w:rFonts w:eastAsia="Arial"/>
        </w:rPr>
      </w:pPr>
      <w:r w:rsidRPr="008762D7">
        <w:rPr>
          <w:rFonts w:eastAsia="Arial"/>
        </w:rPr>
        <w:t>Seaweed pizza</w:t>
      </w:r>
    </w:p>
    <w:p w14:paraId="0DE1B348" w14:textId="77777777" w:rsidR="009E4350" w:rsidRPr="008762D7" w:rsidRDefault="009E4350" w:rsidP="00040FDD">
      <w:pPr>
        <w:pStyle w:val="BodyText"/>
        <w:numPr>
          <w:ilvl w:val="0"/>
          <w:numId w:val="56"/>
        </w:numPr>
        <w:rPr>
          <w:rFonts w:eastAsia="Arial"/>
        </w:rPr>
      </w:pPr>
      <w:r w:rsidRPr="008762D7">
        <w:rPr>
          <w:rFonts w:eastAsia="Arial"/>
        </w:rPr>
        <w:t>Seaweed burger</w:t>
      </w:r>
    </w:p>
    <w:p w14:paraId="26A789BB" w14:textId="77777777" w:rsidR="009E4350" w:rsidRPr="008762D7" w:rsidRDefault="009E4350" w:rsidP="00040FDD">
      <w:pPr>
        <w:pStyle w:val="BodyText"/>
        <w:numPr>
          <w:ilvl w:val="0"/>
          <w:numId w:val="56"/>
        </w:numPr>
        <w:rPr>
          <w:rFonts w:eastAsia="Arial"/>
        </w:rPr>
      </w:pPr>
      <w:r w:rsidRPr="008762D7">
        <w:rPr>
          <w:rFonts w:eastAsia="Arial"/>
        </w:rPr>
        <w:t>Seaweed fries</w:t>
      </w:r>
    </w:p>
    <w:p w14:paraId="68E3EEEA" w14:textId="3336054A" w:rsidR="009E4350" w:rsidRDefault="009E4350" w:rsidP="00052306">
      <w:pPr>
        <w:tabs>
          <w:tab w:val="left" w:pos="2295"/>
        </w:tabs>
      </w:pPr>
    </w:p>
    <w:p w14:paraId="3A75C59E" w14:textId="532B2127" w:rsidR="00100FAC" w:rsidRDefault="00100FAC" w:rsidP="00052306">
      <w:pPr>
        <w:tabs>
          <w:tab w:val="left" w:pos="2295"/>
        </w:tabs>
      </w:pPr>
    </w:p>
    <w:p w14:paraId="38A3BE71" w14:textId="7CCDD6C1" w:rsidR="00100FAC" w:rsidRDefault="00100FAC" w:rsidP="00052306">
      <w:pPr>
        <w:tabs>
          <w:tab w:val="left" w:pos="2295"/>
        </w:tabs>
      </w:pPr>
    </w:p>
    <w:p w14:paraId="7FB4A4EB" w14:textId="5027C07C" w:rsidR="00100FAC" w:rsidRDefault="00100FAC" w:rsidP="00052306">
      <w:pPr>
        <w:tabs>
          <w:tab w:val="left" w:pos="2295"/>
        </w:tabs>
      </w:pPr>
    </w:p>
    <w:p w14:paraId="20102B4B" w14:textId="27599259" w:rsidR="00100FAC" w:rsidRDefault="00100FAC" w:rsidP="00052306">
      <w:pPr>
        <w:tabs>
          <w:tab w:val="left" w:pos="2295"/>
        </w:tabs>
      </w:pPr>
    </w:p>
    <w:p w14:paraId="3250195B" w14:textId="45E9744D" w:rsidR="00100FAC" w:rsidRDefault="00100FAC" w:rsidP="00052306">
      <w:pPr>
        <w:tabs>
          <w:tab w:val="left" w:pos="2295"/>
        </w:tabs>
      </w:pPr>
    </w:p>
    <w:p w14:paraId="281F8950" w14:textId="5CE385A5" w:rsidR="00100FAC" w:rsidRDefault="00100FAC" w:rsidP="00052306">
      <w:pPr>
        <w:tabs>
          <w:tab w:val="left" w:pos="2295"/>
        </w:tabs>
      </w:pPr>
    </w:p>
    <w:p w14:paraId="1F8B0500" w14:textId="334BA6B8" w:rsidR="00100FAC" w:rsidRDefault="00100FAC" w:rsidP="00052306">
      <w:pPr>
        <w:tabs>
          <w:tab w:val="left" w:pos="2295"/>
        </w:tabs>
      </w:pPr>
    </w:p>
    <w:p w14:paraId="7847B2E3" w14:textId="71A6AAB1" w:rsidR="00100FAC" w:rsidRDefault="00100FAC" w:rsidP="00052306">
      <w:pPr>
        <w:tabs>
          <w:tab w:val="left" w:pos="2295"/>
        </w:tabs>
      </w:pPr>
    </w:p>
    <w:p w14:paraId="21EF4ECD" w14:textId="74AEC3BE" w:rsidR="00100FAC" w:rsidRDefault="00100FAC" w:rsidP="00052306">
      <w:pPr>
        <w:tabs>
          <w:tab w:val="left" w:pos="2295"/>
        </w:tabs>
      </w:pPr>
    </w:p>
    <w:p w14:paraId="6F9855D8" w14:textId="42222931" w:rsidR="00100FAC" w:rsidRDefault="00100FAC" w:rsidP="00052306">
      <w:pPr>
        <w:tabs>
          <w:tab w:val="left" w:pos="2295"/>
        </w:tabs>
      </w:pPr>
    </w:p>
    <w:p w14:paraId="5A46F02B" w14:textId="77777777" w:rsidR="00100FAC" w:rsidRDefault="00100FAC" w:rsidP="00052306">
      <w:pPr>
        <w:tabs>
          <w:tab w:val="left" w:pos="2295"/>
        </w:tabs>
        <w:sectPr w:rsidR="00100FAC" w:rsidSect="004E60C9">
          <w:pgSz w:w="11907" w:h="16840" w:code="9"/>
          <w:pgMar w:top="2211" w:right="851" w:bottom="1758" w:left="851" w:header="284" w:footer="284" w:gutter="0"/>
          <w:cols w:space="284"/>
          <w:docGrid w:linePitch="360"/>
        </w:sectPr>
      </w:pPr>
    </w:p>
    <w:p w14:paraId="33932208" w14:textId="64CFD3A1" w:rsidR="00100FAC" w:rsidRDefault="00100FAC" w:rsidP="00100FAC">
      <w:pPr>
        <w:pStyle w:val="Heading2"/>
      </w:pPr>
      <w:bookmarkStart w:id="24" w:name="_Toc108449360"/>
      <w:r>
        <w:lastRenderedPageBreak/>
        <w:t>Modern Uses of Seaweed</w:t>
      </w:r>
      <w:bookmarkEnd w:id="24"/>
    </w:p>
    <w:tbl>
      <w:tblPr>
        <w:tblW w:w="14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82"/>
        <w:gridCol w:w="3582"/>
        <w:gridCol w:w="3443"/>
        <w:gridCol w:w="3720"/>
      </w:tblGrid>
      <w:tr w:rsidR="00100FAC" w:rsidRPr="00100FAC" w14:paraId="66A89B2A" w14:textId="77777777" w:rsidTr="00100FAC">
        <w:trPr>
          <w:trHeight w:val="851"/>
        </w:trPr>
        <w:tc>
          <w:tcPr>
            <w:tcW w:w="3582" w:type="dxa"/>
          </w:tcPr>
          <w:p w14:paraId="2EB66372" w14:textId="77777777" w:rsidR="00100FAC" w:rsidRPr="00100FAC" w:rsidRDefault="00100FAC" w:rsidP="00100FAC">
            <w:pPr>
              <w:rPr>
                <w:rFonts w:ascii="Arial" w:eastAsia="Arial" w:hAnsi="Arial"/>
                <w:b/>
                <w:color w:val="000000"/>
              </w:rPr>
            </w:pPr>
            <w:r w:rsidRPr="00100FAC">
              <w:rPr>
                <w:rFonts w:ascii="Arial" w:eastAsia="Arial" w:hAnsi="Arial"/>
                <w:b/>
                <w:color w:val="000000"/>
                <w:sz w:val="22"/>
                <w:szCs w:val="22"/>
              </w:rPr>
              <w:t>Organisation</w:t>
            </w:r>
          </w:p>
        </w:tc>
        <w:tc>
          <w:tcPr>
            <w:tcW w:w="3582" w:type="dxa"/>
          </w:tcPr>
          <w:p w14:paraId="2611E368" w14:textId="77777777" w:rsidR="00100FAC" w:rsidRPr="00100FAC" w:rsidRDefault="00100FAC" w:rsidP="00100FAC">
            <w:pPr>
              <w:rPr>
                <w:rFonts w:ascii="Arial" w:eastAsia="Arial" w:hAnsi="Arial"/>
                <w:b/>
                <w:color w:val="000000"/>
              </w:rPr>
            </w:pPr>
            <w:r w:rsidRPr="00100FAC">
              <w:rPr>
                <w:rFonts w:ascii="Arial" w:eastAsia="Arial" w:hAnsi="Arial"/>
                <w:b/>
                <w:color w:val="000000"/>
                <w:sz w:val="22"/>
                <w:szCs w:val="22"/>
              </w:rPr>
              <w:t>Seaweed Type</w:t>
            </w:r>
          </w:p>
        </w:tc>
        <w:tc>
          <w:tcPr>
            <w:tcW w:w="3443" w:type="dxa"/>
          </w:tcPr>
          <w:p w14:paraId="174DE234" w14:textId="77777777" w:rsidR="00100FAC" w:rsidRPr="00100FAC" w:rsidRDefault="00100FAC" w:rsidP="00100FAC">
            <w:pPr>
              <w:rPr>
                <w:rFonts w:ascii="Arial" w:eastAsia="Arial" w:hAnsi="Arial"/>
                <w:b/>
                <w:color w:val="000000"/>
              </w:rPr>
            </w:pPr>
            <w:r w:rsidRPr="00100FAC">
              <w:rPr>
                <w:rFonts w:ascii="Arial" w:eastAsia="Arial" w:hAnsi="Arial"/>
                <w:b/>
                <w:color w:val="000000"/>
                <w:sz w:val="22"/>
                <w:szCs w:val="22"/>
              </w:rPr>
              <w:t>Products</w:t>
            </w:r>
          </w:p>
        </w:tc>
        <w:tc>
          <w:tcPr>
            <w:tcW w:w="3720" w:type="dxa"/>
          </w:tcPr>
          <w:p w14:paraId="21EB9B11" w14:textId="77777777" w:rsidR="00100FAC" w:rsidRPr="00100FAC" w:rsidRDefault="00100FAC" w:rsidP="00100FAC">
            <w:pPr>
              <w:rPr>
                <w:rFonts w:ascii="Arial" w:eastAsia="Arial" w:hAnsi="Arial"/>
                <w:b/>
                <w:color w:val="000000"/>
              </w:rPr>
            </w:pPr>
            <w:r w:rsidRPr="00100FAC">
              <w:rPr>
                <w:rFonts w:ascii="Arial" w:eastAsia="Arial" w:hAnsi="Arial"/>
                <w:b/>
                <w:color w:val="000000"/>
                <w:sz w:val="22"/>
                <w:szCs w:val="22"/>
              </w:rPr>
              <w:t>Benefits</w:t>
            </w:r>
          </w:p>
        </w:tc>
      </w:tr>
      <w:tr w:rsidR="00100FAC" w:rsidRPr="00100FAC" w14:paraId="11F434B3" w14:textId="77777777" w:rsidTr="00100FAC">
        <w:trPr>
          <w:trHeight w:val="1814"/>
        </w:trPr>
        <w:tc>
          <w:tcPr>
            <w:tcW w:w="3582" w:type="dxa"/>
          </w:tcPr>
          <w:p w14:paraId="6D5578BD" w14:textId="77777777" w:rsidR="00100FAC" w:rsidRPr="00100FAC" w:rsidRDefault="00B63669" w:rsidP="00100FAC">
            <w:pPr>
              <w:rPr>
                <w:rFonts w:ascii="Arial" w:eastAsia="Arial" w:hAnsi="Arial"/>
                <w:color w:val="000000"/>
              </w:rPr>
            </w:pPr>
            <w:hyperlink r:id="rId70">
              <w:r w:rsidR="00100FAC" w:rsidRPr="00100FAC">
                <w:rPr>
                  <w:rFonts w:ascii="Arial" w:eastAsia="Arial" w:hAnsi="Arial"/>
                  <w:color w:val="6B9F25"/>
                  <w:sz w:val="22"/>
                  <w:szCs w:val="22"/>
                  <w:u w:val="single"/>
                </w:rPr>
                <w:t>Sea Forest</w:t>
              </w:r>
            </w:hyperlink>
          </w:p>
        </w:tc>
        <w:tc>
          <w:tcPr>
            <w:tcW w:w="3582" w:type="dxa"/>
          </w:tcPr>
          <w:p w14:paraId="0305ECBD" w14:textId="77777777" w:rsidR="00100FAC" w:rsidRPr="00100FAC" w:rsidRDefault="00100FAC" w:rsidP="00100FAC">
            <w:pPr>
              <w:rPr>
                <w:rFonts w:ascii="Arial" w:eastAsia="Arial" w:hAnsi="Arial"/>
                <w:color w:val="000000"/>
              </w:rPr>
            </w:pPr>
            <w:r w:rsidRPr="00100FAC">
              <w:rPr>
                <w:rFonts w:ascii="Arial" w:hAnsi="Arial"/>
                <w:color w:val="000000"/>
                <w:sz w:val="22"/>
                <w:szCs w:val="22"/>
              </w:rPr>
              <w:t>Red (</w:t>
            </w:r>
            <w:proofErr w:type="spellStart"/>
            <w:r w:rsidRPr="00100FAC">
              <w:rPr>
                <w:rFonts w:ascii="Arial" w:hAnsi="Arial"/>
                <w:color w:val="000000"/>
                <w:sz w:val="22"/>
                <w:szCs w:val="22"/>
              </w:rPr>
              <w:t>asparagopsis</w:t>
            </w:r>
            <w:proofErr w:type="spellEnd"/>
            <w:r w:rsidRPr="00100FAC">
              <w:rPr>
                <w:rFonts w:ascii="Arial" w:hAnsi="Arial"/>
                <w:color w:val="000000"/>
                <w:sz w:val="22"/>
                <w:szCs w:val="22"/>
              </w:rPr>
              <w:t>)</w:t>
            </w:r>
          </w:p>
        </w:tc>
        <w:tc>
          <w:tcPr>
            <w:tcW w:w="3443" w:type="dxa"/>
          </w:tcPr>
          <w:p w14:paraId="1557CEBA" w14:textId="77777777" w:rsidR="00100FAC" w:rsidRPr="00100FAC" w:rsidRDefault="00100FAC" w:rsidP="00040FDD">
            <w:pPr>
              <w:numPr>
                <w:ilvl w:val="0"/>
                <w:numId w:val="7"/>
              </w:numPr>
              <w:spacing w:before="120" w:after="120"/>
              <w:rPr>
                <w:rFonts w:eastAsia="Arial"/>
              </w:rPr>
            </w:pPr>
            <w:r w:rsidRPr="00100FAC">
              <w:t>Feed supplement for cows</w:t>
            </w:r>
          </w:p>
        </w:tc>
        <w:tc>
          <w:tcPr>
            <w:tcW w:w="3720" w:type="dxa"/>
          </w:tcPr>
          <w:p w14:paraId="64A274A9" w14:textId="77777777" w:rsidR="00100FAC" w:rsidRPr="00100FAC" w:rsidRDefault="00100FAC" w:rsidP="00040FDD">
            <w:pPr>
              <w:numPr>
                <w:ilvl w:val="0"/>
                <w:numId w:val="7"/>
              </w:numPr>
              <w:spacing w:before="120" w:after="120"/>
            </w:pPr>
            <w:r w:rsidRPr="00100FAC">
              <w:t>Captures carbon</w:t>
            </w:r>
          </w:p>
          <w:p w14:paraId="476265FD" w14:textId="77777777" w:rsidR="00100FAC" w:rsidRPr="00100FAC" w:rsidRDefault="00100FAC" w:rsidP="00040FDD">
            <w:pPr>
              <w:numPr>
                <w:ilvl w:val="0"/>
                <w:numId w:val="7"/>
              </w:numPr>
              <w:spacing w:before="120" w:after="120"/>
            </w:pPr>
            <w:r w:rsidRPr="00100FAC">
              <w:t xml:space="preserve">Reduces methane production in cows </w:t>
            </w:r>
          </w:p>
          <w:p w14:paraId="24EF78A6" w14:textId="77777777" w:rsidR="00100FAC" w:rsidRPr="00100FAC" w:rsidRDefault="00100FAC" w:rsidP="00100FAC">
            <w:pPr>
              <w:rPr>
                <w:rFonts w:ascii="Arial" w:eastAsia="Arial" w:hAnsi="Arial"/>
                <w:color w:val="000000"/>
              </w:rPr>
            </w:pPr>
          </w:p>
        </w:tc>
      </w:tr>
      <w:tr w:rsidR="00100FAC" w:rsidRPr="00100FAC" w14:paraId="43C23B0F" w14:textId="77777777" w:rsidTr="00100FAC">
        <w:trPr>
          <w:trHeight w:val="2543"/>
        </w:trPr>
        <w:tc>
          <w:tcPr>
            <w:tcW w:w="3582" w:type="dxa"/>
          </w:tcPr>
          <w:p w14:paraId="609679F0" w14:textId="77777777" w:rsidR="00100FAC" w:rsidRPr="00100FAC" w:rsidRDefault="00B63669" w:rsidP="00100FAC">
            <w:pPr>
              <w:rPr>
                <w:rFonts w:ascii="Arial" w:eastAsia="Arial" w:hAnsi="Arial"/>
                <w:color w:val="000000"/>
              </w:rPr>
            </w:pPr>
            <w:hyperlink r:id="rId71">
              <w:proofErr w:type="spellStart"/>
              <w:r w:rsidR="00100FAC" w:rsidRPr="00100FAC">
                <w:rPr>
                  <w:rFonts w:ascii="Arial" w:eastAsia="Arial" w:hAnsi="Arial"/>
                  <w:color w:val="6B9F25"/>
                  <w:sz w:val="22"/>
                  <w:szCs w:val="22"/>
                  <w:u w:val="single"/>
                </w:rPr>
                <w:t>Phyco</w:t>
              </w:r>
              <w:proofErr w:type="spellEnd"/>
              <w:r w:rsidR="00100FAC" w:rsidRPr="00100FAC">
                <w:rPr>
                  <w:rFonts w:ascii="Arial" w:eastAsia="Arial" w:hAnsi="Arial"/>
                  <w:color w:val="6B9F25"/>
                  <w:sz w:val="22"/>
                  <w:szCs w:val="22"/>
                  <w:u w:val="single"/>
                </w:rPr>
                <w:t xml:space="preserve"> Health</w:t>
              </w:r>
            </w:hyperlink>
          </w:p>
        </w:tc>
        <w:tc>
          <w:tcPr>
            <w:tcW w:w="3582" w:type="dxa"/>
          </w:tcPr>
          <w:p w14:paraId="07D0CDE6" w14:textId="77777777" w:rsidR="00100FAC" w:rsidRPr="00100FAC" w:rsidRDefault="00100FAC" w:rsidP="00100FAC">
            <w:pPr>
              <w:rPr>
                <w:rFonts w:ascii="Arial" w:eastAsia="Arial" w:hAnsi="Arial"/>
                <w:color w:val="000000"/>
              </w:rPr>
            </w:pPr>
            <w:r w:rsidRPr="00100FAC">
              <w:rPr>
                <w:rFonts w:ascii="Arial" w:hAnsi="Arial"/>
                <w:color w:val="000000"/>
                <w:sz w:val="22"/>
                <w:szCs w:val="22"/>
              </w:rPr>
              <w:t>Green (</w:t>
            </w:r>
            <w:proofErr w:type="spellStart"/>
            <w:r w:rsidRPr="00100FAC">
              <w:rPr>
                <w:rFonts w:ascii="Arial" w:hAnsi="Arial"/>
                <w:color w:val="000000"/>
                <w:sz w:val="22"/>
                <w:szCs w:val="22"/>
              </w:rPr>
              <w:t>ulva</w:t>
            </w:r>
            <w:proofErr w:type="spellEnd"/>
            <w:r w:rsidRPr="00100FAC">
              <w:rPr>
                <w:rFonts w:ascii="Arial" w:hAnsi="Arial"/>
                <w:color w:val="000000"/>
                <w:sz w:val="22"/>
                <w:szCs w:val="22"/>
              </w:rPr>
              <w:t xml:space="preserve"> 84)</w:t>
            </w:r>
          </w:p>
        </w:tc>
        <w:tc>
          <w:tcPr>
            <w:tcW w:w="3443" w:type="dxa"/>
          </w:tcPr>
          <w:p w14:paraId="70779EA2" w14:textId="77777777" w:rsidR="00100FAC" w:rsidRPr="00100FAC" w:rsidRDefault="00100FAC" w:rsidP="00040FDD">
            <w:pPr>
              <w:numPr>
                <w:ilvl w:val="0"/>
                <w:numId w:val="7"/>
              </w:numPr>
              <w:spacing w:before="120" w:after="120"/>
            </w:pPr>
            <w:r w:rsidRPr="00100FAC">
              <w:t>Skin care</w:t>
            </w:r>
          </w:p>
          <w:p w14:paraId="380DA1E4" w14:textId="77777777" w:rsidR="00100FAC" w:rsidRPr="00100FAC" w:rsidRDefault="00100FAC" w:rsidP="00040FDD">
            <w:pPr>
              <w:numPr>
                <w:ilvl w:val="0"/>
                <w:numId w:val="7"/>
              </w:numPr>
              <w:spacing w:before="120" w:after="120"/>
            </w:pPr>
            <w:r w:rsidRPr="00100FAC">
              <w:t>Supplements</w:t>
            </w:r>
          </w:p>
          <w:p w14:paraId="7E08772C" w14:textId="77777777" w:rsidR="00100FAC" w:rsidRPr="00100FAC" w:rsidRDefault="00100FAC" w:rsidP="00040FDD">
            <w:pPr>
              <w:numPr>
                <w:ilvl w:val="0"/>
                <w:numId w:val="7"/>
              </w:numPr>
              <w:spacing w:before="120" w:after="120"/>
            </w:pPr>
            <w:r w:rsidRPr="00100FAC">
              <w:t>Food</w:t>
            </w:r>
          </w:p>
          <w:p w14:paraId="25D0E0E7" w14:textId="77777777" w:rsidR="00100FAC" w:rsidRPr="00100FAC" w:rsidRDefault="00100FAC" w:rsidP="00100FAC">
            <w:pPr>
              <w:rPr>
                <w:rFonts w:ascii="Arial" w:eastAsia="Arial" w:hAnsi="Arial"/>
                <w:color w:val="000000"/>
              </w:rPr>
            </w:pPr>
          </w:p>
        </w:tc>
        <w:tc>
          <w:tcPr>
            <w:tcW w:w="3720" w:type="dxa"/>
          </w:tcPr>
          <w:p w14:paraId="5950B297" w14:textId="77777777" w:rsidR="00100FAC" w:rsidRPr="00100FAC" w:rsidRDefault="00100FAC" w:rsidP="00040FDD">
            <w:pPr>
              <w:numPr>
                <w:ilvl w:val="0"/>
                <w:numId w:val="7"/>
              </w:numPr>
              <w:spacing w:before="120" w:after="120"/>
            </w:pPr>
            <w:r w:rsidRPr="00100FAC">
              <w:t>Reduce pressure of land crops</w:t>
            </w:r>
          </w:p>
          <w:p w14:paraId="07E03F4C" w14:textId="77777777" w:rsidR="00100FAC" w:rsidRPr="00100FAC" w:rsidRDefault="00100FAC" w:rsidP="00040FDD">
            <w:pPr>
              <w:numPr>
                <w:ilvl w:val="0"/>
                <w:numId w:val="7"/>
              </w:numPr>
              <w:spacing w:before="120" w:after="120"/>
            </w:pPr>
            <w:r w:rsidRPr="00100FAC">
              <w:t>Captures carbon</w:t>
            </w:r>
          </w:p>
          <w:p w14:paraId="40E9046D" w14:textId="77777777" w:rsidR="00100FAC" w:rsidRPr="00100FAC" w:rsidRDefault="00100FAC" w:rsidP="00040FDD">
            <w:pPr>
              <w:numPr>
                <w:ilvl w:val="0"/>
                <w:numId w:val="7"/>
              </w:numPr>
              <w:spacing w:before="120" w:after="120"/>
            </w:pPr>
            <w:r w:rsidRPr="00100FAC">
              <w:t xml:space="preserve">Health benefits </w:t>
            </w:r>
          </w:p>
          <w:p w14:paraId="465B9DD1" w14:textId="77777777" w:rsidR="00100FAC" w:rsidRPr="00100FAC" w:rsidRDefault="00100FAC" w:rsidP="00100FAC">
            <w:pPr>
              <w:rPr>
                <w:rFonts w:ascii="Arial" w:eastAsia="Arial" w:hAnsi="Arial"/>
                <w:color w:val="000000"/>
              </w:rPr>
            </w:pPr>
          </w:p>
        </w:tc>
      </w:tr>
      <w:tr w:rsidR="00100FAC" w:rsidRPr="00100FAC" w14:paraId="4C9A2FE4" w14:textId="77777777" w:rsidTr="00100FAC">
        <w:trPr>
          <w:trHeight w:val="2771"/>
        </w:trPr>
        <w:tc>
          <w:tcPr>
            <w:tcW w:w="3582" w:type="dxa"/>
          </w:tcPr>
          <w:p w14:paraId="0D608A04" w14:textId="77777777" w:rsidR="00100FAC" w:rsidRPr="00100FAC" w:rsidRDefault="00B63669" w:rsidP="00100FAC">
            <w:pPr>
              <w:rPr>
                <w:rFonts w:ascii="Arial" w:eastAsia="Arial" w:hAnsi="Arial"/>
                <w:color w:val="6B9F25"/>
                <w:u w:val="single"/>
              </w:rPr>
            </w:pPr>
            <w:hyperlink r:id="rId72">
              <w:proofErr w:type="spellStart"/>
              <w:r w:rsidR="00100FAC" w:rsidRPr="00100FAC">
                <w:rPr>
                  <w:rFonts w:ascii="Arial" w:eastAsia="Arial" w:hAnsi="Arial"/>
                  <w:color w:val="6B9F25"/>
                  <w:sz w:val="22"/>
                  <w:szCs w:val="22"/>
                  <w:u w:val="single"/>
                </w:rPr>
                <w:t>Notpla</w:t>
              </w:r>
              <w:proofErr w:type="spellEnd"/>
            </w:hyperlink>
          </w:p>
        </w:tc>
        <w:tc>
          <w:tcPr>
            <w:tcW w:w="3582" w:type="dxa"/>
          </w:tcPr>
          <w:p w14:paraId="4B9B6D94" w14:textId="77777777" w:rsidR="00100FAC" w:rsidRPr="00100FAC" w:rsidRDefault="00100FAC" w:rsidP="00100FAC">
            <w:pPr>
              <w:rPr>
                <w:rFonts w:ascii="Arial" w:eastAsia="Arial" w:hAnsi="Arial"/>
                <w:color w:val="000000"/>
              </w:rPr>
            </w:pPr>
            <w:r w:rsidRPr="00100FAC">
              <w:rPr>
                <w:rFonts w:ascii="Arial" w:hAnsi="Arial"/>
                <w:color w:val="000000"/>
                <w:sz w:val="22"/>
                <w:szCs w:val="22"/>
              </w:rPr>
              <w:t>Brown Seaweed</w:t>
            </w:r>
          </w:p>
        </w:tc>
        <w:tc>
          <w:tcPr>
            <w:tcW w:w="3443" w:type="dxa"/>
          </w:tcPr>
          <w:p w14:paraId="24C7B476" w14:textId="77777777" w:rsidR="00100FAC" w:rsidRPr="00100FAC" w:rsidRDefault="00100FAC" w:rsidP="00040FDD">
            <w:pPr>
              <w:numPr>
                <w:ilvl w:val="0"/>
                <w:numId w:val="7"/>
              </w:numPr>
              <w:spacing w:before="120" w:after="120"/>
            </w:pPr>
            <w:r w:rsidRPr="00100FAC">
              <w:t>Seaweed packaging for food</w:t>
            </w:r>
          </w:p>
          <w:p w14:paraId="1C62E9B6" w14:textId="77777777" w:rsidR="00100FAC" w:rsidRPr="00100FAC" w:rsidRDefault="00100FAC" w:rsidP="00040FDD">
            <w:pPr>
              <w:numPr>
                <w:ilvl w:val="0"/>
                <w:numId w:val="7"/>
              </w:numPr>
              <w:spacing w:before="120" w:after="120"/>
            </w:pPr>
            <w:r w:rsidRPr="00100FAC">
              <w:t>Seaweed packaging for other products</w:t>
            </w:r>
          </w:p>
          <w:p w14:paraId="19ACB29A" w14:textId="77777777" w:rsidR="00100FAC" w:rsidRPr="00100FAC" w:rsidRDefault="00100FAC" w:rsidP="00040FDD">
            <w:pPr>
              <w:numPr>
                <w:ilvl w:val="0"/>
                <w:numId w:val="7"/>
              </w:numPr>
              <w:spacing w:before="120" w:after="120"/>
            </w:pPr>
            <w:r w:rsidRPr="00100FAC">
              <w:t>Seaweed paper</w:t>
            </w:r>
          </w:p>
          <w:p w14:paraId="114C7C5D" w14:textId="77777777" w:rsidR="00100FAC" w:rsidRPr="00100FAC" w:rsidRDefault="00100FAC" w:rsidP="00100FAC">
            <w:pPr>
              <w:rPr>
                <w:rFonts w:ascii="Arial" w:eastAsia="Arial" w:hAnsi="Arial"/>
                <w:color w:val="000000"/>
              </w:rPr>
            </w:pPr>
          </w:p>
        </w:tc>
        <w:tc>
          <w:tcPr>
            <w:tcW w:w="3720" w:type="dxa"/>
          </w:tcPr>
          <w:p w14:paraId="3E4BBB06" w14:textId="77777777" w:rsidR="00100FAC" w:rsidRPr="00100FAC" w:rsidRDefault="00100FAC" w:rsidP="00040FDD">
            <w:pPr>
              <w:numPr>
                <w:ilvl w:val="0"/>
                <w:numId w:val="7"/>
              </w:numPr>
              <w:spacing w:before="120" w:after="120"/>
            </w:pPr>
            <w:r w:rsidRPr="00100FAC">
              <w:t>Biodegradable </w:t>
            </w:r>
          </w:p>
          <w:p w14:paraId="7A52BAB4" w14:textId="77777777" w:rsidR="00100FAC" w:rsidRPr="00100FAC" w:rsidRDefault="00100FAC" w:rsidP="00040FDD">
            <w:pPr>
              <w:numPr>
                <w:ilvl w:val="0"/>
                <w:numId w:val="7"/>
              </w:numPr>
              <w:spacing w:before="120" w:after="120"/>
            </w:pPr>
            <w:r w:rsidRPr="00100FAC">
              <w:t>Reduces need for plastics and plastic waste</w:t>
            </w:r>
          </w:p>
          <w:p w14:paraId="52D19050" w14:textId="77777777" w:rsidR="00100FAC" w:rsidRPr="00100FAC" w:rsidRDefault="00100FAC" w:rsidP="00100FAC">
            <w:pPr>
              <w:rPr>
                <w:rFonts w:ascii="Arial" w:eastAsia="Arial" w:hAnsi="Arial"/>
                <w:color w:val="000000"/>
              </w:rPr>
            </w:pPr>
          </w:p>
        </w:tc>
      </w:tr>
    </w:tbl>
    <w:p w14:paraId="2E649EC7" w14:textId="77777777" w:rsidR="00100FAC" w:rsidRDefault="00100FAC" w:rsidP="00052306">
      <w:pPr>
        <w:tabs>
          <w:tab w:val="left" w:pos="2295"/>
        </w:tabs>
        <w:sectPr w:rsidR="00100FAC" w:rsidSect="00100FAC">
          <w:pgSz w:w="16840" w:h="11907" w:orient="landscape" w:code="9"/>
          <w:pgMar w:top="851" w:right="2211" w:bottom="851" w:left="1758" w:header="284" w:footer="284" w:gutter="0"/>
          <w:cols w:space="284"/>
          <w:docGrid w:linePitch="360"/>
        </w:sectPr>
      </w:pPr>
    </w:p>
    <w:p w14:paraId="13F6BF74" w14:textId="4B8A940B" w:rsidR="00100FAC" w:rsidRDefault="00100FAC" w:rsidP="00100FAC">
      <w:pPr>
        <w:pStyle w:val="Heading2"/>
      </w:pPr>
      <w:bookmarkStart w:id="25" w:name="_Toc108449361"/>
      <w:r>
        <w:lastRenderedPageBreak/>
        <w:t>International Use of Seaweed</w:t>
      </w:r>
      <w:bookmarkEnd w:id="25"/>
    </w:p>
    <w:tbl>
      <w:tblPr>
        <w:tblStyle w:val="TableGridLight"/>
        <w:tblW w:w="14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56"/>
        <w:gridCol w:w="3556"/>
        <w:gridCol w:w="3556"/>
        <w:gridCol w:w="3556"/>
      </w:tblGrid>
      <w:tr w:rsidR="00100FAC" w14:paraId="3856930C" w14:textId="77777777" w:rsidTr="00100FAC">
        <w:trPr>
          <w:trHeight w:val="1105"/>
        </w:trPr>
        <w:tc>
          <w:tcPr>
            <w:tcW w:w="3556" w:type="dxa"/>
          </w:tcPr>
          <w:p w14:paraId="208883FD" w14:textId="77777777" w:rsidR="00100FAC" w:rsidRPr="00734BE0" w:rsidRDefault="00100FAC" w:rsidP="002D5A67">
            <w:pPr>
              <w:pStyle w:val="BodyText"/>
              <w:rPr>
                <w:rFonts w:eastAsia="Arial"/>
                <w:b/>
                <w:bCs/>
                <w:lang w:val="en"/>
              </w:rPr>
            </w:pPr>
            <w:r w:rsidRPr="00734BE0">
              <w:rPr>
                <w:rFonts w:eastAsia="Arial"/>
                <w:b/>
                <w:bCs/>
                <w:lang w:val="en"/>
              </w:rPr>
              <w:t>Seaweed Name</w:t>
            </w:r>
          </w:p>
        </w:tc>
        <w:tc>
          <w:tcPr>
            <w:tcW w:w="3556" w:type="dxa"/>
          </w:tcPr>
          <w:p w14:paraId="303C31FD" w14:textId="77777777" w:rsidR="00100FAC" w:rsidRPr="00734BE0" w:rsidRDefault="00100FAC" w:rsidP="002D5A67">
            <w:pPr>
              <w:pStyle w:val="BodyText"/>
              <w:rPr>
                <w:rFonts w:eastAsia="Arial"/>
                <w:b/>
                <w:bCs/>
                <w:lang w:val="en"/>
              </w:rPr>
            </w:pPr>
            <w:r w:rsidRPr="00734BE0">
              <w:rPr>
                <w:rFonts w:eastAsia="Arial"/>
                <w:b/>
                <w:bCs/>
                <w:lang w:val="en"/>
              </w:rPr>
              <w:t>Food Uses</w:t>
            </w:r>
          </w:p>
        </w:tc>
        <w:tc>
          <w:tcPr>
            <w:tcW w:w="3556" w:type="dxa"/>
          </w:tcPr>
          <w:p w14:paraId="10568FC7" w14:textId="77777777" w:rsidR="00100FAC" w:rsidRPr="00734BE0" w:rsidRDefault="00100FAC" w:rsidP="002D5A67">
            <w:pPr>
              <w:pStyle w:val="BodyText"/>
              <w:rPr>
                <w:rFonts w:eastAsia="Arial"/>
                <w:b/>
                <w:bCs/>
                <w:lang w:val="en"/>
              </w:rPr>
            </w:pPr>
            <w:r w:rsidRPr="00734BE0">
              <w:rPr>
                <w:rFonts w:eastAsia="Arial"/>
                <w:b/>
                <w:bCs/>
                <w:lang w:val="en"/>
              </w:rPr>
              <w:t>Country of Origin</w:t>
            </w:r>
          </w:p>
        </w:tc>
        <w:tc>
          <w:tcPr>
            <w:tcW w:w="3556" w:type="dxa"/>
          </w:tcPr>
          <w:p w14:paraId="63D6891A" w14:textId="77777777" w:rsidR="00100FAC" w:rsidRPr="00734BE0" w:rsidRDefault="00100FAC" w:rsidP="002D5A67">
            <w:pPr>
              <w:pStyle w:val="BodyText"/>
              <w:rPr>
                <w:rFonts w:eastAsia="Arial"/>
                <w:b/>
                <w:bCs/>
                <w:lang w:val="en"/>
              </w:rPr>
            </w:pPr>
            <w:r w:rsidRPr="00734BE0">
              <w:rPr>
                <w:rFonts w:eastAsia="Arial"/>
                <w:b/>
                <w:bCs/>
                <w:lang w:val="en"/>
              </w:rPr>
              <w:t>Seaweed type and species name</w:t>
            </w:r>
          </w:p>
        </w:tc>
      </w:tr>
      <w:tr w:rsidR="00100FAC" w14:paraId="147938CF" w14:textId="77777777" w:rsidTr="00100FAC">
        <w:trPr>
          <w:trHeight w:val="1191"/>
        </w:trPr>
        <w:tc>
          <w:tcPr>
            <w:tcW w:w="3556" w:type="dxa"/>
          </w:tcPr>
          <w:p w14:paraId="6C53FCB6" w14:textId="77777777" w:rsidR="00100FAC" w:rsidRPr="00734BE0" w:rsidRDefault="00100FAC" w:rsidP="002D5A67">
            <w:pPr>
              <w:pStyle w:val="BodyText"/>
              <w:rPr>
                <w:rFonts w:eastAsia="Arial"/>
                <w:b/>
                <w:bCs/>
                <w:lang w:val="en"/>
              </w:rPr>
            </w:pPr>
            <w:r w:rsidRPr="00734BE0">
              <w:rPr>
                <w:rFonts w:eastAsia="Arial"/>
                <w:b/>
                <w:bCs/>
                <w:lang w:val="en"/>
              </w:rPr>
              <w:t>Nori</w:t>
            </w:r>
          </w:p>
        </w:tc>
        <w:tc>
          <w:tcPr>
            <w:tcW w:w="3556" w:type="dxa"/>
          </w:tcPr>
          <w:p w14:paraId="6D12CBA6" w14:textId="77777777" w:rsidR="00100FAC" w:rsidRDefault="00100FAC" w:rsidP="002D5A67">
            <w:pPr>
              <w:pStyle w:val="BodyText"/>
              <w:rPr>
                <w:rFonts w:eastAsia="Arial"/>
                <w:lang w:val="en"/>
              </w:rPr>
            </w:pPr>
            <w:r w:rsidRPr="000E1AEB">
              <w:rPr>
                <w:rFonts w:eastAsia="Arial"/>
                <w:lang w:val="en"/>
              </w:rPr>
              <w:t>Dried edible seaweed used to wrap sushi</w:t>
            </w:r>
          </w:p>
        </w:tc>
        <w:tc>
          <w:tcPr>
            <w:tcW w:w="3556" w:type="dxa"/>
          </w:tcPr>
          <w:p w14:paraId="051B9120" w14:textId="77777777" w:rsidR="00100FAC" w:rsidRDefault="00100FAC" w:rsidP="002D5A67">
            <w:pPr>
              <w:pStyle w:val="BodyText"/>
              <w:rPr>
                <w:rFonts w:eastAsia="Arial"/>
                <w:lang w:val="en"/>
              </w:rPr>
            </w:pPr>
            <w:r>
              <w:rPr>
                <w:rFonts w:eastAsia="Arial"/>
                <w:lang w:val="en"/>
              </w:rPr>
              <w:t>Japan</w:t>
            </w:r>
          </w:p>
        </w:tc>
        <w:tc>
          <w:tcPr>
            <w:tcW w:w="3556" w:type="dxa"/>
          </w:tcPr>
          <w:p w14:paraId="0D9B28CF" w14:textId="77777777" w:rsidR="00100FAC" w:rsidRDefault="00100FAC" w:rsidP="002D5A67">
            <w:pPr>
              <w:pStyle w:val="BodyText"/>
              <w:rPr>
                <w:rFonts w:eastAsia="Arial"/>
                <w:lang w:val="en"/>
              </w:rPr>
            </w:pPr>
            <w:r w:rsidRPr="000E1AEB">
              <w:rPr>
                <w:rFonts w:eastAsia="Arial"/>
                <w:lang w:val="en"/>
              </w:rPr>
              <w:t xml:space="preserve">Red: </w:t>
            </w:r>
            <w:r w:rsidRPr="000E1AEB">
              <w:rPr>
                <w:rFonts w:eastAsia="Arial"/>
                <w:i/>
                <w:iCs/>
                <w:lang w:val="en"/>
              </w:rPr>
              <w:t xml:space="preserve">P. </w:t>
            </w:r>
            <w:proofErr w:type="spellStart"/>
            <w:r w:rsidRPr="000E1AEB">
              <w:rPr>
                <w:rFonts w:eastAsia="Arial"/>
                <w:i/>
                <w:iCs/>
                <w:lang w:val="en"/>
              </w:rPr>
              <w:t>yezonesis</w:t>
            </w:r>
            <w:proofErr w:type="spellEnd"/>
            <w:r w:rsidRPr="000E1AEB">
              <w:rPr>
                <w:rFonts w:eastAsia="Arial"/>
                <w:lang w:val="en"/>
              </w:rPr>
              <w:t xml:space="preserve"> and </w:t>
            </w:r>
            <w:r w:rsidRPr="000E1AEB">
              <w:rPr>
                <w:rFonts w:eastAsia="Arial"/>
                <w:i/>
                <w:iCs/>
                <w:lang w:val="en"/>
              </w:rPr>
              <w:t xml:space="preserve">P. </w:t>
            </w:r>
            <w:proofErr w:type="spellStart"/>
            <w:r w:rsidRPr="000E1AEB">
              <w:rPr>
                <w:rFonts w:eastAsia="Arial"/>
                <w:i/>
                <w:iCs/>
                <w:lang w:val="en"/>
              </w:rPr>
              <w:t>tenera</w:t>
            </w:r>
            <w:proofErr w:type="spellEnd"/>
            <w:r w:rsidRPr="000E1AEB">
              <w:rPr>
                <w:rFonts w:eastAsia="Arial"/>
                <w:i/>
                <w:iCs/>
                <w:lang w:val="en"/>
              </w:rPr>
              <w:t>.</w:t>
            </w:r>
          </w:p>
        </w:tc>
      </w:tr>
      <w:tr w:rsidR="00100FAC" w14:paraId="0DC06FFE" w14:textId="77777777" w:rsidTr="00100FAC">
        <w:trPr>
          <w:trHeight w:val="1287"/>
        </w:trPr>
        <w:tc>
          <w:tcPr>
            <w:tcW w:w="3556" w:type="dxa"/>
          </w:tcPr>
          <w:p w14:paraId="09852C1A" w14:textId="77777777" w:rsidR="00100FAC" w:rsidRPr="00734BE0" w:rsidRDefault="00100FAC" w:rsidP="002D5A67">
            <w:pPr>
              <w:pStyle w:val="BodyText"/>
              <w:rPr>
                <w:rFonts w:eastAsia="Arial"/>
                <w:b/>
                <w:bCs/>
                <w:lang w:val="en"/>
              </w:rPr>
            </w:pPr>
            <w:r w:rsidRPr="00734BE0">
              <w:rPr>
                <w:rFonts w:eastAsia="Arial"/>
                <w:b/>
                <w:bCs/>
                <w:lang w:val="en"/>
              </w:rPr>
              <w:t>Wakame</w:t>
            </w:r>
          </w:p>
        </w:tc>
        <w:tc>
          <w:tcPr>
            <w:tcW w:w="3556" w:type="dxa"/>
          </w:tcPr>
          <w:p w14:paraId="54F99F2F" w14:textId="77777777" w:rsidR="00100FAC" w:rsidRDefault="00100FAC" w:rsidP="002D5A67">
            <w:pPr>
              <w:pStyle w:val="BodyText"/>
              <w:rPr>
                <w:rFonts w:eastAsia="Arial"/>
                <w:lang w:val="en"/>
              </w:rPr>
            </w:pPr>
            <w:r w:rsidRPr="000E1AEB">
              <w:rPr>
                <w:rFonts w:eastAsia="Arial"/>
                <w:lang w:val="en"/>
              </w:rPr>
              <w:t>Often served in soups like Miso soup and salads</w:t>
            </w:r>
          </w:p>
        </w:tc>
        <w:tc>
          <w:tcPr>
            <w:tcW w:w="3556" w:type="dxa"/>
          </w:tcPr>
          <w:p w14:paraId="075CC1B1" w14:textId="77777777" w:rsidR="00100FAC" w:rsidRDefault="00100FAC" w:rsidP="002D5A67">
            <w:pPr>
              <w:pStyle w:val="BodyText"/>
              <w:rPr>
                <w:rFonts w:eastAsia="Arial"/>
                <w:lang w:val="en"/>
              </w:rPr>
            </w:pPr>
            <w:r>
              <w:rPr>
                <w:rFonts w:eastAsia="Arial"/>
                <w:lang w:val="en"/>
              </w:rPr>
              <w:t>Japan</w:t>
            </w:r>
          </w:p>
        </w:tc>
        <w:tc>
          <w:tcPr>
            <w:tcW w:w="3556" w:type="dxa"/>
          </w:tcPr>
          <w:p w14:paraId="0C7F6132" w14:textId="77777777" w:rsidR="00100FAC" w:rsidRDefault="00100FAC" w:rsidP="002D5A67">
            <w:pPr>
              <w:pStyle w:val="BodyText"/>
              <w:rPr>
                <w:rFonts w:eastAsia="Arial"/>
                <w:lang w:val="en"/>
              </w:rPr>
            </w:pPr>
            <w:r w:rsidRPr="000E1AEB">
              <w:rPr>
                <w:rFonts w:eastAsia="Arial"/>
                <w:lang w:val="en"/>
              </w:rPr>
              <w:t xml:space="preserve">Brown kelp: </w:t>
            </w:r>
            <w:proofErr w:type="spellStart"/>
            <w:r w:rsidRPr="000E1AEB">
              <w:rPr>
                <w:rFonts w:eastAsia="Arial"/>
                <w:i/>
                <w:iCs/>
                <w:lang w:val="en"/>
              </w:rPr>
              <w:t>Undaria</w:t>
            </w:r>
            <w:proofErr w:type="spellEnd"/>
            <w:r w:rsidRPr="000E1AEB">
              <w:rPr>
                <w:rFonts w:eastAsia="Arial"/>
                <w:i/>
                <w:iCs/>
                <w:lang w:val="en"/>
              </w:rPr>
              <w:t xml:space="preserve"> pinnatifida</w:t>
            </w:r>
          </w:p>
        </w:tc>
      </w:tr>
      <w:tr w:rsidR="00100FAC" w14:paraId="586B8726" w14:textId="77777777" w:rsidTr="00100FAC">
        <w:trPr>
          <w:trHeight w:val="1240"/>
        </w:trPr>
        <w:tc>
          <w:tcPr>
            <w:tcW w:w="3556" w:type="dxa"/>
          </w:tcPr>
          <w:p w14:paraId="2A9518EC" w14:textId="77777777" w:rsidR="00100FAC" w:rsidRPr="00734BE0" w:rsidRDefault="00100FAC" w:rsidP="002D5A67">
            <w:pPr>
              <w:pStyle w:val="BodyText"/>
              <w:rPr>
                <w:rFonts w:eastAsia="Arial"/>
                <w:b/>
                <w:bCs/>
                <w:lang w:val="en"/>
              </w:rPr>
            </w:pPr>
            <w:r w:rsidRPr="00734BE0">
              <w:rPr>
                <w:rFonts w:eastAsia="Arial"/>
                <w:b/>
                <w:bCs/>
                <w:lang w:val="en"/>
              </w:rPr>
              <w:t>Kombu</w:t>
            </w:r>
          </w:p>
        </w:tc>
        <w:tc>
          <w:tcPr>
            <w:tcW w:w="3556" w:type="dxa"/>
          </w:tcPr>
          <w:p w14:paraId="34E9F1AC" w14:textId="77777777" w:rsidR="00100FAC" w:rsidRDefault="00100FAC" w:rsidP="002D5A67">
            <w:pPr>
              <w:pStyle w:val="BodyText"/>
              <w:rPr>
                <w:rFonts w:eastAsia="Arial"/>
                <w:lang w:val="en"/>
              </w:rPr>
            </w:pPr>
            <w:r w:rsidRPr="000E1AEB">
              <w:rPr>
                <w:rFonts w:eastAsia="Arial"/>
                <w:lang w:val="en"/>
              </w:rPr>
              <w:t>Dried of picked in ginger or make tea</w:t>
            </w:r>
          </w:p>
        </w:tc>
        <w:tc>
          <w:tcPr>
            <w:tcW w:w="3556" w:type="dxa"/>
          </w:tcPr>
          <w:p w14:paraId="0DE92875" w14:textId="77777777" w:rsidR="00100FAC" w:rsidRDefault="00100FAC" w:rsidP="002D5A67">
            <w:pPr>
              <w:pStyle w:val="BodyText"/>
              <w:rPr>
                <w:rFonts w:eastAsia="Arial"/>
                <w:lang w:val="en"/>
              </w:rPr>
            </w:pPr>
            <w:r>
              <w:rPr>
                <w:rFonts w:eastAsia="Arial"/>
                <w:lang w:val="en"/>
              </w:rPr>
              <w:t>Japan</w:t>
            </w:r>
          </w:p>
        </w:tc>
        <w:tc>
          <w:tcPr>
            <w:tcW w:w="3556" w:type="dxa"/>
          </w:tcPr>
          <w:p w14:paraId="44C1C33B" w14:textId="77777777" w:rsidR="00100FAC" w:rsidRDefault="00100FAC" w:rsidP="002D5A67">
            <w:pPr>
              <w:pStyle w:val="BodyText"/>
              <w:rPr>
                <w:rFonts w:eastAsia="Arial"/>
                <w:lang w:val="en"/>
              </w:rPr>
            </w:pPr>
            <w:r w:rsidRPr="000E1AEB">
              <w:rPr>
                <w:rFonts w:eastAsia="Arial"/>
                <w:lang w:val="en"/>
              </w:rPr>
              <w:t>Various Brown kelp</w:t>
            </w:r>
          </w:p>
        </w:tc>
      </w:tr>
      <w:tr w:rsidR="00100FAC" w14:paraId="58929A36" w14:textId="77777777" w:rsidTr="00100FAC">
        <w:trPr>
          <w:trHeight w:val="1240"/>
        </w:trPr>
        <w:tc>
          <w:tcPr>
            <w:tcW w:w="3556" w:type="dxa"/>
          </w:tcPr>
          <w:p w14:paraId="302C990B" w14:textId="77777777" w:rsidR="00100FAC" w:rsidRPr="00734BE0" w:rsidRDefault="00100FAC" w:rsidP="002D5A67">
            <w:pPr>
              <w:pStyle w:val="BodyText"/>
              <w:rPr>
                <w:rFonts w:eastAsia="Arial"/>
                <w:b/>
                <w:bCs/>
                <w:lang w:val="en"/>
              </w:rPr>
            </w:pPr>
            <w:r w:rsidRPr="00734BE0">
              <w:rPr>
                <w:rFonts w:eastAsia="Arial"/>
                <w:b/>
                <w:bCs/>
                <w:lang w:val="en"/>
              </w:rPr>
              <w:t>Dulse</w:t>
            </w:r>
          </w:p>
        </w:tc>
        <w:tc>
          <w:tcPr>
            <w:tcW w:w="3556" w:type="dxa"/>
          </w:tcPr>
          <w:p w14:paraId="39F8057A" w14:textId="77777777" w:rsidR="00100FAC" w:rsidRDefault="00100FAC" w:rsidP="002D5A67">
            <w:pPr>
              <w:pStyle w:val="BodyText"/>
              <w:rPr>
                <w:rFonts w:eastAsia="Arial"/>
                <w:lang w:val="en"/>
              </w:rPr>
            </w:pPr>
            <w:r w:rsidRPr="000E1AEB">
              <w:rPr>
                <w:rFonts w:eastAsia="Arial"/>
                <w:lang w:val="en"/>
              </w:rPr>
              <w:t>Baking, flakes, powder, drinks</w:t>
            </w:r>
          </w:p>
        </w:tc>
        <w:tc>
          <w:tcPr>
            <w:tcW w:w="3556" w:type="dxa"/>
          </w:tcPr>
          <w:p w14:paraId="7AF6E1EC" w14:textId="77777777" w:rsidR="00100FAC" w:rsidRDefault="00100FAC" w:rsidP="002D5A67">
            <w:pPr>
              <w:pStyle w:val="BodyText"/>
              <w:rPr>
                <w:rFonts w:eastAsia="Arial"/>
                <w:lang w:val="en"/>
              </w:rPr>
            </w:pPr>
            <w:r>
              <w:rPr>
                <w:rFonts w:eastAsia="Arial"/>
                <w:lang w:val="en"/>
              </w:rPr>
              <w:t>North American</w:t>
            </w:r>
          </w:p>
        </w:tc>
        <w:tc>
          <w:tcPr>
            <w:tcW w:w="3556" w:type="dxa"/>
          </w:tcPr>
          <w:p w14:paraId="6C461B4F" w14:textId="77777777" w:rsidR="00100FAC" w:rsidRDefault="00100FAC" w:rsidP="002D5A67">
            <w:pPr>
              <w:pStyle w:val="BodyText"/>
              <w:rPr>
                <w:rFonts w:eastAsia="Arial"/>
                <w:lang w:val="en"/>
              </w:rPr>
            </w:pPr>
            <w:r w:rsidRPr="000E1AEB">
              <w:rPr>
                <w:rFonts w:eastAsia="Arial"/>
                <w:lang w:val="en"/>
              </w:rPr>
              <w:t xml:space="preserve">Red: </w:t>
            </w:r>
            <w:proofErr w:type="spellStart"/>
            <w:r w:rsidRPr="000E1AEB">
              <w:rPr>
                <w:rFonts w:eastAsia="Arial"/>
                <w:i/>
                <w:iCs/>
                <w:lang w:val="en"/>
              </w:rPr>
              <w:t>Palmaria</w:t>
            </w:r>
            <w:proofErr w:type="spellEnd"/>
            <w:r w:rsidRPr="000E1AEB">
              <w:rPr>
                <w:rFonts w:eastAsia="Arial"/>
                <w:i/>
                <w:iCs/>
                <w:lang w:val="en"/>
              </w:rPr>
              <w:t xml:space="preserve"> </w:t>
            </w:r>
            <w:proofErr w:type="spellStart"/>
            <w:r w:rsidRPr="000E1AEB">
              <w:rPr>
                <w:rFonts w:eastAsia="Arial"/>
                <w:i/>
                <w:iCs/>
                <w:lang w:val="en"/>
              </w:rPr>
              <w:t>palmata</w:t>
            </w:r>
            <w:proofErr w:type="spellEnd"/>
          </w:p>
        </w:tc>
      </w:tr>
      <w:tr w:rsidR="00100FAC" w14:paraId="614741D3" w14:textId="77777777" w:rsidTr="00100FAC">
        <w:trPr>
          <w:trHeight w:val="1191"/>
        </w:trPr>
        <w:tc>
          <w:tcPr>
            <w:tcW w:w="3556" w:type="dxa"/>
          </w:tcPr>
          <w:p w14:paraId="0B32F4D8" w14:textId="77777777" w:rsidR="00100FAC" w:rsidRPr="00734BE0" w:rsidRDefault="00100FAC" w:rsidP="002D5A67">
            <w:pPr>
              <w:pStyle w:val="BodyText"/>
              <w:rPr>
                <w:rFonts w:eastAsia="Arial"/>
                <w:b/>
                <w:bCs/>
                <w:lang w:val="en"/>
              </w:rPr>
            </w:pPr>
            <w:r w:rsidRPr="00734BE0">
              <w:rPr>
                <w:rFonts w:eastAsia="Arial"/>
                <w:b/>
                <w:bCs/>
                <w:lang w:val="en"/>
              </w:rPr>
              <w:t>Irish Moss</w:t>
            </w:r>
          </w:p>
        </w:tc>
        <w:tc>
          <w:tcPr>
            <w:tcW w:w="3556" w:type="dxa"/>
          </w:tcPr>
          <w:p w14:paraId="3CE7B32C" w14:textId="77777777" w:rsidR="00100FAC" w:rsidRDefault="00100FAC" w:rsidP="002D5A67">
            <w:pPr>
              <w:pStyle w:val="BodyText"/>
              <w:rPr>
                <w:rFonts w:eastAsia="Arial"/>
                <w:lang w:val="en"/>
              </w:rPr>
            </w:pPr>
            <w:r w:rsidRPr="000E1AEB">
              <w:rPr>
                <w:rFonts w:eastAsia="Arial"/>
                <w:lang w:val="en"/>
              </w:rPr>
              <w:t>Ingredient in puddings, ice cream, beer.</w:t>
            </w:r>
          </w:p>
        </w:tc>
        <w:tc>
          <w:tcPr>
            <w:tcW w:w="3556" w:type="dxa"/>
          </w:tcPr>
          <w:p w14:paraId="1FD17B60" w14:textId="77777777" w:rsidR="00100FAC" w:rsidRDefault="00100FAC" w:rsidP="002D5A67">
            <w:pPr>
              <w:pStyle w:val="BodyText"/>
              <w:rPr>
                <w:rFonts w:eastAsia="Arial"/>
                <w:lang w:val="en"/>
              </w:rPr>
            </w:pPr>
            <w:r>
              <w:rPr>
                <w:rFonts w:eastAsia="Arial"/>
                <w:lang w:val="en"/>
              </w:rPr>
              <w:t>Europe, North American</w:t>
            </w:r>
          </w:p>
        </w:tc>
        <w:tc>
          <w:tcPr>
            <w:tcW w:w="3556" w:type="dxa"/>
          </w:tcPr>
          <w:p w14:paraId="4276C3ED" w14:textId="77777777" w:rsidR="00100FAC" w:rsidRDefault="00100FAC" w:rsidP="002D5A67">
            <w:pPr>
              <w:pStyle w:val="BodyText"/>
              <w:rPr>
                <w:rFonts w:eastAsia="Arial"/>
                <w:lang w:val="en"/>
              </w:rPr>
            </w:pPr>
            <w:r w:rsidRPr="000E1AEB">
              <w:rPr>
                <w:rFonts w:eastAsia="Arial"/>
                <w:lang w:val="en"/>
              </w:rPr>
              <w:t xml:space="preserve">Red: </w:t>
            </w:r>
            <w:r w:rsidRPr="000E1AEB">
              <w:rPr>
                <w:rFonts w:eastAsia="Arial"/>
                <w:i/>
                <w:iCs/>
                <w:lang w:val="en"/>
              </w:rPr>
              <w:t>Chondrus crispus</w:t>
            </w:r>
          </w:p>
        </w:tc>
      </w:tr>
      <w:tr w:rsidR="00100FAC" w14:paraId="46FD2B2D" w14:textId="77777777" w:rsidTr="00100FAC">
        <w:trPr>
          <w:trHeight w:val="1240"/>
        </w:trPr>
        <w:tc>
          <w:tcPr>
            <w:tcW w:w="3556" w:type="dxa"/>
          </w:tcPr>
          <w:p w14:paraId="05B5169F" w14:textId="77777777" w:rsidR="00100FAC" w:rsidRPr="00734BE0" w:rsidRDefault="00100FAC" w:rsidP="002D5A67">
            <w:pPr>
              <w:pStyle w:val="BodyText"/>
              <w:rPr>
                <w:rFonts w:eastAsia="Arial"/>
                <w:b/>
                <w:bCs/>
                <w:lang w:val="en"/>
              </w:rPr>
            </w:pPr>
            <w:proofErr w:type="spellStart"/>
            <w:r w:rsidRPr="00734BE0">
              <w:rPr>
                <w:rFonts w:eastAsia="Arial"/>
                <w:b/>
                <w:bCs/>
                <w:lang w:val="en"/>
              </w:rPr>
              <w:t>Cochayuyo</w:t>
            </w:r>
            <w:proofErr w:type="spellEnd"/>
          </w:p>
        </w:tc>
        <w:tc>
          <w:tcPr>
            <w:tcW w:w="3556" w:type="dxa"/>
          </w:tcPr>
          <w:p w14:paraId="0F317282" w14:textId="77777777" w:rsidR="00100FAC" w:rsidRDefault="00100FAC" w:rsidP="002D5A67">
            <w:pPr>
              <w:pStyle w:val="BodyText"/>
              <w:rPr>
                <w:rFonts w:eastAsia="Arial"/>
                <w:lang w:val="en"/>
              </w:rPr>
            </w:pPr>
            <w:r w:rsidRPr="000E1AEB">
              <w:rPr>
                <w:rFonts w:eastAsia="Arial"/>
                <w:lang w:val="en"/>
              </w:rPr>
              <w:t>Stews and soups</w:t>
            </w:r>
          </w:p>
        </w:tc>
        <w:tc>
          <w:tcPr>
            <w:tcW w:w="3556" w:type="dxa"/>
          </w:tcPr>
          <w:p w14:paraId="7702A729" w14:textId="77777777" w:rsidR="00100FAC" w:rsidRDefault="00100FAC" w:rsidP="002D5A67">
            <w:pPr>
              <w:pStyle w:val="BodyText"/>
              <w:rPr>
                <w:rFonts w:eastAsia="Arial"/>
                <w:lang w:val="en"/>
              </w:rPr>
            </w:pPr>
            <w:proofErr w:type="spellStart"/>
            <w:r>
              <w:rPr>
                <w:rFonts w:eastAsia="Arial"/>
                <w:lang w:val="en"/>
              </w:rPr>
              <w:t>Chille</w:t>
            </w:r>
            <w:proofErr w:type="spellEnd"/>
          </w:p>
        </w:tc>
        <w:tc>
          <w:tcPr>
            <w:tcW w:w="3556" w:type="dxa"/>
          </w:tcPr>
          <w:p w14:paraId="3BD3CA1A" w14:textId="77777777" w:rsidR="00100FAC" w:rsidRDefault="00100FAC" w:rsidP="002D5A67">
            <w:pPr>
              <w:pStyle w:val="BodyText"/>
              <w:rPr>
                <w:rFonts w:eastAsia="Arial"/>
                <w:lang w:val="en"/>
              </w:rPr>
            </w:pPr>
            <w:r w:rsidRPr="000E1AEB">
              <w:rPr>
                <w:rFonts w:eastAsia="Arial"/>
                <w:lang w:val="en"/>
              </w:rPr>
              <w:t xml:space="preserve">Brown kelp: </w:t>
            </w:r>
            <w:proofErr w:type="spellStart"/>
            <w:r w:rsidRPr="000E1AEB">
              <w:rPr>
                <w:rFonts w:eastAsia="Arial"/>
                <w:i/>
                <w:iCs/>
                <w:lang w:val="en"/>
              </w:rPr>
              <w:t>Durvillaea</w:t>
            </w:r>
            <w:proofErr w:type="spellEnd"/>
            <w:r w:rsidRPr="000E1AEB">
              <w:rPr>
                <w:rFonts w:eastAsia="Arial"/>
                <w:i/>
                <w:iCs/>
                <w:lang w:val="en"/>
              </w:rPr>
              <w:t xml:space="preserve"> antarctica</w:t>
            </w:r>
          </w:p>
        </w:tc>
      </w:tr>
    </w:tbl>
    <w:p w14:paraId="4AED2397" w14:textId="77777777" w:rsidR="00100FAC" w:rsidRDefault="00100FAC" w:rsidP="00052306">
      <w:pPr>
        <w:tabs>
          <w:tab w:val="left" w:pos="2295"/>
        </w:tabs>
        <w:sectPr w:rsidR="00100FAC" w:rsidSect="00100FAC">
          <w:pgSz w:w="16840" w:h="11907" w:orient="landscape" w:code="9"/>
          <w:pgMar w:top="851" w:right="2211" w:bottom="851" w:left="1758" w:header="284" w:footer="284" w:gutter="0"/>
          <w:cols w:space="284"/>
          <w:docGrid w:linePitch="360"/>
        </w:sectPr>
      </w:pPr>
    </w:p>
    <w:p w14:paraId="1E5E3E4B" w14:textId="10C04B81" w:rsidR="00100FAC" w:rsidRDefault="00100FAC" w:rsidP="00100FAC">
      <w:pPr>
        <w:pStyle w:val="Heading2"/>
      </w:pPr>
      <w:bookmarkStart w:id="26" w:name="_Toc108449362"/>
      <w:r>
        <w:lastRenderedPageBreak/>
        <w:t>Seaweed Review Questions</w:t>
      </w:r>
      <w:bookmarkEnd w:id="26"/>
    </w:p>
    <w:p w14:paraId="3C1D5F64" w14:textId="77777777" w:rsidR="00100FAC" w:rsidRPr="00100FAC" w:rsidRDefault="00100FAC" w:rsidP="00100FAC">
      <w:pPr>
        <w:pStyle w:val="BodyText"/>
        <w:rPr>
          <w:lang w:eastAsia="en-AU"/>
        </w:rPr>
      </w:pPr>
    </w:p>
    <w:p w14:paraId="61F3DB23" w14:textId="51DDF536" w:rsidR="00100FAC" w:rsidRPr="009763BD" w:rsidRDefault="00100FAC" w:rsidP="00040FDD">
      <w:pPr>
        <w:pStyle w:val="BodyText100ThemeColour"/>
        <w:numPr>
          <w:ilvl w:val="0"/>
          <w:numId w:val="60"/>
        </w:numPr>
        <w:rPr>
          <w:rFonts w:eastAsia="Arial"/>
        </w:rPr>
      </w:pPr>
      <w:r w:rsidRPr="009763BD">
        <w:rPr>
          <w:rFonts w:eastAsia="Arial"/>
        </w:rPr>
        <w:t xml:space="preserve">What are the three main seaweed groups? (3 marks) </w:t>
      </w:r>
    </w:p>
    <w:p w14:paraId="632AC4D9" w14:textId="77777777" w:rsidR="00100FAC" w:rsidRPr="009763BD" w:rsidRDefault="00100FAC" w:rsidP="00100FAC">
      <w:pPr>
        <w:pStyle w:val="ListNumber"/>
        <w:numPr>
          <w:ilvl w:val="0"/>
          <w:numId w:val="0"/>
        </w:numPr>
        <w:ind w:left="340" w:hanging="340"/>
        <w:rPr>
          <w:rFonts w:eastAsia="Arial"/>
          <w:b/>
          <w:bCs/>
        </w:rPr>
      </w:pPr>
    </w:p>
    <w:p w14:paraId="7ACEB1B0" w14:textId="77777777" w:rsidR="00100FAC" w:rsidRPr="00D5562A" w:rsidRDefault="00100FAC" w:rsidP="00100FAC">
      <w:pPr>
        <w:pStyle w:val="ListNumber"/>
        <w:numPr>
          <w:ilvl w:val="0"/>
          <w:numId w:val="0"/>
        </w:numPr>
        <w:ind w:left="680" w:hanging="340"/>
        <w:rPr>
          <w:rFonts w:eastAsia="Arial"/>
          <w:i/>
          <w:iCs/>
        </w:rPr>
      </w:pPr>
      <w:r w:rsidRPr="00D5562A">
        <w:rPr>
          <w:rFonts w:eastAsia="Arial"/>
          <w:i/>
          <w:iCs/>
        </w:rPr>
        <w:t>Brown, Green and Red</w:t>
      </w:r>
    </w:p>
    <w:p w14:paraId="6683AC9D" w14:textId="77777777" w:rsidR="00100FAC" w:rsidRPr="009763BD" w:rsidRDefault="00100FAC" w:rsidP="00100FAC">
      <w:pPr>
        <w:pStyle w:val="ListNumber"/>
        <w:numPr>
          <w:ilvl w:val="0"/>
          <w:numId w:val="0"/>
        </w:numPr>
        <w:ind w:left="340" w:hanging="340"/>
        <w:rPr>
          <w:rFonts w:eastAsia="Arial"/>
          <w:b/>
          <w:bCs/>
        </w:rPr>
      </w:pPr>
    </w:p>
    <w:p w14:paraId="6481F0A7" w14:textId="62DE9DCE" w:rsidR="00100FAC" w:rsidRDefault="00100FAC" w:rsidP="00040FDD">
      <w:pPr>
        <w:pStyle w:val="BodyText100ThemeColour"/>
        <w:numPr>
          <w:ilvl w:val="0"/>
          <w:numId w:val="60"/>
        </w:numPr>
        <w:rPr>
          <w:rFonts w:eastAsia="Arial"/>
        </w:rPr>
      </w:pPr>
      <w:r w:rsidRPr="009763BD">
        <w:rPr>
          <w:rFonts w:eastAsia="Arial"/>
        </w:rPr>
        <w:t>What are three things that all seaweeds have in common? (3 marks)</w:t>
      </w:r>
    </w:p>
    <w:p w14:paraId="67FA2CE7" w14:textId="77777777" w:rsidR="00100FAC" w:rsidRDefault="00100FAC" w:rsidP="00100FAC">
      <w:pPr>
        <w:pStyle w:val="ListNumber"/>
        <w:numPr>
          <w:ilvl w:val="0"/>
          <w:numId w:val="0"/>
        </w:numPr>
        <w:ind w:left="340"/>
        <w:rPr>
          <w:rFonts w:eastAsia="Arial"/>
          <w:b/>
          <w:bCs/>
        </w:rPr>
      </w:pPr>
    </w:p>
    <w:p w14:paraId="03998BE3" w14:textId="77777777" w:rsidR="00100FAC" w:rsidRPr="00D5562A" w:rsidRDefault="00100FAC" w:rsidP="00100FAC">
      <w:pPr>
        <w:pStyle w:val="ListNumber"/>
        <w:numPr>
          <w:ilvl w:val="0"/>
          <w:numId w:val="0"/>
        </w:numPr>
        <w:ind w:left="340"/>
        <w:rPr>
          <w:rFonts w:eastAsia="Arial"/>
          <w:i/>
          <w:iCs/>
        </w:rPr>
      </w:pPr>
      <w:r w:rsidRPr="00D5562A">
        <w:rPr>
          <w:rFonts w:eastAsia="Arial"/>
          <w:i/>
          <w:iCs/>
        </w:rPr>
        <w:t>Get energy from the sun, they photosynthesise, they make their own energy, they are producers, they are algae, they produce oxygen, they require nutrients to grow.</w:t>
      </w:r>
      <w:r w:rsidRPr="00D5562A">
        <w:rPr>
          <w:rFonts w:eastAsia="Arial"/>
          <w:i/>
          <w:iCs/>
        </w:rPr>
        <w:tab/>
      </w:r>
    </w:p>
    <w:p w14:paraId="34984182" w14:textId="77777777" w:rsidR="00100FAC" w:rsidRPr="009763BD" w:rsidRDefault="00100FAC" w:rsidP="00100FAC">
      <w:pPr>
        <w:pStyle w:val="ListNumber"/>
        <w:numPr>
          <w:ilvl w:val="0"/>
          <w:numId w:val="0"/>
        </w:numPr>
        <w:ind w:left="340"/>
        <w:rPr>
          <w:rFonts w:eastAsia="Arial"/>
          <w:b/>
          <w:bCs/>
        </w:rPr>
      </w:pPr>
    </w:p>
    <w:p w14:paraId="5015DAFD" w14:textId="77777777" w:rsidR="00100FAC" w:rsidRPr="009763BD" w:rsidRDefault="00100FAC" w:rsidP="00100FAC">
      <w:pPr>
        <w:pStyle w:val="ListNumber"/>
        <w:numPr>
          <w:ilvl w:val="0"/>
          <w:numId w:val="0"/>
        </w:numPr>
        <w:ind w:left="340"/>
        <w:rPr>
          <w:rFonts w:eastAsia="Arial"/>
          <w:b/>
          <w:bCs/>
        </w:rPr>
      </w:pPr>
    </w:p>
    <w:p w14:paraId="717EEFAD" w14:textId="1377907B" w:rsidR="00100FAC" w:rsidRPr="009763BD" w:rsidRDefault="00100FAC" w:rsidP="00040FDD">
      <w:pPr>
        <w:pStyle w:val="BodyText100ThemeColour"/>
        <w:numPr>
          <w:ilvl w:val="0"/>
          <w:numId w:val="60"/>
        </w:numPr>
        <w:rPr>
          <w:rFonts w:eastAsia="Arial"/>
        </w:rPr>
      </w:pPr>
      <w:r w:rsidRPr="009763BD">
        <w:rPr>
          <w:rFonts w:eastAsia="Arial"/>
        </w:rPr>
        <w:t>Which species of seaweed grows right across southern Australia and helps form the Great Southern Reef? (1 mark)</w:t>
      </w:r>
    </w:p>
    <w:p w14:paraId="2DBDC2E6" w14:textId="77777777" w:rsidR="00100FAC" w:rsidRPr="009763BD" w:rsidRDefault="00100FAC" w:rsidP="00100FAC">
      <w:pPr>
        <w:pStyle w:val="ListNumber"/>
        <w:numPr>
          <w:ilvl w:val="0"/>
          <w:numId w:val="0"/>
        </w:numPr>
        <w:ind w:left="340" w:hanging="340"/>
        <w:rPr>
          <w:rFonts w:eastAsia="Arial"/>
          <w:b/>
          <w:bCs/>
        </w:rPr>
      </w:pPr>
    </w:p>
    <w:p w14:paraId="63EABF8E" w14:textId="77777777" w:rsidR="00100FAC" w:rsidRPr="00D5562A" w:rsidRDefault="00100FAC" w:rsidP="00100FAC">
      <w:pPr>
        <w:pStyle w:val="ListNumber"/>
        <w:numPr>
          <w:ilvl w:val="0"/>
          <w:numId w:val="0"/>
        </w:numPr>
        <w:ind w:left="340"/>
        <w:rPr>
          <w:rFonts w:eastAsia="Arial"/>
          <w:i/>
          <w:iCs/>
        </w:rPr>
      </w:pPr>
      <w:r>
        <w:rPr>
          <w:rFonts w:eastAsia="Arial"/>
          <w:i/>
          <w:iCs/>
        </w:rPr>
        <w:t>Golden Kelp</w:t>
      </w:r>
    </w:p>
    <w:p w14:paraId="3FC387CC" w14:textId="77777777" w:rsidR="00100FAC" w:rsidRPr="009763BD" w:rsidRDefault="00100FAC" w:rsidP="00100FAC">
      <w:pPr>
        <w:pStyle w:val="ListNumber"/>
        <w:numPr>
          <w:ilvl w:val="0"/>
          <w:numId w:val="0"/>
        </w:numPr>
        <w:ind w:left="340" w:hanging="340"/>
        <w:rPr>
          <w:rFonts w:eastAsia="Arial"/>
          <w:b/>
          <w:bCs/>
        </w:rPr>
      </w:pPr>
    </w:p>
    <w:p w14:paraId="4B3D7573" w14:textId="77777777" w:rsidR="00100FAC" w:rsidRPr="009763BD" w:rsidRDefault="00100FAC" w:rsidP="00100FAC">
      <w:pPr>
        <w:pStyle w:val="ListNumber"/>
        <w:numPr>
          <w:ilvl w:val="0"/>
          <w:numId w:val="0"/>
        </w:numPr>
        <w:rPr>
          <w:rFonts w:eastAsia="Arial"/>
          <w:b/>
          <w:bCs/>
        </w:rPr>
      </w:pPr>
    </w:p>
    <w:p w14:paraId="0FCF9C8A" w14:textId="7C87C97E" w:rsidR="00100FAC" w:rsidRDefault="00100FAC" w:rsidP="00040FDD">
      <w:pPr>
        <w:pStyle w:val="BodyText100ThemeColour"/>
        <w:numPr>
          <w:ilvl w:val="0"/>
          <w:numId w:val="60"/>
        </w:numPr>
        <w:rPr>
          <w:rFonts w:eastAsia="Arial"/>
        </w:rPr>
      </w:pPr>
      <w:r w:rsidRPr="009763BD">
        <w:rPr>
          <w:rFonts w:eastAsia="Arial"/>
        </w:rPr>
        <w:t xml:space="preserve">Describe two ways that Aboriginal Australians traditionally used seaweed. (2 marks) </w:t>
      </w:r>
    </w:p>
    <w:p w14:paraId="2AB512DB" w14:textId="77777777" w:rsidR="00100FAC" w:rsidRDefault="00100FAC" w:rsidP="00100FAC">
      <w:pPr>
        <w:pStyle w:val="ListNumber"/>
        <w:numPr>
          <w:ilvl w:val="0"/>
          <w:numId w:val="0"/>
        </w:numPr>
        <w:ind w:left="340"/>
        <w:rPr>
          <w:rFonts w:eastAsia="Arial"/>
          <w:b/>
          <w:bCs/>
        </w:rPr>
      </w:pPr>
    </w:p>
    <w:p w14:paraId="7FA1224A" w14:textId="77777777" w:rsidR="00100FAC" w:rsidRPr="00D5562A" w:rsidRDefault="00100FAC" w:rsidP="00100FAC">
      <w:pPr>
        <w:pStyle w:val="ListNumber"/>
        <w:numPr>
          <w:ilvl w:val="0"/>
          <w:numId w:val="0"/>
        </w:numPr>
        <w:ind w:left="340"/>
        <w:rPr>
          <w:rFonts w:eastAsia="Arial"/>
          <w:i/>
          <w:iCs/>
        </w:rPr>
      </w:pPr>
      <w:r w:rsidRPr="00D5562A">
        <w:rPr>
          <w:rFonts w:eastAsia="Arial"/>
          <w:i/>
          <w:iCs/>
        </w:rPr>
        <w:t>Food, Medicine, Shelter, Clothing, Spiritual Ceremony.</w:t>
      </w:r>
    </w:p>
    <w:p w14:paraId="63AD5CB4" w14:textId="77777777" w:rsidR="00100FAC" w:rsidRPr="009763BD" w:rsidRDefault="00100FAC" w:rsidP="00100FAC">
      <w:pPr>
        <w:pStyle w:val="ListNumber"/>
        <w:numPr>
          <w:ilvl w:val="0"/>
          <w:numId w:val="0"/>
        </w:numPr>
        <w:ind w:left="340" w:hanging="340"/>
        <w:rPr>
          <w:rFonts w:eastAsia="Arial"/>
          <w:b/>
          <w:bCs/>
        </w:rPr>
      </w:pPr>
    </w:p>
    <w:p w14:paraId="0CCA4DEB" w14:textId="77777777" w:rsidR="00100FAC" w:rsidRPr="009763BD" w:rsidRDefault="00100FAC" w:rsidP="00100FAC">
      <w:pPr>
        <w:pStyle w:val="ListNumber"/>
        <w:numPr>
          <w:ilvl w:val="0"/>
          <w:numId w:val="0"/>
        </w:numPr>
        <w:ind w:left="340" w:hanging="340"/>
        <w:rPr>
          <w:rFonts w:eastAsia="Arial"/>
          <w:b/>
          <w:bCs/>
        </w:rPr>
      </w:pPr>
    </w:p>
    <w:p w14:paraId="481BF2C2" w14:textId="77777777" w:rsidR="00100FAC" w:rsidRPr="009763BD" w:rsidRDefault="00100FAC" w:rsidP="00100FAC">
      <w:pPr>
        <w:pStyle w:val="ListNumber"/>
        <w:numPr>
          <w:ilvl w:val="0"/>
          <w:numId w:val="0"/>
        </w:numPr>
        <w:ind w:left="340" w:hanging="340"/>
        <w:rPr>
          <w:rFonts w:eastAsia="Arial"/>
          <w:b/>
          <w:bCs/>
        </w:rPr>
      </w:pPr>
    </w:p>
    <w:p w14:paraId="733CD3C4" w14:textId="238A6E90" w:rsidR="00100FAC" w:rsidRDefault="00100FAC" w:rsidP="00040FDD">
      <w:pPr>
        <w:pStyle w:val="BodyText100ThemeColour"/>
        <w:numPr>
          <w:ilvl w:val="0"/>
          <w:numId w:val="60"/>
        </w:numPr>
        <w:rPr>
          <w:rFonts w:eastAsia="Arial"/>
        </w:rPr>
      </w:pPr>
      <w:r w:rsidRPr="009763BD">
        <w:rPr>
          <w:rFonts w:eastAsia="Arial"/>
        </w:rPr>
        <w:t>Describe three ways that seaweeds are being used in emerging modern industries in Australia. (3 marks)</w:t>
      </w:r>
    </w:p>
    <w:p w14:paraId="7F94F77E" w14:textId="77777777" w:rsidR="00100FAC" w:rsidRDefault="00100FAC" w:rsidP="00100FAC">
      <w:pPr>
        <w:pStyle w:val="ListNumber"/>
        <w:numPr>
          <w:ilvl w:val="0"/>
          <w:numId w:val="0"/>
        </w:numPr>
        <w:ind w:left="340"/>
        <w:rPr>
          <w:rFonts w:eastAsia="Arial"/>
          <w:b/>
          <w:bCs/>
        </w:rPr>
      </w:pPr>
    </w:p>
    <w:p w14:paraId="10E78F31" w14:textId="77777777" w:rsidR="00100FAC" w:rsidRPr="00D5562A" w:rsidRDefault="00100FAC" w:rsidP="00100FAC">
      <w:pPr>
        <w:pStyle w:val="ListNumber"/>
        <w:numPr>
          <w:ilvl w:val="0"/>
          <w:numId w:val="0"/>
        </w:numPr>
        <w:ind w:left="340"/>
        <w:rPr>
          <w:rFonts w:eastAsia="Arial"/>
          <w:i/>
          <w:iCs/>
        </w:rPr>
      </w:pPr>
      <w:r w:rsidRPr="00D5562A">
        <w:rPr>
          <w:rFonts w:eastAsia="Arial"/>
          <w:i/>
          <w:iCs/>
        </w:rPr>
        <w:t>Food for cows to reduce methane emissions, making seaweed plastic, food for humans, moisturiser, pharmaceuticals.</w:t>
      </w:r>
    </w:p>
    <w:p w14:paraId="415E1EA9" w14:textId="77777777" w:rsidR="00100FAC" w:rsidRDefault="00100FAC" w:rsidP="00052306">
      <w:pPr>
        <w:tabs>
          <w:tab w:val="left" w:pos="2295"/>
        </w:tabs>
        <w:sectPr w:rsidR="00100FAC" w:rsidSect="00100FAC">
          <w:pgSz w:w="11907" w:h="16840" w:code="9"/>
          <w:pgMar w:top="2211" w:right="851" w:bottom="1758" w:left="851" w:header="284" w:footer="284" w:gutter="0"/>
          <w:cols w:space="284"/>
          <w:docGrid w:linePitch="360"/>
        </w:sectPr>
      </w:pPr>
    </w:p>
    <w:p w14:paraId="1EE615AD" w14:textId="77777777" w:rsidR="005611AD" w:rsidRDefault="00100FAC" w:rsidP="005611AD">
      <w:pPr>
        <w:pStyle w:val="Heading1"/>
      </w:pPr>
      <w:bookmarkStart w:id="27" w:name="_Toc108449363"/>
      <w:r>
        <w:lastRenderedPageBreak/>
        <w:t>S</w:t>
      </w:r>
      <w:r w:rsidR="005611AD">
        <w:t>anctuaries and Sea Creatures: Ricketts Point Answers</w:t>
      </w:r>
      <w:bookmarkEnd w:id="27"/>
    </w:p>
    <w:p w14:paraId="3CE96C7D" w14:textId="56CA031B" w:rsidR="00100FAC" w:rsidRDefault="00100FAC" w:rsidP="005611AD">
      <w:pPr>
        <w:pStyle w:val="Heading2"/>
      </w:pPr>
      <w:bookmarkStart w:id="28" w:name="_Toc108449364"/>
      <w:r>
        <w:t>Ricketts Point Quiz</w:t>
      </w:r>
      <w:bookmarkEnd w:id="28"/>
    </w:p>
    <w:p w14:paraId="2D061C28" w14:textId="6E9A61FB" w:rsidR="00100FAC" w:rsidRPr="00D379E2" w:rsidRDefault="00100FAC" w:rsidP="00100FAC">
      <w:pPr>
        <w:pStyle w:val="BodyText100ThemeColour"/>
        <w:rPr>
          <w:rFonts w:ascii="Times New Roman" w:hAnsi="Times New Roman"/>
          <w:color w:val="auto"/>
          <w:sz w:val="24"/>
          <w:szCs w:val="24"/>
        </w:rPr>
      </w:pPr>
      <w:r>
        <w:t>1</w:t>
      </w:r>
      <w:r w:rsidRPr="00D379E2">
        <w:t>.  What year was the sanctuary established? </w:t>
      </w:r>
    </w:p>
    <w:p w14:paraId="5E72F3CF" w14:textId="77777777" w:rsidR="00100FAC" w:rsidRPr="00D379E2" w:rsidRDefault="00100FAC" w:rsidP="00040FDD">
      <w:pPr>
        <w:pStyle w:val="BodyText"/>
        <w:numPr>
          <w:ilvl w:val="0"/>
          <w:numId w:val="61"/>
        </w:numPr>
      </w:pPr>
      <w:r w:rsidRPr="00D379E2">
        <w:t>1999</w:t>
      </w:r>
    </w:p>
    <w:p w14:paraId="7B003EC3" w14:textId="77777777" w:rsidR="00100FAC" w:rsidRPr="00D379E2" w:rsidRDefault="00100FAC" w:rsidP="00040FDD">
      <w:pPr>
        <w:pStyle w:val="BodyText"/>
        <w:numPr>
          <w:ilvl w:val="0"/>
          <w:numId w:val="61"/>
        </w:numPr>
        <w:rPr>
          <w:b/>
          <w:bCs/>
        </w:rPr>
      </w:pPr>
      <w:r w:rsidRPr="00D379E2">
        <w:rPr>
          <w:b/>
          <w:bCs/>
        </w:rPr>
        <w:t>2002</w:t>
      </w:r>
    </w:p>
    <w:p w14:paraId="5374B4A0" w14:textId="77777777" w:rsidR="00100FAC" w:rsidRPr="00D379E2" w:rsidRDefault="00100FAC" w:rsidP="00040FDD">
      <w:pPr>
        <w:pStyle w:val="BodyText"/>
        <w:numPr>
          <w:ilvl w:val="0"/>
          <w:numId w:val="61"/>
        </w:numPr>
      </w:pPr>
      <w:r w:rsidRPr="00D379E2">
        <w:t>2005</w:t>
      </w:r>
    </w:p>
    <w:p w14:paraId="3F424CA5" w14:textId="7BDA52C7" w:rsidR="00100FAC" w:rsidRDefault="00100FAC" w:rsidP="00040FDD">
      <w:pPr>
        <w:pStyle w:val="BodyText"/>
        <w:numPr>
          <w:ilvl w:val="0"/>
          <w:numId w:val="61"/>
        </w:numPr>
      </w:pPr>
      <w:r w:rsidRPr="00D379E2">
        <w:t>2013</w:t>
      </w:r>
    </w:p>
    <w:p w14:paraId="01A6A0B2" w14:textId="77777777" w:rsidR="005611AD" w:rsidRPr="00D379E2" w:rsidRDefault="005611AD" w:rsidP="005611AD">
      <w:pPr>
        <w:pStyle w:val="BodyText"/>
        <w:ind w:left="720"/>
      </w:pPr>
    </w:p>
    <w:p w14:paraId="6D832CB5" w14:textId="77777777" w:rsidR="00100FAC" w:rsidRPr="00D379E2" w:rsidRDefault="00100FAC" w:rsidP="00100FAC">
      <w:pPr>
        <w:pStyle w:val="BodyText100ThemeColour"/>
        <w:rPr>
          <w:rStyle w:val="Heading2Char"/>
        </w:rPr>
      </w:pPr>
      <w:r w:rsidRPr="00D379E2">
        <w:t>2.  How many sanctuaries are there in the north of Port Phillip Bay?</w:t>
      </w:r>
    </w:p>
    <w:p w14:paraId="5C5702A1" w14:textId="77777777" w:rsidR="00100FAC" w:rsidRPr="00D379E2" w:rsidRDefault="00100FAC" w:rsidP="00040FDD">
      <w:pPr>
        <w:pStyle w:val="ListNumber"/>
        <w:numPr>
          <w:ilvl w:val="0"/>
          <w:numId w:val="62"/>
        </w:numPr>
      </w:pPr>
      <w:r w:rsidRPr="00D379E2">
        <w:t>Granite</w:t>
      </w:r>
    </w:p>
    <w:p w14:paraId="110CC377" w14:textId="77777777" w:rsidR="00100FAC" w:rsidRPr="00D379E2" w:rsidRDefault="00100FAC" w:rsidP="00040FDD">
      <w:pPr>
        <w:pStyle w:val="ListNumber"/>
        <w:numPr>
          <w:ilvl w:val="0"/>
          <w:numId w:val="62"/>
        </w:numPr>
      </w:pPr>
      <w:r w:rsidRPr="00D379E2">
        <w:t>Sandstone</w:t>
      </w:r>
    </w:p>
    <w:p w14:paraId="31B37211" w14:textId="77777777" w:rsidR="00100FAC" w:rsidRPr="00D379E2" w:rsidRDefault="00100FAC" w:rsidP="00040FDD">
      <w:pPr>
        <w:pStyle w:val="ListNumber"/>
        <w:numPr>
          <w:ilvl w:val="0"/>
          <w:numId w:val="62"/>
        </w:numPr>
      </w:pPr>
      <w:r w:rsidRPr="00D379E2">
        <w:rPr>
          <w:b/>
          <w:bCs/>
        </w:rPr>
        <w:t>Limestone</w:t>
      </w:r>
    </w:p>
    <w:p w14:paraId="4C2BB4BE" w14:textId="706F7EA3" w:rsidR="00100FAC" w:rsidRDefault="00100FAC" w:rsidP="00040FDD">
      <w:pPr>
        <w:pStyle w:val="ListNumber"/>
        <w:numPr>
          <w:ilvl w:val="0"/>
          <w:numId w:val="62"/>
        </w:numPr>
      </w:pPr>
      <w:r w:rsidRPr="00D379E2">
        <w:t>Metamorphic</w:t>
      </w:r>
    </w:p>
    <w:p w14:paraId="005A3958" w14:textId="77777777" w:rsidR="005611AD" w:rsidRPr="00D379E2" w:rsidRDefault="005611AD" w:rsidP="005611AD">
      <w:pPr>
        <w:pStyle w:val="ListNumber"/>
        <w:numPr>
          <w:ilvl w:val="0"/>
          <w:numId w:val="0"/>
        </w:numPr>
        <w:ind w:left="680"/>
      </w:pPr>
    </w:p>
    <w:p w14:paraId="43C1AA33" w14:textId="77777777" w:rsidR="00100FAC" w:rsidRPr="00D379E2" w:rsidRDefault="00100FAC" w:rsidP="00100FAC">
      <w:pPr>
        <w:pStyle w:val="BodyText100ThemeColour"/>
        <w:rPr>
          <w:rFonts w:ascii="Times New Roman" w:hAnsi="Times New Roman"/>
          <w:color w:val="auto"/>
          <w:sz w:val="24"/>
          <w:szCs w:val="24"/>
        </w:rPr>
      </w:pPr>
      <w:r w:rsidRPr="00D379E2">
        <w:t>3.  What type of rock are the rocky reefs made of? </w:t>
      </w:r>
    </w:p>
    <w:p w14:paraId="77AB43CF" w14:textId="77777777" w:rsidR="00100FAC" w:rsidRPr="00D379E2" w:rsidRDefault="00100FAC" w:rsidP="00040FDD">
      <w:pPr>
        <w:pStyle w:val="BodyText"/>
        <w:numPr>
          <w:ilvl w:val="0"/>
          <w:numId w:val="65"/>
        </w:numPr>
      </w:pPr>
      <w:r w:rsidRPr="00D379E2">
        <w:t>Granite</w:t>
      </w:r>
    </w:p>
    <w:p w14:paraId="005561E0" w14:textId="77777777" w:rsidR="00100FAC" w:rsidRPr="00D379E2" w:rsidRDefault="00100FAC" w:rsidP="00040FDD">
      <w:pPr>
        <w:pStyle w:val="BodyText"/>
        <w:numPr>
          <w:ilvl w:val="0"/>
          <w:numId w:val="65"/>
        </w:numPr>
      </w:pPr>
      <w:r w:rsidRPr="00D379E2">
        <w:t>Sandstone</w:t>
      </w:r>
    </w:p>
    <w:p w14:paraId="669883A6" w14:textId="77777777" w:rsidR="00100FAC" w:rsidRPr="00D379E2" w:rsidRDefault="00100FAC" w:rsidP="00040FDD">
      <w:pPr>
        <w:pStyle w:val="BodyText"/>
        <w:numPr>
          <w:ilvl w:val="0"/>
          <w:numId w:val="65"/>
        </w:numPr>
      </w:pPr>
      <w:r w:rsidRPr="00D379E2">
        <w:rPr>
          <w:b/>
          <w:bCs/>
        </w:rPr>
        <w:t>Limestone</w:t>
      </w:r>
    </w:p>
    <w:p w14:paraId="03FF56C5" w14:textId="205682DE" w:rsidR="00100FAC" w:rsidRDefault="00100FAC" w:rsidP="00040FDD">
      <w:pPr>
        <w:pStyle w:val="BodyText"/>
        <w:numPr>
          <w:ilvl w:val="0"/>
          <w:numId w:val="65"/>
        </w:numPr>
      </w:pPr>
      <w:r w:rsidRPr="00D379E2">
        <w:t>Metamorphic</w:t>
      </w:r>
    </w:p>
    <w:p w14:paraId="31E74456" w14:textId="77777777" w:rsidR="005611AD" w:rsidRPr="00D379E2" w:rsidRDefault="005611AD" w:rsidP="005611AD">
      <w:pPr>
        <w:pStyle w:val="BodyText"/>
        <w:ind w:left="720"/>
      </w:pPr>
    </w:p>
    <w:p w14:paraId="75B06ECC" w14:textId="77777777" w:rsidR="00100FAC" w:rsidRPr="00D379E2" w:rsidRDefault="00100FAC" w:rsidP="00100FAC">
      <w:pPr>
        <w:pStyle w:val="BodyText100ThemeColour"/>
        <w:rPr>
          <w:rFonts w:ascii="Times New Roman" w:hAnsi="Times New Roman"/>
          <w:color w:val="auto"/>
          <w:sz w:val="24"/>
          <w:szCs w:val="24"/>
        </w:rPr>
      </w:pPr>
      <w:r w:rsidRPr="00D379E2">
        <w:t>4. How large can the banjo ray grow?</w:t>
      </w:r>
    </w:p>
    <w:p w14:paraId="0C9780E6" w14:textId="77777777" w:rsidR="00100FAC" w:rsidRPr="00D379E2" w:rsidRDefault="00100FAC" w:rsidP="00040FDD">
      <w:pPr>
        <w:pStyle w:val="BodyText"/>
        <w:numPr>
          <w:ilvl w:val="0"/>
          <w:numId w:val="64"/>
        </w:numPr>
      </w:pPr>
      <w:r w:rsidRPr="00D379E2">
        <w:t>.5m</w:t>
      </w:r>
    </w:p>
    <w:p w14:paraId="2B38A38A" w14:textId="77777777" w:rsidR="00100FAC" w:rsidRPr="00D379E2" w:rsidRDefault="00100FAC" w:rsidP="00040FDD">
      <w:pPr>
        <w:pStyle w:val="BodyText"/>
        <w:numPr>
          <w:ilvl w:val="0"/>
          <w:numId w:val="64"/>
        </w:numPr>
      </w:pPr>
      <w:r w:rsidRPr="00D379E2">
        <w:t>1m</w:t>
      </w:r>
    </w:p>
    <w:p w14:paraId="36E6B083" w14:textId="77777777" w:rsidR="00100FAC" w:rsidRPr="00D379E2" w:rsidRDefault="00100FAC" w:rsidP="00040FDD">
      <w:pPr>
        <w:pStyle w:val="BodyText"/>
        <w:numPr>
          <w:ilvl w:val="0"/>
          <w:numId w:val="64"/>
        </w:numPr>
        <w:rPr>
          <w:b/>
          <w:bCs/>
        </w:rPr>
      </w:pPr>
      <w:r w:rsidRPr="00D379E2">
        <w:rPr>
          <w:b/>
          <w:bCs/>
        </w:rPr>
        <w:t>1.5m</w:t>
      </w:r>
    </w:p>
    <w:p w14:paraId="4B0E6117" w14:textId="10355643" w:rsidR="00100FAC" w:rsidRDefault="00100FAC" w:rsidP="00040FDD">
      <w:pPr>
        <w:pStyle w:val="BodyText"/>
        <w:numPr>
          <w:ilvl w:val="0"/>
          <w:numId w:val="64"/>
        </w:numPr>
      </w:pPr>
      <w:r w:rsidRPr="00D379E2">
        <w:t>2m</w:t>
      </w:r>
    </w:p>
    <w:p w14:paraId="693AF299" w14:textId="77777777" w:rsidR="005611AD" w:rsidRPr="00D379E2" w:rsidRDefault="005611AD" w:rsidP="005611AD">
      <w:pPr>
        <w:pStyle w:val="BodyText"/>
        <w:ind w:left="720"/>
      </w:pPr>
    </w:p>
    <w:p w14:paraId="01AF7E7C" w14:textId="77777777" w:rsidR="00100FAC" w:rsidRPr="00D379E2" w:rsidRDefault="00100FAC" w:rsidP="00100FAC">
      <w:pPr>
        <w:pStyle w:val="BodyText100ThemeColour"/>
        <w:rPr>
          <w:rFonts w:ascii="Times New Roman" w:hAnsi="Times New Roman"/>
          <w:color w:val="auto"/>
          <w:sz w:val="24"/>
          <w:szCs w:val="24"/>
        </w:rPr>
      </w:pPr>
      <w:r w:rsidRPr="00D379E2">
        <w:t>5.  What animals migrate to Ricketts point at the beginning of summer?</w:t>
      </w:r>
    </w:p>
    <w:p w14:paraId="44940754" w14:textId="77777777" w:rsidR="00100FAC" w:rsidRPr="00D379E2" w:rsidRDefault="00100FAC" w:rsidP="00040FDD">
      <w:pPr>
        <w:pStyle w:val="ListNumber"/>
        <w:numPr>
          <w:ilvl w:val="0"/>
          <w:numId w:val="63"/>
        </w:numPr>
      </w:pPr>
      <w:r w:rsidRPr="00D379E2">
        <w:t>Birds</w:t>
      </w:r>
    </w:p>
    <w:p w14:paraId="7DEA08C4" w14:textId="77777777" w:rsidR="00100FAC" w:rsidRPr="00D379E2" w:rsidRDefault="00100FAC" w:rsidP="00040FDD">
      <w:pPr>
        <w:pStyle w:val="ListNumber"/>
        <w:numPr>
          <w:ilvl w:val="0"/>
          <w:numId w:val="63"/>
        </w:numPr>
      </w:pPr>
      <w:r w:rsidRPr="00D379E2">
        <w:t>Fish</w:t>
      </w:r>
    </w:p>
    <w:p w14:paraId="165F4396" w14:textId="77777777" w:rsidR="00100FAC" w:rsidRPr="00D379E2" w:rsidRDefault="00100FAC" w:rsidP="00040FDD">
      <w:pPr>
        <w:pStyle w:val="ListNumber"/>
        <w:numPr>
          <w:ilvl w:val="0"/>
          <w:numId w:val="63"/>
        </w:numPr>
        <w:rPr>
          <w:b/>
          <w:bCs/>
        </w:rPr>
      </w:pPr>
      <w:r w:rsidRPr="00D379E2">
        <w:rPr>
          <w:b/>
          <w:bCs/>
        </w:rPr>
        <w:t>Sharks</w:t>
      </w:r>
    </w:p>
    <w:p w14:paraId="4856E64A" w14:textId="473099CA" w:rsidR="00100FAC" w:rsidRDefault="00100FAC" w:rsidP="00040FDD">
      <w:pPr>
        <w:pStyle w:val="ListNumber"/>
        <w:numPr>
          <w:ilvl w:val="0"/>
          <w:numId w:val="63"/>
        </w:numPr>
      </w:pPr>
      <w:r w:rsidRPr="00D379E2">
        <w:t>Turtles</w:t>
      </w:r>
    </w:p>
    <w:p w14:paraId="2E88C827" w14:textId="77777777" w:rsidR="00100FAC" w:rsidRPr="00100FAC" w:rsidRDefault="00100FAC" w:rsidP="00100FAC">
      <w:pPr>
        <w:pStyle w:val="ListNumber"/>
        <w:numPr>
          <w:ilvl w:val="0"/>
          <w:numId w:val="0"/>
        </w:numPr>
        <w:ind w:left="680"/>
      </w:pPr>
    </w:p>
    <w:p w14:paraId="48CD8AC9" w14:textId="77777777" w:rsidR="00100FAC" w:rsidRPr="00D379E2" w:rsidRDefault="00100FAC" w:rsidP="00100FAC">
      <w:pPr>
        <w:pStyle w:val="BodyText100ThemeColour"/>
        <w:rPr>
          <w:rFonts w:ascii="Times New Roman" w:hAnsi="Times New Roman"/>
          <w:color w:val="auto"/>
          <w:sz w:val="24"/>
          <w:szCs w:val="24"/>
        </w:rPr>
      </w:pPr>
      <w:r w:rsidRPr="00D379E2">
        <w:lastRenderedPageBreak/>
        <w:t xml:space="preserve">6.  Why do these animals migrate to Ricketts </w:t>
      </w:r>
      <w:r>
        <w:t>P</w:t>
      </w:r>
      <w:r w:rsidRPr="00D379E2">
        <w:t>oint?</w:t>
      </w:r>
    </w:p>
    <w:p w14:paraId="10521C10" w14:textId="77777777" w:rsidR="00100FAC" w:rsidRPr="00D379E2" w:rsidRDefault="00100FAC" w:rsidP="00040FDD">
      <w:pPr>
        <w:pStyle w:val="BodyText"/>
        <w:numPr>
          <w:ilvl w:val="0"/>
          <w:numId w:val="66"/>
        </w:numPr>
      </w:pPr>
      <w:r w:rsidRPr="00D379E2">
        <w:t>To mate</w:t>
      </w:r>
    </w:p>
    <w:p w14:paraId="390B3986" w14:textId="77777777" w:rsidR="00100FAC" w:rsidRPr="00D379E2" w:rsidRDefault="00100FAC" w:rsidP="00040FDD">
      <w:pPr>
        <w:pStyle w:val="BodyText"/>
        <w:numPr>
          <w:ilvl w:val="0"/>
          <w:numId w:val="66"/>
        </w:numPr>
      </w:pPr>
      <w:r w:rsidRPr="00D379E2">
        <w:t>To lay eggs</w:t>
      </w:r>
    </w:p>
    <w:p w14:paraId="7EAAADDB" w14:textId="77777777" w:rsidR="00100FAC" w:rsidRPr="00D379E2" w:rsidRDefault="00100FAC" w:rsidP="00040FDD">
      <w:pPr>
        <w:pStyle w:val="BodyText"/>
        <w:numPr>
          <w:ilvl w:val="0"/>
          <w:numId w:val="66"/>
        </w:numPr>
        <w:rPr>
          <w:b/>
          <w:bCs/>
        </w:rPr>
      </w:pPr>
      <w:r w:rsidRPr="00D379E2">
        <w:rPr>
          <w:b/>
          <w:bCs/>
        </w:rPr>
        <w:t>Both a and b</w:t>
      </w:r>
    </w:p>
    <w:p w14:paraId="74DCA523" w14:textId="1579C282" w:rsidR="00100FAC" w:rsidRDefault="00100FAC" w:rsidP="00040FDD">
      <w:pPr>
        <w:pStyle w:val="BodyText"/>
        <w:numPr>
          <w:ilvl w:val="0"/>
          <w:numId w:val="66"/>
        </w:numPr>
      </w:pPr>
      <w:r w:rsidRPr="00D379E2">
        <w:t xml:space="preserve">Neither a </w:t>
      </w:r>
      <w:proofErr w:type="gramStart"/>
      <w:r w:rsidRPr="00D379E2">
        <w:t>or</w:t>
      </w:r>
      <w:proofErr w:type="gramEnd"/>
      <w:r w:rsidRPr="00D379E2">
        <w:t xml:space="preserve"> b</w:t>
      </w:r>
    </w:p>
    <w:p w14:paraId="7B27B06B" w14:textId="77777777" w:rsidR="005611AD" w:rsidRPr="00D379E2" w:rsidRDefault="005611AD" w:rsidP="005611AD">
      <w:pPr>
        <w:pStyle w:val="BodyText"/>
        <w:ind w:left="720"/>
      </w:pPr>
    </w:p>
    <w:p w14:paraId="4FB83636" w14:textId="77777777" w:rsidR="00100FAC" w:rsidRPr="00D379E2" w:rsidRDefault="00100FAC" w:rsidP="00100FAC">
      <w:pPr>
        <w:pStyle w:val="BodyText100ThemeColour"/>
        <w:rPr>
          <w:rFonts w:ascii="Times New Roman" w:hAnsi="Times New Roman"/>
          <w:color w:val="auto"/>
          <w:sz w:val="24"/>
          <w:szCs w:val="24"/>
        </w:rPr>
      </w:pPr>
      <w:r w:rsidRPr="00D379E2">
        <w:t>7. Which fish were shown as juveniles in the video?</w:t>
      </w:r>
    </w:p>
    <w:p w14:paraId="69049141" w14:textId="77777777" w:rsidR="00100FAC" w:rsidRPr="00D379E2" w:rsidRDefault="00100FAC" w:rsidP="00040FDD">
      <w:pPr>
        <w:pStyle w:val="BodyText"/>
        <w:numPr>
          <w:ilvl w:val="0"/>
          <w:numId w:val="67"/>
        </w:numPr>
      </w:pPr>
      <w:r w:rsidRPr="00D379E2">
        <w:t>Dusky morwong and sea sweep</w:t>
      </w:r>
    </w:p>
    <w:p w14:paraId="6F454A12" w14:textId="77777777" w:rsidR="00100FAC" w:rsidRPr="00D379E2" w:rsidRDefault="00100FAC" w:rsidP="00040FDD">
      <w:pPr>
        <w:pStyle w:val="BodyText"/>
        <w:numPr>
          <w:ilvl w:val="0"/>
          <w:numId w:val="67"/>
        </w:numPr>
      </w:pPr>
      <w:r w:rsidRPr="00D379E2">
        <w:t>Banjo rays and Port Jackson sharks </w:t>
      </w:r>
    </w:p>
    <w:p w14:paraId="50377E1D" w14:textId="77777777" w:rsidR="00100FAC" w:rsidRPr="00D379E2" w:rsidRDefault="00100FAC" w:rsidP="00040FDD">
      <w:pPr>
        <w:pStyle w:val="BodyText"/>
        <w:numPr>
          <w:ilvl w:val="0"/>
          <w:numId w:val="67"/>
        </w:numPr>
        <w:rPr>
          <w:b/>
          <w:bCs/>
        </w:rPr>
      </w:pPr>
      <w:r w:rsidRPr="00D379E2">
        <w:rPr>
          <w:b/>
          <w:bCs/>
        </w:rPr>
        <w:t>Leatherjackets and moonlighters</w:t>
      </w:r>
    </w:p>
    <w:p w14:paraId="7BEDF5D3" w14:textId="10258105" w:rsidR="00100FAC" w:rsidRDefault="00100FAC" w:rsidP="00040FDD">
      <w:pPr>
        <w:pStyle w:val="BodyText"/>
        <w:numPr>
          <w:ilvl w:val="0"/>
          <w:numId w:val="67"/>
        </w:numPr>
      </w:pPr>
      <w:r w:rsidRPr="00D379E2">
        <w:t xml:space="preserve">Magpie perch and </w:t>
      </w:r>
      <w:proofErr w:type="spellStart"/>
      <w:r w:rsidRPr="00D379E2">
        <w:t>hulafish</w:t>
      </w:r>
      <w:proofErr w:type="spellEnd"/>
    </w:p>
    <w:p w14:paraId="09D34BE0" w14:textId="77777777" w:rsidR="005611AD" w:rsidRPr="00D379E2" w:rsidRDefault="005611AD" w:rsidP="005611AD">
      <w:pPr>
        <w:pStyle w:val="BodyText"/>
        <w:ind w:left="720"/>
      </w:pPr>
    </w:p>
    <w:p w14:paraId="72FC90F1" w14:textId="77777777" w:rsidR="00100FAC" w:rsidRPr="00D379E2" w:rsidRDefault="00100FAC" w:rsidP="00100FAC">
      <w:pPr>
        <w:pStyle w:val="BodyText100ThemeColour"/>
        <w:rPr>
          <w:rFonts w:ascii="Times New Roman" w:hAnsi="Times New Roman"/>
          <w:color w:val="auto"/>
          <w:sz w:val="24"/>
          <w:szCs w:val="24"/>
        </w:rPr>
      </w:pPr>
      <w:r w:rsidRPr="00D379E2">
        <w:t>8. The flathead is ‘top dog’ in which habitat?</w:t>
      </w:r>
    </w:p>
    <w:p w14:paraId="5E515FF7" w14:textId="77777777" w:rsidR="00100FAC" w:rsidRPr="00D379E2" w:rsidRDefault="00100FAC" w:rsidP="00040FDD">
      <w:pPr>
        <w:pStyle w:val="BodyText"/>
        <w:numPr>
          <w:ilvl w:val="0"/>
          <w:numId w:val="68"/>
        </w:numPr>
      </w:pPr>
      <w:r w:rsidRPr="00D379E2">
        <w:t>Rocky reef</w:t>
      </w:r>
    </w:p>
    <w:p w14:paraId="72DB6EA7" w14:textId="77777777" w:rsidR="00100FAC" w:rsidRPr="00D379E2" w:rsidRDefault="00100FAC" w:rsidP="00040FDD">
      <w:pPr>
        <w:pStyle w:val="BodyText"/>
        <w:numPr>
          <w:ilvl w:val="0"/>
          <w:numId w:val="68"/>
        </w:numPr>
      </w:pPr>
      <w:r w:rsidRPr="00D379E2">
        <w:t>Kelp forest</w:t>
      </w:r>
    </w:p>
    <w:p w14:paraId="6730FA65" w14:textId="77777777" w:rsidR="00100FAC" w:rsidRPr="00D379E2" w:rsidRDefault="00100FAC" w:rsidP="00040FDD">
      <w:pPr>
        <w:pStyle w:val="BodyText"/>
        <w:numPr>
          <w:ilvl w:val="0"/>
          <w:numId w:val="68"/>
        </w:numPr>
        <w:rPr>
          <w:b/>
          <w:bCs/>
        </w:rPr>
      </w:pPr>
      <w:r w:rsidRPr="00D379E2">
        <w:rPr>
          <w:b/>
          <w:bCs/>
        </w:rPr>
        <w:t>Seagrass </w:t>
      </w:r>
    </w:p>
    <w:p w14:paraId="5D02ED1A" w14:textId="5CE064C6" w:rsidR="00100FAC" w:rsidRDefault="00100FAC" w:rsidP="00040FDD">
      <w:pPr>
        <w:pStyle w:val="BodyText"/>
        <w:numPr>
          <w:ilvl w:val="0"/>
          <w:numId w:val="68"/>
        </w:numPr>
      </w:pPr>
      <w:r w:rsidRPr="00D379E2">
        <w:t>Caves </w:t>
      </w:r>
    </w:p>
    <w:p w14:paraId="2786DAD2" w14:textId="77777777" w:rsidR="005611AD" w:rsidRPr="00D379E2" w:rsidRDefault="005611AD" w:rsidP="005611AD">
      <w:pPr>
        <w:pStyle w:val="BodyText"/>
        <w:ind w:left="720"/>
      </w:pPr>
    </w:p>
    <w:p w14:paraId="544ED450" w14:textId="77777777" w:rsidR="00100FAC" w:rsidRPr="00D379E2" w:rsidRDefault="00100FAC" w:rsidP="00100FAC">
      <w:pPr>
        <w:pStyle w:val="BodyText100ThemeColour"/>
        <w:rPr>
          <w:rFonts w:ascii="Times New Roman" w:hAnsi="Times New Roman"/>
          <w:color w:val="auto"/>
          <w:sz w:val="24"/>
          <w:szCs w:val="24"/>
        </w:rPr>
      </w:pPr>
      <w:r w:rsidRPr="00D379E2">
        <w:t>9. Which of these fish were not mentioned in the video?</w:t>
      </w:r>
    </w:p>
    <w:p w14:paraId="6F33E10B" w14:textId="77777777" w:rsidR="00100FAC" w:rsidRPr="00D379E2" w:rsidRDefault="00100FAC" w:rsidP="00040FDD">
      <w:pPr>
        <w:pStyle w:val="BodyText"/>
        <w:numPr>
          <w:ilvl w:val="0"/>
          <w:numId w:val="69"/>
        </w:numPr>
      </w:pPr>
      <w:proofErr w:type="spellStart"/>
      <w:r w:rsidRPr="00D379E2">
        <w:t>Hulafish</w:t>
      </w:r>
      <w:proofErr w:type="spellEnd"/>
    </w:p>
    <w:p w14:paraId="344D56FC" w14:textId="77777777" w:rsidR="00100FAC" w:rsidRPr="00D379E2" w:rsidRDefault="00100FAC" w:rsidP="00040FDD">
      <w:pPr>
        <w:pStyle w:val="BodyText"/>
        <w:numPr>
          <w:ilvl w:val="0"/>
          <w:numId w:val="69"/>
        </w:numPr>
      </w:pPr>
      <w:r w:rsidRPr="00D379E2">
        <w:t>Magpie Perch</w:t>
      </w:r>
    </w:p>
    <w:p w14:paraId="160EE248" w14:textId="77777777" w:rsidR="00100FAC" w:rsidRPr="00D379E2" w:rsidRDefault="00100FAC" w:rsidP="00040FDD">
      <w:pPr>
        <w:pStyle w:val="BodyText"/>
        <w:numPr>
          <w:ilvl w:val="0"/>
          <w:numId w:val="69"/>
        </w:numPr>
        <w:rPr>
          <w:b/>
          <w:bCs/>
        </w:rPr>
      </w:pPr>
      <w:r w:rsidRPr="00D379E2">
        <w:rPr>
          <w:b/>
          <w:bCs/>
        </w:rPr>
        <w:t>King George Whiting</w:t>
      </w:r>
    </w:p>
    <w:p w14:paraId="540BAABD" w14:textId="7B856A6D" w:rsidR="00100FAC" w:rsidRDefault="00100FAC" w:rsidP="00040FDD">
      <w:pPr>
        <w:pStyle w:val="BodyText"/>
        <w:numPr>
          <w:ilvl w:val="0"/>
          <w:numId w:val="69"/>
        </w:numPr>
      </w:pPr>
      <w:r w:rsidRPr="00D379E2">
        <w:t>Sweep</w:t>
      </w:r>
    </w:p>
    <w:p w14:paraId="4850C405" w14:textId="77777777" w:rsidR="005611AD" w:rsidRPr="00D379E2" w:rsidRDefault="005611AD" w:rsidP="005611AD">
      <w:pPr>
        <w:pStyle w:val="BodyText"/>
        <w:ind w:left="720"/>
      </w:pPr>
    </w:p>
    <w:p w14:paraId="5EA1F28B" w14:textId="77777777" w:rsidR="00100FAC" w:rsidRPr="00D379E2" w:rsidRDefault="00100FAC" w:rsidP="00100FAC">
      <w:pPr>
        <w:pStyle w:val="BodyText100ThemeColour"/>
        <w:rPr>
          <w:rFonts w:ascii="Times New Roman" w:hAnsi="Times New Roman"/>
          <w:color w:val="auto"/>
          <w:sz w:val="24"/>
          <w:szCs w:val="24"/>
        </w:rPr>
      </w:pPr>
      <w:r w:rsidRPr="00D379E2">
        <w:t>10. The plants and animals at Ricketts point are part of an interconnected reef system known as?</w:t>
      </w:r>
    </w:p>
    <w:p w14:paraId="05E2AF31" w14:textId="77777777" w:rsidR="00100FAC" w:rsidRPr="00D379E2" w:rsidRDefault="00100FAC" w:rsidP="00040FDD">
      <w:pPr>
        <w:pStyle w:val="ListNumber"/>
        <w:numPr>
          <w:ilvl w:val="0"/>
          <w:numId w:val="70"/>
        </w:numPr>
      </w:pPr>
      <w:r w:rsidRPr="00D379E2">
        <w:t>The Great Barrier Reef</w:t>
      </w:r>
    </w:p>
    <w:p w14:paraId="6467A578" w14:textId="77777777" w:rsidR="00100FAC" w:rsidRPr="00D379E2" w:rsidRDefault="00100FAC" w:rsidP="00040FDD">
      <w:pPr>
        <w:pStyle w:val="ListNumber"/>
        <w:numPr>
          <w:ilvl w:val="0"/>
          <w:numId w:val="70"/>
        </w:numPr>
      </w:pPr>
      <w:r w:rsidRPr="00D379E2">
        <w:t>The Great Ocean Road</w:t>
      </w:r>
    </w:p>
    <w:p w14:paraId="7743CF0C" w14:textId="77777777" w:rsidR="00100FAC" w:rsidRPr="00D379E2" w:rsidRDefault="00100FAC" w:rsidP="00040FDD">
      <w:pPr>
        <w:pStyle w:val="ListNumber"/>
        <w:numPr>
          <w:ilvl w:val="0"/>
          <w:numId w:val="70"/>
        </w:numPr>
        <w:rPr>
          <w:b/>
          <w:bCs/>
        </w:rPr>
      </w:pPr>
      <w:r w:rsidRPr="00D379E2">
        <w:rPr>
          <w:b/>
          <w:bCs/>
        </w:rPr>
        <w:t>The Great Southern Reef</w:t>
      </w:r>
    </w:p>
    <w:p w14:paraId="7F6AF31F" w14:textId="77777777" w:rsidR="00100FAC" w:rsidRPr="00D379E2" w:rsidRDefault="00100FAC" w:rsidP="00040FDD">
      <w:pPr>
        <w:pStyle w:val="ListNumber"/>
        <w:numPr>
          <w:ilvl w:val="0"/>
          <w:numId w:val="70"/>
        </w:numPr>
      </w:pPr>
      <w:r w:rsidRPr="00D379E2">
        <w:t>The kelp forest highway.</w:t>
      </w:r>
    </w:p>
    <w:p w14:paraId="16F90292" w14:textId="77777777" w:rsidR="005611AD" w:rsidRDefault="005611AD" w:rsidP="00052306">
      <w:pPr>
        <w:tabs>
          <w:tab w:val="left" w:pos="2295"/>
        </w:tabs>
        <w:sectPr w:rsidR="005611AD" w:rsidSect="00100FAC">
          <w:pgSz w:w="11907" w:h="16840" w:code="9"/>
          <w:pgMar w:top="2211" w:right="851" w:bottom="1758" w:left="851" w:header="284" w:footer="284" w:gutter="0"/>
          <w:cols w:space="284"/>
          <w:docGrid w:linePitch="360"/>
        </w:sectPr>
      </w:pPr>
    </w:p>
    <w:p w14:paraId="25999BC4" w14:textId="7F928ECA" w:rsidR="00100FAC" w:rsidRDefault="005611AD" w:rsidP="005611AD">
      <w:pPr>
        <w:pStyle w:val="Heading2"/>
      </w:pPr>
      <w:bookmarkStart w:id="29" w:name="_Toc108449365"/>
      <w:r>
        <w:lastRenderedPageBreak/>
        <w:t>Marine Life Bingo</w:t>
      </w:r>
      <w:bookmarkEnd w:id="29"/>
      <w:r>
        <w:t xml:space="preserve"> </w:t>
      </w:r>
    </w:p>
    <w:p w14:paraId="347CCDA6" w14:textId="24A07E3E" w:rsidR="005611AD" w:rsidRDefault="005611AD" w:rsidP="00052306">
      <w:pPr>
        <w:tabs>
          <w:tab w:val="left" w:pos="2295"/>
        </w:tabs>
      </w:pPr>
      <w:r w:rsidRPr="005611AD">
        <w:rPr>
          <w:noProof/>
        </w:rPr>
        <w:drawing>
          <wp:inline distT="0" distB="0" distL="0" distR="0" wp14:anchorId="0F54A108" wp14:editId="168C6F8F">
            <wp:extent cx="6480175" cy="2962275"/>
            <wp:effectExtent l="0" t="0" r="0" b="9525"/>
            <wp:docPr id="1497025893" name="Picture 149702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80175" cy="2962275"/>
                    </a:xfrm>
                    <a:prstGeom prst="rect">
                      <a:avLst/>
                    </a:prstGeom>
                  </pic:spPr>
                </pic:pic>
              </a:graphicData>
            </a:graphic>
          </wp:inline>
        </w:drawing>
      </w:r>
    </w:p>
    <w:p w14:paraId="3C17DA54" w14:textId="5386CC28" w:rsidR="005611AD" w:rsidRDefault="005611AD" w:rsidP="00052306">
      <w:pPr>
        <w:tabs>
          <w:tab w:val="left" w:pos="2295"/>
        </w:tabs>
      </w:pPr>
      <w:r w:rsidRPr="005611AD">
        <w:rPr>
          <w:noProof/>
        </w:rPr>
        <w:drawing>
          <wp:inline distT="0" distB="0" distL="0" distR="0" wp14:anchorId="6CF51DF6" wp14:editId="443C2C93">
            <wp:extent cx="6480175" cy="3020695"/>
            <wp:effectExtent l="0" t="0" r="0" b="8255"/>
            <wp:docPr id="1497025894" name="Picture 149702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80175" cy="3020695"/>
                    </a:xfrm>
                    <a:prstGeom prst="rect">
                      <a:avLst/>
                    </a:prstGeom>
                  </pic:spPr>
                </pic:pic>
              </a:graphicData>
            </a:graphic>
          </wp:inline>
        </w:drawing>
      </w:r>
    </w:p>
    <w:p w14:paraId="755302AE" w14:textId="57378EC3" w:rsidR="005611AD" w:rsidRDefault="005611AD" w:rsidP="00052306">
      <w:pPr>
        <w:tabs>
          <w:tab w:val="left" w:pos="2295"/>
        </w:tabs>
      </w:pPr>
      <w:r w:rsidRPr="005611AD">
        <w:rPr>
          <w:noProof/>
        </w:rPr>
        <w:lastRenderedPageBreak/>
        <w:drawing>
          <wp:inline distT="0" distB="0" distL="0" distR="0" wp14:anchorId="6ED6E87F" wp14:editId="587D3A6F">
            <wp:extent cx="6480175" cy="3042920"/>
            <wp:effectExtent l="0" t="0" r="0" b="5080"/>
            <wp:docPr id="1497025895" name="Picture 149702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80175" cy="3042920"/>
                    </a:xfrm>
                    <a:prstGeom prst="rect">
                      <a:avLst/>
                    </a:prstGeom>
                  </pic:spPr>
                </pic:pic>
              </a:graphicData>
            </a:graphic>
          </wp:inline>
        </w:drawing>
      </w:r>
    </w:p>
    <w:p w14:paraId="096CB1E6" w14:textId="7EA99955" w:rsidR="005611AD" w:rsidRDefault="005611AD" w:rsidP="00052306">
      <w:pPr>
        <w:tabs>
          <w:tab w:val="left" w:pos="2295"/>
        </w:tabs>
      </w:pPr>
      <w:r w:rsidRPr="005611AD">
        <w:rPr>
          <w:noProof/>
        </w:rPr>
        <w:drawing>
          <wp:inline distT="0" distB="0" distL="0" distR="0" wp14:anchorId="23217D7E" wp14:editId="388D6045">
            <wp:extent cx="6480175" cy="3366135"/>
            <wp:effectExtent l="0" t="0" r="0" b="5715"/>
            <wp:docPr id="1497025896" name="Picture 149702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80175" cy="3366135"/>
                    </a:xfrm>
                    <a:prstGeom prst="rect">
                      <a:avLst/>
                    </a:prstGeom>
                  </pic:spPr>
                </pic:pic>
              </a:graphicData>
            </a:graphic>
          </wp:inline>
        </w:drawing>
      </w:r>
    </w:p>
    <w:p w14:paraId="4B6C487D" w14:textId="40CA65D0" w:rsidR="005611AD" w:rsidRDefault="005611AD" w:rsidP="00052306">
      <w:pPr>
        <w:tabs>
          <w:tab w:val="left" w:pos="2295"/>
        </w:tabs>
      </w:pPr>
    </w:p>
    <w:p w14:paraId="51E5AE20" w14:textId="77777777" w:rsidR="005611AD" w:rsidRDefault="005611AD" w:rsidP="00052306">
      <w:pPr>
        <w:tabs>
          <w:tab w:val="left" w:pos="2295"/>
        </w:tabs>
        <w:sectPr w:rsidR="005611AD" w:rsidSect="00100FAC">
          <w:pgSz w:w="11907" w:h="16840" w:code="9"/>
          <w:pgMar w:top="2211" w:right="851" w:bottom="1758" w:left="851" w:header="284" w:footer="284" w:gutter="0"/>
          <w:cols w:space="284"/>
          <w:docGrid w:linePitch="360"/>
        </w:sectPr>
      </w:pPr>
    </w:p>
    <w:p w14:paraId="2FB0C1CB" w14:textId="6F084C47" w:rsidR="005611AD" w:rsidRDefault="0052218B" w:rsidP="0052218B">
      <w:pPr>
        <w:pStyle w:val="Heading2"/>
      </w:pPr>
      <w:bookmarkStart w:id="30" w:name="_Toc108449366"/>
      <w:r>
        <w:lastRenderedPageBreak/>
        <w:t>Habitats and Adaptations</w:t>
      </w:r>
      <w:bookmarkEnd w:id="30"/>
    </w:p>
    <w:p w14:paraId="2C63204D" w14:textId="77777777" w:rsidR="0052218B" w:rsidRPr="0052218B" w:rsidRDefault="0052218B" w:rsidP="0052218B">
      <w:pPr>
        <w:pStyle w:val="BodyText"/>
        <w:rPr>
          <w:lang w:eastAsia="en-AU"/>
        </w:rPr>
      </w:pPr>
    </w:p>
    <w:p w14:paraId="154740D9" w14:textId="24839C84" w:rsidR="0052218B" w:rsidRPr="005A6E2B" w:rsidRDefault="0052218B" w:rsidP="0052218B">
      <w:pPr>
        <w:pStyle w:val="BodyText100ThemeColour"/>
        <w:numPr>
          <w:ilvl w:val="0"/>
          <w:numId w:val="72"/>
        </w:numPr>
        <w:rPr>
          <w:rFonts w:ascii="Times New Roman" w:hAnsi="Times New Roman"/>
          <w:color w:val="auto"/>
          <w:sz w:val="24"/>
          <w:szCs w:val="24"/>
        </w:rPr>
      </w:pPr>
      <w:r w:rsidRPr="005A6E2B">
        <w:t>Which of your bingo cards are habitats?</w:t>
      </w:r>
    </w:p>
    <w:p w14:paraId="698F74DC" w14:textId="7ECC8D24" w:rsidR="0052218B" w:rsidRDefault="0052218B" w:rsidP="0052218B">
      <w:pPr>
        <w:pStyle w:val="BodyText12ptBefore"/>
        <w:ind w:left="567" w:firstLine="567"/>
        <w:rPr>
          <w:i/>
          <w:iCs/>
        </w:rPr>
      </w:pPr>
      <w:r w:rsidRPr="005A6E2B">
        <w:rPr>
          <w:i/>
          <w:iCs/>
        </w:rPr>
        <w:t xml:space="preserve">Habitat cards are </w:t>
      </w:r>
      <w:proofErr w:type="spellStart"/>
      <w:r w:rsidRPr="005A6E2B">
        <w:rPr>
          <w:i/>
          <w:iCs/>
        </w:rPr>
        <w:t>Ecklonia</w:t>
      </w:r>
      <w:proofErr w:type="spellEnd"/>
      <w:r w:rsidRPr="005A6E2B">
        <w:rPr>
          <w:i/>
          <w:iCs/>
        </w:rPr>
        <w:t>, Sargassum, Sea Lettuce and Seagrass</w:t>
      </w:r>
    </w:p>
    <w:p w14:paraId="084F8E07" w14:textId="77777777" w:rsidR="0052218B" w:rsidRPr="0052218B" w:rsidRDefault="0052218B" w:rsidP="0052218B">
      <w:pPr>
        <w:pStyle w:val="BodyText"/>
      </w:pPr>
    </w:p>
    <w:p w14:paraId="3F830652" w14:textId="32A69450" w:rsidR="0052218B" w:rsidRPr="005A6E2B" w:rsidRDefault="0052218B" w:rsidP="0052218B">
      <w:pPr>
        <w:pStyle w:val="BodyText100ThemeColour"/>
        <w:numPr>
          <w:ilvl w:val="0"/>
          <w:numId w:val="72"/>
        </w:numPr>
        <w:rPr>
          <w:rFonts w:ascii="Times New Roman" w:hAnsi="Times New Roman"/>
          <w:color w:val="auto"/>
          <w:sz w:val="24"/>
          <w:szCs w:val="24"/>
        </w:rPr>
      </w:pPr>
      <w:r w:rsidRPr="005A6E2B">
        <w:t>How do other organisms benefit from the habitat? </w:t>
      </w:r>
    </w:p>
    <w:p w14:paraId="20964EEF" w14:textId="7909981B" w:rsidR="0052218B" w:rsidRDefault="0052218B" w:rsidP="0052218B">
      <w:pPr>
        <w:pStyle w:val="BodyText12ptBefore"/>
        <w:ind w:left="1134"/>
        <w:rPr>
          <w:i/>
          <w:iCs/>
        </w:rPr>
      </w:pPr>
      <w:r w:rsidRPr="005A6E2B">
        <w:rPr>
          <w:i/>
          <w:iCs/>
        </w:rPr>
        <w:t>Food, a place to lay eggs, a place to hide from predators, a place to get out of the strong current / waves, provides oxygen in the water. </w:t>
      </w:r>
    </w:p>
    <w:p w14:paraId="001D4AD5" w14:textId="77777777" w:rsidR="0052218B" w:rsidRPr="0052218B" w:rsidRDefault="0052218B" w:rsidP="0052218B">
      <w:pPr>
        <w:pStyle w:val="BodyText"/>
      </w:pPr>
    </w:p>
    <w:p w14:paraId="415EE3D1" w14:textId="52FAB60A" w:rsidR="0052218B" w:rsidRPr="005A6E2B" w:rsidRDefault="0052218B" w:rsidP="0052218B">
      <w:pPr>
        <w:pStyle w:val="BodyText100ThemeColour"/>
        <w:numPr>
          <w:ilvl w:val="0"/>
          <w:numId w:val="72"/>
        </w:numPr>
        <w:rPr>
          <w:rFonts w:ascii="Times New Roman" w:hAnsi="Times New Roman"/>
          <w:color w:val="auto"/>
          <w:sz w:val="24"/>
          <w:szCs w:val="24"/>
        </w:rPr>
      </w:pPr>
      <w:r w:rsidRPr="005A6E2B">
        <w:t>Living things have special features called adaptations that help them to survive in their environment. For example, a cuttlefish may release a cloud of ink to escape from a predator. Choose two more species featured in the video. What features might help these organisms survive in this environment?</w:t>
      </w:r>
      <w:bookmarkStart w:id="31" w:name="Here"/>
      <w:bookmarkEnd w:id="31"/>
    </w:p>
    <w:p w14:paraId="70569D38" w14:textId="77777777" w:rsidR="0052218B" w:rsidRPr="005A6E2B" w:rsidRDefault="0052218B" w:rsidP="0052218B">
      <w:pPr>
        <w:pStyle w:val="BodyText12ptBefore"/>
        <w:ind w:left="1134"/>
        <w:rPr>
          <w:rFonts w:ascii="Times New Roman" w:hAnsi="Times New Roman"/>
          <w:i/>
          <w:iCs/>
          <w:color w:val="auto"/>
          <w:sz w:val="24"/>
          <w:szCs w:val="24"/>
        </w:rPr>
      </w:pPr>
      <w:r w:rsidRPr="005A6E2B">
        <w:rPr>
          <w:i/>
          <w:iCs/>
        </w:rPr>
        <w:tab/>
        <w:t>Various answers but could include things like:</w:t>
      </w:r>
    </w:p>
    <w:p w14:paraId="45DA5472" w14:textId="77777777" w:rsidR="0052218B" w:rsidRPr="005A6E2B" w:rsidRDefault="0052218B" w:rsidP="0052218B">
      <w:pPr>
        <w:pStyle w:val="BodyText12ptBefore"/>
        <w:numPr>
          <w:ilvl w:val="0"/>
          <w:numId w:val="71"/>
        </w:numPr>
        <w:rPr>
          <w:i/>
          <w:iCs/>
        </w:rPr>
      </w:pPr>
      <w:r w:rsidRPr="005A6E2B">
        <w:rPr>
          <w:i/>
          <w:iCs/>
        </w:rPr>
        <w:t>Banjo Ray - flattened body for gliding over sandy sea floor in search of prey</w:t>
      </w:r>
    </w:p>
    <w:p w14:paraId="63E670DA" w14:textId="77777777" w:rsidR="0052218B" w:rsidRPr="005A6E2B" w:rsidRDefault="0052218B" w:rsidP="0052218B">
      <w:pPr>
        <w:pStyle w:val="BodyText12ptBefore"/>
        <w:numPr>
          <w:ilvl w:val="0"/>
          <w:numId w:val="71"/>
        </w:numPr>
        <w:rPr>
          <w:i/>
          <w:iCs/>
        </w:rPr>
      </w:pPr>
      <w:r w:rsidRPr="005A6E2B">
        <w:rPr>
          <w:i/>
          <w:iCs/>
        </w:rPr>
        <w:t>Pebble Crab - large pincer claw for breaking open shells. </w:t>
      </w:r>
    </w:p>
    <w:p w14:paraId="1A845A6D" w14:textId="77777777" w:rsidR="0052218B" w:rsidRPr="005A6E2B" w:rsidRDefault="0052218B" w:rsidP="0052218B">
      <w:pPr>
        <w:pStyle w:val="BodyText12ptBefore"/>
        <w:numPr>
          <w:ilvl w:val="0"/>
          <w:numId w:val="71"/>
        </w:numPr>
        <w:rPr>
          <w:i/>
          <w:iCs/>
        </w:rPr>
      </w:pPr>
      <w:proofErr w:type="spellStart"/>
      <w:r w:rsidRPr="005A6E2B">
        <w:rPr>
          <w:i/>
          <w:iCs/>
        </w:rPr>
        <w:t>Ecklonia</w:t>
      </w:r>
      <w:proofErr w:type="spellEnd"/>
      <w:r w:rsidRPr="005A6E2B">
        <w:rPr>
          <w:i/>
          <w:iCs/>
        </w:rPr>
        <w:t xml:space="preserve"> kelp - broad flattened leaves for large surface area to capture sunlight</w:t>
      </w:r>
    </w:p>
    <w:p w14:paraId="125861BE" w14:textId="77777777" w:rsidR="0052218B" w:rsidRDefault="0052218B" w:rsidP="0052218B">
      <w:pPr>
        <w:pStyle w:val="BodyText12ptBefore"/>
        <w:numPr>
          <w:ilvl w:val="0"/>
          <w:numId w:val="71"/>
        </w:numPr>
      </w:pPr>
      <w:r w:rsidRPr="005A6E2B">
        <w:rPr>
          <w:i/>
          <w:iCs/>
        </w:rPr>
        <w:t>Port Jackson Shark - thick skin for protection. Strong jaw and molar like teeth for crushing prey.</w:t>
      </w:r>
      <w:r w:rsidRPr="005A6E2B">
        <w:t xml:space="preserve"> </w:t>
      </w:r>
      <w:r w:rsidRPr="005A6E2B">
        <w:tab/>
      </w:r>
    </w:p>
    <w:p w14:paraId="628DCB68" w14:textId="614E4275" w:rsidR="0052218B" w:rsidRPr="005A6E2B" w:rsidRDefault="0052218B" w:rsidP="0052218B">
      <w:pPr>
        <w:pStyle w:val="BodyText12ptBefore"/>
        <w:ind w:left="1854"/>
      </w:pPr>
      <w:r w:rsidRPr="005A6E2B">
        <w:tab/>
      </w:r>
    </w:p>
    <w:p w14:paraId="74C13D61" w14:textId="04612BD8" w:rsidR="0052218B" w:rsidRPr="005A6E2B" w:rsidRDefault="0052218B" w:rsidP="0052218B">
      <w:pPr>
        <w:pStyle w:val="BodyText100ThemeColour"/>
        <w:numPr>
          <w:ilvl w:val="0"/>
          <w:numId w:val="72"/>
        </w:numPr>
        <w:rPr>
          <w:rFonts w:ascii="Times New Roman" w:hAnsi="Times New Roman"/>
          <w:color w:val="auto"/>
          <w:sz w:val="24"/>
          <w:szCs w:val="24"/>
        </w:rPr>
      </w:pPr>
      <w:r w:rsidRPr="005A6E2B">
        <w:t>There are three different categories for adaptations. Write a definition for each type in the space below:</w:t>
      </w:r>
    </w:p>
    <w:p w14:paraId="345CA1F5" w14:textId="77777777" w:rsidR="0052218B" w:rsidRPr="005A6E2B" w:rsidRDefault="0052218B" w:rsidP="0052218B">
      <w:pPr>
        <w:pStyle w:val="BodyText12ptBefore"/>
        <w:ind w:left="1134"/>
        <w:rPr>
          <w:rFonts w:ascii="Times New Roman" w:hAnsi="Times New Roman"/>
          <w:i/>
          <w:iCs/>
          <w:color w:val="auto"/>
          <w:sz w:val="24"/>
          <w:szCs w:val="24"/>
        </w:rPr>
      </w:pPr>
      <w:r w:rsidRPr="005A6E2B">
        <w:rPr>
          <w:i/>
          <w:iCs/>
        </w:rPr>
        <w:t>Behavioural - responses made by an organism that help it to survive/reproduce.</w:t>
      </w:r>
    </w:p>
    <w:p w14:paraId="60BE073F" w14:textId="77777777" w:rsidR="0052218B" w:rsidRPr="005A6E2B" w:rsidRDefault="0052218B" w:rsidP="0052218B">
      <w:pPr>
        <w:pStyle w:val="BodyText12ptBefore"/>
        <w:ind w:left="1134"/>
        <w:rPr>
          <w:rFonts w:ascii="Times New Roman" w:hAnsi="Times New Roman"/>
          <w:i/>
          <w:iCs/>
          <w:color w:val="auto"/>
          <w:sz w:val="24"/>
          <w:szCs w:val="24"/>
        </w:rPr>
      </w:pPr>
      <w:r w:rsidRPr="005A6E2B">
        <w:rPr>
          <w:i/>
          <w:iCs/>
        </w:rPr>
        <w:t>Physiological - a body process that helps an organism to survive/reproduce.</w:t>
      </w:r>
    </w:p>
    <w:p w14:paraId="1AD7CE19" w14:textId="7BDBAD1B" w:rsidR="0052218B" w:rsidRDefault="0052218B" w:rsidP="0052218B">
      <w:pPr>
        <w:pStyle w:val="BodyText12ptBefore"/>
        <w:ind w:left="1134"/>
        <w:rPr>
          <w:i/>
          <w:iCs/>
        </w:rPr>
      </w:pPr>
      <w:r w:rsidRPr="005A6E2B">
        <w:rPr>
          <w:i/>
          <w:iCs/>
        </w:rPr>
        <w:t>Structural - a feature of an organism's body that helps it to survive/reproduce. </w:t>
      </w:r>
    </w:p>
    <w:p w14:paraId="358CE3BD" w14:textId="77777777" w:rsidR="0052218B" w:rsidRPr="0052218B" w:rsidRDefault="0052218B" w:rsidP="0052218B">
      <w:pPr>
        <w:pStyle w:val="BodyText"/>
      </w:pPr>
    </w:p>
    <w:p w14:paraId="3F397D17" w14:textId="771AFC4E" w:rsidR="0052218B" w:rsidRPr="005A6E2B" w:rsidRDefault="0052218B" w:rsidP="0052218B">
      <w:pPr>
        <w:pStyle w:val="BodyText100ThemeColour"/>
        <w:numPr>
          <w:ilvl w:val="0"/>
          <w:numId w:val="72"/>
        </w:numPr>
        <w:rPr>
          <w:rFonts w:ascii="Times New Roman" w:hAnsi="Times New Roman"/>
          <w:color w:val="auto"/>
          <w:sz w:val="24"/>
          <w:szCs w:val="24"/>
        </w:rPr>
      </w:pPr>
      <w:r w:rsidRPr="005A6E2B">
        <w:t xml:space="preserve">Put a letter B, P or S next to your answers in Q3 to identify the type of adaptation e.g., B for behavioural. </w:t>
      </w:r>
    </w:p>
    <w:p w14:paraId="7E312DF5" w14:textId="77777777" w:rsidR="0052218B" w:rsidRDefault="0052218B" w:rsidP="00052306">
      <w:pPr>
        <w:tabs>
          <w:tab w:val="left" w:pos="2295"/>
        </w:tabs>
        <w:sectPr w:rsidR="0052218B" w:rsidSect="00100FAC">
          <w:pgSz w:w="11907" w:h="16840" w:code="9"/>
          <w:pgMar w:top="2211" w:right="851" w:bottom="1758" w:left="851" w:header="284" w:footer="284" w:gutter="0"/>
          <w:cols w:space="284"/>
          <w:docGrid w:linePitch="360"/>
        </w:sectPr>
      </w:pPr>
    </w:p>
    <w:p w14:paraId="72F2FF40" w14:textId="4CBFA09F" w:rsidR="0052218B" w:rsidRDefault="0052218B" w:rsidP="0052218B">
      <w:pPr>
        <w:pStyle w:val="Heading2"/>
      </w:pPr>
      <w:bookmarkStart w:id="32" w:name="_Toc108449367"/>
      <w:r>
        <w:lastRenderedPageBreak/>
        <w:t>Classification Worksheet</w:t>
      </w:r>
      <w:bookmarkEnd w:id="32"/>
    </w:p>
    <w:p w14:paraId="6E81DD55" w14:textId="0BDEC7E2" w:rsidR="0052218B" w:rsidRDefault="0052218B" w:rsidP="00052306">
      <w:pPr>
        <w:tabs>
          <w:tab w:val="left" w:pos="2295"/>
        </w:tabs>
      </w:pPr>
      <w:r w:rsidRPr="0052218B">
        <w:rPr>
          <w:noProof/>
        </w:rPr>
        <w:drawing>
          <wp:inline distT="0" distB="0" distL="0" distR="0" wp14:anchorId="02E46AE5" wp14:editId="0C65FD4A">
            <wp:extent cx="5360152" cy="75148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65361" cy="7522199"/>
                    </a:xfrm>
                    <a:prstGeom prst="rect">
                      <a:avLst/>
                    </a:prstGeom>
                  </pic:spPr>
                </pic:pic>
              </a:graphicData>
            </a:graphic>
          </wp:inline>
        </w:drawing>
      </w:r>
    </w:p>
    <w:p w14:paraId="7CA6D4A2" w14:textId="0534C26B" w:rsidR="0052218B" w:rsidRDefault="0052218B" w:rsidP="00052306">
      <w:pPr>
        <w:tabs>
          <w:tab w:val="left" w:pos="2295"/>
        </w:tabs>
      </w:pPr>
    </w:p>
    <w:p w14:paraId="33DF9504" w14:textId="77777777" w:rsidR="0052218B" w:rsidRDefault="0052218B" w:rsidP="00052306">
      <w:pPr>
        <w:tabs>
          <w:tab w:val="left" w:pos="2295"/>
        </w:tabs>
        <w:sectPr w:rsidR="0052218B" w:rsidSect="00100FAC">
          <w:pgSz w:w="11907" w:h="16840" w:code="9"/>
          <w:pgMar w:top="2211" w:right="851" w:bottom="1758" w:left="851" w:header="284" w:footer="284" w:gutter="0"/>
          <w:cols w:space="284"/>
          <w:docGrid w:linePitch="360"/>
        </w:sectPr>
      </w:pPr>
      <w:r w:rsidRPr="0052218B">
        <w:rPr>
          <w:noProof/>
        </w:rPr>
        <w:lastRenderedPageBreak/>
        <w:drawing>
          <wp:inline distT="0" distB="0" distL="0" distR="0" wp14:anchorId="3A474D55" wp14:editId="5C6E8F7E">
            <wp:extent cx="5706271" cy="8002117"/>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06271" cy="8002117"/>
                    </a:xfrm>
                    <a:prstGeom prst="rect">
                      <a:avLst/>
                    </a:prstGeom>
                  </pic:spPr>
                </pic:pic>
              </a:graphicData>
            </a:graphic>
          </wp:inline>
        </w:drawing>
      </w:r>
    </w:p>
    <w:p w14:paraId="6F0F5189" w14:textId="39B7FA84" w:rsidR="0052218B" w:rsidRPr="0052218B" w:rsidRDefault="0052218B" w:rsidP="0052218B">
      <w:pPr>
        <w:pStyle w:val="Heading2"/>
      </w:pPr>
      <w:bookmarkStart w:id="33" w:name="_Toc108449368"/>
      <w:r>
        <w:lastRenderedPageBreak/>
        <w:t>Marine Sanctuaries Investigation</w:t>
      </w:r>
      <w:bookmarkEnd w:id="33"/>
    </w:p>
    <w:p w14:paraId="23605CFB" w14:textId="646B9D62" w:rsidR="0052218B" w:rsidRDefault="0052218B" w:rsidP="0052218B">
      <w:pPr>
        <w:pStyle w:val="BodyText100ThemeColour"/>
        <w:numPr>
          <w:ilvl w:val="0"/>
          <w:numId w:val="73"/>
        </w:numPr>
        <w:rPr>
          <w:rFonts w:eastAsia="Arial"/>
        </w:rPr>
      </w:pPr>
      <w:r>
        <w:rPr>
          <w:rFonts w:eastAsia="Arial"/>
        </w:rPr>
        <w:t>What activities are not permitted in a marine sanctuary? [2 marks]</w:t>
      </w:r>
    </w:p>
    <w:p w14:paraId="42DBC221"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Catching or attempting to catch fish - i.e., fishing lines in water.</w:t>
      </w:r>
    </w:p>
    <w:p w14:paraId="03B347A1"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Taking any marine life </w:t>
      </w:r>
    </w:p>
    <w:p w14:paraId="0FCFA496"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Being in the water with a spear gun </w:t>
      </w:r>
    </w:p>
    <w:p w14:paraId="2BE9D1B4"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Extractive or damaging uses</w:t>
      </w:r>
    </w:p>
    <w:p w14:paraId="441EBD9B"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aquaculture</w:t>
      </w:r>
    </w:p>
    <w:p w14:paraId="6A5CCDA1"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exploration drilling</w:t>
      </w:r>
    </w:p>
    <w:p w14:paraId="05499007"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oil and gas extraction</w:t>
      </w:r>
    </w:p>
    <w:p w14:paraId="72271DA7"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Dredging</w:t>
      </w:r>
    </w:p>
    <w:p w14:paraId="61A989F3"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 xml:space="preserve">waste disposal </w:t>
      </w:r>
    </w:p>
    <w:p w14:paraId="401E19E7" w14:textId="77777777" w:rsidR="0052218B" w:rsidRPr="003D445D" w:rsidRDefault="0052218B" w:rsidP="0052218B">
      <w:pPr>
        <w:pStyle w:val="ListBullet"/>
        <w:numPr>
          <w:ilvl w:val="0"/>
          <w:numId w:val="0"/>
        </w:numPr>
        <w:ind w:left="890"/>
        <w:rPr>
          <w:i/>
          <w:iCs/>
          <w:color w:val="00B2A9" w:themeColor="text2"/>
        </w:rPr>
      </w:pPr>
    </w:p>
    <w:p w14:paraId="5DD4789A" w14:textId="3656143D" w:rsidR="0052218B" w:rsidRPr="003D445D" w:rsidRDefault="0052218B" w:rsidP="0052218B">
      <w:pPr>
        <w:pStyle w:val="BodyText100ThemeColour"/>
        <w:numPr>
          <w:ilvl w:val="0"/>
          <w:numId w:val="73"/>
        </w:numPr>
        <w:rPr>
          <w:rFonts w:eastAsia="Arial"/>
        </w:rPr>
      </w:pPr>
      <w:r>
        <w:rPr>
          <w:rFonts w:eastAsia="Arial"/>
        </w:rPr>
        <w:t>What activities are permitted in a marine sanctuary?  [2 marks]</w:t>
      </w:r>
    </w:p>
    <w:p w14:paraId="3B2382F0"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Recreation</w:t>
      </w:r>
    </w:p>
    <w:p w14:paraId="5C63069B"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Tourism</w:t>
      </w:r>
    </w:p>
    <w:p w14:paraId="5E0144D8"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Snorkelling and scuba diving</w:t>
      </w:r>
    </w:p>
    <w:p w14:paraId="71BAF8D1"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Education</w:t>
      </w:r>
    </w:p>
    <w:p w14:paraId="2CE86EC6"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Research </w:t>
      </w:r>
    </w:p>
    <w:p w14:paraId="6BEE7DB7" w14:textId="77777777" w:rsidR="0052218B" w:rsidRPr="0052218B" w:rsidRDefault="0052218B" w:rsidP="0052218B">
      <w:pPr>
        <w:pStyle w:val="ListBullet"/>
        <w:numPr>
          <w:ilvl w:val="0"/>
          <w:numId w:val="0"/>
        </w:numPr>
        <w:ind w:left="890"/>
        <w:rPr>
          <w:i/>
          <w:iCs/>
          <w:color w:val="auto"/>
        </w:rPr>
      </w:pPr>
      <w:r w:rsidRPr="0052218B">
        <w:rPr>
          <w:i/>
          <w:iCs/>
          <w:color w:val="auto"/>
        </w:rPr>
        <w:t>Note that some activities such as research or filming may require a permit.</w:t>
      </w:r>
    </w:p>
    <w:p w14:paraId="3759C2E0" w14:textId="77777777" w:rsidR="0052218B" w:rsidRDefault="0052218B" w:rsidP="0052218B">
      <w:pPr>
        <w:pStyle w:val="BodyText"/>
        <w:rPr>
          <w:rFonts w:eastAsia="Arial"/>
        </w:rPr>
      </w:pPr>
    </w:p>
    <w:p w14:paraId="0995ECB6" w14:textId="1D658249" w:rsidR="0052218B" w:rsidRDefault="0052218B" w:rsidP="0052218B">
      <w:pPr>
        <w:pStyle w:val="BodyText100ThemeColour"/>
        <w:numPr>
          <w:ilvl w:val="0"/>
          <w:numId w:val="73"/>
        </w:numPr>
        <w:rPr>
          <w:rFonts w:eastAsia="Arial"/>
        </w:rPr>
      </w:pPr>
      <w:r>
        <w:rPr>
          <w:rFonts w:eastAsia="Arial"/>
        </w:rPr>
        <w:t>Why are marine sanctuaries important areas?   [2 marks]</w:t>
      </w:r>
    </w:p>
    <w:p w14:paraId="57A6B3B8"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act as nursery areas for small fish to grow </w:t>
      </w:r>
    </w:p>
    <w:p w14:paraId="31497D20"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provide a safe place for fish to breed</w:t>
      </w:r>
    </w:p>
    <w:p w14:paraId="6B5201F3"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provides a place for large fish and animals to grow. These large individually may be ‘super breeders’ </w:t>
      </w:r>
    </w:p>
    <w:p w14:paraId="4421B280"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creates a baseline for scientists to compare other areas and monitor impact</w:t>
      </w:r>
    </w:p>
    <w:p w14:paraId="5BC9AFA4"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 xml:space="preserve"> takes care of the habitat </w:t>
      </w:r>
    </w:p>
    <w:p w14:paraId="15CE8AEB" w14:textId="1A243F01" w:rsidR="0052218B" w:rsidRPr="0052218B" w:rsidRDefault="0052218B" w:rsidP="0052218B">
      <w:pPr>
        <w:pStyle w:val="ListBullet"/>
        <w:tabs>
          <w:tab w:val="clear" w:pos="340"/>
          <w:tab w:val="num" w:pos="890"/>
        </w:tabs>
        <w:ind w:left="890"/>
        <w:rPr>
          <w:i/>
          <w:iCs/>
          <w:color w:val="auto"/>
        </w:rPr>
      </w:pPr>
      <w:r w:rsidRPr="0052218B">
        <w:rPr>
          <w:i/>
          <w:iCs/>
          <w:color w:val="auto"/>
        </w:rPr>
        <w:t>Acts an educational tool</w:t>
      </w:r>
    </w:p>
    <w:p w14:paraId="7B91BF62" w14:textId="77777777" w:rsidR="0052218B" w:rsidRPr="0052218B" w:rsidRDefault="0052218B" w:rsidP="0052218B">
      <w:pPr>
        <w:pStyle w:val="ListBullet"/>
        <w:numPr>
          <w:ilvl w:val="0"/>
          <w:numId w:val="0"/>
        </w:numPr>
        <w:ind w:left="890"/>
        <w:rPr>
          <w:i/>
          <w:iCs/>
          <w:color w:val="00B2A9" w:themeColor="text2"/>
        </w:rPr>
      </w:pPr>
    </w:p>
    <w:p w14:paraId="2FB41D2F" w14:textId="350695C6" w:rsidR="0052218B" w:rsidRPr="003D445D" w:rsidRDefault="0052218B" w:rsidP="0052218B">
      <w:pPr>
        <w:pStyle w:val="BodyText100ThemeColour"/>
        <w:numPr>
          <w:ilvl w:val="0"/>
          <w:numId w:val="73"/>
        </w:numPr>
        <w:rPr>
          <w:rFonts w:eastAsia="Arial"/>
        </w:rPr>
      </w:pPr>
      <w:r>
        <w:rPr>
          <w:rFonts w:eastAsia="Arial"/>
        </w:rPr>
        <w:t>What is the difference between a marine park and a marine sanctuary?   [2 marks]</w:t>
      </w:r>
    </w:p>
    <w:p w14:paraId="2BD05650"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All marine sanctuaries are marine parks but not all marine parks are sanctuaries.</w:t>
      </w:r>
    </w:p>
    <w:p w14:paraId="728C046A"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Marine parks have multiple zones - some of these allow various activities like fishing.</w:t>
      </w:r>
    </w:p>
    <w:p w14:paraId="3C13EF3F" w14:textId="397CF8E5" w:rsidR="0052218B" w:rsidRPr="0052218B" w:rsidRDefault="0052218B" w:rsidP="0052218B">
      <w:pPr>
        <w:pStyle w:val="ListBullet"/>
        <w:tabs>
          <w:tab w:val="clear" w:pos="340"/>
          <w:tab w:val="num" w:pos="890"/>
        </w:tabs>
        <w:ind w:left="890"/>
        <w:rPr>
          <w:i/>
          <w:iCs/>
          <w:color w:val="auto"/>
        </w:rPr>
      </w:pPr>
      <w:r w:rsidRPr="0052218B">
        <w:rPr>
          <w:i/>
          <w:iCs/>
          <w:color w:val="auto"/>
        </w:rPr>
        <w:t>In sanctuaries no fishing or extractive activities are allowed</w:t>
      </w:r>
    </w:p>
    <w:p w14:paraId="0A65371F" w14:textId="77777777" w:rsidR="0052218B" w:rsidRPr="0052218B" w:rsidRDefault="0052218B" w:rsidP="0052218B">
      <w:pPr>
        <w:pStyle w:val="ListBullet"/>
        <w:numPr>
          <w:ilvl w:val="0"/>
          <w:numId w:val="0"/>
        </w:numPr>
        <w:ind w:left="890"/>
        <w:rPr>
          <w:i/>
          <w:iCs/>
          <w:color w:val="00B2A9" w:themeColor="text2"/>
        </w:rPr>
      </w:pPr>
    </w:p>
    <w:p w14:paraId="63CE1A64" w14:textId="6339BFB9" w:rsidR="0052218B" w:rsidRDefault="0052218B" w:rsidP="0052218B">
      <w:pPr>
        <w:pStyle w:val="BodyText100ThemeColour"/>
        <w:numPr>
          <w:ilvl w:val="0"/>
          <w:numId w:val="73"/>
        </w:numPr>
        <w:rPr>
          <w:rFonts w:eastAsia="Arial"/>
        </w:rPr>
      </w:pPr>
      <w:r>
        <w:rPr>
          <w:rFonts w:eastAsia="Arial"/>
        </w:rPr>
        <w:t>How many other marine parks and sanctuaries are in Victoria?   [2 marks]</w:t>
      </w:r>
    </w:p>
    <w:p w14:paraId="74D75008" w14:textId="77777777" w:rsidR="0052218B" w:rsidRPr="0052218B" w:rsidRDefault="0052218B" w:rsidP="0052218B">
      <w:pPr>
        <w:pStyle w:val="ListBullet"/>
        <w:tabs>
          <w:tab w:val="clear" w:pos="340"/>
          <w:tab w:val="num" w:pos="890"/>
        </w:tabs>
        <w:ind w:left="890"/>
        <w:rPr>
          <w:i/>
          <w:iCs/>
          <w:color w:val="auto"/>
        </w:rPr>
      </w:pPr>
      <w:r w:rsidRPr="0052218B">
        <w:rPr>
          <w:i/>
          <w:iCs/>
          <w:color w:val="auto"/>
        </w:rPr>
        <w:t>Victoria has 13 marine parks and 11 marine sanctuaries</w:t>
      </w:r>
    </w:p>
    <w:p w14:paraId="2AB60166" w14:textId="2BBB7AF5" w:rsidR="0052218B" w:rsidRDefault="0052218B" w:rsidP="0052218B">
      <w:pPr>
        <w:pStyle w:val="Heading2"/>
      </w:pPr>
      <w:bookmarkStart w:id="34" w:name="_Toc108449369"/>
      <w:r>
        <w:lastRenderedPageBreak/>
        <w:t>Ricketts Point Review Answers</w:t>
      </w:r>
      <w:bookmarkEnd w:id="34"/>
    </w:p>
    <w:p w14:paraId="5268CE76" w14:textId="77777777" w:rsidR="0052218B" w:rsidRPr="0052218B" w:rsidRDefault="0052218B" w:rsidP="0052218B">
      <w:pPr>
        <w:pStyle w:val="BodyText"/>
        <w:rPr>
          <w:lang w:eastAsia="en-AU"/>
        </w:rPr>
      </w:pPr>
    </w:p>
    <w:p w14:paraId="076697D4" w14:textId="77777777" w:rsidR="0052218B" w:rsidRDefault="0052218B" w:rsidP="0052218B">
      <w:pPr>
        <w:pStyle w:val="BodyText100ThemeColour"/>
        <w:numPr>
          <w:ilvl w:val="0"/>
          <w:numId w:val="80"/>
        </w:numPr>
        <w:rPr>
          <w:rFonts w:eastAsia="Arial"/>
        </w:rPr>
      </w:pPr>
      <w:r>
        <w:rPr>
          <w:rFonts w:eastAsia="Arial"/>
        </w:rPr>
        <w:t>What is a habitat? (1 mark)</w:t>
      </w:r>
    </w:p>
    <w:p w14:paraId="13E60132" w14:textId="352938F9" w:rsidR="0052218B" w:rsidRDefault="0052218B" w:rsidP="0052218B">
      <w:pPr>
        <w:pStyle w:val="BodyText100ThemeColour"/>
        <w:ind w:left="720"/>
        <w:rPr>
          <w:rFonts w:ascii="Arial" w:hAnsi="Arial" w:cs="Arial"/>
          <w:i/>
          <w:iCs/>
          <w:color w:val="auto"/>
        </w:rPr>
      </w:pPr>
      <w:r w:rsidRPr="0052218B">
        <w:rPr>
          <w:rFonts w:ascii="Arial" w:hAnsi="Arial" w:cs="Arial"/>
          <w:i/>
          <w:iCs/>
          <w:color w:val="auto"/>
        </w:rPr>
        <w:t>A place where a plant or animal lives.</w:t>
      </w:r>
    </w:p>
    <w:p w14:paraId="097B6DB2" w14:textId="77777777" w:rsidR="0052218B" w:rsidRPr="0052218B" w:rsidRDefault="0052218B" w:rsidP="0052218B">
      <w:pPr>
        <w:pStyle w:val="BodyText100ThemeColour"/>
        <w:ind w:left="720"/>
        <w:rPr>
          <w:rFonts w:eastAsia="Arial"/>
        </w:rPr>
      </w:pPr>
    </w:p>
    <w:p w14:paraId="50F72A93" w14:textId="77777777" w:rsidR="0052218B" w:rsidRDefault="0052218B" w:rsidP="0052218B">
      <w:pPr>
        <w:pStyle w:val="BodyText100ThemeColour"/>
        <w:numPr>
          <w:ilvl w:val="0"/>
          <w:numId w:val="80"/>
        </w:numPr>
        <w:rPr>
          <w:rFonts w:eastAsia="Arial"/>
        </w:rPr>
      </w:pPr>
      <w:r>
        <w:rPr>
          <w:rFonts w:eastAsia="Arial"/>
        </w:rPr>
        <w:t>Why do organisms need a habitat? (2 marks)</w:t>
      </w:r>
    </w:p>
    <w:p w14:paraId="1E48B8ED" w14:textId="5F2BF2D8" w:rsidR="0052218B" w:rsidRDefault="0052218B" w:rsidP="0052218B">
      <w:pPr>
        <w:pStyle w:val="BodyText100ThemeColour"/>
        <w:ind w:left="720"/>
        <w:rPr>
          <w:rFonts w:ascii="Arial" w:hAnsi="Arial" w:cs="Arial"/>
          <w:i/>
          <w:iCs/>
          <w:color w:val="auto"/>
        </w:rPr>
      </w:pPr>
      <w:r w:rsidRPr="0052218B">
        <w:rPr>
          <w:rFonts w:ascii="Arial" w:hAnsi="Arial" w:cs="Arial"/>
          <w:i/>
          <w:iCs/>
          <w:color w:val="auto"/>
        </w:rPr>
        <w:t>The habitat may provide food, shelter, a place to lay eggs, a place to live</w:t>
      </w:r>
    </w:p>
    <w:p w14:paraId="3410369D" w14:textId="77777777" w:rsidR="0052218B" w:rsidRPr="0052218B" w:rsidRDefault="0052218B" w:rsidP="0052218B">
      <w:pPr>
        <w:pStyle w:val="BodyText100ThemeColour"/>
        <w:ind w:left="720"/>
        <w:rPr>
          <w:rFonts w:eastAsia="Arial"/>
          <w:color w:val="auto"/>
        </w:rPr>
      </w:pPr>
    </w:p>
    <w:p w14:paraId="7976B415" w14:textId="77777777" w:rsidR="0052218B" w:rsidRDefault="0052218B" w:rsidP="0052218B">
      <w:pPr>
        <w:pStyle w:val="BodyText100ThemeColour"/>
        <w:numPr>
          <w:ilvl w:val="0"/>
          <w:numId w:val="80"/>
        </w:numPr>
        <w:rPr>
          <w:rFonts w:eastAsia="Arial"/>
        </w:rPr>
      </w:pPr>
      <w:r>
        <w:rPr>
          <w:rFonts w:eastAsia="Arial"/>
        </w:rPr>
        <w:t>What is an adaptation? (1 mark)</w:t>
      </w:r>
    </w:p>
    <w:p w14:paraId="7B9512E1" w14:textId="2041D41A" w:rsidR="0052218B" w:rsidRPr="0052218B" w:rsidRDefault="0052218B" w:rsidP="0052218B">
      <w:pPr>
        <w:pStyle w:val="BodyText100ThemeColour"/>
        <w:ind w:left="720"/>
        <w:rPr>
          <w:rFonts w:ascii="Arial" w:hAnsi="Arial"/>
          <w:i/>
          <w:iCs/>
          <w:color w:val="auto"/>
        </w:rPr>
      </w:pPr>
      <w:r w:rsidRPr="0052218B">
        <w:rPr>
          <w:rFonts w:ascii="Arial" w:hAnsi="Arial"/>
          <w:i/>
          <w:iCs/>
          <w:color w:val="auto"/>
        </w:rPr>
        <w:t>A special skill or characteristic which helps an animal to survive.</w:t>
      </w:r>
    </w:p>
    <w:p w14:paraId="18729A74" w14:textId="77777777" w:rsidR="0052218B" w:rsidRDefault="0052218B" w:rsidP="0052218B">
      <w:pPr>
        <w:pStyle w:val="BodyText100ThemeColour"/>
        <w:ind w:left="720"/>
        <w:rPr>
          <w:rFonts w:eastAsia="Arial"/>
        </w:rPr>
      </w:pPr>
    </w:p>
    <w:p w14:paraId="18C26772" w14:textId="77777777" w:rsidR="0052218B" w:rsidRDefault="0052218B" w:rsidP="0052218B">
      <w:pPr>
        <w:pStyle w:val="BodyText100ThemeColour"/>
        <w:numPr>
          <w:ilvl w:val="0"/>
          <w:numId w:val="80"/>
        </w:numPr>
        <w:rPr>
          <w:rFonts w:eastAsia="Arial"/>
        </w:rPr>
      </w:pPr>
      <w:r>
        <w:rPr>
          <w:rFonts w:eastAsia="Arial"/>
        </w:rPr>
        <w:t>Behavioural adaptations are things organisms do to survive or reproduce. For example - a cuttlefish may release a cloud of ink to escape from a predator. Give one other example of a behavioural adaptation and describe how it benefits the organism. (2 marks)</w:t>
      </w:r>
    </w:p>
    <w:p w14:paraId="13712727" w14:textId="750733F6" w:rsidR="0052218B" w:rsidRPr="0052218B" w:rsidRDefault="0052218B" w:rsidP="0052218B">
      <w:pPr>
        <w:pStyle w:val="BodyText100ThemeColour"/>
        <w:ind w:left="720"/>
        <w:rPr>
          <w:rFonts w:eastAsia="Arial"/>
          <w:i/>
          <w:iCs/>
          <w:color w:val="auto"/>
          <w:lang w:eastAsia="en-AU"/>
        </w:rPr>
      </w:pPr>
      <w:r w:rsidRPr="0052218B">
        <w:rPr>
          <w:rFonts w:eastAsia="Arial"/>
          <w:i/>
          <w:iCs/>
          <w:color w:val="auto"/>
          <w:lang w:eastAsia="en-AU"/>
        </w:rPr>
        <w:t>Answers may vary.</w:t>
      </w:r>
    </w:p>
    <w:p w14:paraId="3061635F" w14:textId="77777777" w:rsidR="0052218B" w:rsidRPr="0052218B" w:rsidRDefault="0052218B" w:rsidP="0052218B">
      <w:pPr>
        <w:pStyle w:val="BodyText100ThemeColour"/>
        <w:ind w:left="720"/>
        <w:rPr>
          <w:rFonts w:eastAsia="Arial"/>
        </w:rPr>
      </w:pPr>
    </w:p>
    <w:p w14:paraId="53690F23" w14:textId="77777777" w:rsidR="0052218B" w:rsidRDefault="0052218B" w:rsidP="0052218B">
      <w:pPr>
        <w:pStyle w:val="BodyText100ThemeColour"/>
        <w:numPr>
          <w:ilvl w:val="0"/>
          <w:numId w:val="80"/>
        </w:numPr>
        <w:rPr>
          <w:rFonts w:eastAsia="Arial"/>
        </w:rPr>
      </w:pPr>
      <w:r>
        <w:rPr>
          <w:rFonts w:eastAsia="Arial"/>
        </w:rPr>
        <w:t>A physiological adaptation is a body process that helps an organism survive / reproduce. For example - a blue ringed octopus makes venom. Give one other example of a structural adaptation and describe how it benefits the organism (2 marks)</w:t>
      </w:r>
    </w:p>
    <w:p w14:paraId="1882A57A" w14:textId="232E08DB" w:rsidR="0052218B" w:rsidRPr="0052218B" w:rsidRDefault="0052218B" w:rsidP="0052218B">
      <w:pPr>
        <w:pStyle w:val="BodyText100ThemeColour"/>
        <w:ind w:left="720"/>
        <w:rPr>
          <w:rFonts w:eastAsia="Arial"/>
          <w:i/>
          <w:iCs/>
          <w:color w:val="auto"/>
          <w:lang w:eastAsia="en-AU"/>
        </w:rPr>
      </w:pPr>
      <w:r w:rsidRPr="0052218B">
        <w:rPr>
          <w:rFonts w:eastAsia="Arial"/>
          <w:i/>
          <w:iCs/>
          <w:color w:val="auto"/>
          <w:lang w:eastAsia="en-AU"/>
        </w:rPr>
        <w:t>Answers may vary.</w:t>
      </w:r>
    </w:p>
    <w:p w14:paraId="38168F21" w14:textId="77777777" w:rsidR="0052218B" w:rsidRPr="0052218B" w:rsidRDefault="0052218B" w:rsidP="0052218B">
      <w:pPr>
        <w:pStyle w:val="BodyText100ThemeColour"/>
        <w:ind w:left="720"/>
        <w:rPr>
          <w:rFonts w:eastAsia="Arial"/>
        </w:rPr>
      </w:pPr>
    </w:p>
    <w:p w14:paraId="73033476" w14:textId="77777777" w:rsidR="0052218B" w:rsidRDefault="0052218B" w:rsidP="0052218B">
      <w:pPr>
        <w:pStyle w:val="BodyText100ThemeColour"/>
        <w:numPr>
          <w:ilvl w:val="0"/>
          <w:numId w:val="80"/>
        </w:numPr>
        <w:rPr>
          <w:rFonts w:eastAsia="Arial"/>
        </w:rPr>
      </w:pPr>
      <w:r>
        <w:rPr>
          <w:rFonts w:eastAsia="Arial"/>
        </w:rPr>
        <w:t>A structural adaptation is a physical feature that helps an organism survive / reproduce. For example - a rock lobster has a hard exoskeleton and long antenna for protection. Give one other example of a physiological adaptation and describe how it benefits the organism (2 marks)</w:t>
      </w:r>
    </w:p>
    <w:p w14:paraId="5F437B0D" w14:textId="71C9EA7D" w:rsidR="0052218B" w:rsidRPr="0052218B" w:rsidRDefault="0052218B" w:rsidP="0052218B">
      <w:pPr>
        <w:pStyle w:val="BodyText100ThemeColour"/>
        <w:ind w:left="720"/>
        <w:rPr>
          <w:rFonts w:eastAsia="Arial"/>
          <w:i/>
          <w:iCs/>
          <w:color w:val="auto"/>
          <w:lang w:eastAsia="en-AU"/>
        </w:rPr>
      </w:pPr>
      <w:r w:rsidRPr="0052218B">
        <w:rPr>
          <w:rFonts w:eastAsia="Arial"/>
          <w:i/>
          <w:iCs/>
          <w:color w:val="auto"/>
          <w:lang w:eastAsia="en-AU"/>
        </w:rPr>
        <w:t>Answers may vary.</w:t>
      </w:r>
    </w:p>
    <w:p w14:paraId="6A35A961" w14:textId="77777777" w:rsidR="0052218B" w:rsidRPr="0052218B" w:rsidRDefault="0052218B" w:rsidP="0052218B">
      <w:pPr>
        <w:pStyle w:val="BodyText100ThemeColour"/>
        <w:ind w:left="720"/>
        <w:rPr>
          <w:rFonts w:eastAsia="Arial"/>
        </w:rPr>
      </w:pPr>
    </w:p>
    <w:p w14:paraId="64B79487" w14:textId="77777777" w:rsidR="0052218B" w:rsidRDefault="0052218B" w:rsidP="0052218B">
      <w:pPr>
        <w:pStyle w:val="BodyText100ThemeColour"/>
        <w:numPr>
          <w:ilvl w:val="0"/>
          <w:numId w:val="80"/>
        </w:numPr>
        <w:rPr>
          <w:rFonts w:eastAsia="Arial"/>
        </w:rPr>
      </w:pPr>
      <w:r>
        <w:rPr>
          <w:rFonts w:eastAsia="Arial"/>
        </w:rPr>
        <w:t>Name two biotic factors that may impact marine life (2 marks)</w:t>
      </w:r>
    </w:p>
    <w:p w14:paraId="0758352D" w14:textId="3DD4FA4A" w:rsidR="0052218B" w:rsidRPr="0052218B" w:rsidRDefault="0052218B" w:rsidP="0052218B">
      <w:pPr>
        <w:pStyle w:val="BodyText100ThemeColour"/>
        <w:ind w:left="720"/>
        <w:rPr>
          <w:rFonts w:eastAsia="Arial"/>
          <w:i/>
          <w:iCs/>
          <w:color w:val="auto"/>
          <w:lang w:eastAsia="en-AU"/>
        </w:rPr>
      </w:pPr>
      <w:r w:rsidRPr="0052218B">
        <w:rPr>
          <w:rFonts w:eastAsia="Arial"/>
          <w:i/>
          <w:iCs/>
          <w:color w:val="auto"/>
          <w:lang w:eastAsia="en-AU"/>
        </w:rPr>
        <w:t>Any two or more of: Abundance of predators / prey, abundance of food, parasites, competition for space and food</w:t>
      </w:r>
    </w:p>
    <w:p w14:paraId="37546106" w14:textId="77777777" w:rsidR="0052218B" w:rsidRPr="0052218B" w:rsidRDefault="0052218B" w:rsidP="0052218B">
      <w:pPr>
        <w:pStyle w:val="BodyText100ThemeColour"/>
        <w:ind w:left="720"/>
        <w:rPr>
          <w:rFonts w:eastAsia="Arial"/>
        </w:rPr>
      </w:pPr>
    </w:p>
    <w:p w14:paraId="20166C14" w14:textId="77777777" w:rsidR="0052218B" w:rsidRDefault="0052218B" w:rsidP="0052218B">
      <w:pPr>
        <w:pStyle w:val="BodyText100ThemeColour"/>
        <w:numPr>
          <w:ilvl w:val="0"/>
          <w:numId w:val="80"/>
        </w:numPr>
        <w:rPr>
          <w:rFonts w:eastAsia="Arial"/>
        </w:rPr>
      </w:pPr>
      <w:r>
        <w:rPr>
          <w:rFonts w:eastAsia="Arial"/>
        </w:rPr>
        <w:t>Name two abiotic factors that may impact marine life (2 marks)</w:t>
      </w:r>
    </w:p>
    <w:p w14:paraId="3FE1374B" w14:textId="467560FC" w:rsidR="0052218B" w:rsidRPr="0052218B" w:rsidRDefault="0052218B" w:rsidP="0052218B">
      <w:pPr>
        <w:pStyle w:val="BodyText100ThemeColour"/>
        <w:ind w:left="720"/>
        <w:rPr>
          <w:rFonts w:eastAsia="Arial"/>
          <w:color w:val="auto"/>
        </w:rPr>
      </w:pPr>
      <w:r w:rsidRPr="0052218B">
        <w:rPr>
          <w:rFonts w:eastAsia="Arial"/>
          <w:i/>
          <w:iCs/>
          <w:color w:val="auto"/>
          <w:lang w:eastAsia="en-AU"/>
        </w:rPr>
        <w:t>Any two or more of: Sunlight, salinity, pH, nutrients, water movement, temperature, oxygen, carbon dioxide.</w:t>
      </w:r>
    </w:p>
    <w:p w14:paraId="1C6289DD" w14:textId="3B1AFB5F" w:rsidR="0052218B" w:rsidRDefault="0052218B" w:rsidP="0052218B">
      <w:pPr>
        <w:pStyle w:val="BodyText100ThemeColour"/>
        <w:rPr>
          <w:rFonts w:eastAsia="Arial"/>
          <w:lang w:val="en"/>
        </w:rPr>
      </w:pPr>
      <w:r w:rsidRPr="00E24557">
        <w:rPr>
          <w:rFonts w:eastAsia="Arial"/>
          <w:lang w:val="en"/>
        </w:rPr>
        <w:t xml:space="preserve"> </w:t>
      </w:r>
    </w:p>
    <w:p w14:paraId="152A3D56" w14:textId="107FCD35" w:rsidR="0052218B" w:rsidRDefault="0052218B" w:rsidP="0052218B">
      <w:pPr>
        <w:pStyle w:val="BodyText100ThemeColour"/>
        <w:rPr>
          <w:rFonts w:eastAsia="Arial"/>
          <w:lang w:val="en"/>
        </w:rPr>
      </w:pPr>
    </w:p>
    <w:p w14:paraId="11F0303D" w14:textId="467760A9" w:rsidR="0052218B" w:rsidRDefault="0052218B" w:rsidP="0052218B">
      <w:pPr>
        <w:pStyle w:val="BodyText100ThemeColour"/>
        <w:rPr>
          <w:rFonts w:eastAsia="Arial"/>
          <w:lang w:val="en"/>
        </w:rPr>
      </w:pPr>
    </w:p>
    <w:p w14:paraId="6CC41EB0" w14:textId="3ADA4A56" w:rsidR="0052218B" w:rsidRDefault="0052218B" w:rsidP="0052218B">
      <w:pPr>
        <w:pStyle w:val="BodyText100ThemeColour"/>
        <w:rPr>
          <w:rFonts w:eastAsia="Arial"/>
          <w:lang w:val="en"/>
        </w:rPr>
      </w:pPr>
    </w:p>
    <w:p w14:paraId="63629D95" w14:textId="59443CE3" w:rsidR="0052218B" w:rsidRDefault="0052218B" w:rsidP="0052218B">
      <w:pPr>
        <w:pStyle w:val="BodyText100ThemeColour"/>
        <w:rPr>
          <w:rFonts w:eastAsia="Arial"/>
          <w:lang w:val="en"/>
        </w:rPr>
      </w:pPr>
    </w:p>
    <w:p w14:paraId="29E0AF8D" w14:textId="77777777" w:rsidR="0052218B" w:rsidRDefault="0052218B" w:rsidP="0052218B">
      <w:pPr>
        <w:pStyle w:val="BodyText100ThemeColour"/>
        <w:rPr>
          <w:rFonts w:eastAsia="Arial"/>
          <w:lang w:val="en"/>
        </w:rPr>
      </w:pPr>
    </w:p>
    <w:p w14:paraId="3E131409" w14:textId="0C9B533D" w:rsidR="0052218B" w:rsidRPr="00E24557" w:rsidRDefault="0052218B" w:rsidP="0052218B">
      <w:pPr>
        <w:pStyle w:val="BodyText100ThemeColour"/>
        <w:numPr>
          <w:ilvl w:val="0"/>
          <w:numId w:val="80"/>
        </w:numPr>
        <w:rPr>
          <w:rFonts w:eastAsia="Arial"/>
        </w:rPr>
      </w:pPr>
      <w:r w:rsidRPr="00E24557">
        <w:rPr>
          <w:rFonts w:eastAsia="Arial"/>
          <w:lang w:val="en"/>
        </w:rPr>
        <w:lastRenderedPageBreak/>
        <w:t xml:space="preserve">You are a marine park manager and creating a guide for visiting researchers learning to identify marine life in the area. Describe some of the </w:t>
      </w:r>
      <w:r w:rsidRPr="00E24557">
        <w:rPr>
          <w:rFonts w:eastAsia="Arial"/>
          <w:bCs/>
          <w:lang w:val="en"/>
        </w:rPr>
        <w:t>unique physical characteristics</w:t>
      </w:r>
      <w:r w:rsidRPr="00E24557">
        <w:rPr>
          <w:rFonts w:eastAsia="Arial"/>
          <w:lang w:val="en"/>
        </w:rPr>
        <w:t xml:space="preserve"> of each species</w:t>
      </w:r>
    </w:p>
    <w:tbl>
      <w:tblPr>
        <w:tblStyle w:val="PullOutBoxTable"/>
        <w:tblW w:w="0" w:type="auto"/>
        <w:tblLayout w:type="fixed"/>
        <w:tblLook w:val="06A0" w:firstRow="1" w:lastRow="0" w:firstColumn="1" w:lastColumn="0" w:noHBand="1" w:noVBand="1"/>
      </w:tblPr>
      <w:tblGrid>
        <w:gridCol w:w="3025"/>
        <w:gridCol w:w="6165"/>
      </w:tblGrid>
      <w:tr w:rsidR="0052218B" w14:paraId="44C74DE9" w14:textId="77777777" w:rsidTr="002D5A67">
        <w:tc>
          <w:tcPr>
            <w:tcW w:w="3025" w:type="dxa"/>
            <w:tcBorders>
              <w:bottom w:val="single" w:sz="4" w:space="0" w:color="00B2A9" w:themeColor="text2"/>
            </w:tcBorders>
          </w:tcPr>
          <w:p w14:paraId="7CF4644C" w14:textId="77777777" w:rsidR="0052218B" w:rsidRDefault="0052218B" w:rsidP="002D5A67">
            <w:pPr>
              <w:rPr>
                <w:rFonts w:ascii="Arial" w:eastAsia="Arial" w:hAnsi="Arial"/>
                <w:sz w:val="22"/>
                <w:szCs w:val="22"/>
                <w:lang w:val="en"/>
              </w:rPr>
            </w:pPr>
            <w:r>
              <w:rPr>
                <w:noProof/>
              </w:rPr>
              <w:drawing>
                <wp:inline distT="0" distB="0" distL="0" distR="0" wp14:anchorId="78F979CF" wp14:editId="15C2E4C0">
                  <wp:extent cx="1771650" cy="1476375"/>
                  <wp:effectExtent l="0" t="0" r="0" b="0"/>
                  <wp:docPr id="1451304895" name="Picture 145130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771650" cy="1476375"/>
                          </a:xfrm>
                          <a:prstGeom prst="rect">
                            <a:avLst/>
                          </a:prstGeom>
                        </pic:spPr>
                      </pic:pic>
                    </a:graphicData>
                  </a:graphic>
                </wp:inline>
              </w:drawing>
            </w:r>
          </w:p>
        </w:tc>
        <w:tc>
          <w:tcPr>
            <w:tcW w:w="6165" w:type="dxa"/>
            <w:tcBorders>
              <w:bottom w:val="single" w:sz="4" w:space="0" w:color="00B2A9" w:themeColor="text2"/>
            </w:tcBorders>
          </w:tcPr>
          <w:p w14:paraId="46B8BF4E" w14:textId="77777777" w:rsidR="0052218B" w:rsidRPr="0052218B" w:rsidRDefault="0052218B" w:rsidP="002D5A67">
            <w:pPr>
              <w:spacing w:before="120" w:after="120"/>
              <w:rPr>
                <w:rFonts w:eastAsia="Arial" w:cs="Times New Roman"/>
                <w:b/>
                <w:bCs/>
                <w:i/>
                <w:iCs/>
                <w:color w:val="auto"/>
              </w:rPr>
            </w:pPr>
            <w:r w:rsidRPr="0052218B">
              <w:rPr>
                <w:rFonts w:eastAsia="Arial" w:cs="Times New Roman"/>
                <w:b/>
                <w:bCs/>
                <w:i/>
                <w:iCs/>
                <w:color w:val="auto"/>
              </w:rPr>
              <w:t>Gurnard Perch </w:t>
            </w:r>
          </w:p>
          <w:p w14:paraId="388FEB61"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Large eyes</w:t>
            </w:r>
          </w:p>
          <w:p w14:paraId="0445AC21"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Large dorsal spines </w:t>
            </w:r>
          </w:p>
          <w:p w14:paraId="7FE910D4"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Large head </w:t>
            </w:r>
          </w:p>
          <w:p w14:paraId="2B37809D"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 xml:space="preserve">Shiny, mottled skin </w:t>
            </w:r>
          </w:p>
          <w:p w14:paraId="0B4DDA95" w14:textId="77777777" w:rsidR="0052218B" w:rsidRPr="0052218B" w:rsidRDefault="0052218B" w:rsidP="002D5A67">
            <w:pPr>
              <w:rPr>
                <w:rFonts w:eastAsia="Arial" w:cs="Times New Roman"/>
                <w:i/>
                <w:iCs/>
                <w:color w:val="auto"/>
              </w:rPr>
            </w:pPr>
          </w:p>
        </w:tc>
      </w:tr>
      <w:tr w:rsidR="0052218B" w14:paraId="7E940250" w14:textId="77777777" w:rsidTr="002D5A67">
        <w:tc>
          <w:tcPr>
            <w:tcW w:w="3025" w:type="dxa"/>
            <w:tcBorders>
              <w:top w:val="single" w:sz="4" w:space="0" w:color="00B2A9" w:themeColor="text2"/>
              <w:bottom w:val="single" w:sz="4" w:space="0" w:color="00B2A9" w:themeColor="text2"/>
            </w:tcBorders>
          </w:tcPr>
          <w:p w14:paraId="2D04BDEF" w14:textId="77777777" w:rsidR="0052218B" w:rsidRDefault="0052218B" w:rsidP="002D5A67">
            <w:pPr>
              <w:rPr>
                <w:rFonts w:ascii="Arial" w:eastAsia="Arial" w:hAnsi="Arial"/>
                <w:sz w:val="22"/>
                <w:szCs w:val="22"/>
                <w:lang w:val="en"/>
              </w:rPr>
            </w:pPr>
            <w:r>
              <w:rPr>
                <w:noProof/>
              </w:rPr>
              <w:drawing>
                <wp:inline distT="0" distB="0" distL="0" distR="0" wp14:anchorId="70CE589D" wp14:editId="372A6816">
                  <wp:extent cx="1771650" cy="1438275"/>
                  <wp:effectExtent l="0" t="0" r="0" b="0"/>
                  <wp:docPr id="1778757840" name="Picture 177875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771650" cy="1438275"/>
                          </a:xfrm>
                          <a:prstGeom prst="rect">
                            <a:avLst/>
                          </a:prstGeom>
                        </pic:spPr>
                      </pic:pic>
                    </a:graphicData>
                  </a:graphic>
                </wp:inline>
              </w:drawing>
            </w:r>
          </w:p>
        </w:tc>
        <w:tc>
          <w:tcPr>
            <w:tcW w:w="6165" w:type="dxa"/>
            <w:tcBorders>
              <w:top w:val="single" w:sz="4" w:space="0" w:color="00B2A9" w:themeColor="text2"/>
              <w:bottom w:val="single" w:sz="4" w:space="0" w:color="00B2A9" w:themeColor="text2"/>
            </w:tcBorders>
          </w:tcPr>
          <w:p w14:paraId="29F74EF2" w14:textId="77777777" w:rsidR="0052218B" w:rsidRPr="0052218B" w:rsidRDefault="0052218B" w:rsidP="002D5A67">
            <w:pPr>
              <w:spacing w:before="120" w:after="120"/>
              <w:rPr>
                <w:rFonts w:eastAsia="Arial" w:cs="Times New Roman"/>
                <w:b/>
                <w:bCs/>
                <w:i/>
                <w:iCs/>
                <w:color w:val="auto"/>
              </w:rPr>
            </w:pPr>
            <w:r w:rsidRPr="0052218B">
              <w:rPr>
                <w:rFonts w:eastAsia="Arial" w:cs="Times New Roman"/>
                <w:b/>
                <w:bCs/>
                <w:i/>
                <w:iCs/>
                <w:color w:val="auto"/>
              </w:rPr>
              <w:t>Brown crab</w:t>
            </w:r>
          </w:p>
          <w:p w14:paraId="0F9C5A95"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Large claws</w:t>
            </w:r>
          </w:p>
          <w:p w14:paraId="7C4BB03C"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Horizontally flattened body</w:t>
            </w:r>
          </w:p>
          <w:p w14:paraId="7EB4F125" w14:textId="77777777" w:rsidR="0052218B" w:rsidRPr="0052218B" w:rsidRDefault="0052218B" w:rsidP="002D5A67">
            <w:pPr>
              <w:rPr>
                <w:rFonts w:eastAsia="Arial" w:cs="Times New Roman"/>
                <w:i/>
                <w:iCs/>
                <w:color w:val="auto"/>
              </w:rPr>
            </w:pPr>
          </w:p>
        </w:tc>
      </w:tr>
      <w:tr w:rsidR="0052218B" w14:paraId="126CD5EC" w14:textId="77777777" w:rsidTr="002D5A67">
        <w:tc>
          <w:tcPr>
            <w:tcW w:w="3025" w:type="dxa"/>
            <w:tcBorders>
              <w:top w:val="single" w:sz="4" w:space="0" w:color="00B2A9" w:themeColor="text2"/>
              <w:bottom w:val="single" w:sz="4" w:space="0" w:color="00B2A9" w:themeColor="text2"/>
            </w:tcBorders>
          </w:tcPr>
          <w:p w14:paraId="0F29AA3B" w14:textId="77777777" w:rsidR="0052218B" w:rsidRDefault="0052218B" w:rsidP="002D5A67">
            <w:pPr>
              <w:rPr>
                <w:rFonts w:ascii="Arial" w:eastAsia="Arial" w:hAnsi="Arial"/>
                <w:sz w:val="22"/>
                <w:szCs w:val="22"/>
                <w:lang w:val="en"/>
              </w:rPr>
            </w:pPr>
            <w:r>
              <w:rPr>
                <w:noProof/>
              </w:rPr>
              <w:drawing>
                <wp:inline distT="0" distB="0" distL="0" distR="0" wp14:anchorId="70E7E0F1" wp14:editId="0AAD6C4C">
                  <wp:extent cx="1771650" cy="1495425"/>
                  <wp:effectExtent l="0" t="0" r="0" b="0"/>
                  <wp:docPr id="1383807400" name="Picture 138380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771650" cy="1495425"/>
                          </a:xfrm>
                          <a:prstGeom prst="rect">
                            <a:avLst/>
                          </a:prstGeom>
                        </pic:spPr>
                      </pic:pic>
                    </a:graphicData>
                  </a:graphic>
                </wp:inline>
              </w:drawing>
            </w:r>
          </w:p>
        </w:tc>
        <w:tc>
          <w:tcPr>
            <w:tcW w:w="6165" w:type="dxa"/>
            <w:tcBorders>
              <w:top w:val="single" w:sz="4" w:space="0" w:color="00B2A9" w:themeColor="text2"/>
              <w:bottom w:val="single" w:sz="4" w:space="0" w:color="00B2A9" w:themeColor="text2"/>
            </w:tcBorders>
          </w:tcPr>
          <w:p w14:paraId="4C7453F4" w14:textId="77777777" w:rsidR="0052218B" w:rsidRPr="0052218B" w:rsidRDefault="0052218B" w:rsidP="002D5A67">
            <w:pPr>
              <w:pStyle w:val="NormalWeb"/>
              <w:spacing w:before="120" w:after="120"/>
              <w:rPr>
                <w:rFonts w:eastAsia="Arial"/>
                <w:b/>
                <w:bCs/>
                <w:i/>
                <w:iCs/>
                <w:color w:val="auto"/>
                <w:szCs w:val="20"/>
              </w:rPr>
            </w:pPr>
            <w:r w:rsidRPr="0052218B">
              <w:rPr>
                <w:rFonts w:eastAsia="Arial"/>
                <w:b/>
                <w:bCs/>
                <w:i/>
                <w:iCs/>
                <w:color w:val="auto"/>
                <w:szCs w:val="20"/>
              </w:rPr>
              <w:t>Seal </w:t>
            </w:r>
          </w:p>
          <w:p w14:paraId="25C58C29"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Whiskers</w:t>
            </w:r>
          </w:p>
          <w:p w14:paraId="269ED68A"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Flippers</w:t>
            </w:r>
          </w:p>
          <w:p w14:paraId="36993736"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Mostly grey body</w:t>
            </w:r>
          </w:p>
          <w:p w14:paraId="2EE7EC9C" w14:textId="77777777" w:rsidR="0052218B" w:rsidRPr="0052218B" w:rsidRDefault="0052218B" w:rsidP="002D5A67">
            <w:pPr>
              <w:tabs>
                <w:tab w:val="left" w:pos="2445"/>
              </w:tabs>
              <w:rPr>
                <w:rFonts w:eastAsia="Arial" w:cs="Times New Roman"/>
                <w:i/>
                <w:iCs/>
                <w:color w:val="auto"/>
              </w:rPr>
            </w:pPr>
          </w:p>
        </w:tc>
      </w:tr>
      <w:tr w:rsidR="0052218B" w14:paraId="3B11AC57" w14:textId="77777777" w:rsidTr="002D5A67">
        <w:tc>
          <w:tcPr>
            <w:tcW w:w="3025" w:type="dxa"/>
            <w:tcBorders>
              <w:top w:val="single" w:sz="4" w:space="0" w:color="00B2A9" w:themeColor="text2"/>
              <w:right w:val="nil"/>
            </w:tcBorders>
          </w:tcPr>
          <w:p w14:paraId="74576984" w14:textId="77777777" w:rsidR="0052218B" w:rsidRDefault="0052218B" w:rsidP="002D5A67">
            <w:pPr>
              <w:rPr>
                <w:rFonts w:ascii="Arial" w:eastAsia="Arial" w:hAnsi="Arial"/>
                <w:sz w:val="22"/>
                <w:szCs w:val="22"/>
                <w:lang w:val="en"/>
              </w:rPr>
            </w:pPr>
            <w:r>
              <w:rPr>
                <w:noProof/>
              </w:rPr>
              <w:drawing>
                <wp:inline distT="0" distB="0" distL="0" distR="0" wp14:anchorId="3A206512" wp14:editId="07D225A1">
                  <wp:extent cx="1771650" cy="1476375"/>
                  <wp:effectExtent l="0" t="0" r="0" b="0"/>
                  <wp:docPr id="1736188256" name="Picture 173618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771650" cy="1476375"/>
                          </a:xfrm>
                          <a:prstGeom prst="rect">
                            <a:avLst/>
                          </a:prstGeom>
                        </pic:spPr>
                      </pic:pic>
                    </a:graphicData>
                  </a:graphic>
                </wp:inline>
              </w:drawing>
            </w:r>
          </w:p>
        </w:tc>
        <w:tc>
          <w:tcPr>
            <w:tcW w:w="6165" w:type="dxa"/>
            <w:tcBorders>
              <w:top w:val="single" w:sz="4" w:space="0" w:color="00B2A9" w:themeColor="text2"/>
              <w:left w:val="nil"/>
              <w:bottom w:val="single" w:sz="4" w:space="0" w:color="auto"/>
              <w:right w:val="single" w:sz="4" w:space="0" w:color="auto"/>
            </w:tcBorders>
          </w:tcPr>
          <w:p w14:paraId="5877E24A" w14:textId="77777777" w:rsidR="0052218B" w:rsidRPr="0052218B" w:rsidRDefault="0052218B" w:rsidP="002D5A67">
            <w:pPr>
              <w:spacing w:before="120" w:after="120"/>
              <w:rPr>
                <w:rFonts w:eastAsia="Arial" w:cs="Times New Roman"/>
                <w:b/>
                <w:bCs/>
                <w:i/>
                <w:iCs/>
                <w:color w:val="auto"/>
              </w:rPr>
            </w:pPr>
            <w:r w:rsidRPr="0052218B">
              <w:rPr>
                <w:rFonts w:eastAsia="Arial" w:cs="Times New Roman"/>
                <w:b/>
                <w:bCs/>
                <w:i/>
                <w:iCs/>
                <w:color w:val="auto"/>
              </w:rPr>
              <w:t>Octopus</w:t>
            </w:r>
          </w:p>
          <w:p w14:paraId="0A311C1C"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Camouflaged body</w:t>
            </w:r>
          </w:p>
          <w:p w14:paraId="19100EE1"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Flexible body</w:t>
            </w:r>
          </w:p>
          <w:p w14:paraId="181783C4"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Tentacles with suckers</w:t>
            </w:r>
          </w:p>
          <w:p w14:paraId="5926A841" w14:textId="77777777" w:rsidR="0052218B" w:rsidRPr="0052218B" w:rsidRDefault="0052218B" w:rsidP="002D5A67">
            <w:pPr>
              <w:rPr>
                <w:rFonts w:eastAsia="Arial" w:cs="Times New Roman"/>
                <w:i/>
                <w:iCs/>
                <w:color w:val="auto"/>
              </w:rPr>
            </w:pPr>
          </w:p>
        </w:tc>
      </w:tr>
      <w:tr w:rsidR="0052218B" w14:paraId="5F24FC83" w14:textId="77777777" w:rsidTr="002D5A67">
        <w:tc>
          <w:tcPr>
            <w:tcW w:w="3025" w:type="dxa"/>
            <w:tcBorders>
              <w:bottom w:val="single" w:sz="4" w:space="0" w:color="00B2A9" w:themeColor="text2"/>
            </w:tcBorders>
          </w:tcPr>
          <w:p w14:paraId="300D6092" w14:textId="77777777" w:rsidR="0052218B" w:rsidRDefault="0052218B" w:rsidP="002D5A67">
            <w:pPr>
              <w:rPr>
                <w:rFonts w:ascii="Arial" w:eastAsia="Arial" w:hAnsi="Arial"/>
                <w:sz w:val="22"/>
                <w:szCs w:val="22"/>
                <w:lang w:val="en"/>
              </w:rPr>
            </w:pPr>
            <w:r>
              <w:rPr>
                <w:noProof/>
              </w:rPr>
              <w:lastRenderedPageBreak/>
              <w:drawing>
                <wp:inline distT="0" distB="0" distL="0" distR="0" wp14:anchorId="23FA4CE9" wp14:editId="54653BB1">
                  <wp:extent cx="1771650" cy="1447800"/>
                  <wp:effectExtent l="0" t="0" r="0" b="0"/>
                  <wp:docPr id="1384074411" name="Picture 138407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771650" cy="1447800"/>
                          </a:xfrm>
                          <a:prstGeom prst="rect">
                            <a:avLst/>
                          </a:prstGeom>
                        </pic:spPr>
                      </pic:pic>
                    </a:graphicData>
                  </a:graphic>
                </wp:inline>
              </w:drawing>
            </w:r>
          </w:p>
        </w:tc>
        <w:tc>
          <w:tcPr>
            <w:tcW w:w="6165" w:type="dxa"/>
            <w:tcBorders>
              <w:top w:val="single" w:sz="4" w:space="0" w:color="00B2A9" w:themeColor="text2"/>
              <w:bottom w:val="single" w:sz="4" w:space="0" w:color="00B2A9" w:themeColor="text2"/>
            </w:tcBorders>
          </w:tcPr>
          <w:p w14:paraId="0C3E8826" w14:textId="77777777" w:rsidR="0052218B" w:rsidRPr="0052218B" w:rsidRDefault="0052218B" w:rsidP="002D5A67">
            <w:pPr>
              <w:spacing w:before="120" w:after="120"/>
              <w:rPr>
                <w:rFonts w:eastAsia="Arial" w:cs="Times New Roman"/>
                <w:b/>
                <w:bCs/>
                <w:i/>
                <w:iCs/>
                <w:color w:val="auto"/>
              </w:rPr>
            </w:pPr>
            <w:r w:rsidRPr="0052218B">
              <w:rPr>
                <w:rFonts w:eastAsia="Arial" w:cs="Times New Roman"/>
                <w:b/>
                <w:bCs/>
                <w:i/>
                <w:iCs/>
                <w:color w:val="auto"/>
              </w:rPr>
              <w:t>Golden decorator Crab</w:t>
            </w:r>
          </w:p>
          <w:p w14:paraId="55F9DBBE"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Yellow body</w:t>
            </w:r>
          </w:p>
          <w:p w14:paraId="6D6FDBDE"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Large claws</w:t>
            </w:r>
          </w:p>
          <w:p w14:paraId="7752B74D"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 xml:space="preserve">Red eyes </w:t>
            </w:r>
          </w:p>
          <w:p w14:paraId="3B4EF54A" w14:textId="77777777" w:rsidR="0052218B" w:rsidRPr="0052218B" w:rsidRDefault="0052218B" w:rsidP="002D5A67">
            <w:pPr>
              <w:rPr>
                <w:rFonts w:eastAsia="Arial" w:cs="Times New Roman"/>
                <w:i/>
                <w:iCs/>
                <w:color w:val="auto"/>
              </w:rPr>
            </w:pPr>
          </w:p>
        </w:tc>
      </w:tr>
      <w:tr w:rsidR="0052218B" w14:paraId="1D043878" w14:textId="77777777" w:rsidTr="002D5A67">
        <w:tc>
          <w:tcPr>
            <w:tcW w:w="3025" w:type="dxa"/>
            <w:tcBorders>
              <w:top w:val="single" w:sz="4" w:space="0" w:color="00B2A9" w:themeColor="text2"/>
            </w:tcBorders>
          </w:tcPr>
          <w:p w14:paraId="28F80542" w14:textId="77777777" w:rsidR="0052218B" w:rsidRDefault="0052218B" w:rsidP="002D5A67">
            <w:pPr>
              <w:rPr>
                <w:rFonts w:ascii="Arial" w:eastAsia="Arial" w:hAnsi="Arial"/>
                <w:sz w:val="22"/>
                <w:szCs w:val="22"/>
                <w:lang w:val="en"/>
              </w:rPr>
            </w:pPr>
            <w:r>
              <w:rPr>
                <w:noProof/>
              </w:rPr>
              <w:drawing>
                <wp:inline distT="0" distB="0" distL="0" distR="0" wp14:anchorId="4AAFE638" wp14:editId="591FC1EB">
                  <wp:extent cx="1771650" cy="1504950"/>
                  <wp:effectExtent l="0" t="0" r="0" b="0"/>
                  <wp:docPr id="896651201" name="Picture 89665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771650" cy="1504950"/>
                          </a:xfrm>
                          <a:prstGeom prst="rect">
                            <a:avLst/>
                          </a:prstGeom>
                        </pic:spPr>
                      </pic:pic>
                    </a:graphicData>
                  </a:graphic>
                </wp:inline>
              </w:drawing>
            </w:r>
          </w:p>
        </w:tc>
        <w:tc>
          <w:tcPr>
            <w:tcW w:w="6165" w:type="dxa"/>
            <w:tcBorders>
              <w:top w:val="single" w:sz="4" w:space="0" w:color="00B2A9" w:themeColor="text2"/>
            </w:tcBorders>
          </w:tcPr>
          <w:p w14:paraId="4DEE7C62" w14:textId="77777777" w:rsidR="0052218B" w:rsidRPr="0052218B" w:rsidRDefault="0052218B" w:rsidP="002D5A67">
            <w:pPr>
              <w:spacing w:before="120" w:after="120"/>
              <w:rPr>
                <w:rFonts w:eastAsia="Arial" w:cs="Times New Roman"/>
                <w:b/>
                <w:bCs/>
                <w:i/>
                <w:iCs/>
                <w:color w:val="auto"/>
              </w:rPr>
            </w:pPr>
            <w:r w:rsidRPr="0052218B">
              <w:rPr>
                <w:rFonts w:eastAsia="Arial" w:cs="Times New Roman"/>
                <w:b/>
                <w:bCs/>
                <w:i/>
                <w:iCs/>
                <w:color w:val="auto"/>
              </w:rPr>
              <w:t>Leatherjacket </w:t>
            </w:r>
          </w:p>
          <w:p w14:paraId="51269969"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Vertically flattened body</w:t>
            </w:r>
          </w:p>
          <w:p w14:paraId="50D83ADE"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Disk / dinner plate shaped body</w:t>
            </w:r>
          </w:p>
          <w:p w14:paraId="12573BCE"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Spots and lines</w:t>
            </w:r>
          </w:p>
          <w:p w14:paraId="379E098E"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Disproportionately small tail</w:t>
            </w:r>
          </w:p>
          <w:p w14:paraId="44E15D82" w14:textId="77777777" w:rsidR="0052218B" w:rsidRPr="0052218B" w:rsidRDefault="0052218B" w:rsidP="002D5A67">
            <w:pPr>
              <w:spacing w:before="120" w:after="120"/>
              <w:rPr>
                <w:rFonts w:eastAsia="Arial" w:cs="Times New Roman"/>
                <w:i/>
                <w:iCs/>
                <w:color w:val="auto"/>
              </w:rPr>
            </w:pPr>
            <w:r w:rsidRPr="0052218B">
              <w:rPr>
                <w:rFonts w:eastAsia="Arial" w:cs="Times New Roman"/>
                <w:i/>
                <w:iCs/>
                <w:color w:val="auto"/>
              </w:rPr>
              <w:t xml:space="preserve">Spike on head </w:t>
            </w:r>
          </w:p>
          <w:p w14:paraId="14CD24AA" w14:textId="77777777" w:rsidR="0052218B" w:rsidRPr="0052218B" w:rsidRDefault="0052218B" w:rsidP="002D5A67">
            <w:pPr>
              <w:rPr>
                <w:rFonts w:ascii="Arial" w:eastAsia="Arial" w:hAnsi="Arial"/>
                <w:color w:val="auto"/>
                <w:sz w:val="22"/>
                <w:szCs w:val="22"/>
                <w:lang w:val="en"/>
              </w:rPr>
            </w:pPr>
          </w:p>
        </w:tc>
      </w:tr>
    </w:tbl>
    <w:p w14:paraId="45F71B9A" w14:textId="77777777" w:rsidR="0052218B" w:rsidRDefault="0052218B" w:rsidP="0052218B">
      <w:pPr>
        <w:pStyle w:val="BoldHeading"/>
      </w:pPr>
    </w:p>
    <w:p w14:paraId="33EAABC7" w14:textId="77777777" w:rsidR="0052218B" w:rsidRDefault="0052218B" w:rsidP="0052218B">
      <w:pPr>
        <w:pStyle w:val="BodyText100ThemeColour"/>
      </w:pPr>
    </w:p>
    <w:p w14:paraId="4CCCBA0C" w14:textId="77777777" w:rsidR="0052218B" w:rsidRPr="000967EE" w:rsidRDefault="0052218B" w:rsidP="0052218B">
      <w:pPr>
        <w:pStyle w:val="BodyText100ThemeColour"/>
        <w:rPr>
          <w:rFonts w:eastAsia="Arial"/>
          <w:lang w:val="en"/>
        </w:rPr>
      </w:pPr>
      <w:r>
        <w:rPr>
          <w:rFonts w:eastAsia="Arial"/>
        </w:rPr>
        <w:t xml:space="preserve">10. </w:t>
      </w:r>
      <w:r w:rsidRPr="00E24557">
        <w:rPr>
          <w:rFonts w:eastAsia="Arial"/>
        </w:rPr>
        <w:t>Create a classification key for these species using yes/no questions and draw the flowchart</w:t>
      </w:r>
      <w:r w:rsidRPr="00E24557">
        <w:rPr>
          <w:rFonts w:eastAsia="Arial"/>
          <w:lang w:val="en"/>
        </w:rPr>
        <w:t xml:space="preserve">. </w:t>
      </w:r>
    </w:p>
    <w:p w14:paraId="650A4682" w14:textId="77777777" w:rsidR="0052218B" w:rsidRPr="0052218B" w:rsidRDefault="0052218B" w:rsidP="0052218B">
      <w:pPr>
        <w:spacing w:after="300" w:line="240" w:lineRule="auto"/>
        <w:rPr>
          <w:rFonts w:ascii="Times New Roman" w:hAnsi="Times New Roman" w:cs="Times New Roman"/>
          <w:color w:val="auto"/>
          <w:sz w:val="24"/>
          <w:szCs w:val="24"/>
        </w:rPr>
      </w:pPr>
      <w:r w:rsidRPr="0052218B">
        <w:rPr>
          <w:rFonts w:ascii="Arial" w:hAnsi="Arial"/>
          <w:color w:val="auto"/>
          <w:sz w:val="22"/>
          <w:szCs w:val="22"/>
        </w:rPr>
        <w:t>Answers may vary. One example as follows</w:t>
      </w:r>
      <w:r w:rsidRPr="0052218B">
        <w:rPr>
          <w:rFonts w:ascii="Times New Roman" w:hAnsi="Times New Roman" w:cs="Times New Roman"/>
          <w:color w:val="auto"/>
          <w:sz w:val="24"/>
          <w:szCs w:val="24"/>
        </w:rPr>
        <w:br/>
      </w:r>
    </w:p>
    <w:p w14:paraId="563FD57F" w14:textId="77777777" w:rsidR="0052218B" w:rsidRPr="0052218B" w:rsidRDefault="0052218B" w:rsidP="0052218B">
      <w:pPr>
        <w:numPr>
          <w:ilvl w:val="0"/>
          <w:numId w:val="74"/>
        </w:numPr>
        <w:spacing w:after="300" w:line="240" w:lineRule="auto"/>
        <w:textAlignment w:val="baseline"/>
        <w:rPr>
          <w:rFonts w:ascii="Arial" w:hAnsi="Arial"/>
          <w:i/>
          <w:iCs/>
          <w:color w:val="auto"/>
        </w:rPr>
      </w:pPr>
      <w:r w:rsidRPr="0052218B">
        <w:rPr>
          <w:rFonts w:ascii="Arial" w:hAnsi="Arial"/>
          <w:i/>
          <w:iCs/>
          <w:color w:val="auto"/>
        </w:rPr>
        <w:t>Flattened body?</w:t>
      </w:r>
    </w:p>
    <w:p w14:paraId="69EE5508" w14:textId="77777777" w:rsidR="0052218B" w:rsidRPr="0052218B" w:rsidRDefault="0052218B" w:rsidP="0052218B">
      <w:pPr>
        <w:spacing w:after="300" w:line="240" w:lineRule="auto"/>
        <w:ind w:left="720" w:firstLine="720"/>
        <w:rPr>
          <w:rFonts w:ascii="Times New Roman" w:hAnsi="Times New Roman" w:cs="Times New Roman"/>
          <w:color w:val="auto"/>
        </w:rPr>
      </w:pPr>
      <w:r w:rsidRPr="0052218B">
        <w:rPr>
          <w:rFonts w:ascii="Arial" w:hAnsi="Arial"/>
          <w:i/>
          <w:iCs/>
          <w:color w:val="auto"/>
        </w:rPr>
        <w:t>Yes </w:t>
      </w:r>
    </w:p>
    <w:p w14:paraId="77410352" w14:textId="77777777" w:rsidR="0052218B" w:rsidRPr="0052218B" w:rsidRDefault="0052218B" w:rsidP="0052218B">
      <w:pPr>
        <w:numPr>
          <w:ilvl w:val="0"/>
          <w:numId w:val="75"/>
        </w:numPr>
        <w:spacing w:after="300" w:line="240" w:lineRule="auto"/>
        <w:ind w:left="720" w:hanging="360"/>
        <w:textAlignment w:val="baseline"/>
        <w:rPr>
          <w:rFonts w:ascii="Arial" w:hAnsi="Arial"/>
          <w:i/>
          <w:iCs/>
          <w:color w:val="auto"/>
        </w:rPr>
      </w:pPr>
      <w:r w:rsidRPr="0052218B">
        <w:rPr>
          <w:rFonts w:ascii="Arial" w:hAnsi="Arial"/>
          <w:i/>
          <w:iCs/>
          <w:color w:val="auto"/>
        </w:rPr>
        <w:t>Vertically flattened? </w:t>
      </w:r>
    </w:p>
    <w:p w14:paraId="142964D1" w14:textId="77777777" w:rsidR="0052218B" w:rsidRPr="0052218B" w:rsidRDefault="0052218B" w:rsidP="0052218B">
      <w:pPr>
        <w:spacing w:after="300" w:line="240" w:lineRule="auto"/>
        <w:ind w:left="2160" w:firstLine="720"/>
        <w:rPr>
          <w:rFonts w:ascii="Times New Roman" w:hAnsi="Times New Roman" w:cs="Times New Roman"/>
          <w:color w:val="auto"/>
        </w:rPr>
      </w:pPr>
      <w:r w:rsidRPr="0052218B">
        <w:rPr>
          <w:rFonts w:ascii="Arial" w:hAnsi="Arial"/>
          <w:i/>
          <w:iCs/>
          <w:color w:val="auto"/>
        </w:rPr>
        <w:t>Yes -</w:t>
      </w:r>
      <w:r w:rsidRPr="0052218B">
        <w:rPr>
          <w:rFonts w:ascii="Arial" w:hAnsi="Arial"/>
          <w:b/>
          <w:bCs/>
          <w:i/>
          <w:iCs/>
          <w:color w:val="auto"/>
        </w:rPr>
        <w:t xml:space="preserve"> Leatherjacket fish </w:t>
      </w:r>
    </w:p>
    <w:p w14:paraId="130D5B81" w14:textId="77777777" w:rsidR="0052218B" w:rsidRPr="0052218B" w:rsidRDefault="0052218B" w:rsidP="0052218B">
      <w:pPr>
        <w:spacing w:after="300" w:line="240" w:lineRule="auto"/>
        <w:ind w:left="2160" w:firstLine="720"/>
        <w:rPr>
          <w:rFonts w:ascii="Times New Roman" w:hAnsi="Times New Roman" w:cs="Times New Roman"/>
          <w:color w:val="auto"/>
        </w:rPr>
      </w:pPr>
      <w:r w:rsidRPr="0052218B">
        <w:rPr>
          <w:rFonts w:ascii="Arial" w:hAnsi="Arial"/>
          <w:i/>
          <w:iCs/>
          <w:color w:val="auto"/>
        </w:rPr>
        <w:t xml:space="preserve">No - </w:t>
      </w:r>
      <w:r w:rsidRPr="0052218B">
        <w:rPr>
          <w:rFonts w:ascii="Arial" w:hAnsi="Arial"/>
          <w:b/>
          <w:bCs/>
          <w:i/>
          <w:iCs/>
          <w:color w:val="auto"/>
        </w:rPr>
        <w:t>Brown crab</w:t>
      </w:r>
    </w:p>
    <w:p w14:paraId="027C1279" w14:textId="77777777" w:rsidR="0052218B" w:rsidRPr="0052218B" w:rsidRDefault="0052218B" w:rsidP="0052218B">
      <w:pPr>
        <w:spacing w:after="300" w:line="240" w:lineRule="auto"/>
        <w:ind w:left="1440"/>
        <w:rPr>
          <w:rFonts w:ascii="Times New Roman" w:hAnsi="Times New Roman" w:cs="Times New Roman"/>
          <w:color w:val="auto"/>
        </w:rPr>
      </w:pPr>
      <w:r w:rsidRPr="0052218B">
        <w:rPr>
          <w:rFonts w:ascii="Arial" w:hAnsi="Arial"/>
          <w:i/>
          <w:iCs/>
          <w:color w:val="auto"/>
        </w:rPr>
        <w:t>No - go to 2.</w:t>
      </w:r>
    </w:p>
    <w:p w14:paraId="6CDD5EAE" w14:textId="77777777" w:rsidR="0052218B" w:rsidRPr="0052218B" w:rsidRDefault="0052218B" w:rsidP="0052218B">
      <w:pPr>
        <w:numPr>
          <w:ilvl w:val="0"/>
          <w:numId w:val="76"/>
        </w:numPr>
        <w:spacing w:after="300" w:line="240" w:lineRule="auto"/>
        <w:ind w:left="720" w:hanging="360"/>
        <w:textAlignment w:val="baseline"/>
        <w:rPr>
          <w:rFonts w:ascii="Arial" w:hAnsi="Arial"/>
          <w:i/>
          <w:iCs/>
          <w:color w:val="auto"/>
        </w:rPr>
      </w:pPr>
      <w:r w:rsidRPr="0052218B">
        <w:rPr>
          <w:rFonts w:ascii="Arial" w:hAnsi="Arial"/>
          <w:i/>
          <w:iCs/>
          <w:color w:val="auto"/>
        </w:rPr>
        <w:t>Tentacles with suckers?</w:t>
      </w:r>
    </w:p>
    <w:p w14:paraId="0386384C" w14:textId="77777777" w:rsidR="0052218B" w:rsidRPr="0052218B" w:rsidRDefault="0052218B" w:rsidP="0052218B">
      <w:pPr>
        <w:spacing w:after="300" w:line="240" w:lineRule="auto"/>
        <w:ind w:left="1440"/>
        <w:rPr>
          <w:rFonts w:ascii="Times New Roman" w:hAnsi="Times New Roman" w:cs="Times New Roman"/>
          <w:color w:val="auto"/>
        </w:rPr>
      </w:pPr>
      <w:r w:rsidRPr="0052218B">
        <w:rPr>
          <w:rFonts w:ascii="Arial" w:hAnsi="Arial"/>
          <w:i/>
          <w:iCs/>
          <w:color w:val="auto"/>
        </w:rPr>
        <w:t>Yes -</w:t>
      </w:r>
      <w:r w:rsidRPr="0052218B">
        <w:rPr>
          <w:rFonts w:ascii="Arial" w:hAnsi="Arial"/>
          <w:b/>
          <w:bCs/>
          <w:i/>
          <w:iCs/>
          <w:color w:val="auto"/>
        </w:rPr>
        <w:t xml:space="preserve"> Octopus</w:t>
      </w:r>
    </w:p>
    <w:p w14:paraId="4F2A6232" w14:textId="77777777" w:rsidR="0052218B" w:rsidRPr="0052218B" w:rsidRDefault="0052218B" w:rsidP="0052218B">
      <w:pPr>
        <w:spacing w:after="300" w:line="240" w:lineRule="auto"/>
        <w:ind w:left="1440"/>
        <w:rPr>
          <w:rFonts w:ascii="Times New Roman" w:hAnsi="Times New Roman" w:cs="Times New Roman"/>
          <w:color w:val="auto"/>
        </w:rPr>
      </w:pPr>
      <w:r w:rsidRPr="0052218B">
        <w:rPr>
          <w:rFonts w:ascii="Arial" w:hAnsi="Arial"/>
          <w:i/>
          <w:iCs/>
          <w:color w:val="auto"/>
        </w:rPr>
        <w:t>No go to 3. </w:t>
      </w:r>
    </w:p>
    <w:p w14:paraId="280606E9" w14:textId="77777777" w:rsidR="0052218B" w:rsidRPr="0052218B" w:rsidRDefault="0052218B" w:rsidP="0052218B">
      <w:pPr>
        <w:numPr>
          <w:ilvl w:val="0"/>
          <w:numId w:val="77"/>
        </w:numPr>
        <w:spacing w:after="300" w:line="240" w:lineRule="auto"/>
        <w:textAlignment w:val="baseline"/>
        <w:rPr>
          <w:rFonts w:ascii="Arial" w:hAnsi="Arial"/>
          <w:i/>
          <w:iCs/>
          <w:color w:val="auto"/>
        </w:rPr>
      </w:pPr>
      <w:r w:rsidRPr="0052218B">
        <w:rPr>
          <w:rFonts w:ascii="Arial" w:hAnsi="Arial"/>
          <w:i/>
          <w:iCs/>
          <w:color w:val="auto"/>
        </w:rPr>
        <w:t>Mostly grey body?</w:t>
      </w:r>
    </w:p>
    <w:p w14:paraId="0A43DDF5" w14:textId="77777777" w:rsidR="0052218B" w:rsidRPr="0052218B" w:rsidRDefault="0052218B" w:rsidP="0052218B">
      <w:pPr>
        <w:spacing w:after="300" w:line="240" w:lineRule="auto"/>
        <w:rPr>
          <w:rFonts w:ascii="Times New Roman" w:hAnsi="Times New Roman" w:cs="Times New Roman"/>
          <w:color w:val="auto"/>
        </w:rPr>
      </w:pPr>
      <w:r w:rsidRPr="0052218B">
        <w:rPr>
          <w:rFonts w:ascii="Arial" w:hAnsi="Arial"/>
          <w:i/>
          <w:iCs/>
          <w:color w:val="auto"/>
        </w:rPr>
        <w:lastRenderedPageBreak/>
        <w:tab/>
      </w:r>
      <w:r w:rsidRPr="0052218B">
        <w:rPr>
          <w:rFonts w:ascii="Arial" w:hAnsi="Arial"/>
          <w:i/>
          <w:iCs/>
          <w:color w:val="auto"/>
        </w:rPr>
        <w:tab/>
        <w:t>Yes -</w:t>
      </w:r>
      <w:r w:rsidRPr="0052218B">
        <w:rPr>
          <w:rFonts w:ascii="Arial" w:hAnsi="Arial"/>
          <w:b/>
          <w:bCs/>
          <w:i/>
          <w:iCs/>
          <w:color w:val="auto"/>
        </w:rPr>
        <w:t>Seal </w:t>
      </w:r>
    </w:p>
    <w:p w14:paraId="68A6B427" w14:textId="77777777" w:rsidR="0052218B" w:rsidRPr="0052218B" w:rsidRDefault="0052218B" w:rsidP="0052218B">
      <w:pPr>
        <w:spacing w:after="300" w:line="240" w:lineRule="auto"/>
        <w:rPr>
          <w:rFonts w:ascii="Times New Roman" w:hAnsi="Times New Roman" w:cs="Times New Roman"/>
          <w:color w:val="auto"/>
        </w:rPr>
      </w:pPr>
      <w:r w:rsidRPr="0052218B">
        <w:rPr>
          <w:rFonts w:ascii="Arial" w:hAnsi="Arial"/>
          <w:i/>
          <w:iCs/>
          <w:color w:val="auto"/>
        </w:rPr>
        <w:tab/>
      </w:r>
      <w:r w:rsidRPr="0052218B">
        <w:rPr>
          <w:rFonts w:ascii="Arial" w:hAnsi="Arial"/>
          <w:i/>
          <w:iCs/>
          <w:color w:val="auto"/>
        </w:rPr>
        <w:tab/>
        <w:t>No go to 4.</w:t>
      </w:r>
    </w:p>
    <w:p w14:paraId="5E5A2631" w14:textId="77777777" w:rsidR="0052218B" w:rsidRPr="0052218B" w:rsidRDefault="0052218B" w:rsidP="0052218B">
      <w:pPr>
        <w:numPr>
          <w:ilvl w:val="0"/>
          <w:numId w:val="78"/>
        </w:numPr>
        <w:spacing w:after="300" w:line="240" w:lineRule="auto"/>
        <w:ind w:left="720" w:hanging="360"/>
        <w:textAlignment w:val="baseline"/>
        <w:rPr>
          <w:rFonts w:ascii="Arial" w:hAnsi="Arial"/>
          <w:i/>
          <w:iCs/>
          <w:color w:val="auto"/>
        </w:rPr>
      </w:pPr>
      <w:r w:rsidRPr="0052218B">
        <w:rPr>
          <w:rFonts w:ascii="Arial" w:hAnsi="Arial"/>
          <w:i/>
          <w:iCs/>
          <w:color w:val="auto"/>
        </w:rPr>
        <w:t>Yellow body?</w:t>
      </w:r>
    </w:p>
    <w:p w14:paraId="43780077" w14:textId="77777777" w:rsidR="0052218B" w:rsidRPr="0052218B" w:rsidRDefault="0052218B" w:rsidP="0052218B">
      <w:pPr>
        <w:spacing w:after="300" w:line="240" w:lineRule="auto"/>
        <w:ind w:left="1440"/>
        <w:rPr>
          <w:rFonts w:ascii="Times New Roman" w:hAnsi="Times New Roman" w:cs="Times New Roman"/>
          <w:color w:val="auto"/>
        </w:rPr>
      </w:pPr>
      <w:r w:rsidRPr="0052218B">
        <w:rPr>
          <w:rFonts w:ascii="Arial" w:hAnsi="Arial"/>
          <w:i/>
          <w:iCs/>
          <w:color w:val="auto"/>
        </w:rPr>
        <w:t xml:space="preserve">Yes - </w:t>
      </w:r>
      <w:r w:rsidRPr="0052218B">
        <w:rPr>
          <w:rFonts w:ascii="Arial" w:hAnsi="Arial"/>
          <w:b/>
          <w:bCs/>
          <w:i/>
          <w:iCs/>
          <w:color w:val="auto"/>
        </w:rPr>
        <w:t>Golden decorator crab</w:t>
      </w:r>
    </w:p>
    <w:p w14:paraId="6DB6A6D3" w14:textId="77777777" w:rsidR="0052218B" w:rsidRPr="0052218B" w:rsidRDefault="0052218B" w:rsidP="0052218B">
      <w:pPr>
        <w:spacing w:after="300" w:line="240" w:lineRule="auto"/>
        <w:ind w:left="1440"/>
        <w:rPr>
          <w:rFonts w:ascii="Times New Roman" w:hAnsi="Times New Roman" w:cs="Times New Roman"/>
          <w:color w:val="auto"/>
        </w:rPr>
      </w:pPr>
      <w:r w:rsidRPr="0052218B">
        <w:rPr>
          <w:rFonts w:ascii="Arial" w:hAnsi="Arial"/>
          <w:i/>
          <w:iCs/>
          <w:color w:val="auto"/>
        </w:rPr>
        <w:t>No - go to 5.</w:t>
      </w:r>
    </w:p>
    <w:p w14:paraId="132AE571" w14:textId="77777777" w:rsidR="0052218B" w:rsidRPr="0052218B" w:rsidRDefault="0052218B" w:rsidP="0052218B">
      <w:pPr>
        <w:numPr>
          <w:ilvl w:val="0"/>
          <w:numId w:val="79"/>
        </w:numPr>
        <w:spacing w:after="300" w:line="240" w:lineRule="auto"/>
        <w:ind w:left="720" w:hanging="360"/>
        <w:textAlignment w:val="baseline"/>
        <w:rPr>
          <w:rFonts w:ascii="Arial" w:hAnsi="Arial"/>
          <w:i/>
          <w:iCs/>
          <w:color w:val="auto"/>
        </w:rPr>
      </w:pPr>
      <w:r w:rsidRPr="0052218B">
        <w:rPr>
          <w:rFonts w:ascii="Arial" w:hAnsi="Arial"/>
          <w:i/>
          <w:iCs/>
          <w:color w:val="auto"/>
        </w:rPr>
        <w:t>Large eyes</w:t>
      </w:r>
    </w:p>
    <w:p w14:paraId="6FB0CC08" w14:textId="77777777" w:rsidR="0052218B" w:rsidRPr="0052218B" w:rsidRDefault="0052218B" w:rsidP="0052218B">
      <w:pPr>
        <w:pStyle w:val="BodyText"/>
        <w:rPr>
          <w:color w:val="auto"/>
          <w:lang w:val="en" w:eastAsia="en-AU"/>
        </w:rPr>
      </w:pPr>
      <w:r w:rsidRPr="0052218B">
        <w:rPr>
          <w:rFonts w:ascii="Arial" w:hAnsi="Arial" w:cs="Arial"/>
          <w:i/>
          <w:iCs/>
          <w:color w:val="auto"/>
          <w:lang w:eastAsia="en-AU"/>
        </w:rPr>
        <w:tab/>
      </w:r>
      <w:r w:rsidRPr="0052218B">
        <w:rPr>
          <w:rFonts w:ascii="Arial" w:hAnsi="Arial" w:cs="Arial"/>
          <w:i/>
          <w:iCs/>
          <w:color w:val="auto"/>
          <w:lang w:eastAsia="en-AU"/>
        </w:rPr>
        <w:tab/>
        <w:t xml:space="preserve">Yes - </w:t>
      </w:r>
      <w:r w:rsidRPr="0052218B">
        <w:rPr>
          <w:rFonts w:ascii="Arial" w:hAnsi="Arial" w:cs="Arial"/>
          <w:b/>
          <w:bCs/>
          <w:i/>
          <w:iCs/>
          <w:color w:val="auto"/>
          <w:lang w:eastAsia="en-AU"/>
        </w:rPr>
        <w:t>Gurnard perch</w:t>
      </w:r>
    </w:p>
    <w:p w14:paraId="6C9040A5" w14:textId="77777777" w:rsidR="0052218B" w:rsidRDefault="0052218B" w:rsidP="0052218B">
      <w:pPr>
        <w:pStyle w:val="BodyText"/>
        <w:rPr>
          <w:lang w:val="en" w:eastAsia="en-AU"/>
        </w:rPr>
      </w:pPr>
    </w:p>
    <w:p w14:paraId="750CEFF3" w14:textId="77777777" w:rsidR="0052218B" w:rsidRDefault="0052218B" w:rsidP="0052218B">
      <w:pPr>
        <w:pStyle w:val="BodyText"/>
        <w:rPr>
          <w:lang w:val="en" w:eastAsia="en-AU"/>
        </w:rPr>
      </w:pPr>
    </w:p>
    <w:p w14:paraId="0C5E40C8" w14:textId="77777777" w:rsidR="0052218B" w:rsidRPr="008E7B2C" w:rsidRDefault="0052218B" w:rsidP="0052218B">
      <w:pPr>
        <w:pStyle w:val="BodyText"/>
        <w:rPr>
          <w:lang w:val="en" w:eastAsia="en-AU"/>
        </w:rPr>
      </w:pPr>
    </w:p>
    <w:p w14:paraId="16E7E3BE" w14:textId="77777777" w:rsidR="0052218B" w:rsidRPr="00E24557" w:rsidRDefault="0052218B" w:rsidP="0052218B">
      <w:pPr>
        <w:pStyle w:val="BodyText100ThemeColour"/>
        <w:rPr>
          <w:rFonts w:eastAsia="Arial"/>
        </w:rPr>
      </w:pPr>
      <w:r>
        <w:t>11. Describe how classification may be useful to marine park managers and researchers?</w:t>
      </w:r>
    </w:p>
    <w:p w14:paraId="5918B482" w14:textId="77777777" w:rsidR="0052218B" w:rsidRPr="0052218B" w:rsidRDefault="0052218B" w:rsidP="0052218B">
      <w:pPr>
        <w:spacing w:after="300" w:line="240" w:lineRule="auto"/>
        <w:rPr>
          <w:rFonts w:ascii="Times New Roman" w:hAnsi="Times New Roman" w:cs="Times New Roman"/>
          <w:color w:val="auto"/>
        </w:rPr>
      </w:pPr>
      <w:r w:rsidRPr="0052218B">
        <w:rPr>
          <w:rFonts w:ascii="Arial" w:hAnsi="Arial"/>
          <w:i/>
          <w:iCs/>
          <w:color w:val="auto"/>
        </w:rPr>
        <w:t>Answers may vary. Example answers such as:</w:t>
      </w:r>
    </w:p>
    <w:p w14:paraId="23D1B9D1" w14:textId="77777777" w:rsidR="0052218B" w:rsidRPr="0052218B" w:rsidRDefault="0052218B" w:rsidP="0052218B">
      <w:pPr>
        <w:spacing w:after="300" w:line="240" w:lineRule="auto"/>
        <w:rPr>
          <w:rFonts w:ascii="Times New Roman" w:hAnsi="Times New Roman" w:cs="Times New Roman"/>
          <w:color w:val="auto"/>
        </w:rPr>
      </w:pPr>
      <w:r w:rsidRPr="0052218B">
        <w:rPr>
          <w:rFonts w:ascii="Arial" w:hAnsi="Arial"/>
          <w:i/>
          <w:iCs/>
          <w:color w:val="auto"/>
        </w:rPr>
        <w:t>Helps researchers know which species there may be more / less of and monitor trends. </w:t>
      </w:r>
    </w:p>
    <w:p w14:paraId="3FD2518E" w14:textId="77777777" w:rsidR="0052218B" w:rsidRPr="0052218B" w:rsidRDefault="0052218B" w:rsidP="0052218B">
      <w:pPr>
        <w:spacing w:after="300" w:line="240" w:lineRule="auto"/>
        <w:rPr>
          <w:rFonts w:ascii="Times New Roman" w:hAnsi="Times New Roman" w:cs="Times New Roman"/>
          <w:color w:val="auto"/>
        </w:rPr>
      </w:pPr>
      <w:r w:rsidRPr="0052218B">
        <w:rPr>
          <w:rFonts w:ascii="Arial" w:hAnsi="Arial"/>
          <w:i/>
          <w:iCs/>
          <w:color w:val="auto"/>
        </w:rPr>
        <w:t>Park managers will be able to know which species live in the park and help manage them.</w:t>
      </w:r>
    </w:p>
    <w:p w14:paraId="028F8B22" w14:textId="77777777" w:rsidR="0052218B" w:rsidRPr="0052218B" w:rsidRDefault="0052218B" w:rsidP="0052218B">
      <w:pPr>
        <w:spacing w:after="300" w:line="240" w:lineRule="auto"/>
        <w:rPr>
          <w:rFonts w:ascii="Times New Roman" w:hAnsi="Times New Roman" w:cs="Times New Roman"/>
          <w:color w:val="auto"/>
        </w:rPr>
      </w:pPr>
      <w:r w:rsidRPr="0052218B">
        <w:rPr>
          <w:rFonts w:ascii="Arial" w:hAnsi="Arial"/>
          <w:i/>
          <w:iCs/>
          <w:color w:val="auto"/>
        </w:rPr>
        <w:t>It will help managers and researchers know if other new species arrive in the area.</w:t>
      </w:r>
    </w:p>
    <w:p w14:paraId="57D942F5" w14:textId="77777777" w:rsidR="0052218B" w:rsidRPr="0052218B" w:rsidRDefault="0052218B" w:rsidP="0052218B">
      <w:pPr>
        <w:spacing w:after="300" w:line="240" w:lineRule="auto"/>
        <w:rPr>
          <w:rFonts w:ascii="Times New Roman" w:hAnsi="Times New Roman" w:cs="Times New Roman"/>
          <w:color w:val="auto"/>
        </w:rPr>
      </w:pPr>
      <w:r w:rsidRPr="0052218B">
        <w:rPr>
          <w:rFonts w:ascii="Arial" w:hAnsi="Arial"/>
          <w:i/>
          <w:iCs/>
          <w:color w:val="auto"/>
        </w:rPr>
        <w:t>It helps to create laws and rules around fishing regulations for example.</w:t>
      </w:r>
    </w:p>
    <w:p w14:paraId="44EAA645" w14:textId="77777777" w:rsidR="0052218B" w:rsidRPr="0052218B" w:rsidRDefault="0052218B" w:rsidP="0052218B">
      <w:pPr>
        <w:spacing w:after="300" w:line="240" w:lineRule="auto"/>
        <w:rPr>
          <w:rFonts w:ascii="Times New Roman" w:hAnsi="Times New Roman" w:cs="Times New Roman"/>
          <w:color w:val="auto"/>
        </w:rPr>
      </w:pPr>
      <w:r w:rsidRPr="0052218B">
        <w:rPr>
          <w:rFonts w:ascii="Arial" w:hAnsi="Arial"/>
          <w:i/>
          <w:iCs/>
          <w:color w:val="auto"/>
        </w:rPr>
        <w:t>Researchers will be able to focus their studies on specific species and understand them better. </w:t>
      </w:r>
    </w:p>
    <w:p w14:paraId="2FFB3F30" w14:textId="77777777" w:rsidR="0052218B" w:rsidRPr="00052306" w:rsidRDefault="0052218B" w:rsidP="00052306">
      <w:pPr>
        <w:tabs>
          <w:tab w:val="left" w:pos="2295"/>
        </w:tabs>
      </w:pPr>
    </w:p>
    <w:sectPr w:rsidR="0052218B" w:rsidRPr="00052306" w:rsidSect="00100FAC">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89148" w14:textId="77777777" w:rsidR="00E3385F" w:rsidRDefault="00E3385F">
      <w:r>
        <w:separator/>
      </w:r>
    </w:p>
    <w:p w14:paraId="02CA1C96" w14:textId="77777777" w:rsidR="00E3385F" w:rsidRDefault="00E3385F"/>
  </w:endnote>
  <w:endnote w:type="continuationSeparator" w:id="0">
    <w:p w14:paraId="7C551192" w14:textId="77777777" w:rsidR="00E3385F" w:rsidRDefault="00E3385F">
      <w:r>
        <w:continuationSeparator/>
      </w:r>
    </w:p>
    <w:p w14:paraId="668FF9BF" w14:textId="77777777" w:rsidR="00E3385F" w:rsidRDefault="00E33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11719C1A" w14:textId="77777777" w:rsidTr="00D83BD4">
      <w:trPr>
        <w:trHeight w:val="397"/>
      </w:trPr>
      <w:tc>
        <w:tcPr>
          <w:tcW w:w="340" w:type="dxa"/>
        </w:tcPr>
        <w:p w14:paraId="31629D2D" w14:textId="77777777" w:rsidR="008D4D17" w:rsidRPr="00D55628" w:rsidRDefault="004235DF" w:rsidP="00D55628">
          <w:pPr>
            <w:pStyle w:val="FooterEven"/>
          </w:pPr>
          <w:r>
            <w:rPr>
              <w:noProof/>
            </w:rPr>
            <mc:AlternateContent>
              <mc:Choice Requires="wps">
                <w:drawing>
                  <wp:anchor distT="0" distB="0" distL="114300" distR="114300" simplePos="1" relativeHeight="251668992" behindDoc="0" locked="0" layoutInCell="0" allowOverlap="1" wp14:anchorId="0A0C633D" wp14:editId="1847D109">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BE76C"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0C633D" id="_x0000_t202" coordsize="21600,21600" o:spt="202" path="m,l,21600r21600,l21600,xe">
                    <v:stroke joinstyle="miter"/>
                    <v:path gradientshapeok="t" o:connecttype="rect"/>
                  </v:shapetype>
                  <v:shape id="MSIPCM14da40c39abfeee63fefb67e"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4CmH8rICAABLBQAA&#10;DgAAAAAAAAAAAAAAAAAuAgAAZHJzL2Uyb0RvYy54bWxQSwECLQAUAAYACAAAACEAEXKnft8AAAAL&#10;AQAADwAAAAAAAAAAAAAAAAAMBQAAZHJzL2Rvd25yZXYueG1sUEsFBgAAAAAEAAQA8wAAABgGAAAA&#10;AA==&#10;" o:allowincell="f" filled="f" stroked="f" strokeweight=".5pt">
                    <v:textbox inset=",0,,0">
                      <w:txbxContent>
                        <w:p w14:paraId="5A0BE76C"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2F34A383" w14:textId="77777777" w:rsidR="008D4D17" w:rsidRPr="00D55628" w:rsidRDefault="008D4D17" w:rsidP="00D55628">
          <w:pPr>
            <w:pStyle w:val="FooterEven"/>
          </w:pPr>
          <w:r w:rsidRPr="000A15E4">
            <w:rPr>
              <w:rStyle w:val="Bold"/>
            </w:rPr>
            <w:t>Title of document</w:t>
          </w:r>
          <w:r w:rsidRPr="00D55628">
            <w:t xml:space="preserve"> Subtitle</w:t>
          </w:r>
        </w:p>
      </w:tc>
    </w:tr>
  </w:tbl>
  <w:p w14:paraId="4E7E5E2C" w14:textId="77777777" w:rsidR="008D4D17" w:rsidRPr="008B6D45" w:rsidRDefault="008D4D17"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63BAAA28" w14:textId="77777777" w:rsidTr="00F66894">
      <w:trPr>
        <w:trHeight w:val="397"/>
      </w:trPr>
      <w:tc>
        <w:tcPr>
          <w:tcW w:w="340" w:type="dxa"/>
        </w:tcPr>
        <w:p w14:paraId="22587021" w14:textId="77777777" w:rsidR="00DE028D" w:rsidRPr="00D55628" w:rsidRDefault="005611AD" w:rsidP="00DE028D">
          <w:pPr>
            <w:pStyle w:val="FooterEvenPageNumber"/>
            <w:framePr w:wrap="auto" w:vAnchor="margin" w:hAnchor="text" w:yAlign="inline"/>
          </w:pPr>
          <w:r>
            <w:rPr>
              <w:noProof/>
            </w:rPr>
            <mc:AlternateContent>
              <mc:Choice Requires="wps">
                <w:drawing>
                  <wp:anchor distT="0" distB="0" distL="114300" distR="114300" simplePos="0" relativeHeight="251697664" behindDoc="0" locked="0" layoutInCell="0" allowOverlap="1" wp14:anchorId="3F3B53F1" wp14:editId="62102761">
                    <wp:simplePos x="0" y="0"/>
                    <wp:positionH relativeFrom="page">
                      <wp:posOffset>0</wp:posOffset>
                    </wp:positionH>
                    <wp:positionV relativeFrom="page">
                      <wp:posOffset>10229215</wp:posOffset>
                    </wp:positionV>
                    <wp:extent cx="7560945" cy="273050"/>
                    <wp:effectExtent l="0" t="0" r="0" b="12700"/>
                    <wp:wrapNone/>
                    <wp:docPr id="1068505558" name="MSIPCM7d7649ee93e7b7f859758c55"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D3470" w14:textId="77777777" w:rsidR="009E2230" w:rsidRPr="009E2230" w:rsidRDefault="005611AD" w:rsidP="009E2230">
                                <w:pPr>
                                  <w:jc w:val="center"/>
                                  <w:rPr>
                                    <w:rFonts w:ascii="Calibri" w:hAnsi="Calibri" w:cs="Calibri"/>
                                    <w:color w:val="000000"/>
                                    <w:sz w:val="24"/>
                                  </w:rPr>
                                </w:pPr>
                                <w:r w:rsidRPr="009E223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3B53F1" id="_x0000_t202" coordsize="21600,21600" o:spt="202" path="m,l,21600r21600,l21600,xe">
                    <v:stroke joinstyle="miter"/>
                    <v:path gradientshapeok="t" o:connecttype="rect"/>
                  </v:shapetype>
                  <v:shape id="MSIPCM7d7649ee93e7b7f859758c55" o:spid="_x0000_s1043" type="#_x0000_t202" alt="{&quot;HashCode&quot;:-1264680268,&quot;Height&quot;:842.0,&quot;Width&quot;:595.0,&quot;Placement&quot;:&quot;Footer&quot;,&quot;Index&quot;:&quot;OddAndEven&quot;,&quot;Section&quot;:2,&quot;Top&quot;:0.0,&quot;Left&quot;:0.0}" style="position:absolute;margin-left:0;margin-top:805.45pt;width:595.35pt;height:21.5pt;z-index:2516976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" o:allowincell="f" filled="f" stroked="f" strokeweight=".5pt">
                    <v:textbox inset=",0,,0">
                      <w:txbxContent>
                        <w:p w14:paraId="017D3470" w14:textId="77777777" w:rsidR="009E2230" w:rsidRPr="009E2230" w:rsidRDefault="005611AD" w:rsidP="009E2230">
                          <w:pPr>
                            <w:jc w:val="center"/>
                            <w:rPr>
                              <w:rFonts w:ascii="Calibri" w:hAnsi="Calibri" w:cs="Calibri"/>
                              <w:color w:val="000000"/>
                              <w:sz w:val="24"/>
                            </w:rPr>
                          </w:pPr>
                          <w:r w:rsidRPr="009E2230">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35D266B3" w14:textId="77777777" w:rsidR="00DE028D" w:rsidRPr="00D55628" w:rsidRDefault="00B63669" w:rsidP="00DE028D">
          <w:pPr>
            <w:pStyle w:val="FooterEven"/>
          </w:pPr>
        </w:p>
      </w:tc>
    </w:tr>
  </w:tbl>
  <w:p w14:paraId="0B1EA52A" w14:textId="77777777" w:rsidR="00DE028D" w:rsidRDefault="00B6366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60FBC" w14:paraId="5D28C621" w14:textId="77777777" w:rsidTr="002D5A67">
      <w:trPr>
        <w:trHeight w:val="397"/>
      </w:trPr>
      <w:tc>
        <w:tcPr>
          <w:tcW w:w="9071" w:type="dxa"/>
        </w:tcPr>
        <w:p w14:paraId="4D4EF948" w14:textId="4ADB3CAB" w:rsidR="00760FBC" w:rsidRDefault="00546B33" w:rsidP="00760FBC">
          <w:pPr>
            <w:pStyle w:val="FooterOdd"/>
            <w:rPr>
              <w:rStyle w:val="Bold"/>
            </w:rPr>
          </w:pPr>
          <w:r>
            <w:rPr>
              <w:b/>
              <w:noProof/>
            </w:rPr>
            <mc:AlternateContent>
              <mc:Choice Requires="wps">
                <w:drawing>
                  <wp:anchor distT="0" distB="0" distL="114300" distR="114300" simplePos="0" relativeHeight="251718144" behindDoc="0" locked="0" layoutInCell="0" allowOverlap="1" wp14:anchorId="4985C2DC" wp14:editId="0139DBC0">
                    <wp:simplePos x="0" y="0"/>
                    <wp:positionH relativeFrom="page">
                      <wp:align>center</wp:align>
                    </wp:positionH>
                    <wp:positionV relativeFrom="page">
                      <wp:align>bottom</wp:align>
                    </wp:positionV>
                    <wp:extent cx="7772400" cy="463550"/>
                    <wp:effectExtent l="0" t="0" r="0" b="12700"/>
                    <wp:wrapNone/>
                    <wp:docPr id="73" name="MSIPCM9b25469d96e1ca2a08bf67f4"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9E826" w14:textId="26FF15B2" w:rsidR="00546B33"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85C2DC" id="_x0000_t202" coordsize="21600,21600" o:spt="202" path="m,l,21600r21600,l21600,xe">
                    <v:stroke joinstyle="miter"/>
                    <v:path gradientshapeok="t" o:connecttype="rect"/>
                  </v:shapetype>
                  <v:shape id="MSIPCM9b25469d96e1ca2a08bf67f4" o:spid="_x0000_s1044" type="#_x0000_t202" alt="{&quot;HashCode&quot;:-1264680268,&quot;Height&quot;:9999999.0,&quot;Width&quot;:9999999.0,&quot;Placement&quot;:&quot;Footer&quot;,&quot;Index&quot;:&quot;Primary&quot;,&quot;Section&quot;:6,&quot;Top&quot;:0.0,&quot;Left&quot;:0.0}" style="position:absolute;left:0;text-align:left;margin-left:0;margin-top:0;width:612pt;height:36.5pt;z-index:2517181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02F9E826" w14:textId="26FF15B2" w:rsidR="00546B33"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v:textbox>
                    <w10:wrap anchorx="page" anchory="page"/>
                  </v:shape>
                </w:pict>
              </mc:Fallback>
            </mc:AlternateContent>
          </w:r>
          <w:r w:rsidR="00760FBC">
            <w:rPr>
              <w:rStyle w:val="Bold"/>
            </w:rPr>
            <w:fldChar w:fldCharType="begin"/>
          </w:r>
          <w:r w:rsidR="00760FBC">
            <w:rPr>
              <w:rStyle w:val="Bold"/>
            </w:rPr>
            <w:instrText xml:space="preserve"> DOCPROPERTY  xFooterTitle  \* MERGEFORMAT </w:instrText>
          </w:r>
          <w:r w:rsidR="00760FBC">
            <w:rPr>
              <w:rStyle w:val="Bold"/>
            </w:rPr>
            <w:fldChar w:fldCharType="separate"/>
          </w:r>
          <w:r w:rsidR="001779DE">
            <w:rPr>
              <w:rStyle w:val="Bold"/>
            </w:rPr>
            <w:t>School Kit Answers</w:t>
          </w:r>
          <w:r w:rsidR="00760FBC">
            <w:rPr>
              <w:rStyle w:val="Bold"/>
            </w:rPr>
            <w:fldChar w:fldCharType="end"/>
          </w:r>
        </w:p>
        <w:p w14:paraId="69BE2D86" w14:textId="138A004D" w:rsidR="00760FBC" w:rsidRPr="00CB1FB7" w:rsidRDefault="00760FBC" w:rsidP="00760FBC">
          <w:pPr>
            <w:pStyle w:val="FooterOdd"/>
            <w:rPr>
              <w:b/>
            </w:rPr>
          </w:pPr>
          <w:r>
            <w:fldChar w:fldCharType="begin"/>
          </w:r>
          <w:r>
            <w:instrText xml:space="preserve"> DOCPROPERTY  xFooterSubtitle  \* MERGEFORMAT </w:instrText>
          </w:r>
          <w:r>
            <w:fldChar w:fldCharType="end"/>
          </w:r>
        </w:p>
      </w:tc>
      <w:tc>
        <w:tcPr>
          <w:tcW w:w="340" w:type="dxa"/>
        </w:tcPr>
        <w:p w14:paraId="3FE55CE0" w14:textId="77777777" w:rsidR="00760FBC" w:rsidRPr="00D55628" w:rsidRDefault="00760FBC" w:rsidP="00760FBC">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726457B" w14:textId="77777777" w:rsidR="00DE028D" w:rsidRDefault="00B63669" w:rsidP="00DE028D">
    <w:pPr>
      <w:pStyle w:val="Footer"/>
    </w:pPr>
  </w:p>
  <w:p w14:paraId="42446D44" w14:textId="77777777" w:rsidR="00DE028D" w:rsidRPr="00DE028D" w:rsidRDefault="00B63669" w:rsidP="00DE028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24ED" w14:textId="34453E51" w:rsidR="00E962AA" w:rsidRDefault="005611AD" w:rsidP="00BF3066">
    <w:pPr>
      <w:pStyle w:val="Footer"/>
      <w:spacing w:before="1600"/>
    </w:pPr>
    <w:r>
      <w:rPr>
        <w:noProof/>
      </w:rPr>
      <mc:AlternateContent>
        <mc:Choice Requires="wps">
          <w:drawing>
            <wp:anchor distT="0" distB="0" distL="114300" distR="114300" simplePos="0" relativeHeight="251713825" behindDoc="0" locked="0" layoutInCell="0" allowOverlap="1" wp14:anchorId="5F747A46" wp14:editId="09F089C1">
              <wp:simplePos x="0" y="9403953"/>
              <wp:positionH relativeFrom="page">
                <wp:align>center</wp:align>
              </wp:positionH>
              <wp:positionV relativeFrom="page">
                <wp:align>bottom</wp:align>
              </wp:positionV>
              <wp:extent cx="7772400" cy="463550"/>
              <wp:effectExtent l="0" t="0" r="0" b="12700"/>
              <wp:wrapNone/>
              <wp:docPr id="1497025898" name="MSIPCM14e042129106a16b4fa00468" descr="{&quot;HashCode&quot;:-1264680268,&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32E62" w14:textId="083D55B5" w:rsidR="005611AD"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747A46" id="_x0000_t202" coordsize="21600,21600" o:spt="202" path="m,l,21600r21600,l21600,xe">
              <v:stroke joinstyle="miter"/>
              <v:path gradientshapeok="t" o:connecttype="rect"/>
            </v:shapetype>
            <v:shape id="MSIPCM14e042129106a16b4fa00468" o:spid="_x0000_s1045" type="#_x0000_t202" alt="{&quot;HashCode&quot;:-1264680268,&quot;Height&quot;:9999999.0,&quot;Width&quot;:9999999.0,&quot;Placement&quot;:&quot;Footer&quot;,&quot;Index&quot;:&quot;FirstPage&quot;,&quot;Section&quot;:6,&quot;Top&quot;:0.0,&quot;Left&quot;:0.0}" style="position:absolute;margin-left:0;margin-top:0;width:612pt;height:36.5pt;z-index:2517138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5FF32E62" w14:textId="083D55B5" w:rsidR="005611AD"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94592" behindDoc="1" locked="1" layoutInCell="1" allowOverlap="1" wp14:anchorId="611C0C94" wp14:editId="0C1B6B53">
          <wp:simplePos x="0" y="0"/>
          <wp:positionH relativeFrom="page">
            <wp:posOffset>-36195</wp:posOffset>
          </wp:positionH>
          <wp:positionV relativeFrom="page">
            <wp:align>bottom</wp:align>
          </wp:positionV>
          <wp:extent cx="2008800" cy="950400"/>
          <wp:effectExtent l="0" t="0" r="0" b="2540"/>
          <wp:wrapNone/>
          <wp:docPr id="106850556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1" layoutInCell="1" allowOverlap="1" wp14:anchorId="12F115AA" wp14:editId="45D8CB50">
          <wp:simplePos x="0" y="0"/>
          <wp:positionH relativeFrom="page">
            <wp:align>right</wp:align>
          </wp:positionH>
          <wp:positionV relativeFrom="page">
            <wp:align>bottom</wp:align>
          </wp:positionV>
          <wp:extent cx="2408753" cy="1085850"/>
          <wp:effectExtent l="0" t="0" r="0" b="0"/>
          <wp:wrapNone/>
          <wp:docPr id="106850556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85376" behindDoc="0" locked="1" layoutInCell="1" allowOverlap="1" wp14:anchorId="28FC8A84" wp14:editId="7B5AA43E">
              <wp:simplePos x="0" y="0"/>
              <wp:positionH relativeFrom="page">
                <wp:align>left</wp:align>
              </wp:positionH>
              <wp:positionV relativeFrom="page">
                <wp:align>bottom</wp:align>
              </wp:positionV>
              <wp:extent cx="3848400" cy="720000"/>
              <wp:effectExtent l="0" t="0" r="0" b="0"/>
              <wp:wrapNone/>
              <wp:docPr id="106850556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702E5" w14:textId="77777777" w:rsidR="00E962AA" w:rsidRPr="009F69FA" w:rsidRDefault="005611AD"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C8A84" id="_x0000_s1046" type="#_x0000_t202" style="position:absolute;margin-left:0;margin-top:0;width:303pt;height:56.7pt;z-index:25168537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" filled="f" stroked="f" strokeweight=".5pt">
              <v:textbox inset="15mm">
                <w:txbxContent>
                  <w:p w14:paraId="160702E5" w14:textId="77777777" w:rsidR="00E962AA" w:rsidRPr="009F69FA" w:rsidRDefault="005611AD"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84352" behindDoc="1" locked="1" layoutInCell="1" allowOverlap="1" wp14:anchorId="5F5BEADD" wp14:editId="644E025D">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4B53" w14:textId="256E771E" w:rsidR="008D4D17" w:rsidRDefault="00040FDD">
    <w:pPr>
      <w:pStyle w:val="Footer"/>
    </w:pPr>
    <w:r>
      <w:rPr>
        <w:noProof/>
      </w:rPr>
      <mc:AlternateContent>
        <mc:Choice Requires="wps">
          <w:drawing>
            <wp:anchor distT="0" distB="0" distL="114300" distR="114300" simplePos="0" relativeHeight="251711411" behindDoc="0" locked="0" layoutInCell="0" allowOverlap="1" wp14:anchorId="19DC82E2" wp14:editId="03342DB1">
              <wp:simplePos x="0" y="9403953"/>
              <wp:positionH relativeFrom="page">
                <wp:align>center</wp:align>
              </wp:positionH>
              <wp:positionV relativeFrom="page">
                <wp:align>bottom</wp:align>
              </wp:positionV>
              <wp:extent cx="7772400" cy="463550"/>
              <wp:effectExtent l="0" t="0" r="0" b="12700"/>
              <wp:wrapNone/>
              <wp:docPr id="1497025889" name="MSIPCM0c8541c39ddecba5b42785ef"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703DE" w14:textId="428D1A5E" w:rsidR="00040FDD"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DC82E2" id="_x0000_t202" coordsize="21600,21600" o:spt="202" path="m,l,21600r21600,l21600,xe">
              <v:stroke joinstyle="miter"/>
              <v:path gradientshapeok="t" o:connecttype="rect"/>
            </v:shapetype>
            <v:shape id="MSIPCM0c8541c39ddecba5b42785ef" o:spid="_x0000_s1032" type="#_x0000_t202" alt="{&quot;HashCode&quot;:-1264680268,&quot;Height&quot;:9999999.0,&quot;Width&quot;:9999999.0,&quot;Placement&quot;:&quot;Footer&quot;,&quot;Index&quot;:&quot;Primary&quot;,&quot;Section&quot;:1,&quot;Top&quot;:0.0,&quot;Left&quot;:0.0}" style="position:absolute;margin-left:0;margin-top:0;width:612pt;height:36.5pt;z-index:25171141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7C3703DE" w14:textId="428D1A5E" w:rsidR="00040FDD"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46E6A346" wp14:editId="19128295">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7E1D" w14:textId="467F290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6A346" id="Text Box 224" o:spid="_x0000_s1033"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09BE7E1D" w14:textId="467F290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A76888B"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26F5" w14:textId="495B8F86" w:rsidR="008D4D17" w:rsidRDefault="00902EF2">
    <w:pPr>
      <w:pStyle w:val="Footer"/>
    </w:pPr>
    <w:r w:rsidRPr="00242C92">
      <w:rPr>
        <w:b/>
        <w:bCs/>
        <w:noProof/>
        <w:color w:val="00B2A9" w:themeColor="text2"/>
        <w:sz w:val="24"/>
        <w:szCs w:val="32"/>
      </w:rPr>
      <w:drawing>
        <wp:anchor distT="0" distB="0" distL="114300" distR="114300" simplePos="0" relativeHeight="251717120" behindDoc="0" locked="0" layoutInCell="1" allowOverlap="1" wp14:anchorId="7CF76436" wp14:editId="61B54E2A">
          <wp:simplePos x="0" y="0"/>
          <wp:positionH relativeFrom="page">
            <wp:posOffset>5320665</wp:posOffset>
          </wp:positionH>
          <wp:positionV relativeFrom="page">
            <wp:align>bottom</wp:align>
          </wp:positionV>
          <wp:extent cx="2445290" cy="932131"/>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45290" cy="932131"/>
                  </a:xfrm>
                  <a:prstGeom prst="rect">
                    <a:avLst/>
                  </a:prstGeom>
                </pic:spPr>
              </pic:pic>
            </a:graphicData>
          </a:graphic>
          <wp14:sizeRelH relativeFrom="page">
            <wp14:pctWidth>0</wp14:pctWidth>
          </wp14:sizeRelH>
          <wp14:sizeRelV relativeFrom="page">
            <wp14:pctHeight>0</wp14:pctHeight>
          </wp14:sizeRelV>
        </wp:anchor>
      </w:drawing>
    </w:r>
    <w:r w:rsidR="00E3330C">
      <w:rPr>
        <w:noProof/>
      </w:rPr>
      <w:drawing>
        <wp:anchor distT="0" distB="0" distL="114300" distR="114300" simplePos="0" relativeHeight="251714048" behindDoc="0" locked="0" layoutInCell="1" allowOverlap="1" wp14:anchorId="32712A34" wp14:editId="320D2E8C">
          <wp:simplePos x="0" y="0"/>
          <wp:positionH relativeFrom="column">
            <wp:posOffset>3483626</wp:posOffset>
          </wp:positionH>
          <wp:positionV relativeFrom="paragraph">
            <wp:posOffset>-803209</wp:posOffset>
          </wp:positionV>
          <wp:extent cx="593725" cy="723900"/>
          <wp:effectExtent l="0" t="0" r="0" b="0"/>
          <wp:wrapThrough wrapText="bothSides">
            <wp:wrapPolygon edited="0">
              <wp:start x="0" y="0"/>
              <wp:lineTo x="0" y="21032"/>
              <wp:lineTo x="20791" y="21032"/>
              <wp:lineTo x="20791" y="0"/>
              <wp:lineTo x="0" y="0"/>
            </wp:wrapPolygon>
          </wp:wrapThrough>
          <wp:docPr id="74" name="Picture 7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93725" cy="723900"/>
                  </a:xfrm>
                  <a:prstGeom prst="rect">
                    <a:avLst/>
                  </a:prstGeom>
                </pic:spPr>
              </pic:pic>
            </a:graphicData>
          </a:graphic>
          <wp14:sizeRelH relativeFrom="margin">
            <wp14:pctWidth>0</wp14:pctWidth>
          </wp14:sizeRelH>
          <wp14:sizeRelV relativeFrom="margin">
            <wp14:pctHeight>0</wp14:pctHeight>
          </wp14:sizeRelV>
        </wp:anchor>
      </w:drawing>
    </w:r>
    <w:r w:rsidR="00040FDD">
      <w:rPr>
        <w:noProof/>
      </w:rPr>
      <mc:AlternateContent>
        <mc:Choice Requires="wps">
          <w:drawing>
            <wp:anchor distT="0" distB="0" distL="114300" distR="114300" simplePos="0" relativeHeight="251711672" behindDoc="0" locked="0" layoutInCell="0" allowOverlap="1" wp14:anchorId="735CB6E2" wp14:editId="082A61B9">
              <wp:simplePos x="0" y="0"/>
              <wp:positionH relativeFrom="page">
                <wp:align>center</wp:align>
              </wp:positionH>
              <wp:positionV relativeFrom="page">
                <wp:align>bottom</wp:align>
              </wp:positionV>
              <wp:extent cx="7772400" cy="463550"/>
              <wp:effectExtent l="0" t="0" r="0" b="12700"/>
              <wp:wrapNone/>
              <wp:docPr id="1497025890" name="MSIPCM0c21456bb62d2c60fb62401b"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3EAC6" w14:textId="53C283ED" w:rsidR="00040FDD"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5CB6E2" id="_x0000_t202" coordsize="21600,21600" o:spt="202" path="m,l,21600r21600,l21600,xe">
              <v:stroke joinstyle="miter"/>
              <v:path gradientshapeok="t" o:connecttype="rect"/>
            </v:shapetype>
            <v:shape id="MSIPCM0c21456bb62d2c60fb62401b" o:spid="_x0000_s1034" type="#_x0000_t202" alt="{&quot;HashCode&quot;:-1264680268,&quot;Height&quot;:9999999.0,&quot;Width&quot;:9999999.0,&quot;Placement&quot;:&quot;Footer&quot;,&quot;Index&quot;:&quot;FirstPage&quot;,&quot;Section&quot;:1,&quot;Top&quot;:0.0,&quot;Left&quot;:0.0}" style="position:absolute;margin-left:0;margin-top:0;width:612pt;height:36.5pt;z-index:2517116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4083EAC6" w14:textId="53C283ED" w:rsidR="00040FDD"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65920" behindDoc="1" locked="1" layoutInCell="1" allowOverlap="1" wp14:anchorId="4F0E0B64" wp14:editId="68D7DA56">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3BDFFB5F" wp14:editId="30B44B80">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985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3F81EA5C" wp14:editId="76089419">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F4A4D" w14:textId="281BDBF0"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1EA5C" id="_x0000_t202" coordsize="21600,21600" o:spt="202" path="m,l,21600r21600,l21600,xe">
              <v:stroke joinstyle="miter"/>
              <v:path gradientshapeok="t" o:connecttype="rect"/>
            </v:shapetype>
            <v:shape id="Text Box 225" o:spid="_x0000_s1035"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625F4A4D" w14:textId="281BDBF0"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2BE8" w14:textId="77777777"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42268AA1" wp14:editId="5BA10C97">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5D17" w14:textId="291C7ABE"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68AA1"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62715D17" w14:textId="291C7ABE"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5FF17F5"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3385F" w14:paraId="296882F4" w14:textId="77777777" w:rsidTr="00DD7238">
      <w:trPr>
        <w:trHeight w:val="397"/>
      </w:trPr>
      <w:tc>
        <w:tcPr>
          <w:tcW w:w="340" w:type="dxa"/>
        </w:tcPr>
        <w:p w14:paraId="0048B695" w14:textId="77777777" w:rsidR="00E3385F" w:rsidRPr="00D55628" w:rsidRDefault="00E3385F"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0912F33" w14:textId="3FC8D2F1" w:rsidR="00E3385F" w:rsidRDefault="00E3385F"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1779DE">
            <w:rPr>
              <w:rStyle w:val="Bold"/>
            </w:rPr>
            <w:t>School Kit Answers</w:t>
          </w:r>
          <w:r>
            <w:rPr>
              <w:rStyle w:val="Bold"/>
            </w:rPr>
            <w:fldChar w:fldCharType="end"/>
          </w:r>
        </w:p>
        <w:p w14:paraId="5CCC6C6D" w14:textId="4806D6D3" w:rsidR="00E3385F" w:rsidRPr="00810C40" w:rsidRDefault="00E3385F" w:rsidP="00810C40">
          <w:pPr>
            <w:pStyle w:val="FooterEven"/>
          </w:pPr>
          <w:r>
            <w:fldChar w:fldCharType="begin"/>
          </w:r>
          <w:r>
            <w:instrText xml:space="preserve"> DOCPROPERTY  xFooterSubtitle  \* MERGEFORMAT </w:instrText>
          </w:r>
          <w:r>
            <w:fldChar w:fldCharType="end"/>
          </w:r>
        </w:p>
      </w:tc>
    </w:tr>
  </w:tbl>
  <w:p w14:paraId="29749246" w14:textId="77777777" w:rsidR="00E3385F" w:rsidRDefault="00E3385F" w:rsidP="005949B0">
    <w:pPr>
      <w:pStyle w:val="FooterEven"/>
    </w:pPr>
    <w:r w:rsidRPr="00D55628">
      <w:rPr>
        <w:noProof/>
      </w:rPr>
      <mc:AlternateContent>
        <mc:Choice Requires="wps">
          <w:drawing>
            <wp:anchor distT="0" distB="0" distL="114300" distR="114300" simplePos="0" relativeHeight="251677184" behindDoc="1" locked="1" layoutInCell="1" allowOverlap="1" wp14:anchorId="4C6CEF58" wp14:editId="0A26F1CB">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E0FA" w14:textId="6A8BF4D7" w:rsidR="00E3385F" w:rsidRPr="0001226A" w:rsidRDefault="00E3385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CEF58"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39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5ED8E0FA" w14:textId="6A8BF4D7" w:rsidR="00E3385F" w:rsidRPr="0001226A" w:rsidRDefault="00E3385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81C53C7" w14:textId="77777777" w:rsidR="00E3385F" w:rsidRPr="00B5221E" w:rsidRDefault="00E3385F" w:rsidP="00B5221E">
    <w:pPr>
      <w:pStyle w:val="Footer"/>
    </w:pPr>
  </w:p>
  <w:p w14:paraId="71C6FD04" w14:textId="77777777" w:rsidR="00780612" w:rsidRDefault="0078061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F42E" w14:textId="65CFF99D" w:rsidR="00E3385F" w:rsidRDefault="00546B33">
    <w:pPr>
      <w:pStyle w:val="Footer"/>
    </w:pPr>
    <w:r>
      <w:rPr>
        <w:noProof/>
      </w:rPr>
      <mc:AlternateContent>
        <mc:Choice Requires="wps">
          <w:drawing>
            <wp:anchor distT="0" distB="0" distL="114300" distR="114300" simplePos="0" relativeHeight="251713887" behindDoc="0" locked="0" layoutInCell="0" allowOverlap="1" wp14:anchorId="76A7F3D8" wp14:editId="4106996F">
              <wp:simplePos x="0" y="0"/>
              <wp:positionH relativeFrom="page">
                <wp:align>center</wp:align>
              </wp:positionH>
              <wp:positionV relativeFrom="page">
                <wp:align>bottom</wp:align>
              </wp:positionV>
              <wp:extent cx="7772400" cy="463550"/>
              <wp:effectExtent l="0" t="0" r="0" b="12700"/>
              <wp:wrapNone/>
              <wp:docPr id="71" name="MSIPCMa2384d50862a63862f0e0094"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A74E2A" w14:textId="6FBC6AF4" w:rsidR="00546B33"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A7F3D8" id="_x0000_t202" coordsize="21600,21600" o:spt="202" path="m,l,21600r21600,l21600,xe">
              <v:stroke joinstyle="miter"/>
              <v:path gradientshapeok="t" o:connecttype="rect"/>
            </v:shapetype>
            <v:shape id="MSIPCMa2384d50862a63862f0e0094" o:spid="_x0000_s1038" type="#_x0000_t202" alt="{&quot;HashCode&quot;:-1264680268,&quot;Height&quot;:9999999.0,&quot;Width&quot;:9999999.0,&quot;Placement&quot;:&quot;Footer&quot;,&quot;Index&quot;:&quot;Primary&quot;,&quot;Section&quot;:3,&quot;Top&quot;:0.0,&quot;Left&quot;:0.0}" style="position:absolute;margin-left:0;margin-top:0;width:612pt;height:36.5pt;z-index:2517138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28A74E2A" w14:textId="6FBC6AF4" w:rsidR="00546B33"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v:textbox>
              <w10:wrap anchorx="page" anchory="page"/>
            </v:shape>
          </w:pict>
        </mc:Fallback>
      </mc:AlternateContent>
    </w:r>
    <w:r w:rsidR="00E3385F" w:rsidRPr="00D55628">
      <w:rPr>
        <w:noProof/>
      </w:rPr>
      <mc:AlternateContent>
        <mc:Choice Requires="wps">
          <w:drawing>
            <wp:anchor distT="0" distB="0" distL="114300" distR="114300" simplePos="0" relativeHeight="251672064" behindDoc="1" locked="1" layoutInCell="1" allowOverlap="1" wp14:anchorId="3385FC6B" wp14:editId="36316C03">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C99D" w14:textId="3586AF46" w:rsidR="00E3385F" w:rsidRPr="0001226A" w:rsidRDefault="00E3385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5FC6B" id="_x0000_s1039"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02B9C99D" w14:textId="3586AF46" w:rsidR="00E3385F" w:rsidRPr="0001226A" w:rsidRDefault="00E3385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D1E8012" w14:textId="77777777" w:rsidR="00E3385F" w:rsidRDefault="00E3385F">
    <w:pPr>
      <w:pStyle w:val="Footer"/>
    </w:pPr>
  </w:p>
  <w:p w14:paraId="562419F0" w14:textId="77777777" w:rsidR="00780612" w:rsidRDefault="0078061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B6AD" w14:textId="52880F35" w:rsidR="00E3385F" w:rsidRDefault="00040FDD">
    <w:pPr>
      <w:pStyle w:val="Footer"/>
    </w:pPr>
    <w:r>
      <w:rPr>
        <w:noProof/>
      </w:rPr>
      <mc:AlternateContent>
        <mc:Choice Requires="wps">
          <w:drawing>
            <wp:anchor distT="0" distB="0" distL="114300" distR="114300" simplePos="0" relativeHeight="251713806" behindDoc="0" locked="0" layoutInCell="0" allowOverlap="1" wp14:anchorId="48BC45A9" wp14:editId="59263F96">
              <wp:simplePos x="0" y="9403953"/>
              <wp:positionH relativeFrom="page">
                <wp:align>center</wp:align>
              </wp:positionH>
              <wp:positionV relativeFrom="page">
                <wp:align>bottom</wp:align>
              </wp:positionV>
              <wp:extent cx="7772400" cy="463550"/>
              <wp:effectExtent l="0" t="0" r="0" b="12700"/>
              <wp:wrapNone/>
              <wp:docPr id="1497025892" name="MSIPCM01754a949838741968c54e62"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8CCAD" w14:textId="2808B0E6" w:rsidR="00040FDD"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BC45A9" id="_x0000_t202" coordsize="21600,21600" o:spt="202" path="m,l,21600r21600,l21600,xe">
              <v:stroke joinstyle="miter"/>
              <v:path gradientshapeok="t" o:connecttype="rect"/>
            </v:shapetype>
            <v:shape id="MSIPCM01754a949838741968c54e62" o:spid="_x0000_s1040" type="#_x0000_t202" alt="{&quot;HashCode&quot;:-1264680268,&quot;Height&quot;:9999999.0,&quot;Width&quot;:9999999.0,&quot;Placement&quot;:&quot;Footer&quot;,&quot;Index&quot;:&quot;FirstPage&quot;,&quot;Section&quot;:3,&quot;Top&quot;:0.0,&quot;Left&quot;:0.0}" style="position:absolute;margin-left:0;margin-top:0;width:612pt;height:36.5pt;z-index:25171380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3928CCAD" w14:textId="2808B0E6" w:rsidR="00040FDD"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v:textbox>
              <w10:wrap anchorx="page" anchory="page"/>
            </v:shape>
          </w:pict>
        </mc:Fallback>
      </mc:AlternateContent>
    </w:r>
    <w:r w:rsidR="00E3385F" w:rsidRPr="00D55628">
      <w:rPr>
        <w:noProof/>
      </w:rPr>
      <mc:AlternateContent>
        <mc:Choice Requires="wps">
          <w:drawing>
            <wp:anchor distT="0" distB="0" distL="114300" distR="114300" simplePos="0" relativeHeight="251675136" behindDoc="1" locked="1" layoutInCell="1" allowOverlap="1" wp14:anchorId="21099272" wp14:editId="0743F3B6">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798E" w14:textId="6C9716F7" w:rsidR="00E3385F" w:rsidRPr="0001226A" w:rsidRDefault="00E3385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9272" id="_x0000_s1041" type="#_x0000_t202" alt="Title: Background Watermark Image" style="position:absolute;margin-left:0;margin-top:0;width:595.3pt;height:141.45pt;z-index:-25164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1EA7798E" w14:textId="6C9716F7" w:rsidR="00E3385F" w:rsidRPr="0001226A" w:rsidRDefault="00E3385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10DF4DF" w14:textId="77777777" w:rsidR="00E3385F" w:rsidRDefault="00E338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C851" w14:textId="77777777" w:rsidR="00546B33" w:rsidRDefault="00546B33">
    <w:pPr>
      <w:pStyle w:val="Footer"/>
      <w:jc w:val="right"/>
    </w:pPr>
    <w:r>
      <w:rPr>
        <w:noProof/>
      </w:rPr>
      <mc:AlternateContent>
        <mc:Choice Requires="wps">
          <w:drawing>
            <wp:anchor distT="0" distB="0" distL="114300" distR="114300" simplePos="0" relativeHeight="251713846" behindDoc="0" locked="0" layoutInCell="0" allowOverlap="1" wp14:anchorId="63F9EED1" wp14:editId="3EE22491">
              <wp:simplePos x="0" y="0"/>
              <wp:positionH relativeFrom="page">
                <wp:align>center</wp:align>
              </wp:positionH>
              <wp:positionV relativeFrom="page">
                <wp:align>bottom</wp:align>
              </wp:positionV>
              <wp:extent cx="7772400" cy="463550"/>
              <wp:effectExtent l="0" t="0" r="0" b="12700"/>
              <wp:wrapNone/>
              <wp:docPr id="72" name="MSIPCM73a04124a42bf57f8415e06c"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47C6E" w14:textId="166CD4C5" w:rsidR="00546B33"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F9EED1" id="_x0000_t202" coordsize="21600,21600" o:spt="202" path="m,l,21600r21600,l21600,xe">
              <v:stroke joinstyle="miter"/>
              <v:path gradientshapeok="t" o:connecttype="rect"/>
            </v:shapetype>
            <v:shape id="MSIPCM73a04124a42bf57f8415e06c" o:spid="_x0000_s1042"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7138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27F47C6E" w14:textId="166CD4C5" w:rsidR="00546B33" w:rsidRPr="001779DE" w:rsidRDefault="001779DE" w:rsidP="001779DE">
                    <w:pPr>
                      <w:jc w:val="center"/>
                      <w:rPr>
                        <w:rFonts w:ascii="Calibri" w:hAnsi="Calibri" w:cs="Calibri"/>
                        <w:color w:val="000000"/>
                        <w:sz w:val="24"/>
                      </w:rPr>
                    </w:pPr>
                    <w:r w:rsidRPr="001779DE">
                      <w:rPr>
                        <w:rFonts w:ascii="Calibri" w:hAnsi="Calibri" w:cs="Calibri"/>
                        <w:color w:val="000000"/>
                        <w:sz w:val="24"/>
                      </w:rPr>
                      <w:t>OFFICIAL</w:t>
                    </w:r>
                  </w:p>
                </w:txbxContent>
              </v:textbox>
              <w10:wrap anchorx="page" anchory="page"/>
            </v:shape>
          </w:pict>
        </mc:Fallback>
      </mc:AlternateContent>
    </w:r>
  </w:p>
  <w:sdt>
    <w:sdtPr>
      <w:rPr>
        <w:b/>
        <w:color w:val="00B2A9" w:themeColor="accent1"/>
        <w:spacing w:val="2"/>
      </w:rPr>
      <w:id w:val="-1111274983"/>
      <w:docPartObj>
        <w:docPartGallery w:val="Page Numbers (Bottom of Page)"/>
        <w:docPartUnique/>
      </w:docPartObj>
    </w:sdtPr>
    <w:sdtEndPr>
      <w:rPr>
        <w:noProof/>
      </w:rPr>
    </w:sdtEndPr>
    <w:sdtContent>
      <w:p w14:paraId="75FF7403" w14:textId="236935C0" w:rsidR="00760FBC" w:rsidRDefault="00760FBC">
        <w:pPr>
          <w:pStyle w:val="Footer"/>
          <w:jc w:val="right"/>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60FBC" w14:paraId="7E081E38" w14:textId="77777777" w:rsidTr="002D5A67">
          <w:trPr>
            <w:trHeight w:val="397"/>
          </w:trPr>
          <w:tc>
            <w:tcPr>
              <w:tcW w:w="9071" w:type="dxa"/>
            </w:tcPr>
            <w:p w14:paraId="6412866E" w14:textId="58C6822F" w:rsidR="00760FBC" w:rsidRDefault="00760FBC" w:rsidP="00760FBC">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1779DE">
                <w:rPr>
                  <w:rStyle w:val="Bold"/>
                </w:rPr>
                <w:t>School Kit Answers</w:t>
              </w:r>
              <w:r>
                <w:rPr>
                  <w:rStyle w:val="Bold"/>
                </w:rPr>
                <w:fldChar w:fldCharType="end"/>
              </w:r>
            </w:p>
            <w:p w14:paraId="35BC272B" w14:textId="26E3B3FD" w:rsidR="00760FBC" w:rsidRPr="00CB1FB7" w:rsidRDefault="00760FBC" w:rsidP="00760FBC">
              <w:pPr>
                <w:pStyle w:val="FooterOdd"/>
                <w:rPr>
                  <w:b/>
                </w:rPr>
              </w:pPr>
              <w:r>
                <w:fldChar w:fldCharType="begin"/>
              </w:r>
              <w:r>
                <w:instrText xml:space="preserve"> DOCPROPERTY  xFooterSubtitle  \* MERGEFORMAT </w:instrText>
              </w:r>
              <w:r>
                <w:fldChar w:fldCharType="end"/>
              </w:r>
            </w:p>
          </w:tc>
          <w:tc>
            <w:tcPr>
              <w:tcW w:w="340" w:type="dxa"/>
            </w:tcPr>
            <w:p w14:paraId="0E37641B" w14:textId="5BECB646" w:rsidR="00760FBC" w:rsidRPr="00D55628" w:rsidRDefault="00760FBC" w:rsidP="00760FBC">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sdtContent>
  </w:sdt>
  <w:p w14:paraId="0AAE2A58" w14:textId="77777777" w:rsidR="00760FBC" w:rsidRDefault="00760F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38EF8" w14:textId="77777777" w:rsidR="00E3385F" w:rsidRPr="008F5280" w:rsidRDefault="00E3385F" w:rsidP="008F5280">
      <w:pPr>
        <w:pStyle w:val="FootnoteSeparator"/>
      </w:pPr>
    </w:p>
  </w:footnote>
  <w:footnote w:type="continuationSeparator" w:id="0">
    <w:p w14:paraId="4906355F" w14:textId="77777777" w:rsidR="00E3385F" w:rsidRDefault="00E3385F" w:rsidP="008F5280">
      <w:pPr>
        <w:pStyle w:val="FootnoteSeparator"/>
      </w:pPr>
    </w:p>
    <w:p w14:paraId="0E3A4FC9" w14:textId="77777777" w:rsidR="00E3385F" w:rsidRDefault="00E3385F"/>
  </w:footnote>
  <w:footnote w:type="continuationNotice" w:id="1">
    <w:p w14:paraId="007ECD96" w14:textId="77777777" w:rsidR="00E3385F" w:rsidRDefault="00E3385F" w:rsidP="00D55628"/>
    <w:p w14:paraId="1BA19BE2" w14:textId="77777777" w:rsidR="00E3385F" w:rsidRDefault="00E338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D065" w14:textId="77777777" w:rsidR="008D4D17" w:rsidRDefault="008D4D17" w:rsidP="009C64FA">
    <w:pPr>
      <w:pStyle w:val="Header"/>
    </w:pPr>
  </w:p>
  <w:p w14:paraId="7853784C"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2BB9"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1C49" w14:textId="77777777" w:rsidR="008D4D17" w:rsidRDefault="008D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D679" w14:textId="77777777" w:rsidR="00E3385F" w:rsidRDefault="00E3385F">
    <w:pPr>
      <w:pStyle w:val="Header"/>
    </w:pPr>
  </w:p>
  <w:p w14:paraId="47D99DFF" w14:textId="77777777" w:rsidR="00780612" w:rsidRDefault="0078061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AB9D" w14:textId="77777777" w:rsidR="00E3385F" w:rsidRDefault="00E3385F" w:rsidP="009C64FA">
    <w:pPr>
      <w:pStyle w:val="Header"/>
    </w:pPr>
  </w:p>
  <w:p w14:paraId="459379A8" w14:textId="77777777" w:rsidR="00E3385F" w:rsidRPr="00393205" w:rsidRDefault="00E3385F" w:rsidP="00393205">
    <w:pPr>
      <w:pStyle w:val="Header"/>
    </w:pPr>
  </w:p>
  <w:p w14:paraId="45AF07C9" w14:textId="77777777" w:rsidR="00780612" w:rsidRDefault="0078061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C03F" w14:textId="77777777" w:rsidR="00E3385F" w:rsidRDefault="00E338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BBF1870" w14:textId="77777777" w:rsidTr="00F66894">
      <w:trPr>
        <w:trHeight w:hRule="exact" w:val="1418"/>
      </w:trPr>
      <w:tc>
        <w:tcPr>
          <w:tcW w:w="7761" w:type="dxa"/>
          <w:vAlign w:val="center"/>
        </w:tcPr>
        <w:p w14:paraId="2606BE4B" w14:textId="3555C69D" w:rsidR="00DE028D" w:rsidRPr="00975ED3" w:rsidRDefault="005611AD" w:rsidP="00DE028D">
          <w:pPr>
            <w:pStyle w:val="Header"/>
          </w:pPr>
          <w:r>
            <w:rPr>
              <w:noProof/>
            </w:rPr>
            <w:fldChar w:fldCharType="begin"/>
          </w:r>
          <w:r>
            <w:rPr>
              <w:noProof/>
            </w:rPr>
            <w:instrText xml:space="preserve"> STYLEREF  Title  \* MERGEFORMAT </w:instrText>
          </w:r>
          <w:r>
            <w:rPr>
              <w:noProof/>
            </w:rPr>
            <w:fldChar w:fldCharType="separate"/>
          </w:r>
          <w:r w:rsidR="001779DE">
            <w:rPr>
              <w:noProof/>
            </w:rPr>
            <w:t>School Kit Answers</w:t>
          </w:r>
          <w:r>
            <w:rPr>
              <w:noProof/>
            </w:rPr>
            <w:fldChar w:fldCharType="end"/>
          </w:r>
        </w:p>
      </w:tc>
    </w:tr>
  </w:tbl>
  <w:p w14:paraId="1D196EAF" w14:textId="77777777" w:rsidR="00DE028D" w:rsidRDefault="005611AD" w:rsidP="00DE028D">
    <w:pPr>
      <w:pStyle w:val="Header"/>
    </w:pPr>
    <w:r w:rsidRPr="00806AB6">
      <w:rPr>
        <w:noProof/>
      </w:rPr>
      <mc:AlternateContent>
        <mc:Choice Requires="wps">
          <w:drawing>
            <wp:anchor distT="0" distB="0" distL="114300" distR="114300" simplePos="0" relativeHeight="251690496" behindDoc="1" locked="0" layoutInCell="1" allowOverlap="1" wp14:anchorId="4BEC705B" wp14:editId="489F269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C1D67" id="TriangleRight" o:spid="_x0000_s1026" style="position:absolute;margin-left:56.7pt;margin-top:22.7pt;width:68.05pt;height:70.8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a6a1b5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9472" behindDoc="1" locked="0" layoutInCell="1" allowOverlap="1" wp14:anchorId="1C98D018" wp14:editId="2D73DCA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5F608" id="TriangleLeft" o:spid="_x0000_s1026" style="position:absolute;margin-left:22.7pt;margin-top:22.7pt;width:68.05pt;height:70.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797391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8448" behindDoc="1" locked="0" layoutInCell="1" allowOverlap="1" wp14:anchorId="50E47B0F" wp14:editId="6851D579">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E39251" id="Rectangle" o:spid="_x0000_s1026" style="position:absolute;margin-left:22.7pt;margin-top:22.7pt;width:552.75pt;height:70.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73B7FBEC" w14:textId="77777777" w:rsidR="00E962AA" w:rsidRPr="00DE028D" w:rsidRDefault="00B63669" w:rsidP="00DE02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E979" w14:textId="132F5AA0" w:rsidR="00DE028D" w:rsidRDefault="00B63669" w:rsidP="00DE028D">
    <w:pPr>
      <w:pStyle w:val="Header"/>
    </w:pPr>
  </w:p>
  <w:p w14:paraId="02AA8347" w14:textId="6AF01DEB" w:rsidR="00DE028D" w:rsidRPr="00DE028D" w:rsidRDefault="00B63669" w:rsidP="00DE02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3336" w14:textId="77777777" w:rsidR="00E962AA" w:rsidRPr="00E97294" w:rsidRDefault="005611AD" w:rsidP="00E97294">
    <w:pPr>
      <w:pStyle w:val="Header"/>
    </w:pPr>
    <w:r>
      <w:rPr>
        <w:noProof/>
      </w:rPr>
      <w:drawing>
        <wp:anchor distT="0" distB="0" distL="114300" distR="114300" simplePos="0" relativeHeight="251687424" behindDoc="1" locked="0" layoutInCell="1" allowOverlap="1" wp14:anchorId="206D8BE3" wp14:editId="259C4E9F">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7880E45A" wp14:editId="03C5528D">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83328" behindDoc="1" locked="0" layoutInCell="1" allowOverlap="1" wp14:anchorId="43FC9675" wp14:editId="4C24D8ED">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65AD" id="TriangleRight" o:spid="_x0000_s1026" style="position:absolute;margin-left:56.7pt;margin-top:22.7pt;width:68.05pt;height:70.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a6a1b5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9232" behindDoc="1" locked="0" layoutInCell="1" allowOverlap="1" wp14:anchorId="3CA2CE72" wp14:editId="4CD6B6CB">
              <wp:simplePos x="0" y="0"/>
              <wp:positionH relativeFrom="page">
                <wp:posOffset>720090</wp:posOffset>
              </wp:positionH>
              <wp:positionV relativeFrom="page">
                <wp:posOffset>1188085</wp:posOffset>
              </wp:positionV>
              <wp:extent cx="864000" cy="900000"/>
              <wp:effectExtent l="0" t="0" r="0" b="0"/>
              <wp:wrapNone/>
              <wp:docPr id="106850555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21AEF" id="TriangleBottom" o:spid="_x0000_s1026" style="position:absolute;margin-left:56.7pt;margin-top:93.55pt;width:68.05pt;height:70.85pt;z-index:-251637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" path="m,l669,1415,1339,,,xe" fillcolor="#66d1cb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82304" behindDoc="1" locked="0" layoutInCell="1" allowOverlap="1" wp14:anchorId="642F593E" wp14:editId="077F9504">
              <wp:simplePos x="0" y="0"/>
              <wp:positionH relativeFrom="page">
                <wp:posOffset>288290</wp:posOffset>
              </wp:positionH>
              <wp:positionV relativeFrom="page">
                <wp:posOffset>288290</wp:posOffset>
              </wp:positionV>
              <wp:extent cx="864000" cy="900000"/>
              <wp:effectExtent l="0" t="0" r="0" b="0"/>
              <wp:wrapNone/>
              <wp:docPr id="106850556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A457A" id="TriangleLeft" o:spid="_x0000_s1026" style="position:absolute;margin-left:22.7pt;margin-top:22.7pt;width:68.05pt;height:70.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" path="m,l665,1419,1334,,,xe" fillcolor="#797391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1280" behindDoc="1" locked="0" layoutInCell="1" allowOverlap="1" wp14:anchorId="448466BC" wp14:editId="2666218D">
              <wp:simplePos x="0" y="0"/>
              <wp:positionH relativeFrom="page">
                <wp:posOffset>288290</wp:posOffset>
              </wp:positionH>
              <wp:positionV relativeFrom="page">
                <wp:posOffset>288290</wp:posOffset>
              </wp:positionV>
              <wp:extent cx="7020000" cy="900000"/>
              <wp:effectExtent l="0" t="0" r="9525" b="0"/>
              <wp:wrapNone/>
              <wp:docPr id="106850556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B3B6E7" id="Rectangle" o:spid="_x0000_s1026" style="position:absolute;margin-left:22.7pt;margin-top:22.7pt;width:552.75pt;height:70.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5AE1"/>
    <w:multiLevelType w:val="multilevel"/>
    <w:tmpl w:val="8548B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92015"/>
    <w:multiLevelType w:val="hybridMultilevel"/>
    <w:tmpl w:val="EE5A82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62A55"/>
    <w:multiLevelType w:val="multilevel"/>
    <w:tmpl w:val="617C38BC"/>
    <w:lvl w:ilvl="0">
      <w:start w:val="1"/>
      <w:numFmt w:val="lowerLetter"/>
      <w:lvlText w:val="%1)"/>
      <w:lvlJc w:val="left"/>
      <w:pPr>
        <w:tabs>
          <w:tab w:val="num" w:pos="680"/>
        </w:tabs>
        <w:ind w:left="680" w:hanging="340"/>
      </w:pPr>
      <w:rPr>
        <w:rFonts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3"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76A183D"/>
    <w:multiLevelType w:val="hybridMultilevel"/>
    <w:tmpl w:val="452ACD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0E024C"/>
    <w:multiLevelType w:val="hybridMultilevel"/>
    <w:tmpl w:val="8B34BF04"/>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D1516DA"/>
    <w:multiLevelType w:val="hybridMultilevel"/>
    <w:tmpl w:val="D0D88E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817C67"/>
    <w:multiLevelType w:val="hybridMultilevel"/>
    <w:tmpl w:val="7068CC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A43023"/>
    <w:multiLevelType w:val="hybridMultilevel"/>
    <w:tmpl w:val="D108AC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18C4FAC"/>
    <w:multiLevelType w:val="hybridMultilevel"/>
    <w:tmpl w:val="7B608F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5E46B5"/>
    <w:multiLevelType w:val="multilevel"/>
    <w:tmpl w:val="8F7889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FB64B0"/>
    <w:multiLevelType w:val="hybridMultilevel"/>
    <w:tmpl w:val="0C3E2A6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92723FF"/>
    <w:multiLevelType w:val="hybridMultilevel"/>
    <w:tmpl w:val="300465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A560CE7"/>
    <w:multiLevelType w:val="hybridMultilevel"/>
    <w:tmpl w:val="3AE822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C52299"/>
    <w:multiLevelType w:val="hybridMultilevel"/>
    <w:tmpl w:val="FBCC4AC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1BFC5AAB"/>
    <w:multiLevelType w:val="hybridMultilevel"/>
    <w:tmpl w:val="5AE6B1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C3F5A1B"/>
    <w:multiLevelType w:val="hybridMultilevel"/>
    <w:tmpl w:val="F93E66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364B40"/>
    <w:multiLevelType w:val="hybridMultilevel"/>
    <w:tmpl w:val="24DEA21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D4E698F"/>
    <w:multiLevelType w:val="multilevel"/>
    <w:tmpl w:val="D946E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86586D"/>
    <w:multiLevelType w:val="hybridMultilevel"/>
    <w:tmpl w:val="077EC2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DF16E59"/>
    <w:multiLevelType w:val="multilevel"/>
    <w:tmpl w:val="4EA68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FF751B"/>
    <w:multiLevelType w:val="hybridMultilevel"/>
    <w:tmpl w:val="B1FEF2F0"/>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5" w15:restartNumberingAfterBreak="0">
    <w:nsid w:val="1EA25670"/>
    <w:multiLevelType w:val="hybridMultilevel"/>
    <w:tmpl w:val="AD8EAE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7" w15:restartNumberingAfterBreak="0">
    <w:nsid w:val="1F6D5A97"/>
    <w:multiLevelType w:val="hybridMultilevel"/>
    <w:tmpl w:val="1E5E52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1AA40E2"/>
    <w:multiLevelType w:val="hybridMultilevel"/>
    <w:tmpl w:val="1FE4F4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21C4380"/>
    <w:multiLevelType w:val="hybridMultilevel"/>
    <w:tmpl w:val="6BD4FA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701012C"/>
    <w:multiLevelType w:val="hybridMultilevel"/>
    <w:tmpl w:val="53E26B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D55B85"/>
    <w:multiLevelType w:val="hybridMultilevel"/>
    <w:tmpl w:val="994EDE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2D4E4E17"/>
    <w:multiLevelType w:val="hybridMultilevel"/>
    <w:tmpl w:val="353CBA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FBD22D7"/>
    <w:multiLevelType w:val="hybridMultilevel"/>
    <w:tmpl w:val="AF6C6F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11C30DA"/>
    <w:multiLevelType w:val="multilevel"/>
    <w:tmpl w:val="A762F80C"/>
    <w:lvl w:ilvl="0">
      <w:start w:val="1"/>
      <w:numFmt w:val="lowerLetter"/>
      <w:lvlText w:val="%1)"/>
      <w:lvlJc w:val="left"/>
      <w:pPr>
        <w:tabs>
          <w:tab w:val="num" w:pos="680"/>
        </w:tabs>
        <w:ind w:left="680" w:hanging="340"/>
      </w:pPr>
      <w:rPr>
        <w:rFonts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36" w15:restartNumberingAfterBreak="0">
    <w:nsid w:val="31CC17A5"/>
    <w:multiLevelType w:val="hybridMultilevel"/>
    <w:tmpl w:val="001A3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33064AB"/>
    <w:multiLevelType w:val="hybridMultilevel"/>
    <w:tmpl w:val="8480A6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3377303"/>
    <w:multiLevelType w:val="hybridMultilevel"/>
    <w:tmpl w:val="07F6A9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3587103"/>
    <w:multiLevelType w:val="hybridMultilevel"/>
    <w:tmpl w:val="9940C9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7352A19"/>
    <w:multiLevelType w:val="multilevel"/>
    <w:tmpl w:val="5CD49E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5A2B34"/>
    <w:multiLevelType w:val="hybridMultilevel"/>
    <w:tmpl w:val="6CAA16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7DE0687"/>
    <w:multiLevelType w:val="multilevel"/>
    <w:tmpl w:val="123E11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39A6544F"/>
    <w:multiLevelType w:val="hybridMultilevel"/>
    <w:tmpl w:val="411415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3F2C4D89"/>
    <w:multiLevelType w:val="hybridMultilevel"/>
    <w:tmpl w:val="6E40EE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556350A"/>
    <w:multiLevelType w:val="hybridMultilevel"/>
    <w:tmpl w:val="64EC12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86931EA"/>
    <w:multiLevelType w:val="hybridMultilevel"/>
    <w:tmpl w:val="15F2667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49ED5F85"/>
    <w:multiLevelType w:val="hybridMultilevel"/>
    <w:tmpl w:val="85C6A6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AE15A89"/>
    <w:multiLevelType w:val="hybridMultilevel"/>
    <w:tmpl w:val="E76CAAE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4B147FF8"/>
    <w:multiLevelType w:val="hybridMultilevel"/>
    <w:tmpl w:val="6E529A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D545EC4"/>
    <w:multiLevelType w:val="multilevel"/>
    <w:tmpl w:val="F7A4FDF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5" w15:restartNumberingAfterBreak="0">
    <w:nsid w:val="4F0B1B75"/>
    <w:multiLevelType w:val="hybridMultilevel"/>
    <w:tmpl w:val="12C8C1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0F80982"/>
    <w:multiLevelType w:val="hybridMultilevel"/>
    <w:tmpl w:val="F00EFA1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5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59" w15:restartNumberingAfterBreak="0">
    <w:nsid w:val="51D22A5A"/>
    <w:multiLevelType w:val="hybridMultilevel"/>
    <w:tmpl w:val="FE1AE6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5457990"/>
    <w:multiLevelType w:val="hybridMultilevel"/>
    <w:tmpl w:val="D8A25D9A"/>
    <w:lvl w:ilvl="0" w:tplc="380C7696">
      <w:start w:val="1"/>
      <w:numFmt w:val="decimal"/>
      <w:lvlText w:val="%1."/>
      <w:lvlJc w:val="left"/>
      <w:pPr>
        <w:ind w:left="720" w:hanging="360"/>
      </w:pPr>
      <w:rPr>
        <w:rFonts w:eastAsia="Aria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5F020CE"/>
    <w:multiLevelType w:val="hybridMultilevel"/>
    <w:tmpl w:val="597692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9A5544B"/>
    <w:multiLevelType w:val="hybridMultilevel"/>
    <w:tmpl w:val="EE5CC0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B3266DB"/>
    <w:multiLevelType w:val="hybridMultilevel"/>
    <w:tmpl w:val="2AB0FD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5" w15:restartNumberingAfterBreak="0">
    <w:nsid w:val="5E7209C5"/>
    <w:multiLevelType w:val="hybridMultilevel"/>
    <w:tmpl w:val="E6528C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2287714"/>
    <w:multiLevelType w:val="multilevel"/>
    <w:tmpl w:val="F4ACEB50"/>
    <w:lvl w:ilvl="0">
      <w:start w:val="1"/>
      <w:numFmt w:val="lowerLetter"/>
      <w:lvlText w:val="%1)"/>
      <w:lvlJc w:val="left"/>
      <w:pPr>
        <w:tabs>
          <w:tab w:val="num" w:pos="680"/>
        </w:tabs>
        <w:ind w:left="680" w:hanging="340"/>
      </w:pPr>
      <w:rPr>
        <w:rFonts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6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68" w15:restartNumberingAfterBreak="0">
    <w:nsid w:val="677E0AD0"/>
    <w:multiLevelType w:val="hybridMultilevel"/>
    <w:tmpl w:val="E42864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817032B"/>
    <w:multiLevelType w:val="hybridMultilevel"/>
    <w:tmpl w:val="952C417E"/>
    <w:lvl w:ilvl="0" w:tplc="7472A806">
      <w:start w:val="1"/>
      <w:numFmt w:val="decimal"/>
      <w:lvlText w:val="%1."/>
      <w:lvlJc w:val="left"/>
      <w:pPr>
        <w:ind w:left="720" w:hanging="360"/>
      </w:pPr>
      <w:rPr>
        <w:rFonts w:asciiTheme="minorHAnsi" w:hAnsiTheme="minorHAnsi" w:hint="default"/>
        <w:color w:val="00B2A9" w:themeColor="text2"/>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837568C"/>
    <w:multiLevelType w:val="hybridMultilevel"/>
    <w:tmpl w:val="E0F6D87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6A3A7BAE"/>
    <w:multiLevelType w:val="hybridMultilevel"/>
    <w:tmpl w:val="3E2ED03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A626F59"/>
    <w:multiLevelType w:val="hybridMultilevel"/>
    <w:tmpl w:val="E6FE43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A726187"/>
    <w:multiLevelType w:val="hybridMultilevel"/>
    <w:tmpl w:val="896424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A9F2CAA"/>
    <w:multiLevelType w:val="hybridMultilevel"/>
    <w:tmpl w:val="CD5820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AB60E2F"/>
    <w:multiLevelType w:val="hybridMultilevel"/>
    <w:tmpl w:val="9796C4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7" w15:restartNumberingAfterBreak="0">
    <w:nsid w:val="6E063CC9"/>
    <w:multiLevelType w:val="hybridMultilevel"/>
    <w:tmpl w:val="6178A7F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9" w15:restartNumberingAfterBreak="0">
    <w:nsid w:val="70D03E19"/>
    <w:multiLevelType w:val="hybridMultilevel"/>
    <w:tmpl w:val="1FD811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10B7BC4"/>
    <w:multiLevelType w:val="hybridMultilevel"/>
    <w:tmpl w:val="E25C92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29D40E7"/>
    <w:multiLevelType w:val="hybridMultilevel"/>
    <w:tmpl w:val="3AFE94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2AC7A0E"/>
    <w:multiLevelType w:val="hybridMultilevel"/>
    <w:tmpl w:val="059C74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4" w15:restartNumberingAfterBreak="0">
    <w:nsid w:val="7966082D"/>
    <w:multiLevelType w:val="hybridMultilevel"/>
    <w:tmpl w:val="C7964446"/>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16cid:durableId="554391478">
    <w:abstractNumId w:val="46"/>
  </w:num>
  <w:num w:numId="2" w16cid:durableId="1569925192">
    <w:abstractNumId w:val="76"/>
  </w:num>
  <w:num w:numId="3" w16cid:durableId="2014145258">
    <w:abstractNumId w:val="64"/>
  </w:num>
  <w:num w:numId="4" w16cid:durableId="1285431572">
    <w:abstractNumId w:val="83"/>
  </w:num>
  <w:num w:numId="5" w16cid:durableId="1794667239">
    <w:abstractNumId w:val="32"/>
  </w:num>
  <w:num w:numId="6" w16cid:durableId="2033989792">
    <w:abstractNumId w:val="10"/>
  </w:num>
  <w:num w:numId="7" w16cid:durableId="540435267">
    <w:abstractNumId w:val="3"/>
  </w:num>
  <w:num w:numId="8" w16cid:durableId="55864186">
    <w:abstractNumId w:val="78"/>
  </w:num>
  <w:num w:numId="9" w16cid:durableId="1371343781">
    <w:abstractNumId w:val="15"/>
  </w:num>
  <w:num w:numId="10" w16cid:durableId="1434670655">
    <w:abstractNumId w:val="43"/>
  </w:num>
  <w:num w:numId="11" w16cid:durableId="1380320198">
    <w:abstractNumId w:val="26"/>
  </w:num>
  <w:num w:numId="12" w16cid:durableId="638724792">
    <w:abstractNumId w:val="48"/>
  </w:num>
  <w:num w:numId="13" w16cid:durableId="1310475488">
    <w:abstractNumId w:val="54"/>
  </w:num>
  <w:num w:numId="14" w16cid:durableId="490680739">
    <w:abstractNumId w:val="73"/>
  </w:num>
  <w:num w:numId="15" w16cid:durableId="951549254">
    <w:abstractNumId w:val="75"/>
  </w:num>
  <w:num w:numId="16" w16cid:durableId="1473477169">
    <w:abstractNumId w:val="80"/>
  </w:num>
  <w:num w:numId="17" w16cid:durableId="1924799908">
    <w:abstractNumId w:val="61"/>
  </w:num>
  <w:num w:numId="18" w16cid:durableId="946621706">
    <w:abstractNumId w:val="4"/>
  </w:num>
  <w:num w:numId="19" w16cid:durableId="475991148">
    <w:abstractNumId w:val="51"/>
  </w:num>
  <w:num w:numId="20" w16cid:durableId="1086154382">
    <w:abstractNumId w:val="14"/>
  </w:num>
  <w:num w:numId="21" w16cid:durableId="1117867288">
    <w:abstractNumId w:val="11"/>
  </w:num>
  <w:num w:numId="22" w16cid:durableId="1541625672">
    <w:abstractNumId w:val="18"/>
  </w:num>
  <w:num w:numId="23" w16cid:durableId="999431407">
    <w:abstractNumId w:val="29"/>
  </w:num>
  <w:num w:numId="24" w16cid:durableId="351224230">
    <w:abstractNumId w:val="60"/>
  </w:num>
  <w:num w:numId="25" w16cid:durableId="1069038611">
    <w:abstractNumId w:val="36"/>
  </w:num>
  <w:num w:numId="26" w16cid:durableId="86389911">
    <w:abstractNumId w:val="31"/>
  </w:num>
  <w:num w:numId="27" w16cid:durableId="6756008">
    <w:abstractNumId w:val="71"/>
  </w:num>
  <w:num w:numId="28" w16cid:durableId="1934583925">
    <w:abstractNumId w:val="33"/>
  </w:num>
  <w:num w:numId="29" w16cid:durableId="841815414">
    <w:abstractNumId w:val="25"/>
  </w:num>
  <w:num w:numId="30" w16cid:durableId="1067531261">
    <w:abstractNumId w:val="55"/>
  </w:num>
  <w:num w:numId="31" w16cid:durableId="270088781">
    <w:abstractNumId w:val="22"/>
  </w:num>
  <w:num w:numId="32" w16cid:durableId="2091079309">
    <w:abstractNumId w:val="1"/>
  </w:num>
  <w:num w:numId="33" w16cid:durableId="239677149">
    <w:abstractNumId w:val="34"/>
  </w:num>
  <w:num w:numId="34" w16cid:durableId="1696688710">
    <w:abstractNumId w:val="68"/>
  </w:num>
  <w:num w:numId="35" w16cid:durableId="1438797161">
    <w:abstractNumId w:val="37"/>
  </w:num>
  <w:num w:numId="36" w16cid:durableId="593713068">
    <w:abstractNumId w:val="63"/>
  </w:num>
  <w:num w:numId="37" w16cid:durableId="439951732">
    <w:abstractNumId w:val="82"/>
  </w:num>
  <w:num w:numId="38" w16cid:durableId="1677541290">
    <w:abstractNumId w:val="62"/>
  </w:num>
  <w:num w:numId="39" w16cid:durableId="2077891513">
    <w:abstractNumId w:val="7"/>
  </w:num>
  <w:num w:numId="40" w16cid:durableId="694310182">
    <w:abstractNumId w:val="16"/>
  </w:num>
  <w:num w:numId="41" w16cid:durableId="1636400505">
    <w:abstractNumId w:val="19"/>
  </w:num>
  <w:num w:numId="42" w16cid:durableId="1947034303">
    <w:abstractNumId w:val="44"/>
  </w:num>
  <w:num w:numId="43" w16cid:durableId="1262493910">
    <w:abstractNumId w:val="59"/>
  </w:num>
  <w:num w:numId="44" w16cid:durableId="1354185667">
    <w:abstractNumId w:val="41"/>
  </w:num>
  <w:num w:numId="45" w16cid:durableId="547574813">
    <w:abstractNumId w:val="9"/>
  </w:num>
  <w:num w:numId="46" w16cid:durableId="419375824">
    <w:abstractNumId w:val="27"/>
  </w:num>
  <w:num w:numId="47" w16cid:durableId="169417721">
    <w:abstractNumId w:val="65"/>
  </w:num>
  <w:num w:numId="48" w16cid:durableId="106776400">
    <w:abstractNumId w:val="49"/>
  </w:num>
  <w:num w:numId="49" w16cid:durableId="147015398">
    <w:abstractNumId w:val="17"/>
  </w:num>
  <w:num w:numId="50" w16cid:durableId="1762095476">
    <w:abstractNumId w:val="84"/>
  </w:num>
  <w:num w:numId="51" w16cid:durableId="481043208">
    <w:abstractNumId w:val="5"/>
  </w:num>
  <w:num w:numId="52" w16cid:durableId="1894151209">
    <w:abstractNumId w:val="50"/>
  </w:num>
  <w:num w:numId="53" w16cid:durableId="1322661041">
    <w:abstractNumId w:val="20"/>
  </w:num>
  <w:num w:numId="54" w16cid:durableId="703023944">
    <w:abstractNumId w:val="13"/>
  </w:num>
  <w:num w:numId="55" w16cid:durableId="1773435988">
    <w:abstractNumId w:val="56"/>
  </w:num>
  <w:num w:numId="56" w16cid:durableId="601038188">
    <w:abstractNumId w:val="52"/>
  </w:num>
  <w:num w:numId="57" w16cid:durableId="373892565">
    <w:abstractNumId w:val="70"/>
  </w:num>
  <w:num w:numId="58" w16cid:durableId="1190533030">
    <w:abstractNumId w:val="77"/>
  </w:num>
  <w:num w:numId="59" w16cid:durableId="952442621">
    <w:abstractNumId w:val="74"/>
  </w:num>
  <w:num w:numId="60" w16cid:durableId="1097598324">
    <w:abstractNumId w:val="53"/>
  </w:num>
  <w:num w:numId="61" w16cid:durableId="671832855">
    <w:abstractNumId w:val="30"/>
  </w:num>
  <w:num w:numId="62" w16cid:durableId="1446655673">
    <w:abstractNumId w:val="66"/>
  </w:num>
  <w:num w:numId="63" w16cid:durableId="983388203">
    <w:abstractNumId w:val="2"/>
  </w:num>
  <w:num w:numId="64" w16cid:durableId="1029836621">
    <w:abstractNumId w:val="72"/>
  </w:num>
  <w:num w:numId="65" w16cid:durableId="1879314876">
    <w:abstractNumId w:val="81"/>
  </w:num>
  <w:num w:numId="66" w16cid:durableId="44374215">
    <w:abstractNumId w:val="38"/>
  </w:num>
  <w:num w:numId="67" w16cid:durableId="820197308">
    <w:abstractNumId w:val="47"/>
  </w:num>
  <w:num w:numId="68" w16cid:durableId="1252274448">
    <w:abstractNumId w:val="39"/>
  </w:num>
  <w:num w:numId="69" w16cid:durableId="1107434110">
    <w:abstractNumId w:val="79"/>
  </w:num>
  <w:num w:numId="70" w16cid:durableId="2014334571">
    <w:abstractNumId w:val="35"/>
  </w:num>
  <w:num w:numId="71" w16cid:durableId="2060397142">
    <w:abstractNumId w:val="24"/>
  </w:num>
  <w:num w:numId="72" w16cid:durableId="1373573371">
    <w:abstractNumId w:val="69"/>
  </w:num>
  <w:num w:numId="73" w16cid:durableId="2070302331">
    <w:abstractNumId w:val="8"/>
  </w:num>
  <w:num w:numId="74" w16cid:durableId="1959681333">
    <w:abstractNumId w:val="21"/>
  </w:num>
  <w:num w:numId="75" w16cid:durableId="1664162085">
    <w:abstractNumId w:val="0"/>
    <w:lvlOverride w:ilvl="0">
      <w:lvl w:ilvl="0">
        <w:numFmt w:val="lowerLetter"/>
        <w:lvlText w:val="%1."/>
        <w:lvlJc w:val="left"/>
      </w:lvl>
    </w:lvlOverride>
  </w:num>
  <w:num w:numId="76" w16cid:durableId="576593612">
    <w:abstractNumId w:val="40"/>
    <w:lvlOverride w:ilvl="0">
      <w:lvl w:ilvl="0">
        <w:numFmt w:val="decimal"/>
        <w:lvlText w:val="%1."/>
        <w:lvlJc w:val="left"/>
      </w:lvl>
    </w:lvlOverride>
  </w:num>
  <w:num w:numId="77" w16cid:durableId="758722194">
    <w:abstractNumId w:val="12"/>
    <w:lvlOverride w:ilvl="0">
      <w:lvl w:ilvl="0">
        <w:numFmt w:val="decimal"/>
        <w:lvlText w:val="%1."/>
        <w:lvlJc w:val="left"/>
      </w:lvl>
    </w:lvlOverride>
  </w:num>
  <w:num w:numId="78" w16cid:durableId="1633826785">
    <w:abstractNumId w:val="42"/>
    <w:lvlOverride w:ilvl="0">
      <w:lvl w:ilvl="0">
        <w:numFmt w:val="decimal"/>
        <w:lvlText w:val="%1."/>
        <w:lvlJc w:val="left"/>
      </w:lvl>
    </w:lvlOverride>
  </w:num>
  <w:num w:numId="79" w16cid:durableId="2117209002">
    <w:abstractNumId w:val="23"/>
    <w:lvlOverride w:ilvl="0">
      <w:lvl w:ilvl="0">
        <w:numFmt w:val="decimal"/>
        <w:lvlText w:val="%1."/>
        <w:lvlJc w:val="left"/>
      </w:lvl>
    </w:lvlOverride>
  </w:num>
  <w:num w:numId="80" w16cid:durableId="570967886">
    <w:abstractNumId w:val="2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E3385F"/>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07A07"/>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0FDD"/>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306"/>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67AFF"/>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1B0"/>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0FAC"/>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373"/>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9DE"/>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98"/>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0C9"/>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8B"/>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6B3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1AD"/>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4C2"/>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A2F"/>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A68"/>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0FBC"/>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612"/>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2E23"/>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729"/>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742"/>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2EF2"/>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350"/>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69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2B5"/>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3C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7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30C"/>
    <w:rsid w:val="00E3371C"/>
    <w:rsid w:val="00E3385F"/>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9B"/>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4D1"/>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1918BAA7"/>
  <w15:docId w15:val="{2624FC95-6CEA-4A2F-BDCF-4F9638265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E3385F"/>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E3385F"/>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E3385F"/>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E3385F"/>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E3385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customStyle="1" w:styleId="2">
    <w:name w:val="2"/>
    <w:basedOn w:val="TableNormal"/>
    <w:rsid w:val="004E60C9"/>
    <w:pPr>
      <w:spacing w:line="276" w:lineRule="auto"/>
    </w:pPr>
    <w:rPr>
      <w:rFonts w:ascii="Arial" w:eastAsia="Arial" w:hAnsi="Arial"/>
      <w:color w:val="auto"/>
      <w:sz w:val="22"/>
      <w:szCs w:val="22"/>
      <w:lang w:val="en"/>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creativecommons.org/licenses/by/4.0/" TargetMode="External"/><Relationship Id="rId21" Type="http://schemas.openxmlformats.org/officeDocument/2006/relationships/image" Target="media/image7.jpg"/><Relationship Id="rId34" Type="http://schemas.openxmlformats.org/officeDocument/2006/relationships/footer" Target="footer1.xml"/><Relationship Id="rId42" Type="http://schemas.openxmlformats.org/officeDocument/2006/relationships/hyperlink" Target="http://www.delwp.vic.gov.au" TargetMode="External"/><Relationship Id="rId47" Type="http://schemas.openxmlformats.org/officeDocument/2006/relationships/header" Target="header4.xml"/><Relationship Id="rId50" Type="http://schemas.openxmlformats.org/officeDocument/2006/relationships/footer" Target="footer7.xml"/><Relationship Id="rId55"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header" Target="header9.xml"/><Relationship Id="rId76" Type="http://schemas.openxmlformats.org/officeDocument/2006/relationships/image" Target="media/image37.png"/><Relationship Id="rId84" Type="http://schemas.openxmlformats.org/officeDocument/2006/relationships/image" Target="media/image45.png"/><Relationship Id="rId7" Type="http://schemas.openxmlformats.org/officeDocument/2006/relationships/numbering" Target="numbering.xml"/><Relationship Id="rId71" Type="http://schemas.openxmlformats.org/officeDocument/2006/relationships/hyperlink" Target="https://www.phycohealth.com/blogs/news/seaweed-for-the-planet"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15.jpg"/><Relationship Id="rId37" Type="http://schemas.openxmlformats.org/officeDocument/2006/relationships/image" Target="media/image19.png"/><Relationship Id="rId40" Type="http://schemas.openxmlformats.org/officeDocument/2006/relationships/hyperlink" Target="mailto:customer.service@delwp.vic.gov.au" TargetMode="External"/><Relationship Id="rId45" Type="http://schemas.openxmlformats.org/officeDocument/2006/relationships/header" Target="header3.xm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oter" Target="footer10.xml"/><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8.png"/><Relationship Id="rId82" Type="http://schemas.openxmlformats.org/officeDocument/2006/relationships/image" Target="media/image43.png"/><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3.jpg"/><Relationship Id="rId35" Type="http://schemas.openxmlformats.org/officeDocument/2006/relationships/footer" Target="footer2.xml"/><Relationship Id="rId43" Type="http://schemas.openxmlformats.org/officeDocument/2006/relationships/header" Target="header2.xml"/><Relationship Id="rId48" Type="http://schemas.openxmlformats.org/officeDocument/2006/relationships/header" Target="header5.xml"/><Relationship Id="rId56" Type="http://schemas.openxmlformats.org/officeDocument/2006/relationships/image" Target="media/image24.png"/><Relationship Id="rId64" Type="http://schemas.openxmlformats.org/officeDocument/2006/relationships/header" Target="header7.xml"/><Relationship Id="rId69" Type="http://schemas.openxmlformats.org/officeDocument/2006/relationships/footer" Target="footer12.xml"/><Relationship Id="rId77" Type="http://schemas.openxmlformats.org/officeDocument/2006/relationships/image" Target="media/image38.png"/><Relationship Id="rId8" Type="http://schemas.openxmlformats.org/officeDocument/2006/relationships/styles" Target="styles.xml"/><Relationship Id="rId51" Type="http://schemas.openxmlformats.org/officeDocument/2006/relationships/header" Target="header6.xml"/><Relationship Id="rId72" Type="http://schemas.openxmlformats.org/officeDocument/2006/relationships/hyperlink" Target="https://www.notpla.com/frequently-asked-questions/" TargetMode="External"/><Relationship Id="rId80" Type="http://schemas.openxmlformats.org/officeDocument/2006/relationships/image" Target="media/image41.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image" Target="media/image20.emf"/><Relationship Id="rId46" Type="http://schemas.openxmlformats.org/officeDocument/2006/relationships/footer" Target="footer5.xml"/><Relationship Id="rId59" Type="http://schemas.openxmlformats.org/officeDocument/2006/relationships/footer" Target="footer9.xml"/><Relationship Id="rId67" Type="http://schemas.openxmlformats.org/officeDocument/2006/relationships/footer" Target="footer11.xml"/><Relationship Id="rId20" Type="http://schemas.openxmlformats.org/officeDocument/2006/relationships/image" Target="media/image8.jpeg"/><Relationship Id="rId41" Type="http://schemas.openxmlformats.org/officeDocument/2006/relationships/hyperlink" Target="http://www.relayservice.com.au" TargetMode="External"/><Relationship Id="rId54" Type="http://schemas.openxmlformats.org/officeDocument/2006/relationships/image" Target="media/image22.png"/><Relationship Id="rId62" Type="http://schemas.openxmlformats.org/officeDocument/2006/relationships/image" Target="media/image29.jpg"/><Relationship Id="rId70" Type="http://schemas.openxmlformats.org/officeDocument/2006/relationships/hyperlink" Target="https://www.seaforest.com.au/" TargetMode="External"/><Relationship Id="rId75" Type="http://schemas.openxmlformats.org/officeDocument/2006/relationships/image" Target="media/image36.png"/><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footer" Target="footer3.xml"/><Relationship Id="rId49" Type="http://schemas.openxmlformats.org/officeDocument/2006/relationships/footer" Target="footer6.xml"/><Relationship Id="rId57" Type="http://schemas.openxmlformats.org/officeDocument/2006/relationships/image" Target="media/image25.png"/><Relationship Id="rId10" Type="http://schemas.openxmlformats.org/officeDocument/2006/relationships/webSettings" Target="webSettings.xml"/><Relationship Id="rId31" Type="http://schemas.openxmlformats.org/officeDocument/2006/relationships/image" Target="media/image14.jpg"/><Relationship Id="rId44" Type="http://schemas.openxmlformats.org/officeDocument/2006/relationships/footer" Target="footer4.xml"/><Relationship Id="rId52" Type="http://schemas.openxmlformats.org/officeDocument/2006/relationships/footer" Target="footer8.xml"/><Relationship Id="rId60" Type="http://schemas.openxmlformats.org/officeDocument/2006/relationships/image" Target="media/image27.png"/><Relationship Id="rId65" Type="http://schemas.openxmlformats.org/officeDocument/2006/relationships/header" Target="header8.xml"/><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glossaryDocument" Target="glossary/document.xml"/></Relationships>
</file>

<file path=word/_rels/footer12.xml.rels><?xml version="1.0" encoding="UTF-8" standalone="yes"?>
<Relationships xmlns="http://schemas.openxmlformats.org/package/2006/relationships"><Relationship Id="rId3" Type="http://schemas.openxmlformats.org/officeDocument/2006/relationships/image" Target="media/image33.emf"/><Relationship Id="rId2" Type="http://schemas.openxmlformats.org/officeDocument/2006/relationships/image" Target="media/image18.emf"/><Relationship Id="rId1" Type="http://schemas.openxmlformats.org/officeDocument/2006/relationships/image" Target="media/image17.jpg"/></Relationships>
</file>

<file path=word/_rels/footer3.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jpg"/><Relationship Id="rId1" Type="http://schemas.openxmlformats.org/officeDocument/2006/relationships/image" Target="media/image14.emf"/><Relationship Id="rId4" Type="http://schemas.openxmlformats.org/officeDocument/2006/relationships/image" Target="media/image18.emf"/></Relationships>
</file>

<file path=word/_rels/header9.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6EA6D7D6B0422CA66E19EECE1CCB75"/>
        <w:category>
          <w:name w:val="General"/>
          <w:gallery w:val="placeholder"/>
        </w:category>
        <w:types>
          <w:type w:val="bbPlcHdr"/>
        </w:types>
        <w:behaviors>
          <w:behavior w:val="content"/>
        </w:behaviors>
        <w:guid w:val="{1D490F19-0FD5-4D72-A521-EEBECA766308}"/>
      </w:docPartPr>
      <w:docPartBody>
        <w:p w:rsidR="0045505E" w:rsidRDefault="0045505E">
          <w:pPr>
            <w:pStyle w:val="626EA6D7D6B0422CA66E19EECE1CCB7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5E"/>
    <w:rsid w:val="004550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26EA6D7D6B0422CA66E19EECE1CCB75">
    <w:name w:val="626EA6D7D6B0422CA66E19EECE1CCB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Value>
      <Value>13</Value>
      <Value>2</Value>
      <Value>57</Value>
      <Value>14</Value>
    </TaxCatchAll>
    <ProjName xmlns="9fd47c19-1c4a-4d7d-b342-c10cef269344">Schools Kit</ProjNam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2022-23</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0188dd16-b4ad-404f-8e31-7dc74aa9d1a2</TermId>
        </TermInfo>
      </Terms>
    </lfd3071406224809a17b67e55409993d>
    <_dlc_DocId xmlns="a5f32de4-e402-4188-b034-e71ca7d22e54">DOCID706-1714886731-432</_dlc_DocId>
    <_dlc_DocIdUrl xmlns="a5f32de4-e402-4188-b034-e71ca7d22e54">
      <Url>https://delwpvicgovau.sharepoint.com/sites/ecm_706/_layouts/15/DocIdRedir.aspx?ID=DOCID706-1714886731-432</Url>
      <Description>DOCID706-1714886731-432</Description>
    </_dlc_DocIdUrl>
  </documentManagement>
</p:properties>
</file>

<file path=customXml/itemProps1.xml><?xml version="1.0" encoding="utf-8"?>
<ds:datastoreItem xmlns:ds="http://schemas.openxmlformats.org/officeDocument/2006/customXml" ds:itemID="{DA95AB54-5CFA-4EFC-87F5-7162D8233B75}">
  <ds:schemaRefs>
    <ds:schemaRef ds:uri="http://schemas.microsoft.com/sharepoint/events"/>
  </ds:schemaRefs>
</ds:datastoreItem>
</file>

<file path=customXml/itemProps2.xml><?xml version="1.0" encoding="utf-8"?>
<ds:datastoreItem xmlns:ds="http://schemas.openxmlformats.org/officeDocument/2006/customXml" ds:itemID="{7E18DF7B-2086-41A0-8500-23C1D1FB5D8C}">
  <ds:schemaRefs>
    <ds:schemaRef ds:uri="Microsoft.SharePoint.Taxonomy.ContentTypeSync"/>
  </ds:schemaRefs>
</ds:datastoreItem>
</file>

<file path=customXml/itemProps3.xml><?xml version="1.0" encoding="utf-8"?>
<ds:datastoreItem xmlns:ds="http://schemas.openxmlformats.org/officeDocument/2006/customXml" ds:itemID="{FD2B05B2-93B0-47E1-A719-5212403A616E}">
  <ds:schemaRefs>
    <ds:schemaRef ds:uri="http://schemas.microsoft.com/sharepoint/v3/contenttype/forms"/>
  </ds:schemaRefs>
</ds:datastoreItem>
</file>

<file path=customXml/itemProps4.xml><?xml version="1.0" encoding="utf-8"?>
<ds:datastoreItem xmlns:ds="http://schemas.openxmlformats.org/officeDocument/2006/customXml" ds:itemID="{E2E67404-7F13-451E-AA81-EF1E4D08155D}"/>
</file>

<file path=customXml/itemProps5.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6.xml><?xml version="1.0" encoding="utf-8"?>
<ds:datastoreItem xmlns:ds="http://schemas.openxmlformats.org/officeDocument/2006/customXml" ds:itemID="{04219C12-B894-4835-882B-184CDEBD13FB}">
  <ds:schemaRefs>
    <ds:schemaRef ds:uri="http://purl.org/dc/elements/1.1/"/>
    <ds:schemaRef ds:uri="http://schemas.microsoft.com/office/2006/metadata/properties"/>
    <ds:schemaRef ds:uri="9fd47c19-1c4a-4d7d-b342-c10cef269344"/>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238e7bcd-03a0-4af2-8140-a640ebf65c41"/>
    <ds:schemaRef ds:uri="add75793-3539-4089-8056-52012629aff0"/>
    <ds:schemaRef ds:uri="021c6226-75de-4512-b189-de07ae8cb040"/>
    <ds:schemaRef ds:uri="a5f32de4-e402-4188-b034-e71ca7d22e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299</TotalTime>
  <Pages>50</Pages>
  <Words>5699</Words>
  <Characters>31069</Characters>
  <Application>Microsoft Office Word</Application>
  <DocSecurity>0</DocSecurity>
  <Lines>258</Lines>
  <Paragraphs>73</Paragraphs>
  <ScaleCrop>false</ScaleCrop>
  <HeadingPairs>
    <vt:vector size="2" baseType="variant">
      <vt:variant>
        <vt:lpstr>Title</vt:lpstr>
      </vt:variant>
      <vt:variant>
        <vt:i4>1</vt:i4>
      </vt:variant>
    </vt:vector>
  </HeadingPairs>
  <TitlesOfParts>
    <vt:vector size="1" baseType="lpstr">
      <vt:lpstr>School Kit Answers</vt:lpstr>
    </vt:vector>
  </TitlesOfParts>
  <Company/>
  <LinksUpToDate>false</LinksUpToDate>
  <CharactersWithSpaces>36695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Kit Answers</dc:title>
  <dc:subject/>
  <dc:creator>Madison Cassie (DELWP)</dc:creator>
  <cp:keywords/>
  <dc:description/>
  <cp:lastModifiedBy>Corinne Donohue (DEECA)</cp:lastModifiedBy>
  <cp:revision>14</cp:revision>
  <cp:lastPrinted>2023-04-27T03:49:00Z</cp:lastPrinted>
  <dcterms:created xsi:type="dcterms:W3CDTF">2022-07-11T01:00:00Z</dcterms:created>
  <dcterms:modified xsi:type="dcterms:W3CDTF">2023-04-27T03:49:00Z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School Kit Answers</vt:lpwstr>
  </property>
  <property fmtid="{D5CDD505-2E9C-101B-9397-08002B2CF9AE}" pid="3" name="xSubtitle">
    <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School Kit Answers</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7189733a-a391-474c-9627-ce560e16fef1</vt:lpwstr>
  </property>
  <property fmtid="{D5CDD505-2E9C-101B-9397-08002B2CF9AE}" pid="23" name="Region">
    <vt:lpwstr>13;#All|0188dd16-b4ad-404f-8e31-7dc74aa9d1a2</vt:lpwstr>
  </property>
  <property fmtid="{D5CDD505-2E9C-101B-9397-08002B2CF9AE}" pid="24" name="Department Document Type">
    <vt:lpwstr>57;#Guide|2c0c7f4f-0a0f-4031-9f65-a7ab977990a8</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2023-04-27T03:49:18Z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1f833a3c-a685-46f5-8d8d-ccb3ea4d611a</vt:lpwstr>
  </property>
  <property fmtid="{D5CDD505-2E9C-101B-9397-08002B2CF9AE}" pid="32" name="MSIP_Label_4257e2ab-f512-40e2-9c9a-c64247360765_ContentBits">
    <vt:lpwstr>2</vt:lpwstr>
  </property>
</Properties>
</file>