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38FD0" w14:textId="135BF26C" w:rsidR="005A2A5D" w:rsidRDefault="0039720E" w:rsidP="002C296E">
      <w:pPr>
        <w:pStyle w:val="BodyText"/>
      </w:pPr>
      <w:r>
        <w:rPr>
          <w:noProof/>
          <w:lang w:eastAsia="en-AU"/>
        </w:rPr>
        <mc:AlternateContent>
          <mc:Choice Requires="wps">
            <w:drawing>
              <wp:anchor distT="0" distB="0" distL="114300" distR="114300" simplePos="0" relativeHeight="251658242" behindDoc="0" locked="1" layoutInCell="1" allowOverlap="1" wp14:anchorId="0DE07305" wp14:editId="10881D73">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1E4C2" id="LandscapeOverlayRight" o:spid="_x0000_s1026" alt="&quot;&quot;"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5487686B" wp14:editId="378C74D4">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C9D43" id="LandscapePicRight" o:spid="_x0000_s1026" alt="&quot;&quot;"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2D8CCB4E" wp14:editId="226ABFC9">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19518" id="LandscapeOverlayLeft" o:spid="_x0000_s1026" alt="&quot;&quot;"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6" behindDoc="0" locked="1" layoutInCell="1" allowOverlap="1" wp14:anchorId="41A4D7DD" wp14:editId="744C4288">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0501B" id="Multi2" o:spid="_x0000_s1026" alt="&quot;&quot;" style="position:absolute;margin-left:278.9pt;margin-top:185.35pt;width:4in;height:374.45pt;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5" behindDoc="0" locked="1" layoutInCell="1" allowOverlap="1" wp14:anchorId="75C1ED04" wp14:editId="2CA1444F">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3A657" id="Multi1" o:spid="_x0000_s1026" alt="&quot;&quot;" style="position:absolute;margin-left:28.6pt;margin-top:185.35pt;width:250.6pt;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7" behindDoc="0" locked="1" layoutInCell="1" allowOverlap="1" wp14:anchorId="660EBF8A" wp14:editId="37B34A44">
                <wp:simplePos x="0" y="0"/>
                <wp:positionH relativeFrom="page">
                  <wp:posOffset>363220</wp:posOffset>
                </wp:positionH>
                <wp:positionV relativeFrom="page">
                  <wp:posOffset>2353945</wp:posOffset>
                </wp:positionV>
                <wp:extent cx="3182400" cy="4755600"/>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48511E" id="OverlayLeft" o:spid="_x0000_s1026" alt="&quot;&quot;" style="position:absolute;margin-left:28.6pt;margin-top:185.35pt;width:250.6pt;height:374.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58" behindDoc="0" locked="1" layoutInCell="1" allowOverlap="1" wp14:anchorId="76713F15" wp14:editId="7434D323">
                <wp:simplePos x="0" y="0"/>
                <wp:positionH relativeFrom="page">
                  <wp:posOffset>3542030</wp:posOffset>
                </wp:positionH>
                <wp:positionV relativeFrom="page">
                  <wp:posOffset>2353945</wp:posOffset>
                </wp:positionV>
                <wp:extent cx="3657600" cy="4755600"/>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7C2DE" id="OverlayRight" o:spid="_x0000_s1026" alt="&quot;&quot;" style="position:absolute;margin-left:278.9pt;margin-top:185.35pt;width:4in;height:374.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4gIAAHEHAAAOAAAAZHJzL2Uyb0RvYy54bWysVdtu2zAMfR+wfxD0OGC1c3HSGnWKoUWH&#10;Ad0FaPYBiizHRmVJk5Q43dePlC9126UI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" path="m3536,l,7483r5762,l5762,,3536,xe" fillcolor="#00b2a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0" behindDoc="0" locked="1" layoutInCell="1" allowOverlap="1" wp14:anchorId="6FCD925E" wp14:editId="2994EE03">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C14BE" id="TriangleBottomACIMono" o:spid="_x0000_s1026" alt="&quot;&quot;"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1" behindDoc="0" locked="1" layoutInCell="1" allowOverlap="1" wp14:anchorId="74B76AD1" wp14:editId="517BAC26">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6D5BD" id="TriangleBottomSolar" o:spid="_x0000_s1026" alt="&quot;&quot;"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4" behindDoc="0" locked="1" layoutInCell="1" allowOverlap="1" wp14:anchorId="328A5D14" wp14:editId="357314ED">
                <wp:simplePos x="0" y="0"/>
                <wp:positionH relativeFrom="page">
                  <wp:posOffset>3542030</wp:posOffset>
                </wp:positionH>
                <wp:positionV relativeFrom="page">
                  <wp:posOffset>7106285</wp:posOffset>
                </wp:positionV>
                <wp:extent cx="1890000" cy="1994400"/>
                <wp:effectExtent l="0" t="0" r="0" b="6350"/>
                <wp:wrapNone/>
                <wp:docPr id="39" name="TriangleBottomACI" descr="DELWP Pupangarli Marnmarnepu Artwo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38D43" id="TriangleBottomACI" o:spid="_x0000_s1026" alt="DELWP Pupangarli Marnmarnepu Artwork" style="position:absolute;margin-left:278.9pt;margin-top:559.55pt;width:148.8pt;height:157.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" path="m1745,3697l,,3496,,1745,3697xe" stroked="f">
                <v:fill r:id="rId24" o:title="DELWP Pupangarli Marnmarnepu Artwork"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6" behindDoc="0" locked="1" layoutInCell="1" allowOverlap="1" wp14:anchorId="7F15FCDA" wp14:editId="41C64990">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753A3" id="TriangleBottom" o:spid="_x0000_s1026" alt="&quot;&quot;"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3ivw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" path="m1745,3697l,,3496,,1745,3697xe" fillcolor="#a6a1b5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4994FF11" wp14:editId="6E516BEE">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72B27" id="TriangleTop" o:spid="_x0000_s1026" alt="&quot;&quot;"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" path="m1745,3697l,,3496,,1745,3697xe" fillcolor="#797391 [3207]"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40CF0734" wp14:editId="61541F8B">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20F6D"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F0734"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0E820F6D"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734B0689" wp14:editId="2046BD51">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C8F42" w14:textId="77777777" w:rsidR="008D4D17" w:rsidRPr="00271B90" w:rsidRDefault="007B4C8E"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B0689"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618C8F42" w14:textId="77777777" w:rsidR="008D4D17" w:rsidRPr="00271B90" w:rsidRDefault="007B4C8E"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2" behindDoc="0" locked="1" layoutInCell="1" allowOverlap="1" wp14:anchorId="54D99687" wp14:editId="1AF6A888">
                <wp:simplePos x="0" y="0"/>
                <wp:positionH relativeFrom="page">
                  <wp:posOffset>359410</wp:posOffset>
                </wp:positionH>
                <wp:positionV relativeFrom="page">
                  <wp:posOffset>9100185</wp:posOffset>
                </wp:positionV>
                <wp:extent cx="6840001" cy="432000"/>
                <wp:effectExtent l="0" t="0" r="0" b="6350"/>
                <wp:wrapNone/>
                <wp:docPr id="19" name="Cover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4BD9C" w14:textId="1AAA4F75" w:rsidR="008D4D17" w:rsidRPr="00455A7E" w:rsidRDefault="00566193" w:rsidP="00455A7E">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99687" id="CoverProjectBar" o:spid="_x0000_s1028" type="#_x0000_t202" alt="&quot;&quot;" style="position:absolute;margin-left:28.3pt;margin-top:716.55pt;width:538.6pt;height:3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gfAIAAGk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" fillcolor="#201547" stroked="f" strokeweight=".5pt">
                <v:textbox inset="10mm,0,10mm,0">
                  <w:txbxContent>
                    <w:p w14:paraId="6254BD9C" w14:textId="1AAA4F75" w:rsidR="008D4D17" w:rsidRPr="00455A7E" w:rsidRDefault="00566193" w:rsidP="00455A7E">
                      <w:pPr>
                        <w:pStyle w:val="TitleBarText"/>
                      </w:pPr>
                      <w:r>
                        <w:t>Coastcare Victoria School Kit</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49" behindDoc="1" locked="1" layoutInCell="1" allowOverlap="1" wp14:anchorId="0F716F3A" wp14:editId="0DC4D05A">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54AED"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6"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3" behindDoc="0" locked="1" layoutInCell="1" allowOverlap="1" wp14:anchorId="5279BCB9" wp14:editId="61D61E33">
                <wp:simplePos x="0" y="0"/>
                <wp:positionH relativeFrom="page">
                  <wp:posOffset>360045</wp:posOffset>
                </wp:positionH>
                <wp:positionV relativeFrom="page">
                  <wp:posOffset>2353945</wp:posOffset>
                </wp:positionV>
                <wp:extent cx="6840001" cy="4752000"/>
                <wp:effectExtent l="0" t="0" r="0" b="0"/>
                <wp:wrapNone/>
                <wp:docPr id="3" name="PicSingle" descr="Dr Prue Francis holding a piece of seaweed on Queenscliff Beach"/>
                <wp:cNvGraphicFramePr/>
                <a:graphic xmlns:a="http://schemas.openxmlformats.org/drawingml/2006/main">
                  <a:graphicData uri="http://schemas.microsoft.com/office/word/2010/wordprocessingShape">
                    <wps:wsp>
                      <wps:cNvSpPr/>
                      <wps:spPr>
                        <a:xfrm>
                          <a:off x="0" y="0"/>
                          <a:ext cx="6840001" cy="4752000"/>
                        </a:xfrm>
                        <a:prstGeom prst="rect">
                          <a:avLst/>
                        </a:prstGeom>
                        <a:blipFill>
                          <a:blip r:embed="rId27" cstate="print">
                            <a:extLst>
                              <a:ext uri="{28A0092B-C50C-407E-A947-70E740481C1C}">
                                <a14:useLocalDpi xmlns:a14="http://schemas.microsoft.com/office/drawing/2010/main" val="0"/>
                              </a:ext>
                            </a:extLst>
                          </a:blip>
                          <a:srcRect/>
                          <a:stretch>
                            <a:fillRect l="-5710" t="80" r="-19070" b="-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7EFE1" id="PicSingle" o:spid="_x0000_s1026" alt="Dr Prue Francis holding a piece of seaweed on Queenscliff Beach" style="position:absolute;margin-left:28.35pt;margin-top:185.35pt;width:538.6pt;height:374.15pt;z-index:2516766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" stroked="f" strokeweight="2pt">
                <v:fill r:id="rId28" o:title="Dr Prue Francis holding a piece of seaweed on Queenscliff Beach"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3" behindDoc="1" locked="1" layoutInCell="1" allowOverlap="1" wp14:anchorId="6679E473" wp14:editId="44A68EC2">
                <wp:simplePos x="0" y="0"/>
                <wp:positionH relativeFrom="page">
                  <wp:posOffset>360045</wp:posOffset>
                </wp:positionH>
                <wp:positionV relativeFrom="page">
                  <wp:posOffset>360045</wp:posOffset>
                </wp:positionV>
                <wp:extent cx="6840001" cy="87444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610C4" id="CoverRectangle" o:spid="_x0000_s1026" alt="&quot;&quot;"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p>
    <w:p w14:paraId="6B8108A9"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3D8D84C0" w14:textId="77777777" w:rsidTr="00566193">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73A78A92C9D14BADAF43B82BCA6752FB"/>
              </w:placeholder>
            </w:sdtPr>
            <w:sdtContent>
              <w:p w14:paraId="50361D07" w14:textId="77777777" w:rsidR="00566193" w:rsidRDefault="00566193" w:rsidP="00566193">
                <w:pPr>
                  <w:pStyle w:val="Title"/>
                </w:pPr>
                <w:r>
                  <w:t>Seaweed Soloutions for Sustainable Futures</w:t>
                </w:r>
              </w:p>
              <w:p w14:paraId="47046318" w14:textId="77777777" w:rsidR="00566193" w:rsidRDefault="00566193" w:rsidP="00566193">
                <w:pPr>
                  <w:pStyle w:val="Subtitle"/>
                </w:pPr>
                <w:bookmarkStart w:id="0" w:name="myBookmark"/>
                <w:r>
                  <w:t>Teacher Guide</w:t>
                </w:r>
                <w:bookmarkEnd w:id="0"/>
              </w:p>
              <w:p w14:paraId="0E5A697C" w14:textId="77777777" w:rsidR="00512DFB" w:rsidRPr="00CB1FB7" w:rsidRDefault="00000000" w:rsidP="00CD4964">
                <w:pPr>
                  <w:pStyle w:val="Subtitle"/>
                </w:pPr>
              </w:p>
            </w:sdtContent>
          </w:sdt>
        </w:tc>
      </w:tr>
    </w:tbl>
    <w:p w14:paraId="792A9742" w14:textId="77777777" w:rsidR="00D73B6C" w:rsidRDefault="00D73B6C"/>
    <w:p w14:paraId="71F9B330" w14:textId="42C7794F" w:rsidR="00D73B6C" w:rsidRPr="00D55628" w:rsidRDefault="00D73B6C"/>
    <w:p w14:paraId="135C2E27" w14:textId="77777777" w:rsidR="00D73B6C" w:rsidRPr="00D55628" w:rsidRDefault="00D73B6C">
      <w:pPr>
        <w:sectPr w:rsidR="00D73B6C" w:rsidRPr="00D55628" w:rsidSect="00566193">
          <w:headerReference w:type="even" r:id="rId29"/>
          <w:headerReference w:type="default" r:id="rId30"/>
          <w:footerReference w:type="even" r:id="rId31"/>
          <w:footerReference w:type="default" r:id="rId32"/>
          <w:headerReference w:type="first" r:id="rId33"/>
          <w:footerReference w:type="first" r:id="rId34"/>
          <w:pgSz w:w="11907" w:h="16840" w:code="9"/>
          <w:pgMar w:top="2268" w:right="1134" w:bottom="1134" w:left="1134" w:header="284" w:footer="284" w:gutter="0"/>
          <w:cols w:space="708"/>
          <w:titlePg/>
          <w:docGrid w:linePitch="360"/>
        </w:sectPr>
      </w:pPr>
    </w:p>
    <w:p w14:paraId="52634F6E" w14:textId="77777777" w:rsidR="003C4209" w:rsidRPr="006D0741" w:rsidRDefault="006D0741" w:rsidP="006D0741">
      <w:pPr>
        <w:rPr>
          <w:sz w:val="12"/>
          <w:szCs w:val="12"/>
        </w:rPr>
      </w:pPr>
      <w:r w:rsidRPr="006D0741">
        <w:rPr>
          <w:sz w:val="12"/>
          <w:szCs w:val="12"/>
        </w:rPr>
        <w:lastRenderedPageBreak/>
        <w:t xml:space="preserve">  </w:t>
      </w:r>
    </w:p>
    <w:p w14:paraId="46EB10D1" w14:textId="77777777"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58241" behindDoc="0" locked="0" layoutInCell="1" allowOverlap="1" wp14:anchorId="6EFEE561" wp14:editId="43B2BC50">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5D319B0E" w14:textId="77777777" w:rsidTr="00DC7231">
                              <w:trPr>
                                <w:trHeight w:hRule="exact" w:val="1247"/>
                                <w:tblCellSpacing w:w="71" w:type="dxa"/>
                              </w:trPr>
                              <w:tc>
                                <w:tcPr>
                                  <w:tcW w:w="1601" w:type="dxa"/>
                                  <w:vAlign w:val="center"/>
                                </w:tcPr>
                                <w:p w14:paraId="1D63E980" w14:textId="77777777" w:rsidR="008D4D17" w:rsidRPr="00D55628" w:rsidRDefault="008D4D17" w:rsidP="00D55628">
                                  <w:r w:rsidRPr="00D55628">
                                    <w:rPr>
                                      <w:noProof/>
                                    </w:rPr>
                                    <w:drawing>
                                      <wp:inline distT="0" distB="0" distL="0" distR="0" wp14:anchorId="28C57528" wp14:editId="14C47697">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D018BA0" w14:textId="77777777" w:rsidR="008D4D17" w:rsidRPr="00D55628" w:rsidRDefault="008D4D17" w:rsidP="00D55628">
                                  <w:r w:rsidRPr="00D55628">
                                    <w:rPr>
                                      <w:noProof/>
                                    </w:rPr>
                                    <w:drawing>
                                      <wp:inline distT="0" distB="0" distL="0" distR="0" wp14:anchorId="4F4E4723" wp14:editId="50063960">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F562E79" w14:textId="77777777" w:rsidR="008D4D17" w:rsidRPr="00D55628" w:rsidRDefault="008D4D17" w:rsidP="00D55628">
                                  <w:r w:rsidRPr="00D55628">
                                    <w:rPr>
                                      <w:noProof/>
                                    </w:rPr>
                                    <w:drawing>
                                      <wp:inline distT="0" distB="0" distL="0" distR="0" wp14:anchorId="274B1A17" wp14:editId="19D3EC66">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841BE63" w14:textId="77777777" w:rsidR="008D4D17" w:rsidRPr="00D55628" w:rsidRDefault="008D4D17" w:rsidP="00D55628">
                                  <w:r w:rsidRPr="00D55628">
                                    <w:rPr>
                                      <w:noProof/>
                                    </w:rPr>
                                    <w:drawing>
                                      <wp:inline distT="0" distB="0" distL="0" distR="0" wp14:anchorId="0891CDF8" wp14:editId="7220B455">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3163FAD" w14:textId="77777777" w:rsidR="008D4D17" w:rsidRPr="00D55628" w:rsidRDefault="008D4D1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EFEE561" id="_x0000_t202" coordsize="21600,21600" o:spt="202" path="m,l,21600r21600,l21600,xe">
                <v:stroke joinstyle="miter"/>
                <v:path gradientshapeok="t" o:connecttype="rect"/>
              </v:shapetype>
              <v:shape id="InsideCoverCoBrand" o:spid="_x0000_s1029" type="#_x0000_t202" alt="Title: Co-Branding Logos" style="position:absolute;margin-left:0;margin-top:0;width:595.5pt;height:126.75pt;z-index:251658241;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5D319B0E" w14:textId="77777777" w:rsidTr="00DC7231">
                        <w:trPr>
                          <w:trHeight w:hRule="exact" w:val="1247"/>
                          <w:tblCellSpacing w:w="71" w:type="dxa"/>
                        </w:trPr>
                        <w:tc>
                          <w:tcPr>
                            <w:tcW w:w="1601" w:type="dxa"/>
                            <w:vAlign w:val="center"/>
                          </w:tcPr>
                          <w:p w14:paraId="1D63E980" w14:textId="77777777" w:rsidR="008D4D17" w:rsidRPr="00D55628" w:rsidRDefault="008D4D17" w:rsidP="00D55628">
                            <w:r w:rsidRPr="00D55628">
                              <w:rPr>
                                <w:noProof/>
                              </w:rPr>
                              <w:drawing>
                                <wp:inline distT="0" distB="0" distL="0" distR="0" wp14:anchorId="28C57528" wp14:editId="14C47697">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D018BA0" w14:textId="77777777" w:rsidR="008D4D17" w:rsidRPr="00D55628" w:rsidRDefault="008D4D17" w:rsidP="00D55628">
                            <w:r w:rsidRPr="00D55628">
                              <w:rPr>
                                <w:noProof/>
                              </w:rPr>
                              <w:drawing>
                                <wp:inline distT="0" distB="0" distL="0" distR="0" wp14:anchorId="4F4E4723" wp14:editId="50063960">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F562E79" w14:textId="77777777" w:rsidR="008D4D17" w:rsidRPr="00D55628" w:rsidRDefault="008D4D17" w:rsidP="00D55628">
                            <w:r w:rsidRPr="00D55628">
                              <w:rPr>
                                <w:noProof/>
                              </w:rPr>
                              <w:drawing>
                                <wp:inline distT="0" distB="0" distL="0" distR="0" wp14:anchorId="274B1A17" wp14:editId="19D3EC66">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841BE63" w14:textId="77777777" w:rsidR="008D4D17" w:rsidRPr="00D55628" w:rsidRDefault="008D4D17" w:rsidP="00D55628">
                            <w:r w:rsidRPr="00D55628">
                              <w:rPr>
                                <w:noProof/>
                              </w:rPr>
                              <w:drawing>
                                <wp:inline distT="0" distB="0" distL="0" distR="0" wp14:anchorId="0891CDF8" wp14:editId="7220B455">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3163FAD" w14:textId="77777777" w:rsidR="008D4D17" w:rsidRPr="00D55628" w:rsidRDefault="008D4D17" w:rsidP="00D55628">
                      <w:pPr>
                        <w:pStyle w:val="xDisclaimerText"/>
                      </w:pPr>
                    </w:p>
                  </w:txbxContent>
                </v:textbox>
                <w10:wrap type="topAndBottom" anchorx="page" anchory="page"/>
              </v:shape>
            </w:pict>
          </mc:Fallback>
        </mc:AlternateContent>
      </w:r>
      <w:r w:rsidRPr="00D55628">
        <w:t>Acknowledgements</w:t>
      </w:r>
    </w:p>
    <w:p w14:paraId="42F1044F" w14:textId="425AEF5E" w:rsidR="00AB780B" w:rsidRPr="00810C40" w:rsidRDefault="00332E9F" w:rsidP="00810C40">
      <w:pPr>
        <w:pStyle w:val="SmallBodyText"/>
      </w:pPr>
      <w:bookmarkStart w:id="1" w:name="_Hlk111191982"/>
      <w:r>
        <w:t>Coastcare Victoria would like to acknowledge all our video presenters and individuals who reviewed or assisted with the creation of the Coastcare Victoria School Kit.</w:t>
      </w:r>
    </w:p>
    <w:bookmarkEnd w:id="1"/>
    <w:p w14:paraId="333F1122" w14:textId="77777777" w:rsidR="00AB780B" w:rsidRDefault="00AB780B" w:rsidP="00446920">
      <w:pPr>
        <w:pStyle w:val="SmallHeading"/>
      </w:pPr>
      <w:r>
        <w:t>Author</w:t>
      </w:r>
    </w:p>
    <w:p w14:paraId="1581154E" w14:textId="05C2B726" w:rsidR="00BF162E" w:rsidRDefault="00826BE6" w:rsidP="00446920">
      <w:pPr>
        <w:pStyle w:val="SmallBodyText"/>
      </w:pPr>
      <w:r>
        <w:t>Coastcare Victoria and Ocean Imaging</w:t>
      </w:r>
      <w:r w:rsidR="005E7F9C">
        <w:t>.</w:t>
      </w:r>
    </w:p>
    <w:p w14:paraId="701AC4CA" w14:textId="77777777" w:rsidR="00AB780B" w:rsidRDefault="00AB780B" w:rsidP="00446920">
      <w:pPr>
        <w:pStyle w:val="SmallHeading"/>
      </w:pPr>
      <w:r>
        <w:t>Photo credit</w:t>
      </w:r>
    </w:p>
    <w:p w14:paraId="4DFC6FFE" w14:textId="68C26C54" w:rsidR="00BF162E" w:rsidRDefault="00826BE6" w:rsidP="00446920">
      <w:pPr>
        <w:pStyle w:val="SmallBodyText"/>
      </w:pPr>
      <w:r>
        <w:t>Ocean Imaging</w:t>
      </w:r>
      <w:r w:rsidR="005E7F9C">
        <w:t>.</w:t>
      </w:r>
    </w:p>
    <w:tbl>
      <w:tblPr>
        <w:tblStyle w:val="TableAsPlaceholder"/>
        <w:tblpPr w:leftFromText="181" w:rightFromText="181" w:vertAnchor="page" w:horzAnchor="margin" w:tblpY="8124"/>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0669B1" w14:paraId="040A5DE1" w14:textId="77777777" w:rsidTr="4DF113E7">
        <w:tc>
          <w:tcPr>
            <w:tcW w:w="5000" w:type="pct"/>
            <w:shd w:val="clear" w:color="auto" w:fill="E5F7F6" w:themeFill="background2"/>
            <w:tcMar>
              <w:top w:w="0" w:type="dxa"/>
              <w:right w:w="0" w:type="dxa"/>
            </w:tcMar>
            <w:vAlign w:val="bottom"/>
          </w:tcPr>
          <w:p w14:paraId="51773203" w14:textId="77777777" w:rsidR="000669B1" w:rsidRPr="00035BAD" w:rsidRDefault="000669B1" w:rsidP="000669B1">
            <w:pPr>
              <w:pStyle w:val="xDisclaimertext6"/>
              <w:framePr w:hSpace="0" w:wrap="auto" w:hAnchor="text" w:yAlign="inline"/>
              <w:suppressOverlap w:val="0"/>
            </w:pPr>
            <w:bookmarkStart w:id="2" w:name="_AboriginalAcknowledgement"/>
            <w:bookmarkEnd w:id="2"/>
            <w:r w:rsidRPr="00035BAD">
              <w:rPr>
                <w:noProof/>
              </w:rPr>
              <w:drawing>
                <wp:anchor distT="0" distB="0" distL="114300" distR="114300" simplePos="0" relativeHeight="251658260" behindDoc="0" locked="1" layoutInCell="1" allowOverlap="1" wp14:anchorId="762A14F1" wp14:editId="4772565D">
                  <wp:simplePos x="0" y="0"/>
                  <wp:positionH relativeFrom="margin">
                    <wp:align>right</wp:align>
                  </wp:positionH>
                  <wp:positionV relativeFrom="margin">
                    <wp:align>bottom</wp:align>
                  </wp:positionV>
                  <wp:extent cx="2408129" cy="1603387"/>
                  <wp:effectExtent l="0" t="0" r="0" b="0"/>
                  <wp:wrapNone/>
                  <wp:docPr id="68" name="AboriginalAcknowledgement" descr="DELWP Pupangarli Marnmarnepu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descr="DELWP Pupangarli Marnmarnepu Artwork"/>
                          <pic:cNvPicPr/>
                        </pic:nvPicPr>
                        <pic:blipFill>
                          <a:blip r:embed="rId3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64C685EA" w14:textId="77777777" w:rsidR="000669B1" w:rsidRDefault="000669B1" w:rsidP="000669B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F0C4045" w14:textId="77777777" w:rsidR="000669B1" w:rsidRDefault="000669B1" w:rsidP="000669B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0669B1" w14:paraId="745B85D4" w14:textId="77777777" w:rsidTr="000669B1">
        <w:tc>
          <w:tcPr>
            <w:tcW w:w="5000" w:type="pct"/>
            <w:tcMar>
              <w:top w:w="227" w:type="dxa"/>
            </w:tcMar>
            <w:vAlign w:val="bottom"/>
          </w:tcPr>
          <w:p w14:paraId="1CC026CE" w14:textId="5BC9A5FE" w:rsidR="000669B1" w:rsidRPr="00D55628" w:rsidRDefault="000669B1" w:rsidP="000669B1">
            <w:pPr>
              <w:pStyle w:val="xDisclaimertext3"/>
            </w:pPr>
            <w:r>
              <w:t xml:space="preserve">© The State of Victoria Department of </w:t>
            </w:r>
            <w:r w:rsidR="00DA15A7">
              <w:t>Energy, Environment</w:t>
            </w:r>
            <w:r w:rsidR="2F0C31C2">
              <w:t>,</w:t>
            </w:r>
            <w:r w:rsidR="00DA15A7">
              <w:t xml:space="preserve"> and Climate Action</w:t>
            </w:r>
            <w:r>
              <w:t xml:space="preserve"> 2022</w:t>
            </w:r>
          </w:p>
          <w:p w14:paraId="129D6ACE" w14:textId="2066AB85" w:rsidR="000669B1" w:rsidRPr="00D55628" w:rsidRDefault="000669B1" w:rsidP="000669B1">
            <w:pPr>
              <w:pStyle w:val="xDisclaimertext3"/>
            </w:pPr>
            <w:bookmarkStart w:id="3" w:name="_CreativeCommonsMarker"/>
            <w:bookmarkEnd w:id="3"/>
            <w:r w:rsidRPr="00D55628">
              <w:rPr>
                <w:noProof/>
              </w:rPr>
              <w:drawing>
                <wp:anchor distT="0" distB="0" distL="114300" distR="114300" simplePos="0" relativeHeight="251658259" behindDoc="0" locked="1" layoutInCell="1" allowOverlap="1" wp14:anchorId="08680E85" wp14:editId="1B01CAE7">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9A571E">
              <w:t>Energy, Environment</w:t>
            </w:r>
            <w:r w:rsidR="4A14609B">
              <w:t>,</w:t>
            </w:r>
            <w:r w:rsidR="009A571E">
              <w:t xml:space="preserve"> and Climate Action</w:t>
            </w:r>
            <w:r>
              <w:t xml:space="preserve"> (D</w:t>
            </w:r>
            <w:r w:rsidR="009A571E">
              <w:t>EECA</w:t>
            </w:r>
            <w:r>
              <w:t xml:space="preserve">) logo. To view a copy of this licence, visit </w:t>
            </w:r>
            <w:hyperlink r:id="rId38" w:history="1">
              <w:r w:rsidRPr="00D55628">
                <w:t>http://creativecommons.org/licenses/by/4.0/</w:t>
              </w:r>
            </w:hyperlink>
            <w:r w:rsidRPr="00D55628">
              <w:t xml:space="preserve"> </w:t>
            </w:r>
          </w:p>
          <w:p w14:paraId="162A798E" w14:textId="675DEB54" w:rsidR="000669B1" w:rsidRPr="00D55628" w:rsidRDefault="000669B1" w:rsidP="000669B1">
            <w:pPr>
              <w:pStyle w:val="xDisclaimerText"/>
            </w:pPr>
            <w:r w:rsidRPr="0084503F">
              <w:t xml:space="preserve">ISBN </w:t>
            </w:r>
            <w:r w:rsidR="00625EAE">
              <w:t>978-1-76136-060-2</w:t>
            </w:r>
            <w:r w:rsidRPr="00D55628">
              <w:t xml:space="preserve"> (pdf</w:t>
            </w:r>
            <w:r w:rsidR="00625EAE">
              <w:t>/ online/ MS word</w:t>
            </w:r>
            <w:r w:rsidRPr="00D55628">
              <w:t>)</w:t>
            </w:r>
          </w:p>
          <w:p w14:paraId="7685E7AB" w14:textId="77777777" w:rsidR="000669B1" w:rsidRPr="00D55628" w:rsidRDefault="000669B1" w:rsidP="000669B1">
            <w:pPr>
              <w:pStyle w:val="xDisclaimerHeading"/>
            </w:pPr>
            <w:r>
              <w:t>Disclaimer</w:t>
            </w:r>
          </w:p>
          <w:p w14:paraId="7522B3FD" w14:textId="77777777" w:rsidR="000669B1" w:rsidRDefault="000669B1" w:rsidP="000669B1">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t>
            </w:r>
          </w:p>
          <w:p w14:paraId="2E97D886" w14:textId="77777777" w:rsidR="002C4DB8" w:rsidRDefault="002C4DB8" w:rsidP="000669B1">
            <w:pPr>
              <w:pStyle w:val="xDisclaimerText"/>
            </w:pPr>
          </w:p>
          <w:p w14:paraId="125A4C5F" w14:textId="77777777" w:rsidR="002C4DB8" w:rsidRPr="00D55628" w:rsidRDefault="002C4DB8" w:rsidP="002C4DB8">
            <w:pPr>
              <w:pStyle w:val="xAccessibilityHeading"/>
            </w:pPr>
            <w:r w:rsidRPr="0084503F">
              <w:t>Accessibility</w:t>
            </w:r>
          </w:p>
          <w:p w14:paraId="2D309B20" w14:textId="26F21FFD" w:rsidR="002C4DB8" w:rsidRDefault="002C4DB8" w:rsidP="002C4DB8">
            <w:pPr>
              <w:pStyle w:val="xAccessibilityText"/>
            </w:pPr>
            <w:r>
              <w:t>If you would like to receive this publication in an alternative format, please teleph</w:t>
            </w:r>
            <w:r w:rsidRPr="00D55628">
              <w:t>one the DE</w:t>
            </w:r>
            <w:r>
              <w:t>ECA</w:t>
            </w:r>
            <w:r w:rsidRPr="00D55628">
              <w:t xml:space="preserve"> Customer Service Centre on 136186, email </w:t>
            </w:r>
            <w:hyperlink r:id="rId39" w:history="1">
              <w:r w:rsidRPr="00D55628">
                <w:t>customer.service@delwp.vic.gov.au</w:t>
              </w:r>
            </w:hyperlink>
            <w:r w:rsidRPr="00D55628">
              <w:t xml:space="preserve">, or via the National Relay Service on 133 677 </w:t>
            </w:r>
            <w:hyperlink r:id="rId40" w:history="1">
              <w:r w:rsidRPr="00D55628">
                <w:t>www.relayservice.com.au</w:t>
              </w:r>
            </w:hyperlink>
            <w:r w:rsidRPr="00D55628">
              <w:t xml:space="preserve">. This document is also available on the internet at </w:t>
            </w:r>
            <w:hyperlink r:id="rId41" w:history="1">
              <w:r w:rsidRPr="00D55628">
                <w:t>www.de</w:t>
              </w:r>
              <w:r w:rsidR="007510AF">
                <w:t>eca</w:t>
              </w:r>
              <w:r w:rsidRPr="00D55628">
                <w:t>.vic.gov.au</w:t>
              </w:r>
            </w:hyperlink>
            <w:r w:rsidRPr="00D55628">
              <w:t>.</w:t>
            </w:r>
          </w:p>
          <w:p w14:paraId="0A1575F9" w14:textId="4F5FF070" w:rsidR="002C4DB8" w:rsidRPr="00D55628" w:rsidRDefault="002C4DB8" w:rsidP="000669B1">
            <w:pPr>
              <w:pStyle w:val="xDisclaimerText"/>
            </w:pPr>
          </w:p>
        </w:tc>
      </w:tr>
    </w:tbl>
    <w:p w14:paraId="4AE54629" w14:textId="77777777" w:rsidR="00AB780B" w:rsidRDefault="00AB780B"/>
    <w:p w14:paraId="58C1617E" w14:textId="77777777" w:rsidR="004561E6" w:rsidRDefault="004561E6">
      <w:pPr>
        <w:sectPr w:rsidR="004561E6" w:rsidSect="00566193">
          <w:headerReference w:type="even" r:id="rId42"/>
          <w:footerReference w:type="even" r:id="rId43"/>
          <w:footerReference w:type="first" r:id="rId44"/>
          <w:pgSz w:w="11907" w:h="16840" w:code="9"/>
          <w:pgMar w:top="2268" w:right="1134" w:bottom="1134" w:left="1134" w:header="284" w:footer="284" w:gutter="0"/>
          <w:cols w:space="708"/>
          <w:titlePg/>
          <w:docGrid w:linePitch="360"/>
        </w:sectPr>
      </w:pPr>
    </w:p>
    <w:sdt>
      <w:sdtPr>
        <w:rPr>
          <w:b w:val="0"/>
          <w:color w:val="363534" w:themeColor="text1"/>
          <w:sz w:val="20"/>
          <w:szCs w:val="20"/>
        </w:rPr>
        <w:id w:val="336275388"/>
        <w:docPartObj>
          <w:docPartGallery w:val="Table of Contents"/>
          <w:docPartUnique/>
        </w:docPartObj>
      </w:sdtPr>
      <w:sdtEndPr>
        <w:rPr>
          <w:bCs/>
          <w:noProof/>
        </w:rPr>
      </w:sdtEndPr>
      <w:sdtContent>
        <w:p w14:paraId="5C0AA8D4" w14:textId="081ADFBA" w:rsidR="00B25398" w:rsidRDefault="00B25398">
          <w:pPr>
            <w:pStyle w:val="TOCHeading"/>
            <w:framePr w:wrap="around"/>
          </w:pPr>
          <w:r>
            <w:t>Contents</w:t>
          </w:r>
        </w:p>
        <w:p w14:paraId="2C058FD6" w14:textId="6E1EB4F9" w:rsidR="0043133F" w:rsidRDefault="00B25398">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111627461" w:history="1">
            <w:r w:rsidR="0043133F" w:rsidRPr="00EC5C38">
              <w:rPr>
                <w:rStyle w:val="Hyperlink"/>
              </w:rPr>
              <w:t>Curriculum links</w:t>
            </w:r>
            <w:r w:rsidR="0043133F">
              <w:rPr>
                <w:webHidden/>
              </w:rPr>
              <w:tab/>
            </w:r>
            <w:r w:rsidR="0043133F">
              <w:rPr>
                <w:webHidden/>
              </w:rPr>
              <w:fldChar w:fldCharType="begin"/>
            </w:r>
            <w:r w:rsidR="0043133F">
              <w:rPr>
                <w:webHidden/>
              </w:rPr>
              <w:instrText xml:space="preserve"> PAGEREF _Toc111627461 \h </w:instrText>
            </w:r>
            <w:r w:rsidR="0043133F">
              <w:rPr>
                <w:webHidden/>
              </w:rPr>
            </w:r>
            <w:r w:rsidR="0043133F">
              <w:rPr>
                <w:webHidden/>
              </w:rPr>
              <w:fldChar w:fldCharType="separate"/>
            </w:r>
            <w:r w:rsidR="001B72AF">
              <w:rPr>
                <w:webHidden/>
              </w:rPr>
              <w:t>1</w:t>
            </w:r>
            <w:r w:rsidR="0043133F">
              <w:rPr>
                <w:webHidden/>
              </w:rPr>
              <w:fldChar w:fldCharType="end"/>
            </w:r>
          </w:hyperlink>
        </w:p>
        <w:p w14:paraId="6C6BD31D" w14:textId="1E4A15F4" w:rsidR="0043133F" w:rsidRDefault="00000000">
          <w:pPr>
            <w:pStyle w:val="TOC2"/>
            <w:rPr>
              <w:rFonts w:eastAsiaTheme="minorEastAsia" w:cstheme="minorBidi"/>
              <w:b w:val="0"/>
              <w:color w:val="auto"/>
              <w:sz w:val="22"/>
              <w:szCs w:val="22"/>
            </w:rPr>
          </w:pPr>
          <w:hyperlink w:anchor="_Toc111627462" w:history="1">
            <w:r w:rsidR="0043133F" w:rsidRPr="00EC5C38">
              <w:rPr>
                <w:rStyle w:val="Hyperlink"/>
              </w:rPr>
              <w:t>Key Themes:</w:t>
            </w:r>
            <w:r w:rsidR="0043133F">
              <w:rPr>
                <w:webHidden/>
              </w:rPr>
              <w:tab/>
            </w:r>
            <w:r w:rsidR="0043133F">
              <w:rPr>
                <w:webHidden/>
              </w:rPr>
              <w:fldChar w:fldCharType="begin"/>
            </w:r>
            <w:r w:rsidR="0043133F">
              <w:rPr>
                <w:webHidden/>
              </w:rPr>
              <w:instrText xml:space="preserve"> PAGEREF _Toc111627462 \h </w:instrText>
            </w:r>
            <w:r w:rsidR="0043133F">
              <w:rPr>
                <w:webHidden/>
              </w:rPr>
            </w:r>
            <w:r w:rsidR="0043133F">
              <w:rPr>
                <w:webHidden/>
              </w:rPr>
              <w:fldChar w:fldCharType="separate"/>
            </w:r>
            <w:r w:rsidR="001B72AF">
              <w:rPr>
                <w:webHidden/>
              </w:rPr>
              <w:t>3</w:t>
            </w:r>
            <w:r w:rsidR="0043133F">
              <w:rPr>
                <w:webHidden/>
              </w:rPr>
              <w:fldChar w:fldCharType="end"/>
            </w:r>
          </w:hyperlink>
        </w:p>
        <w:p w14:paraId="7F8EFF96" w14:textId="71EB33DC" w:rsidR="0043133F" w:rsidRDefault="00000000">
          <w:pPr>
            <w:pStyle w:val="TOC2"/>
            <w:rPr>
              <w:rFonts w:eastAsiaTheme="minorEastAsia" w:cstheme="minorBidi"/>
              <w:b w:val="0"/>
              <w:color w:val="auto"/>
              <w:sz w:val="22"/>
              <w:szCs w:val="22"/>
            </w:rPr>
          </w:pPr>
          <w:hyperlink w:anchor="_Toc111627463" w:history="1">
            <w:r w:rsidR="0043133F" w:rsidRPr="00EC5C38">
              <w:rPr>
                <w:rStyle w:val="Hyperlink"/>
              </w:rPr>
              <w:t>Learning intentions</w:t>
            </w:r>
            <w:r w:rsidR="0043133F">
              <w:rPr>
                <w:webHidden/>
              </w:rPr>
              <w:tab/>
            </w:r>
            <w:r w:rsidR="0043133F">
              <w:rPr>
                <w:webHidden/>
              </w:rPr>
              <w:fldChar w:fldCharType="begin"/>
            </w:r>
            <w:r w:rsidR="0043133F">
              <w:rPr>
                <w:webHidden/>
              </w:rPr>
              <w:instrText xml:space="preserve"> PAGEREF _Toc111627463 \h </w:instrText>
            </w:r>
            <w:r w:rsidR="0043133F">
              <w:rPr>
                <w:webHidden/>
              </w:rPr>
            </w:r>
            <w:r w:rsidR="0043133F">
              <w:rPr>
                <w:webHidden/>
              </w:rPr>
              <w:fldChar w:fldCharType="separate"/>
            </w:r>
            <w:r w:rsidR="001B72AF">
              <w:rPr>
                <w:webHidden/>
              </w:rPr>
              <w:t>4</w:t>
            </w:r>
            <w:r w:rsidR="0043133F">
              <w:rPr>
                <w:webHidden/>
              </w:rPr>
              <w:fldChar w:fldCharType="end"/>
            </w:r>
          </w:hyperlink>
        </w:p>
        <w:p w14:paraId="2BF007AB" w14:textId="6E9C5AC0" w:rsidR="0043133F" w:rsidRDefault="00000000">
          <w:pPr>
            <w:pStyle w:val="TOC2"/>
            <w:rPr>
              <w:rFonts w:eastAsiaTheme="minorEastAsia" w:cstheme="minorBidi"/>
              <w:b w:val="0"/>
              <w:color w:val="auto"/>
              <w:sz w:val="22"/>
              <w:szCs w:val="22"/>
            </w:rPr>
          </w:pPr>
          <w:hyperlink w:anchor="_Toc111627464" w:history="1">
            <w:r w:rsidR="0043133F" w:rsidRPr="00EC5C38">
              <w:rPr>
                <w:rStyle w:val="Hyperlink"/>
              </w:rPr>
              <w:t>Success Criteria</w:t>
            </w:r>
            <w:r w:rsidR="0043133F">
              <w:rPr>
                <w:webHidden/>
              </w:rPr>
              <w:tab/>
            </w:r>
            <w:r w:rsidR="0043133F">
              <w:rPr>
                <w:webHidden/>
              </w:rPr>
              <w:fldChar w:fldCharType="begin"/>
            </w:r>
            <w:r w:rsidR="0043133F">
              <w:rPr>
                <w:webHidden/>
              </w:rPr>
              <w:instrText xml:space="preserve"> PAGEREF _Toc111627464 \h </w:instrText>
            </w:r>
            <w:r w:rsidR="0043133F">
              <w:rPr>
                <w:webHidden/>
              </w:rPr>
            </w:r>
            <w:r w:rsidR="0043133F">
              <w:rPr>
                <w:webHidden/>
              </w:rPr>
              <w:fldChar w:fldCharType="separate"/>
            </w:r>
            <w:r w:rsidR="001B72AF">
              <w:rPr>
                <w:webHidden/>
              </w:rPr>
              <w:t>4</w:t>
            </w:r>
            <w:r w:rsidR="0043133F">
              <w:rPr>
                <w:webHidden/>
              </w:rPr>
              <w:fldChar w:fldCharType="end"/>
            </w:r>
          </w:hyperlink>
        </w:p>
        <w:p w14:paraId="3262ED6F" w14:textId="1A4C37E7" w:rsidR="0043133F" w:rsidRDefault="00000000">
          <w:pPr>
            <w:pStyle w:val="TOC2"/>
            <w:rPr>
              <w:rFonts w:eastAsiaTheme="minorEastAsia" w:cstheme="minorBidi"/>
              <w:b w:val="0"/>
              <w:color w:val="auto"/>
              <w:sz w:val="22"/>
              <w:szCs w:val="22"/>
            </w:rPr>
          </w:pPr>
          <w:hyperlink w:anchor="_Toc111627465" w:history="1">
            <w:r w:rsidR="0043133F" w:rsidRPr="00EC5C38">
              <w:rPr>
                <w:rStyle w:val="Hyperlink"/>
              </w:rPr>
              <w:t>Background</w:t>
            </w:r>
            <w:r w:rsidR="0043133F">
              <w:rPr>
                <w:webHidden/>
              </w:rPr>
              <w:tab/>
            </w:r>
            <w:r w:rsidR="0043133F">
              <w:rPr>
                <w:webHidden/>
              </w:rPr>
              <w:fldChar w:fldCharType="begin"/>
            </w:r>
            <w:r w:rsidR="0043133F">
              <w:rPr>
                <w:webHidden/>
              </w:rPr>
              <w:instrText xml:space="preserve"> PAGEREF _Toc111627465 \h </w:instrText>
            </w:r>
            <w:r w:rsidR="0043133F">
              <w:rPr>
                <w:webHidden/>
              </w:rPr>
            </w:r>
            <w:r w:rsidR="0043133F">
              <w:rPr>
                <w:webHidden/>
              </w:rPr>
              <w:fldChar w:fldCharType="separate"/>
            </w:r>
            <w:r w:rsidR="001B72AF">
              <w:rPr>
                <w:webHidden/>
              </w:rPr>
              <w:t>4</w:t>
            </w:r>
            <w:r w:rsidR="0043133F">
              <w:rPr>
                <w:webHidden/>
              </w:rPr>
              <w:fldChar w:fldCharType="end"/>
            </w:r>
          </w:hyperlink>
        </w:p>
        <w:p w14:paraId="183B8BA6" w14:textId="78FD5FBC" w:rsidR="0043133F" w:rsidRDefault="00000000">
          <w:pPr>
            <w:pStyle w:val="TOC2"/>
            <w:rPr>
              <w:rFonts w:eastAsiaTheme="minorEastAsia" w:cstheme="minorBidi"/>
              <w:b w:val="0"/>
              <w:color w:val="auto"/>
              <w:sz w:val="22"/>
              <w:szCs w:val="22"/>
            </w:rPr>
          </w:pPr>
          <w:hyperlink w:anchor="_Toc111627466" w:history="1">
            <w:r w:rsidR="0043133F" w:rsidRPr="00EC5C38">
              <w:rPr>
                <w:rStyle w:val="Hyperlink"/>
              </w:rPr>
              <w:t>Resources</w:t>
            </w:r>
            <w:r w:rsidR="0043133F">
              <w:rPr>
                <w:webHidden/>
              </w:rPr>
              <w:tab/>
            </w:r>
            <w:r w:rsidR="0043133F">
              <w:rPr>
                <w:webHidden/>
              </w:rPr>
              <w:fldChar w:fldCharType="begin"/>
            </w:r>
            <w:r w:rsidR="0043133F">
              <w:rPr>
                <w:webHidden/>
              </w:rPr>
              <w:instrText xml:space="preserve"> PAGEREF _Toc111627466 \h </w:instrText>
            </w:r>
            <w:r w:rsidR="0043133F">
              <w:rPr>
                <w:webHidden/>
              </w:rPr>
            </w:r>
            <w:r w:rsidR="0043133F">
              <w:rPr>
                <w:webHidden/>
              </w:rPr>
              <w:fldChar w:fldCharType="separate"/>
            </w:r>
            <w:r w:rsidR="001B72AF">
              <w:rPr>
                <w:webHidden/>
              </w:rPr>
              <w:t>5</w:t>
            </w:r>
            <w:r w:rsidR="0043133F">
              <w:rPr>
                <w:webHidden/>
              </w:rPr>
              <w:fldChar w:fldCharType="end"/>
            </w:r>
          </w:hyperlink>
        </w:p>
        <w:p w14:paraId="3F692E5B" w14:textId="02652DA2" w:rsidR="0043133F" w:rsidRDefault="00000000">
          <w:pPr>
            <w:pStyle w:val="TOC2"/>
            <w:rPr>
              <w:rFonts w:eastAsiaTheme="minorEastAsia" w:cstheme="minorBidi"/>
              <w:b w:val="0"/>
              <w:color w:val="auto"/>
              <w:sz w:val="22"/>
              <w:szCs w:val="22"/>
            </w:rPr>
          </w:pPr>
          <w:hyperlink w:anchor="_Toc111627467" w:history="1">
            <w:r w:rsidR="0043133F" w:rsidRPr="00EC5C38">
              <w:rPr>
                <w:rStyle w:val="Hyperlink"/>
              </w:rPr>
              <w:t>Other useful external links:</w:t>
            </w:r>
            <w:r w:rsidR="0043133F">
              <w:rPr>
                <w:webHidden/>
              </w:rPr>
              <w:tab/>
            </w:r>
            <w:r w:rsidR="0043133F">
              <w:rPr>
                <w:webHidden/>
              </w:rPr>
              <w:fldChar w:fldCharType="begin"/>
            </w:r>
            <w:r w:rsidR="0043133F">
              <w:rPr>
                <w:webHidden/>
              </w:rPr>
              <w:instrText xml:space="preserve"> PAGEREF _Toc111627467 \h </w:instrText>
            </w:r>
            <w:r w:rsidR="0043133F">
              <w:rPr>
                <w:webHidden/>
              </w:rPr>
            </w:r>
            <w:r w:rsidR="0043133F">
              <w:rPr>
                <w:webHidden/>
              </w:rPr>
              <w:fldChar w:fldCharType="separate"/>
            </w:r>
            <w:r w:rsidR="001B72AF">
              <w:rPr>
                <w:webHidden/>
              </w:rPr>
              <w:t>5</w:t>
            </w:r>
            <w:r w:rsidR="0043133F">
              <w:rPr>
                <w:webHidden/>
              </w:rPr>
              <w:fldChar w:fldCharType="end"/>
            </w:r>
          </w:hyperlink>
        </w:p>
        <w:p w14:paraId="412424BD" w14:textId="1BC929A2" w:rsidR="0043133F" w:rsidRDefault="00000000">
          <w:pPr>
            <w:pStyle w:val="TOC1"/>
            <w:rPr>
              <w:rFonts w:eastAsiaTheme="minorEastAsia" w:cstheme="minorBidi"/>
              <w:b w:val="0"/>
              <w:color w:val="auto"/>
              <w:sz w:val="22"/>
              <w:szCs w:val="22"/>
            </w:rPr>
          </w:pPr>
          <w:hyperlink w:anchor="_Toc111627468" w:history="1">
            <w:r w:rsidR="0043133F" w:rsidRPr="00EC5C38">
              <w:rPr>
                <w:rStyle w:val="Hyperlink"/>
              </w:rPr>
              <w:t>Lesson Plan:</w:t>
            </w:r>
            <w:r w:rsidR="0043133F">
              <w:rPr>
                <w:webHidden/>
              </w:rPr>
              <w:tab/>
            </w:r>
            <w:r w:rsidR="0043133F">
              <w:rPr>
                <w:webHidden/>
              </w:rPr>
              <w:fldChar w:fldCharType="begin"/>
            </w:r>
            <w:r w:rsidR="0043133F">
              <w:rPr>
                <w:webHidden/>
              </w:rPr>
              <w:instrText xml:space="preserve"> PAGEREF _Toc111627468 \h </w:instrText>
            </w:r>
            <w:r w:rsidR="0043133F">
              <w:rPr>
                <w:webHidden/>
              </w:rPr>
            </w:r>
            <w:r w:rsidR="0043133F">
              <w:rPr>
                <w:webHidden/>
              </w:rPr>
              <w:fldChar w:fldCharType="separate"/>
            </w:r>
            <w:r w:rsidR="001B72AF">
              <w:rPr>
                <w:webHidden/>
              </w:rPr>
              <w:t>6</w:t>
            </w:r>
            <w:r w:rsidR="0043133F">
              <w:rPr>
                <w:webHidden/>
              </w:rPr>
              <w:fldChar w:fldCharType="end"/>
            </w:r>
          </w:hyperlink>
        </w:p>
        <w:p w14:paraId="22A22BAC" w14:textId="5FAC6D41" w:rsidR="0043133F" w:rsidRDefault="00000000">
          <w:pPr>
            <w:pStyle w:val="TOC2"/>
            <w:rPr>
              <w:rFonts w:eastAsiaTheme="minorEastAsia" w:cstheme="minorBidi"/>
              <w:b w:val="0"/>
              <w:color w:val="auto"/>
              <w:sz w:val="22"/>
              <w:szCs w:val="22"/>
            </w:rPr>
          </w:pPr>
          <w:hyperlink w:anchor="_Toc111627469" w:history="1">
            <w:r w:rsidR="0043133F" w:rsidRPr="00EC5C38">
              <w:rPr>
                <w:rStyle w:val="Hyperlink"/>
              </w:rPr>
              <w:t>Activity 1: Quiz</w:t>
            </w:r>
            <w:r w:rsidR="0043133F">
              <w:rPr>
                <w:webHidden/>
              </w:rPr>
              <w:tab/>
            </w:r>
            <w:r w:rsidR="0043133F">
              <w:rPr>
                <w:webHidden/>
              </w:rPr>
              <w:fldChar w:fldCharType="begin"/>
            </w:r>
            <w:r w:rsidR="0043133F">
              <w:rPr>
                <w:webHidden/>
              </w:rPr>
              <w:instrText xml:space="preserve"> PAGEREF _Toc111627469 \h </w:instrText>
            </w:r>
            <w:r w:rsidR="0043133F">
              <w:rPr>
                <w:webHidden/>
              </w:rPr>
            </w:r>
            <w:r w:rsidR="0043133F">
              <w:rPr>
                <w:webHidden/>
              </w:rPr>
              <w:fldChar w:fldCharType="separate"/>
            </w:r>
            <w:r w:rsidR="001B72AF">
              <w:rPr>
                <w:webHidden/>
              </w:rPr>
              <w:t>6</w:t>
            </w:r>
            <w:r w:rsidR="0043133F">
              <w:rPr>
                <w:webHidden/>
              </w:rPr>
              <w:fldChar w:fldCharType="end"/>
            </w:r>
          </w:hyperlink>
        </w:p>
        <w:p w14:paraId="42722420" w14:textId="0EA83500" w:rsidR="0043133F" w:rsidRDefault="00000000">
          <w:pPr>
            <w:pStyle w:val="TOC2"/>
            <w:rPr>
              <w:rFonts w:eastAsiaTheme="minorEastAsia" w:cstheme="minorBidi"/>
              <w:b w:val="0"/>
              <w:color w:val="auto"/>
              <w:sz w:val="22"/>
              <w:szCs w:val="22"/>
            </w:rPr>
          </w:pPr>
          <w:hyperlink w:anchor="_Toc111627470" w:history="1">
            <w:r w:rsidR="0043133F" w:rsidRPr="00EC5C38">
              <w:rPr>
                <w:rStyle w:val="Hyperlink"/>
              </w:rPr>
              <w:t>Activity 2: Local language</w:t>
            </w:r>
            <w:r w:rsidR="0043133F">
              <w:rPr>
                <w:webHidden/>
              </w:rPr>
              <w:tab/>
            </w:r>
            <w:r w:rsidR="0043133F">
              <w:rPr>
                <w:webHidden/>
              </w:rPr>
              <w:fldChar w:fldCharType="begin"/>
            </w:r>
            <w:r w:rsidR="0043133F">
              <w:rPr>
                <w:webHidden/>
              </w:rPr>
              <w:instrText xml:space="preserve"> PAGEREF _Toc111627470 \h </w:instrText>
            </w:r>
            <w:r w:rsidR="0043133F">
              <w:rPr>
                <w:webHidden/>
              </w:rPr>
            </w:r>
            <w:r w:rsidR="0043133F">
              <w:rPr>
                <w:webHidden/>
              </w:rPr>
              <w:fldChar w:fldCharType="separate"/>
            </w:r>
            <w:r w:rsidR="001B72AF">
              <w:rPr>
                <w:webHidden/>
              </w:rPr>
              <w:t>6</w:t>
            </w:r>
            <w:r w:rsidR="0043133F">
              <w:rPr>
                <w:webHidden/>
              </w:rPr>
              <w:fldChar w:fldCharType="end"/>
            </w:r>
          </w:hyperlink>
        </w:p>
        <w:p w14:paraId="2FE0B3C5" w14:textId="0E163745" w:rsidR="0043133F" w:rsidRDefault="00000000">
          <w:pPr>
            <w:pStyle w:val="TOC2"/>
            <w:rPr>
              <w:rFonts w:eastAsiaTheme="minorEastAsia" w:cstheme="minorBidi"/>
              <w:b w:val="0"/>
              <w:color w:val="auto"/>
              <w:sz w:val="22"/>
              <w:szCs w:val="22"/>
            </w:rPr>
          </w:pPr>
          <w:hyperlink w:anchor="_Toc111627471" w:history="1">
            <w:r w:rsidR="0043133F" w:rsidRPr="00EC5C38">
              <w:rPr>
                <w:rStyle w:val="Hyperlink"/>
              </w:rPr>
              <w:t>Activity 3: Seaweed biodiversity</w:t>
            </w:r>
            <w:r w:rsidR="0043133F">
              <w:rPr>
                <w:webHidden/>
              </w:rPr>
              <w:tab/>
            </w:r>
            <w:r w:rsidR="0043133F">
              <w:rPr>
                <w:webHidden/>
              </w:rPr>
              <w:fldChar w:fldCharType="begin"/>
            </w:r>
            <w:r w:rsidR="0043133F">
              <w:rPr>
                <w:webHidden/>
              </w:rPr>
              <w:instrText xml:space="preserve"> PAGEREF _Toc111627471 \h </w:instrText>
            </w:r>
            <w:r w:rsidR="0043133F">
              <w:rPr>
                <w:webHidden/>
              </w:rPr>
            </w:r>
            <w:r w:rsidR="0043133F">
              <w:rPr>
                <w:webHidden/>
              </w:rPr>
              <w:fldChar w:fldCharType="separate"/>
            </w:r>
            <w:r w:rsidR="001B72AF">
              <w:rPr>
                <w:webHidden/>
              </w:rPr>
              <w:t>6</w:t>
            </w:r>
            <w:r w:rsidR="0043133F">
              <w:rPr>
                <w:webHidden/>
              </w:rPr>
              <w:fldChar w:fldCharType="end"/>
            </w:r>
          </w:hyperlink>
        </w:p>
        <w:p w14:paraId="5A5D65BB" w14:textId="5F589C86" w:rsidR="0043133F" w:rsidRDefault="00000000">
          <w:pPr>
            <w:pStyle w:val="TOC2"/>
            <w:rPr>
              <w:rFonts w:eastAsiaTheme="minorEastAsia" w:cstheme="minorBidi"/>
              <w:b w:val="0"/>
              <w:color w:val="auto"/>
              <w:sz w:val="22"/>
              <w:szCs w:val="22"/>
            </w:rPr>
          </w:pPr>
          <w:hyperlink w:anchor="_Toc111627472" w:history="1">
            <w:r w:rsidR="0043133F" w:rsidRPr="00EC5C38">
              <w:rPr>
                <w:rStyle w:val="Hyperlink"/>
              </w:rPr>
              <w:t>Activity 4: Future Job Profile</w:t>
            </w:r>
            <w:r w:rsidR="0043133F">
              <w:rPr>
                <w:webHidden/>
              </w:rPr>
              <w:tab/>
            </w:r>
            <w:r w:rsidR="0043133F">
              <w:rPr>
                <w:webHidden/>
              </w:rPr>
              <w:fldChar w:fldCharType="begin"/>
            </w:r>
            <w:r w:rsidR="0043133F">
              <w:rPr>
                <w:webHidden/>
              </w:rPr>
              <w:instrText xml:space="preserve"> PAGEREF _Toc111627472 \h </w:instrText>
            </w:r>
            <w:r w:rsidR="0043133F">
              <w:rPr>
                <w:webHidden/>
              </w:rPr>
            </w:r>
            <w:r w:rsidR="0043133F">
              <w:rPr>
                <w:webHidden/>
              </w:rPr>
              <w:fldChar w:fldCharType="separate"/>
            </w:r>
            <w:r w:rsidR="001B72AF">
              <w:rPr>
                <w:webHidden/>
              </w:rPr>
              <w:t>6</w:t>
            </w:r>
            <w:r w:rsidR="0043133F">
              <w:rPr>
                <w:webHidden/>
              </w:rPr>
              <w:fldChar w:fldCharType="end"/>
            </w:r>
          </w:hyperlink>
        </w:p>
        <w:p w14:paraId="4C14969E" w14:textId="0A1A7917" w:rsidR="0043133F" w:rsidRDefault="00000000">
          <w:pPr>
            <w:pStyle w:val="TOC2"/>
            <w:rPr>
              <w:rFonts w:eastAsiaTheme="minorEastAsia" w:cstheme="minorBidi"/>
              <w:b w:val="0"/>
              <w:color w:val="auto"/>
              <w:sz w:val="22"/>
              <w:szCs w:val="22"/>
            </w:rPr>
          </w:pPr>
          <w:hyperlink w:anchor="_Toc111627473" w:history="1">
            <w:r w:rsidR="0043133F" w:rsidRPr="00EC5C38">
              <w:rPr>
                <w:rStyle w:val="Hyperlink"/>
              </w:rPr>
              <w:t>Investigation 1: Modern Uses of Seaweed</w:t>
            </w:r>
            <w:r w:rsidR="0043133F">
              <w:rPr>
                <w:webHidden/>
              </w:rPr>
              <w:tab/>
            </w:r>
            <w:r w:rsidR="0043133F">
              <w:rPr>
                <w:webHidden/>
              </w:rPr>
              <w:fldChar w:fldCharType="begin"/>
            </w:r>
            <w:r w:rsidR="0043133F">
              <w:rPr>
                <w:webHidden/>
              </w:rPr>
              <w:instrText xml:space="preserve"> PAGEREF _Toc111627473 \h </w:instrText>
            </w:r>
            <w:r w:rsidR="0043133F">
              <w:rPr>
                <w:webHidden/>
              </w:rPr>
            </w:r>
            <w:r w:rsidR="0043133F">
              <w:rPr>
                <w:webHidden/>
              </w:rPr>
              <w:fldChar w:fldCharType="separate"/>
            </w:r>
            <w:r w:rsidR="001B72AF">
              <w:rPr>
                <w:webHidden/>
              </w:rPr>
              <w:t>7</w:t>
            </w:r>
            <w:r w:rsidR="0043133F">
              <w:rPr>
                <w:webHidden/>
              </w:rPr>
              <w:fldChar w:fldCharType="end"/>
            </w:r>
          </w:hyperlink>
        </w:p>
        <w:p w14:paraId="4CE30383" w14:textId="150E016B" w:rsidR="0043133F" w:rsidRDefault="00000000">
          <w:pPr>
            <w:pStyle w:val="TOC2"/>
            <w:rPr>
              <w:rFonts w:eastAsiaTheme="minorEastAsia" w:cstheme="minorBidi"/>
              <w:b w:val="0"/>
              <w:color w:val="auto"/>
              <w:sz w:val="22"/>
              <w:szCs w:val="22"/>
            </w:rPr>
          </w:pPr>
          <w:hyperlink w:anchor="_Toc111627474" w:history="1">
            <w:r w:rsidR="0043133F" w:rsidRPr="00EC5C38">
              <w:rPr>
                <w:rStyle w:val="Hyperlink"/>
              </w:rPr>
              <w:t>Investigation 2: International Use of Edible Seaweeds</w:t>
            </w:r>
            <w:r w:rsidR="0043133F">
              <w:rPr>
                <w:webHidden/>
              </w:rPr>
              <w:tab/>
            </w:r>
            <w:r w:rsidR="0043133F">
              <w:rPr>
                <w:webHidden/>
              </w:rPr>
              <w:fldChar w:fldCharType="begin"/>
            </w:r>
            <w:r w:rsidR="0043133F">
              <w:rPr>
                <w:webHidden/>
              </w:rPr>
              <w:instrText xml:space="preserve"> PAGEREF _Toc111627474 \h </w:instrText>
            </w:r>
            <w:r w:rsidR="0043133F">
              <w:rPr>
                <w:webHidden/>
              </w:rPr>
            </w:r>
            <w:r w:rsidR="0043133F">
              <w:rPr>
                <w:webHidden/>
              </w:rPr>
              <w:fldChar w:fldCharType="separate"/>
            </w:r>
            <w:r w:rsidR="001B72AF">
              <w:rPr>
                <w:webHidden/>
              </w:rPr>
              <w:t>8</w:t>
            </w:r>
            <w:r w:rsidR="0043133F">
              <w:rPr>
                <w:webHidden/>
              </w:rPr>
              <w:fldChar w:fldCharType="end"/>
            </w:r>
          </w:hyperlink>
        </w:p>
        <w:p w14:paraId="3C0AA9CF" w14:textId="5792ACF7" w:rsidR="0043133F" w:rsidRDefault="00000000">
          <w:pPr>
            <w:pStyle w:val="TOC2"/>
            <w:rPr>
              <w:rFonts w:eastAsiaTheme="minorEastAsia" w:cstheme="minorBidi"/>
              <w:b w:val="0"/>
              <w:color w:val="auto"/>
              <w:sz w:val="22"/>
              <w:szCs w:val="22"/>
            </w:rPr>
          </w:pPr>
          <w:hyperlink w:anchor="_Toc111627475" w:history="1">
            <w:r w:rsidR="0043133F" w:rsidRPr="00EC5C38">
              <w:rPr>
                <w:rStyle w:val="Hyperlink"/>
              </w:rPr>
              <w:t>Review Questions</w:t>
            </w:r>
            <w:r w:rsidR="0043133F">
              <w:rPr>
                <w:webHidden/>
              </w:rPr>
              <w:tab/>
            </w:r>
            <w:r w:rsidR="0043133F">
              <w:rPr>
                <w:webHidden/>
              </w:rPr>
              <w:fldChar w:fldCharType="begin"/>
            </w:r>
            <w:r w:rsidR="0043133F">
              <w:rPr>
                <w:webHidden/>
              </w:rPr>
              <w:instrText xml:space="preserve"> PAGEREF _Toc111627475 \h </w:instrText>
            </w:r>
            <w:r w:rsidR="0043133F">
              <w:rPr>
                <w:webHidden/>
              </w:rPr>
            </w:r>
            <w:r w:rsidR="0043133F">
              <w:rPr>
                <w:webHidden/>
              </w:rPr>
              <w:fldChar w:fldCharType="separate"/>
            </w:r>
            <w:r w:rsidR="001B72AF">
              <w:rPr>
                <w:webHidden/>
              </w:rPr>
              <w:t>8</w:t>
            </w:r>
            <w:r w:rsidR="0043133F">
              <w:rPr>
                <w:webHidden/>
              </w:rPr>
              <w:fldChar w:fldCharType="end"/>
            </w:r>
          </w:hyperlink>
        </w:p>
        <w:p w14:paraId="00212F4A" w14:textId="460A1B7B" w:rsidR="0043133F" w:rsidRDefault="00000000">
          <w:pPr>
            <w:pStyle w:val="TOC1"/>
            <w:rPr>
              <w:rFonts w:eastAsiaTheme="minorEastAsia" w:cstheme="minorBidi"/>
              <w:b w:val="0"/>
              <w:color w:val="auto"/>
              <w:sz w:val="22"/>
              <w:szCs w:val="22"/>
            </w:rPr>
          </w:pPr>
          <w:hyperlink w:anchor="_Toc111627476" w:history="1">
            <w:r w:rsidR="0043133F" w:rsidRPr="00EC5C38">
              <w:rPr>
                <w:rStyle w:val="Hyperlink"/>
              </w:rPr>
              <w:t>Glossary</w:t>
            </w:r>
            <w:r w:rsidR="0043133F">
              <w:rPr>
                <w:webHidden/>
              </w:rPr>
              <w:tab/>
            </w:r>
            <w:r w:rsidR="0043133F">
              <w:rPr>
                <w:webHidden/>
              </w:rPr>
              <w:fldChar w:fldCharType="begin"/>
            </w:r>
            <w:r w:rsidR="0043133F">
              <w:rPr>
                <w:webHidden/>
              </w:rPr>
              <w:instrText xml:space="preserve"> PAGEREF _Toc111627476 \h </w:instrText>
            </w:r>
            <w:r w:rsidR="0043133F">
              <w:rPr>
                <w:webHidden/>
              </w:rPr>
            </w:r>
            <w:r w:rsidR="0043133F">
              <w:rPr>
                <w:webHidden/>
              </w:rPr>
              <w:fldChar w:fldCharType="separate"/>
            </w:r>
            <w:r w:rsidR="001B72AF">
              <w:rPr>
                <w:webHidden/>
              </w:rPr>
              <w:t>9</w:t>
            </w:r>
            <w:r w:rsidR="0043133F">
              <w:rPr>
                <w:webHidden/>
              </w:rPr>
              <w:fldChar w:fldCharType="end"/>
            </w:r>
          </w:hyperlink>
        </w:p>
        <w:p w14:paraId="1FFBA7AE" w14:textId="141FC922" w:rsidR="00B25398" w:rsidRDefault="00B25398">
          <w:r>
            <w:rPr>
              <w:b/>
              <w:bCs/>
              <w:noProof/>
            </w:rPr>
            <w:fldChar w:fldCharType="end"/>
          </w:r>
        </w:p>
      </w:sdtContent>
    </w:sdt>
    <w:p w14:paraId="3E188883" w14:textId="77777777" w:rsidR="00566193" w:rsidRDefault="00566193" w:rsidP="00566193">
      <w:pPr>
        <w:pStyle w:val="BodyText"/>
        <w:sectPr w:rsidR="00566193" w:rsidSect="00566193">
          <w:headerReference w:type="even" r:id="rId45"/>
          <w:headerReference w:type="default" r:id="rId46"/>
          <w:footerReference w:type="even" r:id="rId47"/>
          <w:pgSz w:w="11907" w:h="16840" w:code="9"/>
          <w:pgMar w:top="2268" w:right="1134" w:bottom="1134" w:left="1134" w:header="284" w:footer="284" w:gutter="0"/>
          <w:pgNumType w:start="1"/>
          <w:cols w:space="720"/>
          <w:docGrid w:linePitch="360"/>
        </w:sectPr>
      </w:pPr>
    </w:p>
    <w:p w14:paraId="2ABECF01" w14:textId="70BF0192" w:rsidR="00566193" w:rsidRPr="00756F57" w:rsidRDefault="00B25398" w:rsidP="00B25398">
      <w:pPr>
        <w:pStyle w:val="Heading1"/>
      </w:pPr>
      <w:bookmarkStart w:id="4" w:name="_Toc111627461"/>
      <w:r>
        <w:lastRenderedPageBreak/>
        <w:t>Curriculum links</w:t>
      </w:r>
      <w:bookmarkEnd w:id="4"/>
    </w:p>
    <w:tbl>
      <w:tblPr>
        <w:tblW w:w="14732" w:type="dxa"/>
        <w:tblCellMar>
          <w:top w:w="15" w:type="dxa"/>
          <w:left w:w="15" w:type="dxa"/>
          <w:bottom w:w="15" w:type="dxa"/>
          <w:right w:w="15" w:type="dxa"/>
        </w:tblCellMar>
        <w:tblLook w:val="04A0" w:firstRow="1" w:lastRow="0" w:firstColumn="1" w:lastColumn="0" w:noHBand="0" w:noVBand="1"/>
      </w:tblPr>
      <w:tblGrid>
        <w:gridCol w:w="2858"/>
        <w:gridCol w:w="1290"/>
        <w:gridCol w:w="5243"/>
        <w:gridCol w:w="5341"/>
      </w:tblGrid>
      <w:tr w:rsidR="00566193" w:rsidRPr="00566193" w14:paraId="6FD9683A" w14:textId="77777777" w:rsidTr="00566193">
        <w:trPr>
          <w:trHeight w:val="356"/>
        </w:trPr>
        <w:tc>
          <w:tcPr>
            <w:tcW w:w="0" w:type="auto"/>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7A8E93D7" w14:textId="77777777" w:rsidR="00566193" w:rsidRPr="00566193" w:rsidRDefault="00566193" w:rsidP="00566193">
            <w:pPr>
              <w:pStyle w:val="BodyText"/>
              <w:rPr>
                <w:rFonts w:ascii="Times New Roman" w:hAnsi="Times New Roman"/>
                <w:b/>
                <w:bCs/>
                <w:color w:val="FFFFFF" w:themeColor="background1"/>
                <w:sz w:val="24"/>
                <w:szCs w:val="24"/>
              </w:rPr>
            </w:pPr>
            <w:r w:rsidRPr="00566193">
              <w:rPr>
                <w:b/>
                <w:bCs/>
                <w:color w:val="FFFFFF" w:themeColor="background1"/>
              </w:rPr>
              <w:t>Year 5 and 6 Curriculum Area</w:t>
            </w:r>
          </w:p>
        </w:tc>
        <w:tc>
          <w:tcPr>
            <w:tcW w:w="0" w:type="auto"/>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4ACAA48D" w14:textId="77777777" w:rsidR="00566193" w:rsidRPr="00566193" w:rsidRDefault="00566193" w:rsidP="00566193">
            <w:pPr>
              <w:pStyle w:val="BodyText"/>
              <w:rPr>
                <w:rFonts w:ascii="Times New Roman" w:hAnsi="Times New Roman"/>
                <w:b/>
                <w:bCs/>
                <w:color w:val="FFFFFF" w:themeColor="background1"/>
                <w:sz w:val="24"/>
                <w:szCs w:val="24"/>
              </w:rPr>
            </w:pPr>
            <w:r w:rsidRPr="00566193">
              <w:rPr>
                <w:b/>
                <w:bCs/>
                <w:color w:val="FFFFFF" w:themeColor="background1"/>
              </w:rPr>
              <w:t>C/ Code</w:t>
            </w:r>
          </w:p>
        </w:tc>
        <w:tc>
          <w:tcPr>
            <w:tcW w:w="0" w:type="auto"/>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5B17A264" w14:textId="77777777" w:rsidR="00566193" w:rsidRPr="00566193" w:rsidRDefault="00566193" w:rsidP="00566193">
            <w:pPr>
              <w:pStyle w:val="BodyText"/>
              <w:rPr>
                <w:rFonts w:ascii="Times New Roman" w:hAnsi="Times New Roman"/>
                <w:b/>
                <w:bCs/>
                <w:color w:val="FFFFFF" w:themeColor="background1"/>
                <w:sz w:val="24"/>
                <w:szCs w:val="24"/>
              </w:rPr>
            </w:pPr>
            <w:r w:rsidRPr="00566193">
              <w:rPr>
                <w:b/>
                <w:bCs/>
                <w:color w:val="FFFFFF" w:themeColor="background1"/>
              </w:rPr>
              <w:t>Content Description</w:t>
            </w:r>
          </w:p>
        </w:tc>
        <w:tc>
          <w:tcPr>
            <w:tcW w:w="5341" w:type="dxa"/>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34BDC91F" w14:textId="77777777" w:rsidR="00566193" w:rsidRPr="00566193" w:rsidRDefault="00566193" w:rsidP="00566193">
            <w:pPr>
              <w:pStyle w:val="BodyText"/>
              <w:rPr>
                <w:rFonts w:ascii="Times New Roman" w:hAnsi="Times New Roman"/>
                <w:b/>
                <w:bCs/>
                <w:color w:val="FFFFFF" w:themeColor="background1"/>
                <w:sz w:val="24"/>
                <w:szCs w:val="24"/>
              </w:rPr>
            </w:pPr>
            <w:r w:rsidRPr="00566193">
              <w:rPr>
                <w:b/>
                <w:bCs/>
                <w:color w:val="FFFFFF" w:themeColor="background1"/>
              </w:rPr>
              <w:t>Elaboration / Link to this lesson/ Learning intentions. </w:t>
            </w:r>
          </w:p>
        </w:tc>
      </w:tr>
      <w:tr w:rsidR="00566193" w:rsidRPr="00566193" w14:paraId="5FDC3894" w14:textId="77777777" w:rsidTr="00566193">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2805B3B" w14:textId="77777777" w:rsidR="00566193" w:rsidRPr="00566193" w:rsidRDefault="00566193" w:rsidP="00566193">
            <w:pPr>
              <w:pStyle w:val="BodyText"/>
              <w:rPr>
                <w:rFonts w:ascii="Times New Roman" w:hAnsi="Times New Roman"/>
                <w:color w:val="auto"/>
                <w:sz w:val="24"/>
                <w:szCs w:val="24"/>
              </w:rPr>
            </w:pPr>
            <w:r w:rsidRPr="00566193">
              <w:rPr>
                <w:color w:val="000000"/>
              </w:rPr>
              <w:t>Science/ Science understanding &gt; science as a human endeavour</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138981D" w14:textId="77777777" w:rsidR="00566193" w:rsidRPr="00566193" w:rsidRDefault="00566193" w:rsidP="00566193">
            <w:pPr>
              <w:pStyle w:val="BodyText"/>
              <w:rPr>
                <w:rFonts w:ascii="Times New Roman" w:hAnsi="Times New Roman"/>
                <w:color w:val="auto"/>
                <w:sz w:val="24"/>
                <w:szCs w:val="24"/>
              </w:rPr>
            </w:pPr>
            <w:r w:rsidRPr="00566193">
              <w:rPr>
                <w:color w:val="000000"/>
              </w:rPr>
              <w:t>VCSSU073</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330546C" w14:textId="77777777" w:rsidR="00566193" w:rsidRPr="00566193" w:rsidRDefault="00566193" w:rsidP="00566193">
            <w:pPr>
              <w:pStyle w:val="BodyText"/>
              <w:rPr>
                <w:rFonts w:ascii="Times New Roman" w:hAnsi="Times New Roman"/>
                <w:color w:val="auto"/>
                <w:sz w:val="24"/>
                <w:szCs w:val="24"/>
              </w:rPr>
            </w:pPr>
            <w:r w:rsidRPr="00566193">
              <w:rPr>
                <w:color w:val="000000"/>
              </w:rPr>
              <w:t>Scientific understandings, discoveries and inventions are used to inform personal and community decisions and to solve problems that directly affect people’s lives </w:t>
            </w:r>
          </w:p>
        </w:tc>
        <w:tc>
          <w:tcPr>
            <w:tcW w:w="534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0239372" w14:textId="77777777" w:rsidR="00566193" w:rsidRPr="00566193" w:rsidRDefault="00566193" w:rsidP="00566193">
            <w:pPr>
              <w:pStyle w:val="BodyText"/>
              <w:rPr>
                <w:color w:val="000000"/>
              </w:rPr>
            </w:pPr>
            <w:r w:rsidRPr="00566193">
              <w:rPr>
                <w:color w:val="000000"/>
              </w:rPr>
              <w:t>Investigate several case studies to research modern uses of seaweeds and their benefits </w:t>
            </w:r>
          </w:p>
        </w:tc>
      </w:tr>
      <w:tr w:rsidR="00566193" w:rsidRPr="00566193" w14:paraId="4618076E" w14:textId="77777777" w:rsidTr="00566193">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1E738080" w14:textId="77777777" w:rsidR="00566193" w:rsidRPr="00566193" w:rsidRDefault="00566193" w:rsidP="00566193">
            <w:pPr>
              <w:pStyle w:val="BodyText"/>
              <w:rPr>
                <w:rFonts w:ascii="Times New Roman" w:hAnsi="Times New Roman"/>
                <w:color w:val="auto"/>
                <w:sz w:val="24"/>
                <w:szCs w:val="24"/>
              </w:rPr>
            </w:pPr>
            <w:r w:rsidRPr="00566193">
              <w:rPr>
                <w:color w:val="000000"/>
              </w:rPr>
              <w:t>Intercultural Capability / Cultural Practices</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50157635" w14:textId="77777777" w:rsidR="00566193" w:rsidRPr="00566193" w:rsidRDefault="00566193" w:rsidP="00566193">
            <w:pPr>
              <w:pStyle w:val="BodyText"/>
              <w:rPr>
                <w:rFonts w:ascii="Times New Roman" w:hAnsi="Times New Roman"/>
                <w:color w:val="auto"/>
                <w:sz w:val="24"/>
                <w:szCs w:val="24"/>
              </w:rPr>
            </w:pPr>
            <w:r w:rsidRPr="00566193">
              <w:rPr>
                <w:color w:val="000000"/>
              </w:rPr>
              <w:t>VCICCB010</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6264A293" w14:textId="77777777" w:rsidR="00566193" w:rsidRPr="00566193" w:rsidRDefault="00566193" w:rsidP="00566193">
            <w:pPr>
              <w:pStyle w:val="BodyText"/>
              <w:rPr>
                <w:rFonts w:ascii="Times New Roman" w:hAnsi="Times New Roman"/>
                <w:color w:val="auto"/>
                <w:sz w:val="24"/>
                <w:szCs w:val="24"/>
              </w:rPr>
            </w:pPr>
            <w:r w:rsidRPr="00566193">
              <w:rPr>
                <w:color w:val="000000"/>
              </w:rPr>
              <w:t>Explain how intercultural experiences can influence beliefs and behaviours, including developing a critical perspective on and respect for their own and others cultures</w:t>
            </w:r>
          </w:p>
        </w:tc>
        <w:tc>
          <w:tcPr>
            <w:tcW w:w="5341"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49BDBAA4" w14:textId="77777777" w:rsidR="00566193" w:rsidRPr="00566193" w:rsidRDefault="00566193" w:rsidP="00566193">
            <w:pPr>
              <w:pStyle w:val="BodyText"/>
              <w:rPr>
                <w:color w:val="000000"/>
              </w:rPr>
            </w:pPr>
            <w:r w:rsidRPr="00566193">
              <w:rPr>
                <w:color w:val="000000"/>
              </w:rPr>
              <w:t>Understanding Aboriginal Australians have had a long history of using seaweed for a diverse range of uses </w:t>
            </w:r>
          </w:p>
          <w:p w14:paraId="0EAE0C3C" w14:textId="77777777" w:rsidR="00566193" w:rsidRPr="00566193" w:rsidRDefault="00566193" w:rsidP="00566193">
            <w:pPr>
              <w:pStyle w:val="BodyText"/>
              <w:rPr>
                <w:color w:val="000000"/>
              </w:rPr>
            </w:pPr>
            <w:r w:rsidRPr="00566193">
              <w:rPr>
                <w:color w:val="000000"/>
              </w:rPr>
              <w:t>Many cultures around the world have had a long history of consuming seaweed in their cuisine</w:t>
            </w:r>
          </w:p>
        </w:tc>
      </w:tr>
      <w:tr w:rsidR="00566193" w:rsidRPr="00566193" w14:paraId="27CB441C" w14:textId="77777777" w:rsidTr="00566193">
        <w:trPr>
          <w:trHeight w:val="678"/>
        </w:trPr>
        <w:tc>
          <w:tcPr>
            <w:tcW w:w="0" w:type="auto"/>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hideMark/>
          </w:tcPr>
          <w:p w14:paraId="22E1D231" w14:textId="77777777" w:rsidR="00566193" w:rsidRPr="00566193" w:rsidRDefault="00566193" w:rsidP="00566193">
            <w:pPr>
              <w:pStyle w:val="BodyText"/>
              <w:rPr>
                <w:rFonts w:ascii="Times New Roman" w:hAnsi="Times New Roman"/>
                <w:color w:val="auto"/>
                <w:sz w:val="24"/>
                <w:szCs w:val="24"/>
              </w:rPr>
            </w:pPr>
            <w:r w:rsidRPr="00566193">
              <w:rPr>
                <w:color w:val="000000"/>
              </w:rPr>
              <w:t>History / Historical Knowledge / Australia as a nation</w:t>
            </w:r>
          </w:p>
        </w:tc>
        <w:tc>
          <w:tcPr>
            <w:tcW w:w="0" w:type="auto"/>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hideMark/>
          </w:tcPr>
          <w:p w14:paraId="4C49635D" w14:textId="77777777" w:rsidR="00566193" w:rsidRPr="00566193" w:rsidRDefault="00566193" w:rsidP="00566193">
            <w:pPr>
              <w:pStyle w:val="BodyText"/>
              <w:rPr>
                <w:rFonts w:ascii="Times New Roman" w:hAnsi="Times New Roman"/>
                <w:color w:val="auto"/>
                <w:sz w:val="24"/>
                <w:szCs w:val="24"/>
              </w:rPr>
            </w:pPr>
            <w:r w:rsidRPr="00566193">
              <w:rPr>
                <w:color w:val="000000"/>
              </w:rPr>
              <w:t>VCHHK096</w:t>
            </w:r>
          </w:p>
        </w:tc>
        <w:tc>
          <w:tcPr>
            <w:tcW w:w="0" w:type="auto"/>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hideMark/>
          </w:tcPr>
          <w:p w14:paraId="3675BE27" w14:textId="77777777" w:rsidR="00566193" w:rsidRPr="00566193" w:rsidRDefault="00566193" w:rsidP="00566193">
            <w:pPr>
              <w:pStyle w:val="BodyText"/>
              <w:rPr>
                <w:rFonts w:ascii="Times New Roman" w:hAnsi="Times New Roman"/>
                <w:color w:val="auto"/>
                <w:sz w:val="24"/>
                <w:szCs w:val="24"/>
              </w:rPr>
            </w:pPr>
            <w:r w:rsidRPr="00566193">
              <w:rPr>
                <w:color w:val="000000"/>
              </w:rPr>
              <w:t>Significant contributions of individuals and groups, including Aboriginal and Torres Strait Islander peoples and migrants, to changing Australian society</w:t>
            </w:r>
          </w:p>
        </w:tc>
        <w:tc>
          <w:tcPr>
            <w:tcW w:w="5341" w:type="dxa"/>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hideMark/>
          </w:tcPr>
          <w:p w14:paraId="5E0CB010" w14:textId="77777777" w:rsidR="00566193" w:rsidRPr="00566193" w:rsidRDefault="00566193" w:rsidP="00566193">
            <w:pPr>
              <w:pStyle w:val="BodyText"/>
              <w:rPr>
                <w:color w:val="000000"/>
              </w:rPr>
            </w:pPr>
            <w:r w:rsidRPr="00566193">
              <w:rPr>
                <w:color w:val="000000"/>
              </w:rPr>
              <w:t>Understanding Aboriginal Australians have had a long history of using seaweed for a diverse range of uses </w:t>
            </w:r>
          </w:p>
        </w:tc>
      </w:tr>
      <w:tr w:rsidR="00566193" w:rsidRPr="00566193" w14:paraId="6B051E74" w14:textId="77777777" w:rsidTr="00566193">
        <w:trPr>
          <w:trHeight w:val="678"/>
        </w:trPr>
        <w:tc>
          <w:tcPr>
            <w:tcW w:w="0" w:type="auto"/>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hideMark/>
          </w:tcPr>
          <w:p w14:paraId="3C00A809" w14:textId="77777777" w:rsidR="00566193" w:rsidRPr="00566193" w:rsidRDefault="00566193" w:rsidP="00566193">
            <w:pPr>
              <w:pStyle w:val="BodyText"/>
              <w:rPr>
                <w:rFonts w:ascii="Times New Roman" w:hAnsi="Times New Roman"/>
                <w:color w:val="auto"/>
                <w:sz w:val="24"/>
                <w:szCs w:val="24"/>
              </w:rPr>
            </w:pPr>
            <w:r w:rsidRPr="00566193">
              <w:rPr>
                <w:color w:val="000000"/>
              </w:rPr>
              <w:t>Victorian Aboriginal Languages / Understanding / Systems of language</w:t>
            </w:r>
          </w:p>
        </w:tc>
        <w:tc>
          <w:tcPr>
            <w:tcW w:w="0" w:type="auto"/>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hideMark/>
          </w:tcPr>
          <w:p w14:paraId="003B2E26" w14:textId="77777777" w:rsidR="00566193" w:rsidRPr="00566193" w:rsidRDefault="00566193" w:rsidP="00566193">
            <w:pPr>
              <w:pStyle w:val="BodyText"/>
              <w:rPr>
                <w:rFonts w:ascii="Times New Roman" w:hAnsi="Times New Roman"/>
                <w:color w:val="auto"/>
                <w:sz w:val="24"/>
                <w:szCs w:val="24"/>
              </w:rPr>
            </w:pPr>
            <w:r w:rsidRPr="00566193">
              <w:rPr>
                <w:color w:val="000000"/>
              </w:rPr>
              <w:t>VCLVU163</w:t>
            </w:r>
          </w:p>
        </w:tc>
        <w:tc>
          <w:tcPr>
            <w:tcW w:w="0" w:type="auto"/>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hideMark/>
          </w:tcPr>
          <w:p w14:paraId="79662937" w14:textId="77777777" w:rsidR="00566193" w:rsidRPr="00566193" w:rsidRDefault="00566193" w:rsidP="00566193">
            <w:pPr>
              <w:pStyle w:val="BodyText"/>
              <w:rPr>
                <w:rFonts w:ascii="Times New Roman" w:hAnsi="Times New Roman"/>
                <w:color w:val="auto"/>
                <w:sz w:val="24"/>
                <w:szCs w:val="24"/>
              </w:rPr>
            </w:pPr>
            <w:r w:rsidRPr="00566193">
              <w:rPr>
                <w:color w:val="000000"/>
              </w:rPr>
              <w:t>Distinguish and produce the speech sounds of the language, understanding how these are represented in writing</w:t>
            </w:r>
          </w:p>
        </w:tc>
        <w:tc>
          <w:tcPr>
            <w:tcW w:w="5341"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hideMark/>
          </w:tcPr>
          <w:p w14:paraId="5F4812C6" w14:textId="77777777" w:rsidR="00566193" w:rsidRPr="00566193" w:rsidRDefault="00566193" w:rsidP="00566193">
            <w:pPr>
              <w:pStyle w:val="BodyText"/>
              <w:rPr>
                <w:color w:val="000000"/>
              </w:rPr>
            </w:pPr>
            <w:r w:rsidRPr="00566193">
              <w:rPr>
                <w:color w:val="000000"/>
              </w:rPr>
              <w:t>Research and record Aboriginal Language for 5 words and represent the sounds of these words phonetically in writing. </w:t>
            </w:r>
          </w:p>
        </w:tc>
      </w:tr>
    </w:tbl>
    <w:p w14:paraId="3E6E30E4" w14:textId="77777777" w:rsidR="00566193" w:rsidRPr="00566193" w:rsidRDefault="00566193" w:rsidP="00566193">
      <w:pPr>
        <w:pStyle w:val="BodyText"/>
        <w:rPr>
          <w:rFonts w:ascii="Times New Roman" w:hAnsi="Times New Roman"/>
          <w:color w:val="auto"/>
          <w:sz w:val="24"/>
          <w:szCs w:val="24"/>
        </w:rPr>
      </w:pPr>
    </w:p>
    <w:tbl>
      <w:tblPr>
        <w:tblW w:w="14732" w:type="dxa"/>
        <w:tblCellMar>
          <w:top w:w="15" w:type="dxa"/>
          <w:left w:w="15" w:type="dxa"/>
          <w:bottom w:w="15" w:type="dxa"/>
          <w:right w:w="15" w:type="dxa"/>
        </w:tblCellMar>
        <w:tblLook w:val="04A0" w:firstRow="1" w:lastRow="0" w:firstColumn="1" w:lastColumn="0" w:noHBand="0" w:noVBand="1"/>
      </w:tblPr>
      <w:tblGrid>
        <w:gridCol w:w="2998"/>
        <w:gridCol w:w="1367"/>
        <w:gridCol w:w="5626"/>
        <w:gridCol w:w="4741"/>
      </w:tblGrid>
      <w:tr w:rsidR="00566193" w:rsidRPr="00566193" w14:paraId="329F6F7F" w14:textId="77777777" w:rsidTr="00B25398">
        <w:trPr>
          <w:trHeight w:val="356"/>
        </w:trPr>
        <w:tc>
          <w:tcPr>
            <w:tcW w:w="0" w:type="auto"/>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24567245" w14:textId="77777777" w:rsidR="00566193" w:rsidRPr="00566193" w:rsidRDefault="00566193" w:rsidP="00566193">
            <w:pPr>
              <w:pStyle w:val="BodyText"/>
              <w:rPr>
                <w:rFonts w:ascii="Times New Roman" w:hAnsi="Times New Roman"/>
                <w:b/>
                <w:bCs/>
                <w:color w:val="FFFFFF" w:themeColor="background1"/>
                <w:sz w:val="24"/>
                <w:szCs w:val="24"/>
              </w:rPr>
            </w:pPr>
            <w:r w:rsidRPr="00566193">
              <w:rPr>
                <w:b/>
                <w:bCs/>
                <w:color w:val="FFFFFF" w:themeColor="background1"/>
              </w:rPr>
              <w:t>Year 7 and 8 Curriculum Area</w:t>
            </w:r>
          </w:p>
        </w:tc>
        <w:tc>
          <w:tcPr>
            <w:tcW w:w="0" w:type="auto"/>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236A99EF" w14:textId="77777777" w:rsidR="00566193" w:rsidRPr="00566193" w:rsidRDefault="00566193" w:rsidP="00566193">
            <w:pPr>
              <w:pStyle w:val="BodyText"/>
              <w:rPr>
                <w:rFonts w:ascii="Times New Roman" w:hAnsi="Times New Roman"/>
                <w:b/>
                <w:bCs/>
                <w:color w:val="FFFFFF" w:themeColor="background1"/>
                <w:sz w:val="24"/>
                <w:szCs w:val="24"/>
              </w:rPr>
            </w:pPr>
            <w:r w:rsidRPr="00566193">
              <w:rPr>
                <w:b/>
                <w:bCs/>
                <w:color w:val="FFFFFF" w:themeColor="background1"/>
              </w:rPr>
              <w:t>C/ Code</w:t>
            </w:r>
          </w:p>
        </w:tc>
        <w:tc>
          <w:tcPr>
            <w:tcW w:w="0" w:type="auto"/>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4BA029A2" w14:textId="77777777" w:rsidR="00566193" w:rsidRPr="00566193" w:rsidRDefault="00566193" w:rsidP="00566193">
            <w:pPr>
              <w:pStyle w:val="BodyText"/>
              <w:rPr>
                <w:rFonts w:ascii="Times New Roman" w:hAnsi="Times New Roman"/>
                <w:b/>
                <w:bCs/>
                <w:color w:val="FFFFFF" w:themeColor="background1"/>
                <w:sz w:val="24"/>
                <w:szCs w:val="24"/>
              </w:rPr>
            </w:pPr>
            <w:r w:rsidRPr="00566193">
              <w:rPr>
                <w:b/>
                <w:bCs/>
                <w:color w:val="FFFFFF" w:themeColor="background1"/>
              </w:rPr>
              <w:t>Content Description</w:t>
            </w:r>
          </w:p>
        </w:tc>
        <w:tc>
          <w:tcPr>
            <w:tcW w:w="4741" w:type="dxa"/>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5A6A1473" w14:textId="77777777" w:rsidR="00566193" w:rsidRPr="00566193" w:rsidRDefault="00566193" w:rsidP="00566193">
            <w:pPr>
              <w:pStyle w:val="BodyText"/>
              <w:rPr>
                <w:rFonts w:ascii="Times New Roman" w:hAnsi="Times New Roman"/>
                <w:b/>
                <w:bCs/>
                <w:color w:val="FFFFFF" w:themeColor="background1"/>
                <w:sz w:val="24"/>
                <w:szCs w:val="24"/>
              </w:rPr>
            </w:pPr>
            <w:r w:rsidRPr="00566193">
              <w:rPr>
                <w:b/>
                <w:bCs/>
                <w:color w:val="FFFFFF" w:themeColor="background1"/>
              </w:rPr>
              <w:t>Elaboration / Link to this lesson/ Learning intentions. </w:t>
            </w:r>
          </w:p>
        </w:tc>
      </w:tr>
      <w:tr w:rsidR="00566193" w:rsidRPr="00566193" w14:paraId="5CBA44F5" w14:textId="77777777" w:rsidTr="00B25398">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9852E4F" w14:textId="77777777" w:rsidR="00566193" w:rsidRPr="00566193" w:rsidRDefault="00566193" w:rsidP="00566193">
            <w:pPr>
              <w:pStyle w:val="BodyText"/>
              <w:rPr>
                <w:rFonts w:ascii="Times New Roman" w:hAnsi="Times New Roman"/>
                <w:color w:val="auto"/>
                <w:sz w:val="24"/>
                <w:szCs w:val="24"/>
              </w:rPr>
            </w:pPr>
            <w:r w:rsidRPr="00566193">
              <w:rPr>
                <w:color w:val="000000"/>
              </w:rPr>
              <w:t>Science/ Science understanding &gt; science as a human endeavour</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54E5800" w14:textId="77777777" w:rsidR="00566193" w:rsidRPr="00566193" w:rsidRDefault="00566193" w:rsidP="00566193">
            <w:pPr>
              <w:pStyle w:val="BodyText"/>
              <w:rPr>
                <w:rFonts w:ascii="Times New Roman" w:hAnsi="Times New Roman"/>
                <w:color w:val="auto"/>
                <w:sz w:val="24"/>
                <w:szCs w:val="24"/>
              </w:rPr>
            </w:pPr>
            <w:r w:rsidRPr="00566193">
              <w:rPr>
                <w:color w:val="000000"/>
              </w:rPr>
              <w:t>VCSSU090</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992E6E5" w14:textId="77777777" w:rsidR="00566193" w:rsidRPr="00566193" w:rsidRDefault="00566193" w:rsidP="00566193">
            <w:pPr>
              <w:pStyle w:val="BodyText"/>
              <w:rPr>
                <w:rFonts w:ascii="Times New Roman" w:hAnsi="Times New Roman"/>
                <w:color w:val="auto"/>
                <w:sz w:val="24"/>
                <w:szCs w:val="24"/>
              </w:rPr>
            </w:pPr>
            <w:r w:rsidRPr="00566193">
              <w:rPr>
                <w:color w:val="000000"/>
              </w:rPr>
              <w:t>Science and technology contribute to finding solutions to a range of contemporary issues; these solutions may impact on other areas of society and involve ethical considerations</w:t>
            </w:r>
          </w:p>
        </w:tc>
        <w:tc>
          <w:tcPr>
            <w:tcW w:w="474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3B0B26F" w14:textId="77777777" w:rsidR="00566193" w:rsidRPr="00566193" w:rsidRDefault="00566193" w:rsidP="00566193">
            <w:pPr>
              <w:pStyle w:val="BodyText"/>
              <w:rPr>
                <w:color w:val="000000"/>
              </w:rPr>
            </w:pPr>
            <w:r w:rsidRPr="00566193">
              <w:rPr>
                <w:color w:val="000000"/>
              </w:rPr>
              <w:t>Investigate several case studies to research modern uses of seaweeds and their benefits </w:t>
            </w:r>
          </w:p>
        </w:tc>
      </w:tr>
      <w:tr w:rsidR="00566193" w:rsidRPr="00566193" w14:paraId="2A400EF5" w14:textId="77777777" w:rsidTr="00B25398">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FC0F1D8" w14:textId="77777777" w:rsidR="00566193" w:rsidRDefault="00566193" w:rsidP="00566193">
            <w:pPr>
              <w:pStyle w:val="BodyText"/>
              <w:rPr>
                <w:color w:val="000000"/>
              </w:rPr>
            </w:pPr>
            <w:r w:rsidRPr="00566193">
              <w:rPr>
                <w:color w:val="000000"/>
              </w:rPr>
              <w:lastRenderedPageBreak/>
              <w:t>Science / Biological Sciences</w:t>
            </w:r>
          </w:p>
          <w:p w14:paraId="70F455ED" w14:textId="0F2A95C9" w:rsidR="00AD3258" w:rsidRPr="00AD3258" w:rsidRDefault="00AD3258" w:rsidP="00AD3258">
            <w:pPr>
              <w:jc w:val="right"/>
              <w:rPr>
                <w:lang w:eastAsia="en-US"/>
              </w:rPr>
            </w:pP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89146A7" w14:textId="77777777" w:rsidR="00566193" w:rsidRPr="00566193" w:rsidRDefault="00566193" w:rsidP="00566193">
            <w:pPr>
              <w:pStyle w:val="BodyText"/>
              <w:rPr>
                <w:rFonts w:ascii="Times New Roman" w:hAnsi="Times New Roman"/>
                <w:color w:val="auto"/>
                <w:sz w:val="24"/>
                <w:szCs w:val="24"/>
              </w:rPr>
            </w:pPr>
            <w:r w:rsidRPr="00566193">
              <w:rPr>
                <w:color w:val="000000"/>
              </w:rPr>
              <w:t>VCSSU091</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85061B1" w14:textId="77777777" w:rsidR="00566193" w:rsidRPr="00566193" w:rsidRDefault="00566193" w:rsidP="00566193">
            <w:pPr>
              <w:pStyle w:val="BodyText"/>
              <w:rPr>
                <w:rFonts w:ascii="Times New Roman" w:hAnsi="Times New Roman"/>
                <w:color w:val="auto"/>
                <w:sz w:val="24"/>
                <w:szCs w:val="24"/>
              </w:rPr>
            </w:pPr>
            <w:r w:rsidRPr="00566193">
              <w:rPr>
                <w:color w:val="000000"/>
              </w:rPr>
              <w:t>There are differences within and between groups of organisms; classification helps organise this diversity </w:t>
            </w:r>
          </w:p>
        </w:tc>
        <w:tc>
          <w:tcPr>
            <w:tcW w:w="474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EC081CB" w14:textId="77777777" w:rsidR="00566193" w:rsidRPr="00566193" w:rsidRDefault="00566193" w:rsidP="00566193">
            <w:pPr>
              <w:pStyle w:val="BodyText"/>
              <w:rPr>
                <w:color w:val="000000"/>
              </w:rPr>
            </w:pPr>
            <w:r w:rsidRPr="00566193">
              <w:rPr>
                <w:color w:val="000000"/>
              </w:rPr>
              <w:t>Use the Port Phillip Bay Taxonomy Toolkit to find similarities and differences between main seaweed groups. </w:t>
            </w:r>
          </w:p>
        </w:tc>
      </w:tr>
      <w:tr w:rsidR="00566193" w:rsidRPr="00566193" w14:paraId="7433B05E" w14:textId="77777777" w:rsidTr="00B25398">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68A880B" w14:textId="77777777" w:rsidR="00566193" w:rsidRPr="00566193" w:rsidRDefault="00566193" w:rsidP="00566193">
            <w:pPr>
              <w:pStyle w:val="BodyText"/>
              <w:rPr>
                <w:rFonts w:ascii="Times New Roman" w:hAnsi="Times New Roman"/>
                <w:color w:val="auto"/>
                <w:sz w:val="24"/>
                <w:szCs w:val="24"/>
              </w:rPr>
            </w:pPr>
            <w:r w:rsidRPr="00566193">
              <w:rPr>
                <w:color w:val="000000"/>
              </w:rPr>
              <w:t>Intercultural Capability / Cultural Practices</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3B92134B" w14:textId="77777777" w:rsidR="00566193" w:rsidRPr="00566193" w:rsidRDefault="00566193" w:rsidP="00566193">
            <w:pPr>
              <w:pStyle w:val="BodyText"/>
              <w:rPr>
                <w:rFonts w:ascii="Times New Roman" w:hAnsi="Times New Roman"/>
                <w:color w:val="auto"/>
                <w:sz w:val="24"/>
                <w:szCs w:val="24"/>
              </w:rPr>
            </w:pPr>
            <w:r w:rsidRPr="00566193">
              <w:rPr>
                <w:color w:val="000000"/>
              </w:rPr>
              <w:t>VCICCB013</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6DFB037A" w14:textId="77777777" w:rsidR="00566193" w:rsidRPr="00566193" w:rsidRDefault="00566193" w:rsidP="00566193">
            <w:pPr>
              <w:pStyle w:val="BodyText"/>
              <w:rPr>
                <w:rFonts w:ascii="Times New Roman" w:hAnsi="Times New Roman"/>
                <w:color w:val="auto"/>
                <w:sz w:val="24"/>
                <w:szCs w:val="24"/>
              </w:rPr>
            </w:pPr>
            <w:r w:rsidRPr="00566193">
              <w:rPr>
                <w:color w:val="000000"/>
              </w:rPr>
              <w:t>Analyse the dynamic nature of own and others cultural practices in a range of contexts</w:t>
            </w:r>
          </w:p>
        </w:tc>
        <w:tc>
          <w:tcPr>
            <w:tcW w:w="4741"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51C15A5A" w14:textId="77777777" w:rsidR="00566193" w:rsidRPr="00566193" w:rsidRDefault="00566193" w:rsidP="00566193">
            <w:pPr>
              <w:pStyle w:val="BodyText"/>
              <w:rPr>
                <w:color w:val="000000"/>
              </w:rPr>
            </w:pPr>
            <w:r w:rsidRPr="00566193">
              <w:rPr>
                <w:color w:val="000000"/>
              </w:rPr>
              <w:t>Comparing cultural use and affiliation to seaweeds locally and internationally</w:t>
            </w:r>
          </w:p>
          <w:p w14:paraId="01B4126E" w14:textId="77777777" w:rsidR="00566193" w:rsidRPr="00566193" w:rsidRDefault="00566193" w:rsidP="00566193">
            <w:pPr>
              <w:pStyle w:val="BodyText"/>
              <w:rPr>
                <w:color w:val="000000"/>
              </w:rPr>
            </w:pPr>
            <w:r w:rsidRPr="00566193">
              <w:rPr>
                <w:color w:val="000000"/>
              </w:rPr>
              <w:t>Many cultures around the world have had a long history of consuming seaweed in their cuisine</w:t>
            </w:r>
          </w:p>
        </w:tc>
      </w:tr>
      <w:tr w:rsidR="00566193" w:rsidRPr="00566193" w14:paraId="1201DA28" w14:textId="77777777" w:rsidTr="00B25398">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E01FF02" w14:textId="77777777" w:rsidR="00566193" w:rsidRPr="00566193" w:rsidRDefault="00566193" w:rsidP="00566193">
            <w:pPr>
              <w:pStyle w:val="BodyText"/>
              <w:rPr>
                <w:rFonts w:ascii="Times New Roman" w:hAnsi="Times New Roman"/>
                <w:color w:val="auto"/>
                <w:sz w:val="24"/>
                <w:szCs w:val="24"/>
              </w:rPr>
            </w:pPr>
            <w:r w:rsidRPr="00566193">
              <w:rPr>
                <w:color w:val="000000"/>
              </w:rPr>
              <w:t>Critical and Creative Thinking &gt; Reasoning: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DA0E00C" w14:textId="77777777" w:rsidR="00566193" w:rsidRPr="00566193" w:rsidRDefault="00566193" w:rsidP="00566193">
            <w:pPr>
              <w:pStyle w:val="BodyText"/>
              <w:rPr>
                <w:rFonts w:ascii="Times New Roman" w:hAnsi="Times New Roman"/>
                <w:color w:val="auto"/>
                <w:sz w:val="24"/>
                <w:szCs w:val="24"/>
              </w:rPr>
            </w:pPr>
            <w:r w:rsidRPr="00566193">
              <w:rPr>
                <w:color w:val="000000"/>
              </w:rPr>
              <w:t>VCCCTR037</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FBFEAA1" w14:textId="77777777" w:rsidR="00566193" w:rsidRPr="00566193" w:rsidRDefault="00566193" w:rsidP="00566193">
            <w:pPr>
              <w:pStyle w:val="BodyText"/>
              <w:rPr>
                <w:rFonts w:ascii="Times New Roman" w:hAnsi="Times New Roman"/>
                <w:color w:val="auto"/>
                <w:sz w:val="24"/>
                <w:szCs w:val="24"/>
              </w:rPr>
            </w:pPr>
            <w:r w:rsidRPr="00566193">
              <w:rPr>
                <w:color w:val="000000"/>
              </w:rPr>
              <w:t>Investigate when counter examples might be used in expressing a point of view</w:t>
            </w:r>
          </w:p>
        </w:tc>
        <w:tc>
          <w:tcPr>
            <w:tcW w:w="474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098D3CA" w14:textId="77777777" w:rsidR="00566193" w:rsidRPr="00566193" w:rsidRDefault="00566193" w:rsidP="00566193">
            <w:pPr>
              <w:pStyle w:val="BodyText"/>
              <w:rPr>
                <w:color w:val="000000"/>
              </w:rPr>
            </w:pPr>
            <w:r w:rsidRPr="00566193">
              <w:rPr>
                <w:color w:val="000000"/>
              </w:rPr>
              <w:t>Investigate how Aboriginal groups should be consulted for emerging seaweed industries.</w:t>
            </w:r>
          </w:p>
        </w:tc>
      </w:tr>
      <w:tr w:rsidR="00566193" w:rsidRPr="00566193" w14:paraId="32D842C7" w14:textId="77777777" w:rsidTr="00B25398">
        <w:tc>
          <w:tcPr>
            <w:tcW w:w="0" w:type="auto"/>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hideMark/>
          </w:tcPr>
          <w:p w14:paraId="6C1AE7FA" w14:textId="77777777" w:rsidR="00566193" w:rsidRPr="00566193" w:rsidRDefault="00566193" w:rsidP="00566193">
            <w:pPr>
              <w:pStyle w:val="BodyText"/>
              <w:rPr>
                <w:rFonts w:ascii="Times New Roman" w:hAnsi="Times New Roman"/>
                <w:color w:val="auto"/>
                <w:sz w:val="24"/>
                <w:szCs w:val="24"/>
              </w:rPr>
            </w:pPr>
            <w:r w:rsidRPr="00566193">
              <w:rPr>
                <w:color w:val="000000"/>
              </w:rPr>
              <w:t>History / Historical Knowledge / Aboriginal and Torres Strait Islander peoples and cultures</w:t>
            </w:r>
          </w:p>
        </w:tc>
        <w:tc>
          <w:tcPr>
            <w:tcW w:w="0" w:type="auto"/>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hideMark/>
          </w:tcPr>
          <w:p w14:paraId="5F424B8B" w14:textId="77777777" w:rsidR="00566193" w:rsidRPr="00566193" w:rsidRDefault="00566193" w:rsidP="00566193">
            <w:pPr>
              <w:pStyle w:val="BodyText"/>
              <w:rPr>
                <w:rFonts w:ascii="Times New Roman" w:hAnsi="Times New Roman"/>
                <w:color w:val="auto"/>
                <w:sz w:val="24"/>
                <w:szCs w:val="24"/>
              </w:rPr>
            </w:pPr>
            <w:r w:rsidRPr="00566193">
              <w:rPr>
                <w:color w:val="000000"/>
              </w:rPr>
              <w:t>VCHHK107</w:t>
            </w:r>
          </w:p>
        </w:tc>
        <w:tc>
          <w:tcPr>
            <w:tcW w:w="0" w:type="auto"/>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hideMark/>
          </w:tcPr>
          <w:p w14:paraId="0D58F8BA" w14:textId="77777777" w:rsidR="00566193" w:rsidRPr="00566193" w:rsidRDefault="00566193" w:rsidP="00566193">
            <w:pPr>
              <w:pStyle w:val="BodyText"/>
              <w:rPr>
                <w:rFonts w:ascii="Times New Roman" w:hAnsi="Times New Roman"/>
                <w:color w:val="auto"/>
                <w:sz w:val="24"/>
                <w:szCs w:val="24"/>
              </w:rPr>
            </w:pPr>
            <w:r w:rsidRPr="00566193">
              <w:rPr>
                <w:color w:val="000000"/>
              </w:rPr>
              <w:t>The nature of sources of evidence about ancient Australia and what they reveal about Australia’s ancient past, such as the use of resources.</w:t>
            </w:r>
          </w:p>
        </w:tc>
        <w:tc>
          <w:tcPr>
            <w:tcW w:w="4741" w:type="dxa"/>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hideMark/>
          </w:tcPr>
          <w:p w14:paraId="294ABA42" w14:textId="77777777" w:rsidR="00566193" w:rsidRPr="00566193" w:rsidRDefault="00566193" w:rsidP="00566193">
            <w:pPr>
              <w:pStyle w:val="BodyText"/>
              <w:rPr>
                <w:color w:val="000000"/>
              </w:rPr>
            </w:pPr>
            <w:r w:rsidRPr="00566193">
              <w:rPr>
                <w:color w:val="000000"/>
              </w:rPr>
              <w:t>Understanding Aboriginal Australians have had a long history of using seaweed for a diverse range of uses </w:t>
            </w:r>
          </w:p>
        </w:tc>
      </w:tr>
      <w:tr w:rsidR="00566193" w:rsidRPr="00566193" w14:paraId="65C7DBC5" w14:textId="77777777" w:rsidTr="00B25398">
        <w:tc>
          <w:tcPr>
            <w:tcW w:w="0" w:type="auto"/>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14:paraId="2D86AD1A" w14:textId="77777777" w:rsidR="00566193" w:rsidRPr="00566193" w:rsidRDefault="00566193" w:rsidP="00566193">
            <w:pPr>
              <w:pStyle w:val="BodyText"/>
              <w:rPr>
                <w:rFonts w:ascii="Times New Roman" w:hAnsi="Times New Roman"/>
                <w:color w:val="auto"/>
                <w:sz w:val="24"/>
                <w:szCs w:val="24"/>
              </w:rPr>
            </w:pPr>
            <w:r w:rsidRPr="00566193">
              <w:rPr>
                <w:color w:val="000000"/>
              </w:rPr>
              <w:t>Civics and Citizenship /Citizenship, Diversity and Identity</w:t>
            </w:r>
          </w:p>
        </w:tc>
        <w:tc>
          <w:tcPr>
            <w:tcW w:w="0" w:type="auto"/>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14:paraId="22AB8C00" w14:textId="77777777" w:rsidR="00566193" w:rsidRPr="00566193" w:rsidRDefault="00566193" w:rsidP="00566193">
            <w:pPr>
              <w:pStyle w:val="BodyText"/>
              <w:rPr>
                <w:rFonts w:ascii="Times New Roman" w:hAnsi="Times New Roman"/>
                <w:color w:val="auto"/>
                <w:sz w:val="24"/>
                <w:szCs w:val="24"/>
              </w:rPr>
            </w:pPr>
            <w:r w:rsidRPr="00566193">
              <w:rPr>
                <w:color w:val="000000"/>
              </w:rPr>
              <w:t>VCCCC027</w:t>
            </w:r>
          </w:p>
        </w:tc>
        <w:tc>
          <w:tcPr>
            <w:tcW w:w="0" w:type="auto"/>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14:paraId="2A268F67" w14:textId="77777777" w:rsidR="00566193" w:rsidRPr="00566193" w:rsidRDefault="00566193" w:rsidP="00566193">
            <w:pPr>
              <w:pStyle w:val="BodyText"/>
              <w:rPr>
                <w:rFonts w:ascii="Times New Roman" w:hAnsi="Times New Roman"/>
                <w:color w:val="auto"/>
                <w:sz w:val="24"/>
                <w:szCs w:val="24"/>
              </w:rPr>
            </w:pPr>
            <w:r w:rsidRPr="00566193">
              <w:rPr>
                <w:color w:val="000000"/>
              </w:rPr>
              <w:t>Examine how national identity can shape a sense of belonging and examine different perspectives about Australia’s national identity, including Aboriginal and Torres Strait Islander peoples’ perspectives</w:t>
            </w:r>
          </w:p>
        </w:tc>
        <w:tc>
          <w:tcPr>
            <w:tcW w:w="4741"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14:paraId="24582D20" w14:textId="77777777" w:rsidR="00566193" w:rsidRPr="00566193" w:rsidRDefault="00566193" w:rsidP="00566193">
            <w:pPr>
              <w:pStyle w:val="BodyText"/>
              <w:rPr>
                <w:color w:val="000000"/>
              </w:rPr>
            </w:pPr>
            <w:r w:rsidRPr="00566193">
              <w:rPr>
                <w:color w:val="000000"/>
              </w:rPr>
              <w:t>Explore the role seaweeds and the Great Southern Reef could play in the future of Australia's identity. </w:t>
            </w:r>
          </w:p>
        </w:tc>
      </w:tr>
      <w:tr w:rsidR="00566193" w:rsidRPr="00566193" w14:paraId="3150EB7E" w14:textId="77777777" w:rsidTr="00B25398">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3F4708C8" w14:textId="77777777" w:rsidR="00566193" w:rsidRPr="00566193" w:rsidRDefault="00566193" w:rsidP="00566193">
            <w:pPr>
              <w:pStyle w:val="BodyText"/>
              <w:rPr>
                <w:rFonts w:ascii="Times New Roman" w:hAnsi="Times New Roman"/>
                <w:color w:val="auto"/>
                <w:sz w:val="24"/>
                <w:szCs w:val="24"/>
              </w:rPr>
            </w:pPr>
            <w:r w:rsidRPr="00566193">
              <w:rPr>
                <w:color w:val="000000"/>
              </w:rPr>
              <w:t>English</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2328AFEF" w14:textId="77777777" w:rsidR="00566193" w:rsidRPr="00566193" w:rsidRDefault="00566193" w:rsidP="00566193">
            <w:pPr>
              <w:pStyle w:val="BodyText"/>
              <w:rPr>
                <w:rFonts w:ascii="Times New Roman" w:hAnsi="Times New Roman"/>
                <w:color w:val="auto"/>
                <w:sz w:val="24"/>
                <w:szCs w:val="24"/>
              </w:rPr>
            </w:pPr>
            <w:r w:rsidRPr="00566193">
              <w:rPr>
                <w:color w:val="000000"/>
              </w:rPr>
              <w:t>VCELT404</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6AF21E0B" w14:textId="77777777" w:rsidR="00566193" w:rsidRPr="00566193" w:rsidRDefault="00566193" w:rsidP="00566193">
            <w:pPr>
              <w:pStyle w:val="BodyText"/>
              <w:rPr>
                <w:rFonts w:ascii="Times New Roman" w:hAnsi="Times New Roman"/>
                <w:color w:val="auto"/>
                <w:sz w:val="24"/>
                <w:szCs w:val="24"/>
              </w:rPr>
            </w:pPr>
            <w:r w:rsidRPr="00566193">
              <w:rPr>
                <w:color w:val="000000"/>
              </w:rPr>
              <w:t>Explore the interconnectedness of Country and Place, People, Identity and Culture in texts including those by Aboriginal and Torres Strait Islander authors</w:t>
            </w:r>
          </w:p>
        </w:tc>
        <w:tc>
          <w:tcPr>
            <w:tcW w:w="4741"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65776B01" w14:textId="77777777" w:rsidR="00566193" w:rsidRPr="00566193" w:rsidRDefault="00566193" w:rsidP="00566193">
            <w:pPr>
              <w:pStyle w:val="BodyText"/>
              <w:rPr>
                <w:color w:val="000000"/>
              </w:rPr>
            </w:pPr>
            <w:r w:rsidRPr="00566193">
              <w:rPr>
                <w:color w:val="000000"/>
              </w:rPr>
              <w:t>Understanding Aboriginal Australians have had a long history of using seaweed for a diverse range of uses </w:t>
            </w:r>
          </w:p>
        </w:tc>
      </w:tr>
    </w:tbl>
    <w:p w14:paraId="08670A5B" w14:textId="3592B018" w:rsidR="00566193" w:rsidRDefault="00566193" w:rsidP="00566193">
      <w:pPr>
        <w:pStyle w:val="BodyText"/>
        <w:rPr>
          <w:rFonts w:ascii="Times New Roman" w:hAnsi="Times New Roman"/>
          <w:color w:val="auto"/>
          <w:sz w:val="24"/>
          <w:szCs w:val="24"/>
        </w:rPr>
      </w:pPr>
    </w:p>
    <w:p w14:paraId="577A488E" w14:textId="093E6680" w:rsidR="00B25398" w:rsidRDefault="00B25398" w:rsidP="00566193">
      <w:pPr>
        <w:pStyle w:val="BodyText"/>
        <w:rPr>
          <w:rFonts w:ascii="Times New Roman" w:hAnsi="Times New Roman"/>
          <w:color w:val="auto"/>
          <w:sz w:val="24"/>
          <w:szCs w:val="24"/>
        </w:rPr>
      </w:pPr>
    </w:p>
    <w:p w14:paraId="39EEFA17" w14:textId="1FFD2A09" w:rsidR="00B25398" w:rsidRDefault="00B25398" w:rsidP="00566193">
      <w:pPr>
        <w:pStyle w:val="BodyText"/>
        <w:rPr>
          <w:rFonts w:ascii="Times New Roman" w:hAnsi="Times New Roman"/>
          <w:color w:val="auto"/>
          <w:sz w:val="24"/>
          <w:szCs w:val="24"/>
        </w:rPr>
      </w:pPr>
    </w:p>
    <w:p w14:paraId="4E426167" w14:textId="77777777" w:rsidR="00B25398" w:rsidRPr="00566193" w:rsidRDefault="00B25398" w:rsidP="00566193">
      <w:pPr>
        <w:pStyle w:val="BodyText"/>
        <w:rPr>
          <w:rFonts w:ascii="Times New Roman" w:hAnsi="Times New Roman"/>
          <w:color w:val="auto"/>
          <w:sz w:val="24"/>
          <w:szCs w:val="24"/>
        </w:rPr>
      </w:pPr>
    </w:p>
    <w:tbl>
      <w:tblPr>
        <w:tblW w:w="14732" w:type="dxa"/>
        <w:tblCellMar>
          <w:top w:w="15" w:type="dxa"/>
          <w:left w:w="15" w:type="dxa"/>
          <w:bottom w:w="15" w:type="dxa"/>
          <w:right w:w="15" w:type="dxa"/>
        </w:tblCellMar>
        <w:tblLook w:val="04A0" w:firstRow="1" w:lastRow="0" w:firstColumn="1" w:lastColumn="0" w:noHBand="0" w:noVBand="1"/>
      </w:tblPr>
      <w:tblGrid>
        <w:gridCol w:w="1790"/>
        <w:gridCol w:w="773"/>
        <w:gridCol w:w="5167"/>
        <w:gridCol w:w="7002"/>
      </w:tblGrid>
      <w:tr w:rsidR="00566193" w:rsidRPr="00566193" w14:paraId="71650D86" w14:textId="77777777" w:rsidTr="00B25398">
        <w:trPr>
          <w:trHeight w:val="356"/>
        </w:trPr>
        <w:tc>
          <w:tcPr>
            <w:tcW w:w="0" w:type="auto"/>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740506C5" w14:textId="77777777" w:rsidR="00566193" w:rsidRPr="00B25398" w:rsidRDefault="00566193" w:rsidP="00566193">
            <w:pPr>
              <w:pStyle w:val="BodyText"/>
              <w:rPr>
                <w:rFonts w:ascii="Times New Roman" w:hAnsi="Times New Roman"/>
                <w:b/>
                <w:bCs/>
                <w:color w:val="FFFFFF" w:themeColor="background1"/>
                <w:sz w:val="24"/>
                <w:szCs w:val="24"/>
              </w:rPr>
            </w:pPr>
            <w:r w:rsidRPr="00B25398">
              <w:rPr>
                <w:b/>
                <w:bCs/>
                <w:color w:val="FFFFFF" w:themeColor="background1"/>
              </w:rPr>
              <w:lastRenderedPageBreak/>
              <w:t>Cross Curriculum Priorities</w:t>
            </w:r>
          </w:p>
        </w:tc>
        <w:tc>
          <w:tcPr>
            <w:tcW w:w="0" w:type="auto"/>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7FE198DE" w14:textId="77777777" w:rsidR="00566193" w:rsidRPr="00B25398" w:rsidRDefault="00566193" w:rsidP="00566193">
            <w:pPr>
              <w:pStyle w:val="BodyText"/>
              <w:rPr>
                <w:rFonts w:ascii="Times New Roman" w:hAnsi="Times New Roman"/>
                <w:b/>
                <w:bCs/>
                <w:color w:val="FFFFFF" w:themeColor="background1"/>
                <w:sz w:val="24"/>
                <w:szCs w:val="24"/>
              </w:rPr>
            </w:pPr>
            <w:r w:rsidRPr="00B25398">
              <w:rPr>
                <w:b/>
                <w:bCs/>
                <w:color w:val="FFFFFF" w:themeColor="background1"/>
              </w:rPr>
              <w:t>C/ Code</w:t>
            </w:r>
          </w:p>
        </w:tc>
        <w:tc>
          <w:tcPr>
            <w:tcW w:w="0" w:type="auto"/>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0CB26CAB" w14:textId="77777777" w:rsidR="00566193" w:rsidRPr="00B25398" w:rsidRDefault="00566193" w:rsidP="00566193">
            <w:pPr>
              <w:pStyle w:val="BodyText"/>
              <w:rPr>
                <w:rFonts w:ascii="Times New Roman" w:hAnsi="Times New Roman"/>
                <w:b/>
                <w:bCs/>
                <w:color w:val="FFFFFF" w:themeColor="background1"/>
                <w:sz w:val="24"/>
                <w:szCs w:val="24"/>
              </w:rPr>
            </w:pPr>
            <w:r w:rsidRPr="00B25398">
              <w:rPr>
                <w:b/>
                <w:bCs/>
                <w:color w:val="FFFFFF" w:themeColor="background1"/>
              </w:rPr>
              <w:t>Content Description</w:t>
            </w:r>
          </w:p>
        </w:tc>
        <w:tc>
          <w:tcPr>
            <w:tcW w:w="7002" w:type="dxa"/>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33FFA4E1" w14:textId="77777777" w:rsidR="00566193" w:rsidRPr="00B25398" w:rsidRDefault="00566193" w:rsidP="00566193">
            <w:pPr>
              <w:pStyle w:val="BodyText"/>
              <w:rPr>
                <w:rFonts w:ascii="Times New Roman" w:hAnsi="Times New Roman"/>
                <w:b/>
                <w:bCs/>
                <w:color w:val="FFFFFF" w:themeColor="background1"/>
                <w:sz w:val="24"/>
                <w:szCs w:val="24"/>
              </w:rPr>
            </w:pPr>
            <w:r w:rsidRPr="00B25398">
              <w:rPr>
                <w:b/>
                <w:bCs/>
                <w:color w:val="FFFFFF" w:themeColor="background1"/>
              </w:rPr>
              <w:t>Elaboration / Link to this lesson/ Learning intentions. </w:t>
            </w:r>
          </w:p>
        </w:tc>
      </w:tr>
      <w:tr w:rsidR="00566193" w:rsidRPr="00566193" w14:paraId="14BBD97D" w14:textId="77777777" w:rsidTr="00B25398">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CC4B9F3" w14:textId="77777777" w:rsidR="00566193" w:rsidRPr="00566193" w:rsidRDefault="00566193" w:rsidP="00566193">
            <w:pPr>
              <w:pStyle w:val="BodyText"/>
              <w:rPr>
                <w:rFonts w:ascii="Times New Roman" w:hAnsi="Times New Roman"/>
                <w:color w:val="auto"/>
                <w:sz w:val="24"/>
                <w:szCs w:val="24"/>
              </w:rPr>
            </w:pPr>
            <w:r w:rsidRPr="00566193">
              <w:rPr>
                <w:color w:val="000000"/>
              </w:rPr>
              <w:t>Sustainability &gt; Futures</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21E8B40" w14:textId="77777777" w:rsidR="00566193" w:rsidRPr="00566193" w:rsidRDefault="00566193" w:rsidP="00566193">
            <w:pPr>
              <w:pStyle w:val="BodyText"/>
              <w:rPr>
                <w:rFonts w:ascii="Times New Roman" w:hAnsi="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58D0E646" w14:textId="77777777" w:rsidR="00566193" w:rsidRPr="00566193" w:rsidRDefault="00566193" w:rsidP="00566193">
            <w:pPr>
              <w:pStyle w:val="BodyText"/>
              <w:rPr>
                <w:rFonts w:ascii="Times New Roman" w:hAnsi="Times New Roman"/>
                <w:color w:val="auto"/>
                <w:sz w:val="24"/>
                <w:szCs w:val="24"/>
              </w:rPr>
            </w:pPr>
            <w:r w:rsidRPr="00566193">
              <w:rPr>
                <w:color w:val="535353"/>
              </w:rPr>
              <w:t>Sustainable futures result from actions designed to preserve and/or restore the quality and uniqueness of environments.</w:t>
            </w:r>
          </w:p>
        </w:tc>
        <w:tc>
          <w:tcPr>
            <w:tcW w:w="700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611EE4F8" w14:textId="77777777" w:rsidR="00566193" w:rsidRPr="00566193" w:rsidRDefault="00566193" w:rsidP="00566193">
            <w:pPr>
              <w:pStyle w:val="BodyText"/>
              <w:rPr>
                <w:color w:val="000000"/>
              </w:rPr>
            </w:pPr>
            <w:r w:rsidRPr="00566193">
              <w:rPr>
                <w:color w:val="000000"/>
              </w:rPr>
              <w:t>Investigate several case studies to research modern uses of seaweeds and their benefits </w:t>
            </w:r>
          </w:p>
          <w:p w14:paraId="7942DA41" w14:textId="77777777" w:rsidR="00566193" w:rsidRPr="00566193" w:rsidRDefault="00566193" w:rsidP="00566193">
            <w:pPr>
              <w:pStyle w:val="BodyText"/>
              <w:rPr>
                <w:color w:val="000000"/>
              </w:rPr>
            </w:pPr>
            <w:r w:rsidRPr="00566193">
              <w:rPr>
                <w:color w:val="000000"/>
              </w:rPr>
              <w:t>Analyse and interpret job profiles to dream up future careers and career pathways</w:t>
            </w:r>
          </w:p>
        </w:tc>
      </w:tr>
      <w:tr w:rsidR="00566193" w:rsidRPr="00566193" w14:paraId="641B763E" w14:textId="77777777" w:rsidTr="00B25398">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05935D37" w14:textId="77777777" w:rsidR="00566193" w:rsidRPr="00566193" w:rsidRDefault="00566193" w:rsidP="00566193">
            <w:pPr>
              <w:pStyle w:val="BodyText"/>
              <w:rPr>
                <w:rFonts w:ascii="Times New Roman" w:hAnsi="Times New Roman"/>
                <w:color w:val="auto"/>
                <w:sz w:val="24"/>
                <w:szCs w:val="24"/>
              </w:rPr>
            </w:pPr>
            <w:r w:rsidRPr="00566193">
              <w:rPr>
                <w:color w:val="000000"/>
              </w:rPr>
              <w:t>Sustainability &gt; Futures</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016BC16E" w14:textId="77777777" w:rsidR="00566193" w:rsidRPr="00566193" w:rsidRDefault="00566193" w:rsidP="00566193">
            <w:pPr>
              <w:pStyle w:val="BodyText"/>
              <w:rPr>
                <w:rFonts w:ascii="Times New Roman" w:hAnsi="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DE84027" w14:textId="77777777" w:rsidR="00566193" w:rsidRPr="00566193" w:rsidRDefault="00566193" w:rsidP="00566193">
            <w:pPr>
              <w:pStyle w:val="BodyText"/>
              <w:rPr>
                <w:rFonts w:ascii="Times New Roman" w:hAnsi="Times New Roman"/>
                <w:color w:val="auto"/>
                <w:sz w:val="24"/>
                <w:szCs w:val="24"/>
              </w:rPr>
            </w:pPr>
            <w:r w:rsidRPr="00566193">
              <w:rPr>
                <w:color w:val="535353"/>
              </w:rPr>
              <w:t>Actions for a more sustainable future reflect values of care, respect and responsibility, and require us to explore and understand environments.</w:t>
            </w:r>
          </w:p>
        </w:tc>
        <w:tc>
          <w:tcPr>
            <w:tcW w:w="700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71F1CB91" w14:textId="77777777" w:rsidR="00566193" w:rsidRPr="00566193" w:rsidRDefault="00566193" w:rsidP="00566193">
            <w:pPr>
              <w:pStyle w:val="BodyText"/>
              <w:rPr>
                <w:color w:val="000000"/>
              </w:rPr>
            </w:pPr>
            <w:r w:rsidRPr="00566193">
              <w:rPr>
                <w:color w:val="000000"/>
              </w:rPr>
              <w:t>Investigate how Aboriginal groups should be consulted for emerging seaweed industries</w:t>
            </w:r>
          </w:p>
        </w:tc>
      </w:tr>
      <w:tr w:rsidR="00566193" w:rsidRPr="00566193" w14:paraId="44747954" w14:textId="77777777" w:rsidTr="00B25398">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0C9414CC" w14:textId="77777777" w:rsidR="00566193" w:rsidRPr="00566193" w:rsidRDefault="00566193" w:rsidP="00566193">
            <w:pPr>
              <w:pStyle w:val="BodyText"/>
              <w:rPr>
                <w:rFonts w:ascii="Times New Roman" w:hAnsi="Times New Roman"/>
                <w:color w:val="auto"/>
                <w:sz w:val="24"/>
                <w:szCs w:val="24"/>
              </w:rPr>
            </w:pPr>
          </w:p>
          <w:p w14:paraId="27EE9BA5" w14:textId="77777777" w:rsidR="00566193" w:rsidRPr="00566193" w:rsidRDefault="00566193" w:rsidP="00566193">
            <w:pPr>
              <w:pStyle w:val="BodyText"/>
              <w:rPr>
                <w:rFonts w:ascii="Times New Roman" w:hAnsi="Times New Roman"/>
                <w:color w:val="auto"/>
                <w:sz w:val="24"/>
                <w:szCs w:val="24"/>
              </w:rPr>
            </w:pPr>
            <w:r w:rsidRPr="00566193">
              <w:rPr>
                <w:color w:val="000000"/>
              </w:rPr>
              <w:t>Sustainability &gt; Futures</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07D5D200" w14:textId="77777777" w:rsidR="00566193" w:rsidRPr="00566193" w:rsidRDefault="00566193" w:rsidP="00566193">
            <w:pPr>
              <w:pStyle w:val="BodyText"/>
              <w:rPr>
                <w:rFonts w:ascii="Times New Roman" w:hAnsi="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0E6014C" w14:textId="77777777" w:rsidR="00566193" w:rsidRPr="00566193" w:rsidRDefault="00566193" w:rsidP="00566193">
            <w:pPr>
              <w:pStyle w:val="BodyText"/>
              <w:rPr>
                <w:rFonts w:ascii="Times New Roman" w:hAnsi="Times New Roman"/>
                <w:color w:val="auto"/>
                <w:sz w:val="24"/>
                <w:szCs w:val="24"/>
              </w:rPr>
            </w:pPr>
            <w:r w:rsidRPr="00566193">
              <w:rPr>
                <w:color w:val="535353"/>
              </w:rPr>
              <w:t>Promoting reflective thinking processes in young people and empower them to design action that will lead to more a more equitable and sustainable future</w:t>
            </w:r>
          </w:p>
        </w:tc>
        <w:tc>
          <w:tcPr>
            <w:tcW w:w="700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02CC9C67" w14:textId="77777777" w:rsidR="00566193" w:rsidRPr="00566193" w:rsidRDefault="00566193" w:rsidP="00566193">
            <w:pPr>
              <w:pStyle w:val="BodyText"/>
              <w:rPr>
                <w:color w:val="000000"/>
              </w:rPr>
            </w:pPr>
            <w:r w:rsidRPr="00566193">
              <w:rPr>
                <w:color w:val="000000"/>
              </w:rPr>
              <w:t>Investigate several case studies to research modern uses of seaweeds and their benefits </w:t>
            </w:r>
          </w:p>
          <w:p w14:paraId="7E98BC15" w14:textId="77777777" w:rsidR="00566193" w:rsidRPr="00566193" w:rsidRDefault="00566193" w:rsidP="00566193">
            <w:pPr>
              <w:pStyle w:val="BodyText"/>
              <w:rPr>
                <w:color w:val="000000"/>
              </w:rPr>
            </w:pPr>
            <w:r w:rsidRPr="00566193">
              <w:rPr>
                <w:color w:val="000000"/>
              </w:rPr>
              <w:t>Analyse and interpret job profiles to dream up future careers and career pathways</w:t>
            </w:r>
          </w:p>
        </w:tc>
      </w:tr>
      <w:tr w:rsidR="00566193" w:rsidRPr="00566193" w14:paraId="6F5C2C45" w14:textId="77777777" w:rsidTr="00B25398">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35F541F" w14:textId="77777777" w:rsidR="00566193" w:rsidRPr="00566193" w:rsidRDefault="00566193" w:rsidP="00566193">
            <w:pPr>
              <w:pStyle w:val="BodyText"/>
              <w:rPr>
                <w:rFonts w:ascii="Times New Roman" w:hAnsi="Times New Roman"/>
                <w:color w:val="auto"/>
                <w:sz w:val="24"/>
                <w:szCs w:val="24"/>
              </w:rPr>
            </w:pPr>
            <w:r w:rsidRPr="00566193">
              <w:rPr>
                <w:color w:val="000000"/>
              </w:rPr>
              <w:t>Sustainability &gt; Systems</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B2B037A" w14:textId="77777777" w:rsidR="00566193" w:rsidRPr="00566193" w:rsidRDefault="00566193" w:rsidP="00566193">
            <w:pPr>
              <w:pStyle w:val="BodyText"/>
              <w:rPr>
                <w:rFonts w:ascii="Times New Roman" w:hAnsi="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7C312D78" w14:textId="77777777" w:rsidR="00566193" w:rsidRPr="00566193" w:rsidRDefault="00566193" w:rsidP="00566193">
            <w:pPr>
              <w:pStyle w:val="BodyText"/>
              <w:rPr>
                <w:rFonts w:ascii="Times New Roman" w:hAnsi="Times New Roman"/>
                <w:color w:val="auto"/>
                <w:sz w:val="24"/>
                <w:szCs w:val="24"/>
              </w:rPr>
            </w:pPr>
            <w:r w:rsidRPr="00566193">
              <w:rPr>
                <w:color w:val="000000"/>
              </w:rPr>
              <w:t>All life forms, including human life, are connected through ecosystems on which they depend for their wellbeing and survival.</w:t>
            </w:r>
          </w:p>
        </w:tc>
        <w:tc>
          <w:tcPr>
            <w:tcW w:w="700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05AA3FBF" w14:textId="77777777" w:rsidR="00566193" w:rsidRPr="00566193" w:rsidRDefault="00566193" w:rsidP="00566193">
            <w:pPr>
              <w:pStyle w:val="BodyText"/>
              <w:rPr>
                <w:color w:val="000000"/>
              </w:rPr>
            </w:pPr>
            <w:r w:rsidRPr="00566193">
              <w:rPr>
                <w:color w:val="000000"/>
              </w:rPr>
              <w:t>Using the Great Southern Reef as an example of an interconnected kelp forest  ecosystem with golden kelp providing a range of benefits to people and the environment. </w:t>
            </w:r>
          </w:p>
        </w:tc>
      </w:tr>
      <w:tr w:rsidR="00566193" w:rsidRPr="00566193" w14:paraId="39F54AFC" w14:textId="77777777" w:rsidTr="00B25398">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E1B4183" w14:textId="77777777" w:rsidR="00566193" w:rsidRPr="00566193" w:rsidRDefault="00566193" w:rsidP="00566193">
            <w:pPr>
              <w:pStyle w:val="BodyText"/>
              <w:rPr>
                <w:rFonts w:ascii="Times New Roman" w:hAnsi="Times New Roman"/>
                <w:color w:val="auto"/>
                <w:sz w:val="24"/>
                <w:szCs w:val="24"/>
              </w:rPr>
            </w:pPr>
            <w:r w:rsidRPr="00566193">
              <w:rPr>
                <w:color w:val="000000"/>
              </w:rPr>
              <w:t>Sustainability &gt; Systems</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6AD0E8A" w14:textId="77777777" w:rsidR="00566193" w:rsidRPr="00566193" w:rsidRDefault="00566193" w:rsidP="00566193">
            <w:pPr>
              <w:pStyle w:val="BodyText"/>
              <w:rPr>
                <w:rFonts w:ascii="Times New Roman" w:hAnsi="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281396B5" w14:textId="77777777" w:rsidR="00566193" w:rsidRPr="00566193" w:rsidRDefault="00566193" w:rsidP="00566193">
            <w:pPr>
              <w:pStyle w:val="BodyText"/>
              <w:rPr>
                <w:rFonts w:ascii="Times New Roman" w:hAnsi="Times New Roman"/>
                <w:color w:val="auto"/>
                <w:sz w:val="24"/>
                <w:szCs w:val="24"/>
              </w:rPr>
            </w:pPr>
            <w:r w:rsidRPr="00566193">
              <w:rPr>
                <w:color w:val="535353"/>
              </w:rPr>
              <w:t xml:space="preserve"> Sustainable patterns of living rely on the interdependence of healthy social, economic and ecological systems</w:t>
            </w:r>
          </w:p>
        </w:tc>
        <w:tc>
          <w:tcPr>
            <w:tcW w:w="700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28957AD" w14:textId="77777777" w:rsidR="00566193" w:rsidRPr="00566193" w:rsidRDefault="00566193" w:rsidP="00566193">
            <w:pPr>
              <w:pStyle w:val="BodyText"/>
              <w:rPr>
                <w:color w:val="000000"/>
              </w:rPr>
            </w:pPr>
            <w:r w:rsidRPr="00566193">
              <w:rPr>
                <w:color w:val="000000"/>
              </w:rPr>
              <w:t>Explore the role seaweeds and the Great Southern Reef could play in the future of Australia's identity. </w:t>
            </w:r>
          </w:p>
        </w:tc>
      </w:tr>
    </w:tbl>
    <w:p w14:paraId="124A75CC" w14:textId="77777777" w:rsidR="00566193" w:rsidRPr="00566193" w:rsidRDefault="00566193" w:rsidP="00B25398">
      <w:pPr>
        <w:pStyle w:val="BodyText"/>
      </w:pPr>
    </w:p>
    <w:p w14:paraId="4D95DB31" w14:textId="77777777" w:rsidR="00566193" w:rsidRPr="00566193" w:rsidRDefault="00566193" w:rsidP="00826BE6">
      <w:pPr>
        <w:pStyle w:val="Heading2"/>
      </w:pPr>
      <w:bookmarkStart w:id="5" w:name="_Toc111627462"/>
      <w:r w:rsidRPr="00566193">
        <w:t>Key Themes:</w:t>
      </w:r>
      <w:bookmarkEnd w:id="5"/>
    </w:p>
    <w:p w14:paraId="72F8393F" w14:textId="045C9390" w:rsidR="00B25398" w:rsidRDefault="00566193" w:rsidP="00B25398">
      <w:pPr>
        <w:pStyle w:val="BodyText"/>
        <w:sectPr w:rsidR="00B25398" w:rsidSect="00566193">
          <w:footerReference w:type="default" r:id="rId48"/>
          <w:pgSz w:w="16840" w:h="11907" w:orient="landscape" w:code="9"/>
          <w:pgMar w:top="1134" w:right="2268" w:bottom="1134" w:left="1134" w:header="284" w:footer="284" w:gutter="0"/>
          <w:pgNumType w:start="1"/>
          <w:cols w:space="720"/>
          <w:docGrid w:linePitch="360"/>
        </w:sectPr>
      </w:pPr>
      <w:r w:rsidRPr="00826BE6">
        <w:t xml:space="preserve">Seaweed biodiversity and classification, modern and traditional uses of seaweeds, sense of place and identity, </w:t>
      </w:r>
      <w:r w:rsidR="00B25398" w:rsidRPr="00826BE6">
        <w:t>international</w:t>
      </w:r>
      <w:r w:rsidRPr="00826BE6">
        <w:t xml:space="preserve"> use of seaweed, sustainable futures. </w:t>
      </w:r>
    </w:p>
    <w:p w14:paraId="03F5C11A" w14:textId="77777777" w:rsidR="00B25398" w:rsidRDefault="00B25398" w:rsidP="00B25398">
      <w:pPr>
        <w:pStyle w:val="Heading2"/>
      </w:pPr>
      <w:bookmarkStart w:id="6" w:name="_Toc111627463"/>
      <w:r>
        <w:lastRenderedPageBreak/>
        <w:t>Learning intentions</w:t>
      </w:r>
      <w:bookmarkEnd w:id="6"/>
    </w:p>
    <w:p w14:paraId="05FDA285" w14:textId="77777777" w:rsidR="00B25398" w:rsidRDefault="00B25398" w:rsidP="00B25398">
      <w:pPr>
        <w:pStyle w:val="BodyText"/>
      </w:pPr>
      <w:r>
        <w:t>Students will understand:</w:t>
      </w:r>
    </w:p>
    <w:p w14:paraId="6E5088E5" w14:textId="77777777" w:rsidR="00B25398" w:rsidRDefault="00B25398" w:rsidP="00B25398">
      <w:pPr>
        <w:pStyle w:val="ListBullet"/>
      </w:pPr>
      <w:r>
        <w:t>There are three main groups of seaweeds (brown, green and red).</w:t>
      </w:r>
    </w:p>
    <w:p w14:paraId="22A099CE" w14:textId="77777777" w:rsidR="00B25398" w:rsidRDefault="00B25398" w:rsidP="00B25398">
      <w:pPr>
        <w:pStyle w:val="ListBullet"/>
      </w:pPr>
      <w:r>
        <w:t>Australia has the highest diversity of seaweeds in the world.</w:t>
      </w:r>
    </w:p>
    <w:p w14:paraId="063933E7" w14:textId="77777777" w:rsidR="00B25398" w:rsidRDefault="00B25398" w:rsidP="00B25398">
      <w:pPr>
        <w:pStyle w:val="ListBullet"/>
      </w:pPr>
      <w:r>
        <w:t>Aboriginal Australians have had a long history of using seaweed for a diverse range of uses.</w:t>
      </w:r>
    </w:p>
    <w:p w14:paraId="5B88E402" w14:textId="77777777" w:rsidR="00B25398" w:rsidRDefault="00B25398" w:rsidP="00B25398">
      <w:pPr>
        <w:pStyle w:val="ListBullet"/>
      </w:pPr>
      <w:r>
        <w:t>There is an emerging and growing seaweed industry in Australia.</w:t>
      </w:r>
    </w:p>
    <w:p w14:paraId="2D9FF852" w14:textId="77777777" w:rsidR="00B25398" w:rsidRDefault="00B25398" w:rsidP="00B25398">
      <w:pPr>
        <w:pStyle w:val="ListBullet"/>
      </w:pPr>
      <w:r>
        <w:t>Many cultures around the world have had a long history of consuming seaweed in their cuisine.</w:t>
      </w:r>
    </w:p>
    <w:p w14:paraId="6D06223A" w14:textId="77777777" w:rsidR="00B25398" w:rsidRDefault="00B25398" w:rsidP="00B25398">
      <w:pPr>
        <w:rPr>
          <w:rFonts w:ascii="Times New Roman" w:hAnsi="Times New Roman" w:cs="Times New Roman"/>
          <w:color w:val="auto"/>
          <w:sz w:val="24"/>
          <w:szCs w:val="24"/>
        </w:rPr>
      </w:pPr>
    </w:p>
    <w:p w14:paraId="1F5BED01" w14:textId="77777777" w:rsidR="00B25398" w:rsidRDefault="00B25398" w:rsidP="00B25398">
      <w:pPr>
        <w:pStyle w:val="Heading2"/>
      </w:pPr>
      <w:bookmarkStart w:id="7" w:name="_Toc111627464"/>
      <w:r>
        <w:t>Success Criteria</w:t>
      </w:r>
      <w:bookmarkEnd w:id="7"/>
    </w:p>
    <w:p w14:paraId="24A0026D" w14:textId="77777777" w:rsidR="00B25398" w:rsidRDefault="00B25398" w:rsidP="00B25398">
      <w:pPr>
        <w:pStyle w:val="BodyText"/>
      </w:pPr>
      <w:r>
        <w:t>Students are able to: </w:t>
      </w:r>
    </w:p>
    <w:p w14:paraId="2989D8E1" w14:textId="77777777" w:rsidR="00B25398" w:rsidRDefault="00B25398" w:rsidP="00B25398">
      <w:pPr>
        <w:pStyle w:val="ListBullet"/>
      </w:pPr>
      <w:r>
        <w:t>Research and record Aboriginal Language for 5 words and represent the sounds of these words phonetically in writing.</w:t>
      </w:r>
    </w:p>
    <w:p w14:paraId="2851FBF1" w14:textId="77777777" w:rsidR="00B25398" w:rsidRDefault="00B25398" w:rsidP="00B25398">
      <w:pPr>
        <w:pStyle w:val="ListBullet"/>
      </w:pPr>
      <w:r>
        <w:t>Use the Port Phillip Bay Taxonomy Toolkit to find similarities and differences between main seaweed groups.</w:t>
      </w:r>
    </w:p>
    <w:p w14:paraId="6C3B1BF9" w14:textId="77777777" w:rsidR="00B25398" w:rsidRDefault="00B25398" w:rsidP="00B25398">
      <w:pPr>
        <w:pStyle w:val="ListBullet"/>
      </w:pPr>
      <w:r>
        <w:t>Investigate several case studies to research modern uses of seaweeds and their benefits. </w:t>
      </w:r>
    </w:p>
    <w:p w14:paraId="32AD0DFA" w14:textId="77777777" w:rsidR="00B25398" w:rsidRDefault="00B25398" w:rsidP="00B25398">
      <w:pPr>
        <w:pStyle w:val="ListBullet"/>
      </w:pPr>
      <w:r>
        <w:t>Use specific examples to demonstrate how various seaweed species are used around the world. </w:t>
      </w:r>
    </w:p>
    <w:p w14:paraId="33FE06AA" w14:textId="77777777" w:rsidR="00B25398" w:rsidRDefault="00B25398" w:rsidP="00B25398">
      <w:pPr>
        <w:pStyle w:val="ListBullet"/>
      </w:pPr>
      <w:r>
        <w:t>Analyse and interpret job profiles to dream up future careers and career pathways. </w:t>
      </w:r>
    </w:p>
    <w:p w14:paraId="33526F3E" w14:textId="77777777" w:rsidR="00B25398" w:rsidRDefault="00B25398" w:rsidP="00B25398">
      <w:pPr>
        <w:rPr>
          <w:rFonts w:ascii="Times New Roman" w:hAnsi="Times New Roman" w:cs="Times New Roman"/>
          <w:color w:val="auto"/>
          <w:sz w:val="24"/>
          <w:szCs w:val="24"/>
        </w:rPr>
      </w:pPr>
    </w:p>
    <w:p w14:paraId="7C825BEF" w14:textId="77777777" w:rsidR="00B25398" w:rsidRDefault="00B25398" w:rsidP="00B25398">
      <w:pPr>
        <w:pStyle w:val="Heading2"/>
      </w:pPr>
      <w:bookmarkStart w:id="8" w:name="_Toc111627465"/>
      <w:r>
        <w:t>Background</w:t>
      </w:r>
      <w:bookmarkEnd w:id="8"/>
    </w:p>
    <w:p w14:paraId="300DEBCB" w14:textId="77777777" w:rsidR="00B25398" w:rsidRDefault="00B25398" w:rsidP="00B25398">
      <w:pPr>
        <w:pStyle w:val="BodyText"/>
      </w:pPr>
      <w:r>
        <w:t>In Australia seaweed has long been overlooked. Often dismissed as just something smelly and unsightly that washes up on the beach, to this day seaweed is undervalued and underappreciated by most Australians. Historically it has been documented that Aboriginal Australians used seaweed for a wide range of purposes including food, medicine, building material, clothing and ceremonial purposes. In recent times seaweed has started to gain recognition in modern Australia for its broad range of benefits and uses for humans and the environment.</w:t>
      </w:r>
    </w:p>
    <w:p w14:paraId="211B89EA" w14:textId="77777777" w:rsidR="00B25398" w:rsidRDefault="00B25398" w:rsidP="00B25398">
      <w:pPr>
        <w:pStyle w:val="BodyText"/>
      </w:pPr>
      <w:r>
        <w:t xml:space="preserve">Seaweeds help to clean and de-acidify our oceans through absorbing nutrients and CO2 via photosynthesis. Seaweeds grow faster than land-based plants because the whole organism photosynthesises. It is well documented that seaweeds have enormous nutritional benefits when consumed (learn more </w:t>
      </w:r>
      <w:hyperlink r:id="rId49" w:history="1">
        <w:r>
          <w:rPr>
            <w:rStyle w:val="Hyperlink"/>
            <w:rFonts w:ascii="Arial" w:hAnsi="Arial" w:cs="Arial"/>
            <w:color w:val="1155CC"/>
            <w:sz w:val="22"/>
            <w:szCs w:val="22"/>
          </w:rPr>
          <w:t>here</w:t>
        </w:r>
      </w:hyperlink>
      <w:r>
        <w:t>). </w:t>
      </w:r>
    </w:p>
    <w:p w14:paraId="38868E34" w14:textId="77777777" w:rsidR="00B25398" w:rsidRDefault="00B25398" w:rsidP="00B25398">
      <w:pPr>
        <w:pStyle w:val="BodyText"/>
      </w:pPr>
      <w:r>
        <w:t>Australia has the highest diversity of seaweeds in the world, most notably across the southern half of the continent (the Great Southern Reef) which also supports the highest rates of endemism of seaweeds. Seaweeds are algae and there are three main types of algae which may also be seaweeds; these are brown, red and green. </w:t>
      </w:r>
    </w:p>
    <w:p w14:paraId="1D0A4393" w14:textId="77777777" w:rsidR="00B25398" w:rsidRDefault="00B25398" w:rsidP="00B25398">
      <w:pPr>
        <w:pStyle w:val="BodyText"/>
      </w:pPr>
      <w:r>
        <w:t xml:space="preserve">One particular species of brown seaweed, golden kelp </w:t>
      </w:r>
      <w:r>
        <w:rPr>
          <w:i/>
          <w:iCs/>
        </w:rPr>
        <w:t>Ecklonia radiata</w:t>
      </w:r>
      <w:r>
        <w:t xml:space="preserve"> is the main habitat forming species across southern Australia, dominating 8,000km of coastline. Its presence on rocky reefs supports the growth of many other species by providing food, nutrients and shelter.</w:t>
      </w:r>
    </w:p>
    <w:p w14:paraId="7D3287CB" w14:textId="6E95AEF0" w:rsidR="00B25398" w:rsidRDefault="00B25398" w:rsidP="00332E9F">
      <w:pPr>
        <w:pStyle w:val="BodyText"/>
      </w:pPr>
      <w:r>
        <w:t xml:space="preserve">The video features four women who all share a passion for seaweed. 2021 NAIDOC award winner, </w:t>
      </w:r>
      <w:r>
        <w:rPr>
          <w:b/>
          <w:bCs/>
        </w:rPr>
        <w:t>Aunty Judy Dalton Walsh</w:t>
      </w:r>
      <w:r>
        <w:t xml:space="preserve"> is working towards bringing Wadawurrung language back into the region through teaching those young and old. </w:t>
      </w:r>
      <w:r>
        <w:rPr>
          <w:b/>
          <w:bCs/>
        </w:rPr>
        <w:t>Zoe Brittain</w:t>
      </w:r>
      <w:r>
        <w:t xml:space="preserve"> is an environmental anthropologist and PhD student at Deakin University, Warrnambool. Her research areas of interest include Indigenous knowledge of seaweeds in Australia and issues of equity and Indigenous rights in the developing Australasian seaweed industries. </w:t>
      </w:r>
      <w:r>
        <w:rPr>
          <w:b/>
          <w:bCs/>
        </w:rPr>
        <w:t>Dr Prue Francis</w:t>
      </w:r>
      <w:r>
        <w:t xml:space="preserve"> is a Senior Lecturer in Marine Science and the Course Director of the Bachelor of Marine Science at Deakin University. </w:t>
      </w:r>
      <w:r>
        <w:rPr>
          <w:b/>
          <w:bCs/>
        </w:rPr>
        <w:t>Lichen Kelp</w:t>
      </w:r>
      <w:r>
        <w:t xml:space="preserve"> is a performance chemist, sculptor and founder of the Seaweed Appreciation Society International. </w:t>
      </w:r>
    </w:p>
    <w:p w14:paraId="1690712F" w14:textId="77777777" w:rsidR="00B25398" w:rsidRDefault="00B25398" w:rsidP="00B25398">
      <w:pPr>
        <w:pStyle w:val="Heading2"/>
      </w:pPr>
      <w:bookmarkStart w:id="9" w:name="_Toc111627466"/>
      <w:r>
        <w:lastRenderedPageBreak/>
        <w:t>Resources</w:t>
      </w:r>
      <w:bookmarkEnd w:id="9"/>
      <w:r>
        <w:t> </w:t>
      </w:r>
    </w:p>
    <w:p w14:paraId="3E52C40F" w14:textId="77777777" w:rsidR="00B25398" w:rsidRDefault="00B25398" w:rsidP="00B25398">
      <w:pPr>
        <w:pStyle w:val="ListBullet"/>
      </w:pPr>
      <w:r>
        <w:t>Video link</w:t>
      </w:r>
    </w:p>
    <w:p w14:paraId="08383ED5" w14:textId="34FA1897" w:rsidR="00B25398" w:rsidRPr="0074162B" w:rsidRDefault="00B25398" w:rsidP="00B25398">
      <w:pPr>
        <w:pStyle w:val="ListBullet"/>
      </w:pPr>
      <w:r w:rsidRPr="007B29FB">
        <w:rPr>
          <w:rFonts w:ascii="Arial" w:hAnsi="Arial"/>
        </w:rPr>
        <w:t>Seaweed video transcript</w:t>
      </w:r>
      <w:r w:rsidRPr="0074162B">
        <w:t> </w:t>
      </w:r>
    </w:p>
    <w:p w14:paraId="70CF1A83" w14:textId="23E97CA9" w:rsidR="00B25398" w:rsidRPr="0074162B" w:rsidRDefault="00B25398" w:rsidP="00B25398">
      <w:pPr>
        <w:pStyle w:val="ListBullet"/>
      </w:pPr>
      <w:r w:rsidRPr="007B29FB">
        <w:rPr>
          <w:rFonts w:ascii="Arial" w:hAnsi="Arial"/>
        </w:rPr>
        <w:t>Quiz</w:t>
      </w:r>
    </w:p>
    <w:p w14:paraId="54390914" w14:textId="1B37230E" w:rsidR="00B25398" w:rsidRPr="0074162B" w:rsidRDefault="00B25398" w:rsidP="00B25398">
      <w:pPr>
        <w:pStyle w:val="ListBullet"/>
      </w:pPr>
      <w:r w:rsidRPr="007B29FB">
        <w:rPr>
          <w:rFonts w:ascii="Arial" w:hAnsi="Arial"/>
        </w:rPr>
        <w:t xml:space="preserve">Profile pages </w:t>
      </w:r>
    </w:p>
    <w:p w14:paraId="3C61CFE5" w14:textId="2FE1937B" w:rsidR="00B25398" w:rsidRPr="0074162B" w:rsidRDefault="00B25398" w:rsidP="00B25398">
      <w:pPr>
        <w:pStyle w:val="ListBullet"/>
      </w:pPr>
      <w:r w:rsidRPr="007B29FB">
        <w:rPr>
          <w:rFonts w:ascii="Arial" w:hAnsi="Arial"/>
        </w:rPr>
        <w:t>Local Language Worksheet</w:t>
      </w:r>
      <w:r w:rsidR="007B29FB" w:rsidRPr="0074162B">
        <w:t xml:space="preserve"> </w:t>
      </w:r>
    </w:p>
    <w:p w14:paraId="0F716993" w14:textId="690AF6C3" w:rsidR="00B25398" w:rsidRPr="0074162B" w:rsidRDefault="00B25398" w:rsidP="00B25398">
      <w:pPr>
        <w:pStyle w:val="ListBullet"/>
      </w:pPr>
      <w:r w:rsidRPr="007B29FB">
        <w:rPr>
          <w:rFonts w:ascii="Arial" w:hAnsi="Arial"/>
        </w:rPr>
        <w:t>Seaweed Biodiversity Worksheet</w:t>
      </w:r>
    </w:p>
    <w:p w14:paraId="0CEBD6AA" w14:textId="582E5D03" w:rsidR="00B25398" w:rsidRPr="0074162B" w:rsidRDefault="00B25398" w:rsidP="00B25398">
      <w:pPr>
        <w:pStyle w:val="ListBullet"/>
      </w:pPr>
      <w:r w:rsidRPr="007B29FB">
        <w:rPr>
          <w:rFonts w:ascii="Arial" w:hAnsi="Arial"/>
        </w:rPr>
        <w:t>Modern Uses of Seaweed Investigation worksheet</w:t>
      </w:r>
    </w:p>
    <w:p w14:paraId="115A90FC" w14:textId="6DCDF5AC" w:rsidR="00B25398" w:rsidRPr="0074162B" w:rsidRDefault="00B25398" w:rsidP="00B25398">
      <w:pPr>
        <w:pStyle w:val="ListBullet"/>
      </w:pPr>
      <w:r w:rsidRPr="007B29FB">
        <w:rPr>
          <w:rFonts w:ascii="Arial" w:hAnsi="Arial"/>
        </w:rPr>
        <w:t>International Use of Edible Seaweed worksheet</w:t>
      </w:r>
    </w:p>
    <w:p w14:paraId="69522200" w14:textId="4269D202" w:rsidR="00B25398" w:rsidRPr="0074162B" w:rsidRDefault="00B25398" w:rsidP="00B25398">
      <w:pPr>
        <w:pStyle w:val="ListBullet"/>
      </w:pPr>
      <w:r w:rsidRPr="007B29FB">
        <w:rPr>
          <w:rFonts w:ascii="Arial" w:hAnsi="Arial"/>
        </w:rPr>
        <w:t>Seaweed Review Questions</w:t>
      </w:r>
      <w:r w:rsidR="007B29FB" w:rsidRPr="0074162B">
        <w:t xml:space="preserve"> </w:t>
      </w:r>
    </w:p>
    <w:p w14:paraId="0DAF6239" w14:textId="4FABD75A" w:rsidR="00B25398" w:rsidRPr="0074162B" w:rsidRDefault="00B25398" w:rsidP="00B25398">
      <w:pPr>
        <w:pStyle w:val="ListBullet"/>
      </w:pPr>
      <w:r w:rsidRPr="007B29FB">
        <w:rPr>
          <w:rFonts w:ascii="Arial" w:hAnsi="Arial"/>
        </w:rPr>
        <w:t>Seaweeds Glossary</w:t>
      </w:r>
    </w:p>
    <w:p w14:paraId="1C57E453" w14:textId="77777777" w:rsidR="00B25398" w:rsidRDefault="00B25398" w:rsidP="00B25398">
      <w:pPr>
        <w:rPr>
          <w:rFonts w:ascii="Times New Roman" w:hAnsi="Times New Roman" w:cs="Times New Roman"/>
          <w:color w:val="auto"/>
          <w:sz w:val="24"/>
          <w:szCs w:val="24"/>
        </w:rPr>
      </w:pPr>
    </w:p>
    <w:p w14:paraId="72DEFFCB" w14:textId="77777777" w:rsidR="00B25398" w:rsidRDefault="00B25398" w:rsidP="00B25398">
      <w:pPr>
        <w:pStyle w:val="Heading2"/>
      </w:pPr>
      <w:bookmarkStart w:id="10" w:name="_Toc111627467"/>
      <w:r>
        <w:t>Other useful external links:</w:t>
      </w:r>
      <w:bookmarkEnd w:id="10"/>
    </w:p>
    <w:p w14:paraId="7007FF10" w14:textId="77777777" w:rsidR="00B25398" w:rsidRPr="0074162B" w:rsidRDefault="00000000" w:rsidP="00B25398">
      <w:pPr>
        <w:pStyle w:val="ListBullet"/>
      </w:pPr>
      <w:hyperlink r:id="rId50" w:history="1">
        <w:r w:rsidR="00B25398" w:rsidRPr="0074162B">
          <w:rPr>
            <w:rStyle w:val="Hyperlink"/>
            <w:rFonts w:ascii="Arial" w:hAnsi="Arial"/>
            <w:color w:val="1155CC"/>
          </w:rPr>
          <w:t>Map of Indigenous Australia</w:t>
        </w:r>
      </w:hyperlink>
    </w:p>
    <w:p w14:paraId="7DD0ED70" w14:textId="77777777" w:rsidR="00B25398" w:rsidRPr="0074162B" w:rsidRDefault="00000000" w:rsidP="00B25398">
      <w:pPr>
        <w:pStyle w:val="ListBullet"/>
      </w:pPr>
      <w:hyperlink r:id="rId51" w:history="1">
        <w:r w:rsidR="00B25398" w:rsidRPr="0074162B">
          <w:rPr>
            <w:rStyle w:val="Hyperlink"/>
            <w:rFonts w:ascii="Arial" w:hAnsi="Arial"/>
            <w:color w:val="1155CC"/>
          </w:rPr>
          <w:t>Sea Forest Australia </w:t>
        </w:r>
      </w:hyperlink>
    </w:p>
    <w:p w14:paraId="5331DFCA" w14:textId="77777777" w:rsidR="00B25398" w:rsidRPr="0074162B" w:rsidRDefault="00000000" w:rsidP="00B25398">
      <w:pPr>
        <w:pStyle w:val="ListBullet"/>
      </w:pPr>
      <w:hyperlink r:id="rId52" w:history="1">
        <w:r w:rsidR="00B25398" w:rsidRPr="0074162B">
          <w:rPr>
            <w:rStyle w:val="Hyperlink"/>
            <w:rFonts w:ascii="Arial" w:hAnsi="Arial"/>
            <w:color w:val="1155CC"/>
          </w:rPr>
          <w:t>Phycohealth: Health benefits of seaweed</w:t>
        </w:r>
      </w:hyperlink>
    </w:p>
    <w:p w14:paraId="3B633D32" w14:textId="77777777" w:rsidR="00B25398" w:rsidRPr="0074162B" w:rsidRDefault="00000000" w:rsidP="00B25398">
      <w:pPr>
        <w:pStyle w:val="ListBullet"/>
      </w:pPr>
      <w:hyperlink r:id="rId53" w:history="1">
        <w:r w:rsidR="00B25398" w:rsidRPr="0074162B">
          <w:rPr>
            <w:rStyle w:val="Hyperlink"/>
            <w:rFonts w:ascii="Arial" w:hAnsi="Arial"/>
            <w:color w:val="1155CC"/>
          </w:rPr>
          <w:t>Nopla </w:t>
        </w:r>
      </w:hyperlink>
    </w:p>
    <w:p w14:paraId="692F87D2" w14:textId="77777777" w:rsidR="00B25398" w:rsidRPr="0074162B" w:rsidRDefault="00000000" w:rsidP="00B25398">
      <w:pPr>
        <w:pStyle w:val="ListBullet"/>
      </w:pPr>
      <w:hyperlink r:id="rId54" w:history="1">
        <w:r w:rsidR="00B25398" w:rsidRPr="0074162B">
          <w:rPr>
            <w:rStyle w:val="Hyperlink"/>
            <w:rFonts w:ascii="Arial" w:hAnsi="Arial"/>
            <w:color w:val="1155CC"/>
          </w:rPr>
          <w:t>Supplementary Video: WWF - Seaweed </w:t>
        </w:r>
      </w:hyperlink>
    </w:p>
    <w:p w14:paraId="5F7A6944" w14:textId="77777777" w:rsidR="00B25398" w:rsidRPr="0074162B" w:rsidRDefault="00000000" w:rsidP="00B25398">
      <w:pPr>
        <w:pStyle w:val="ListBullet"/>
      </w:pPr>
      <w:hyperlink r:id="rId55" w:history="1">
        <w:r w:rsidR="00B25398" w:rsidRPr="0074162B">
          <w:rPr>
            <w:rStyle w:val="Hyperlink"/>
            <w:rFonts w:ascii="Arial" w:hAnsi="Arial"/>
            <w:color w:val="1155CC"/>
          </w:rPr>
          <w:t>Supplementary Video 2: BBC - The Unique Power of Australian Seaweed</w:t>
        </w:r>
      </w:hyperlink>
    </w:p>
    <w:p w14:paraId="762537B5" w14:textId="77777777" w:rsidR="00B25398" w:rsidRPr="0074162B" w:rsidRDefault="00000000" w:rsidP="00B25398">
      <w:pPr>
        <w:pStyle w:val="ListBullet"/>
      </w:pPr>
      <w:hyperlink r:id="rId56" w:history="1">
        <w:r w:rsidR="00B25398" w:rsidRPr="0074162B">
          <w:rPr>
            <w:rStyle w:val="Hyperlink"/>
            <w:rFonts w:ascii="Arial" w:hAnsi="Arial"/>
            <w:color w:val="1155CC"/>
          </w:rPr>
          <w:t>Supplementary Video 3: Why Demand for Seaweed is about to Boom</w:t>
        </w:r>
      </w:hyperlink>
    </w:p>
    <w:p w14:paraId="0CD70B13" w14:textId="77777777" w:rsidR="00B25398" w:rsidRPr="0074162B" w:rsidRDefault="00000000" w:rsidP="00B25398">
      <w:pPr>
        <w:pStyle w:val="ListBullet"/>
      </w:pPr>
      <w:hyperlink r:id="rId57" w:history="1">
        <w:r w:rsidR="00B25398" w:rsidRPr="0074162B">
          <w:rPr>
            <w:rStyle w:val="Hyperlink"/>
            <w:rFonts w:ascii="Arial" w:hAnsi="Arial"/>
            <w:color w:val="1155CC"/>
          </w:rPr>
          <w:t>Seaweed Festival Podcast</w:t>
        </w:r>
      </w:hyperlink>
    </w:p>
    <w:p w14:paraId="558B93CE" w14:textId="5574DEF9" w:rsidR="00826BE6" w:rsidRPr="0074162B" w:rsidRDefault="00000000" w:rsidP="00B25398">
      <w:pPr>
        <w:pStyle w:val="ListBullet"/>
        <w:sectPr w:rsidR="00826BE6" w:rsidRPr="0074162B" w:rsidSect="00826BE6">
          <w:pgSz w:w="11907" w:h="16840" w:code="9"/>
          <w:pgMar w:top="2268" w:right="1134" w:bottom="1134" w:left="1134" w:header="284" w:footer="284" w:gutter="0"/>
          <w:cols w:space="720"/>
          <w:docGrid w:linePitch="360"/>
        </w:sectPr>
      </w:pPr>
      <w:hyperlink r:id="rId58" w:history="1">
        <w:r w:rsidR="00B25398" w:rsidRPr="0074162B">
          <w:rPr>
            <w:rStyle w:val="Hyperlink"/>
            <w:rFonts w:ascii="Arial" w:hAnsi="Arial"/>
            <w:color w:val="1155CC"/>
          </w:rPr>
          <w:t>Great Southern Reef website</w:t>
        </w:r>
      </w:hyperlink>
    </w:p>
    <w:p w14:paraId="6E71A892" w14:textId="7FC8240C" w:rsidR="00B25398" w:rsidRPr="00566193" w:rsidRDefault="00B25398" w:rsidP="00B25398">
      <w:pPr>
        <w:pStyle w:val="Heading1"/>
      </w:pPr>
      <w:bookmarkStart w:id="11" w:name="_Toc111627468"/>
      <w:r>
        <w:lastRenderedPageBreak/>
        <w:t>Lesson Plan:</w:t>
      </w:r>
      <w:bookmarkEnd w:id="11"/>
    </w:p>
    <w:p w14:paraId="03D19037" w14:textId="20A4EC4E" w:rsidR="00B25398" w:rsidRDefault="005E7F9C" w:rsidP="00B25398">
      <w:pPr>
        <w:pStyle w:val="Heading2"/>
      </w:pPr>
      <w:bookmarkStart w:id="12" w:name="_Toc111627469"/>
      <w:r>
        <w:t xml:space="preserve">Activity 1: </w:t>
      </w:r>
      <w:r w:rsidR="00B25398">
        <w:t>Quiz</w:t>
      </w:r>
      <w:bookmarkEnd w:id="12"/>
    </w:p>
    <w:p w14:paraId="199635C5" w14:textId="2073A910" w:rsidR="00B25398" w:rsidRDefault="00B25398" w:rsidP="00B25398">
      <w:pPr>
        <w:pStyle w:val="BodyText"/>
      </w:pPr>
      <w:r>
        <w:t xml:space="preserve">After watching the </w:t>
      </w:r>
      <w:r w:rsidR="00332E9F" w:rsidRPr="00332E9F">
        <w:t>video complete the Seaweed Solutions for Sustainable Futures Quiz</w:t>
      </w:r>
      <w:r w:rsidR="00332E9F">
        <w:t>.</w:t>
      </w:r>
    </w:p>
    <w:p w14:paraId="32998B5A" w14:textId="77777777" w:rsidR="00B25398" w:rsidRDefault="00B25398" w:rsidP="00B25398"/>
    <w:p w14:paraId="4783CBCB" w14:textId="0AFD0E85" w:rsidR="00B25398" w:rsidRDefault="00B25398" w:rsidP="00B25398">
      <w:pPr>
        <w:pStyle w:val="Heading2"/>
      </w:pPr>
      <w:bookmarkStart w:id="13" w:name="_Toc111627470"/>
      <w:r>
        <w:t xml:space="preserve">Activity </w:t>
      </w:r>
      <w:r w:rsidR="005E7F9C">
        <w:t>2</w:t>
      </w:r>
      <w:r>
        <w:t>: Local language</w:t>
      </w:r>
      <w:bookmarkEnd w:id="13"/>
      <w:r>
        <w:t> </w:t>
      </w:r>
    </w:p>
    <w:p w14:paraId="262E0B41" w14:textId="77777777" w:rsidR="00B25398" w:rsidRDefault="00B25398" w:rsidP="00B25398">
      <w:pPr>
        <w:pStyle w:val="BodyText"/>
      </w:pPr>
      <w:r>
        <w:t>Aunty Judy welcomed us to the video explaining that the video was being filmed on Wadawurrung country and she grew up on Gunditjmara country.</w:t>
      </w:r>
    </w:p>
    <w:p w14:paraId="79BDB4EA" w14:textId="383EA235" w:rsidR="00B25398" w:rsidRPr="0074162B" w:rsidRDefault="00B25398" w:rsidP="00B25398">
      <w:pPr>
        <w:pStyle w:val="BodyText"/>
      </w:pPr>
      <w:r>
        <w:t xml:space="preserve">In this activity, </w:t>
      </w:r>
      <w:r w:rsidRPr="0074162B">
        <w:t xml:space="preserve">students will use the </w:t>
      </w:r>
      <w:hyperlink r:id="rId59" w:history="1">
        <w:r w:rsidRPr="0074162B">
          <w:rPr>
            <w:rStyle w:val="Hyperlink"/>
            <w:rFonts w:ascii="Arial" w:hAnsi="Arial" w:cs="Arial"/>
            <w:color w:val="1155CC"/>
          </w:rPr>
          <w:t>Map of Indigenous Australia</w:t>
        </w:r>
      </w:hyperlink>
      <w:r w:rsidRPr="0074162B">
        <w:t xml:space="preserve"> to research the Traditional Owners of the land they are learning on today and then use the </w:t>
      </w:r>
      <w:r w:rsidRPr="007B29FB">
        <w:rPr>
          <w:rFonts w:ascii="Arial" w:hAnsi="Arial" w:cs="Arial"/>
        </w:rPr>
        <w:t>Local Languages Worksheet</w:t>
      </w:r>
      <w:r w:rsidRPr="0074162B">
        <w:t xml:space="preserve"> and go to the </w:t>
      </w:r>
      <w:hyperlink r:id="rId60" w:history="1">
        <w:r w:rsidRPr="0074162B">
          <w:rPr>
            <w:rStyle w:val="Hyperlink"/>
            <w:rFonts w:ascii="Arial" w:hAnsi="Arial" w:cs="Arial"/>
            <w:color w:val="1155CC"/>
          </w:rPr>
          <w:t>50 words project website</w:t>
        </w:r>
      </w:hyperlink>
      <w:r w:rsidRPr="0074162B">
        <w:t xml:space="preserve"> to record 5 words in the local Indigenous language. The website has buttons to be able to listen to the pronunciation of the words and in the final step the students can write down the words phonetically (how it sounds to them). </w:t>
      </w:r>
    </w:p>
    <w:p w14:paraId="7DD26493" w14:textId="77777777" w:rsidR="00B25398" w:rsidRPr="0074162B" w:rsidRDefault="00B25398" w:rsidP="00B25398">
      <w:pPr>
        <w:pStyle w:val="ListNumber"/>
      </w:pPr>
      <w:r w:rsidRPr="0074162B">
        <w:t>Hello</w:t>
      </w:r>
    </w:p>
    <w:p w14:paraId="0B694714" w14:textId="672DC8C6" w:rsidR="00B25398" w:rsidRDefault="00B25398" w:rsidP="00B25398">
      <w:pPr>
        <w:pStyle w:val="ListNumber"/>
      </w:pPr>
      <w:r>
        <w:t>Let’s go</w:t>
      </w:r>
    </w:p>
    <w:p w14:paraId="60D87E7D" w14:textId="77777777" w:rsidR="00B25398" w:rsidRDefault="00B25398" w:rsidP="00B25398">
      <w:pPr>
        <w:pStyle w:val="ListNumber"/>
      </w:pPr>
      <w:r>
        <w:t>Fish</w:t>
      </w:r>
    </w:p>
    <w:p w14:paraId="6C797266" w14:textId="77777777" w:rsidR="00B25398" w:rsidRDefault="00B25398" w:rsidP="00B25398">
      <w:pPr>
        <w:pStyle w:val="ListNumber"/>
      </w:pPr>
      <w:r>
        <w:t>Water</w:t>
      </w:r>
    </w:p>
    <w:p w14:paraId="0A26AFF7" w14:textId="77777777" w:rsidR="00B25398" w:rsidRDefault="00B25398" w:rsidP="00B25398">
      <w:pPr>
        <w:pStyle w:val="ListNumber"/>
      </w:pPr>
      <w:r>
        <w:t>Sky </w:t>
      </w:r>
    </w:p>
    <w:p w14:paraId="0939426B" w14:textId="77777777" w:rsidR="00B25398" w:rsidRDefault="00B25398" w:rsidP="00B25398">
      <w:pPr>
        <w:rPr>
          <w:rFonts w:ascii="Times New Roman" w:hAnsi="Times New Roman" w:cs="Times New Roman"/>
          <w:color w:val="auto"/>
          <w:sz w:val="24"/>
          <w:szCs w:val="24"/>
        </w:rPr>
      </w:pPr>
    </w:p>
    <w:p w14:paraId="74B5B25F" w14:textId="35842650" w:rsidR="00B25398" w:rsidRDefault="00B25398" w:rsidP="00B25398">
      <w:pPr>
        <w:pStyle w:val="Heading2"/>
      </w:pPr>
      <w:bookmarkStart w:id="14" w:name="_Toc111627471"/>
      <w:r>
        <w:t xml:space="preserve">Activity </w:t>
      </w:r>
      <w:r w:rsidR="005E7F9C">
        <w:t>3</w:t>
      </w:r>
      <w:r>
        <w:t>: Seaweed biodiversity</w:t>
      </w:r>
      <w:bookmarkEnd w:id="14"/>
      <w:r>
        <w:t> </w:t>
      </w:r>
    </w:p>
    <w:p w14:paraId="14F381A0" w14:textId="77777777" w:rsidR="00B25398" w:rsidRPr="00332E9F" w:rsidRDefault="00B25398" w:rsidP="00B25398">
      <w:pPr>
        <w:pStyle w:val="BodyText"/>
      </w:pPr>
      <w:r>
        <w:t xml:space="preserve">Australia is a global hotspot for seaweed biodiversity. Across the Great Southern Reef there are almost 1500 species. Seaweeds are algae and there are three main types of algae which may also be seaweeds; these are </w:t>
      </w:r>
      <w:r w:rsidRPr="00332E9F">
        <w:t>brown (Ochrophyta), red (Rhodophyta) and green (Chlorophyta). </w:t>
      </w:r>
    </w:p>
    <w:p w14:paraId="5CC09889" w14:textId="4C92DADF" w:rsidR="00B25398" w:rsidRPr="00332E9F" w:rsidRDefault="00B25398" w:rsidP="00B25398">
      <w:pPr>
        <w:pStyle w:val="BodyText"/>
      </w:pPr>
      <w:r w:rsidRPr="00332E9F">
        <w:t>In this activity students will use the</w:t>
      </w:r>
      <w:hyperlink r:id="rId61" w:history="1">
        <w:r w:rsidRPr="00332E9F">
          <w:rPr>
            <w:rStyle w:val="Hyperlink"/>
            <w:rFonts w:ascii="Arial" w:hAnsi="Arial" w:cs="Arial"/>
            <w:color w:val="1155CC"/>
          </w:rPr>
          <w:t xml:space="preserve"> Port Phillip Bay Taxonomic Toolkit</w:t>
        </w:r>
      </w:hyperlink>
      <w:r w:rsidRPr="00332E9F">
        <w:t xml:space="preserve"> to research local species. In the species tab, if students click </w:t>
      </w:r>
      <w:hyperlink r:id="rId62" w:history="1">
        <w:r w:rsidRPr="00332E9F">
          <w:rPr>
            <w:rStyle w:val="Hyperlink"/>
            <w:rFonts w:ascii="Arial" w:hAnsi="Arial" w:cs="Arial"/>
            <w:color w:val="1155CC"/>
          </w:rPr>
          <w:t>Seaweed and Seagrasses</w:t>
        </w:r>
      </w:hyperlink>
      <w:r w:rsidRPr="00332E9F">
        <w:t xml:space="preserve"> they can then explore some of the local species found in Port Phillip Bay and nearby areas. Students will use the website to fill out the </w:t>
      </w:r>
      <w:r w:rsidRPr="007B29FB">
        <w:rPr>
          <w:rFonts w:ascii="Arial" w:hAnsi="Arial" w:cs="Arial"/>
        </w:rPr>
        <w:t>Seaweed Biodiversity Worksheet</w:t>
      </w:r>
      <w:r w:rsidRPr="00332E9F">
        <w:t>, finding specific information from one species from each of the three groups. </w:t>
      </w:r>
    </w:p>
    <w:p w14:paraId="63A8AF90" w14:textId="77777777" w:rsidR="00B25398" w:rsidRPr="00332E9F" w:rsidRDefault="00B25398" w:rsidP="00B25398">
      <w:pPr>
        <w:pStyle w:val="BodyText"/>
      </w:pPr>
      <w:r w:rsidRPr="00332E9F">
        <w:t>Part II: In the video Zoe mentioned “</w:t>
      </w:r>
      <w:r w:rsidRPr="00332E9F">
        <w:rPr>
          <w:i/>
          <w:iCs/>
        </w:rPr>
        <w:t>I often think a part of Australia's natural identity, you can often see reflected in a lot of our tourism or resource marketing. And part of that is being beach lovers who have a beautiful, natural, clean environment. And I think it's quite funny in a way that we're so proud of the natural environment we have but we've never really seem[ed] to expand that to include seaweed”. </w:t>
      </w:r>
    </w:p>
    <w:p w14:paraId="59640173" w14:textId="77777777" w:rsidR="00B25398" w:rsidRPr="00332E9F" w:rsidRDefault="00B25398" w:rsidP="00B25398">
      <w:pPr>
        <w:pStyle w:val="BodyText"/>
      </w:pPr>
      <w:r w:rsidRPr="00332E9F">
        <w:t xml:space="preserve">In pairs of groups, students explore the idea that seaweed could be part of Australia’s identity. Use the </w:t>
      </w:r>
      <w:hyperlink r:id="rId63" w:history="1">
        <w:r w:rsidRPr="00332E9F">
          <w:rPr>
            <w:rStyle w:val="Hyperlink"/>
            <w:rFonts w:ascii="Arial" w:hAnsi="Arial" w:cs="Arial"/>
            <w:color w:val="1155CC"/>
          </w:rPr>
          <w:t>Great Southern Reef website</w:t>
        </w:r>
      </w:hyperlink>
      <w:r w:rsidRPr="00332E9F">
        <w:t xml:space="preserve"> to explore some of the people, places and marine life of the region. Students may also use the </w:t>
      </w:r>
      <w:hyperlink r:id="rId64" w:history="1">
        <w:r w:rsidRPr="00332E9F">
          <w:rPr>
            <w:rStyle w:val="Hyperlink"/>
            <w:rFonts w:ascii="Arial" w:hAnsi="Arial" w:cs="Arial"/>
            <w:color w:val="1155CC"/>
          </w:rPr>
          <w:t>stock imagery</w:t>
        </w:r>
      </w:hyperlink>
      <w:r w:rsidRPr="00332E9F">
        <w:t xml:space="preserve"> to create a video or flyer to promote Australia's identity as a seaweed superpower.  </w:t>
      </w:r>
    </w:p>
    <w:p w14:paraId="6C988652" w14:textId="77777777" w:rsidR="00B25398" w:rsidRDefault="00B25398" w:rsidP="00B25398"/>
    <w:p w14:paraId="3265E70F" w14:textId="117E46F5" w:rsidR="00B25398" w:rsidRDefault="00B25398" w:rsidP="00B25398">
      <w:pPr>
        <w:pStyle w:val="Heading2"/>
      </w:pPr>
      <w:bookmarkStart w:id="15" w:name="_Toc111627472"/>
      <w:r>
        <w:t xml:space="preserve">Activity </w:t>
      </w:r>
      <w:r w:rsidR="005E7F9C">
        <w:t>4</w:t>
      </w:r>
      <w:r>
        <w:t>: Future Job Profile</w:t>
      </w:r>
      <w:bookmarkEnd w:id="15"/>
      <w:r>
        <w:t> </w:t>
      </w:r>
    </w:p>
    <w:p w14:paraId="0A5DFA40" w14:textId="0C8975E2" w:rsidR="00B25398" w:rsidRPr="00332E9F" w:rsidRDefault="00B25398" w:rsidP="00B25398">
      <w:pPr>
        <w:pStyle w:val="BodyText"/>
      </w:pPr>
      <w:r>
        <w:t xml:space="preserve">So far in this unit students have been introduced to a number of experts with different jobs relating to the ocean and coasts. In this activity </w:t>
      </w:r>
      <w:r w:rsidRPr="00332E9F">
        <w:t xml:space="preserve">students will look at the </w:t>
      </w:r>
      <w:r w:rsidRPr="007B29FB">
        <w:rPr>
          <w:rFonts w:ascii="Arial" w:hAnsi="Arial" w:cs="Arial"/>
        </w:rPr>
        <w:t>profile page articles</w:t>
      </w:r>
      <w:r w:rsidRPr="00332E9F">
        <w:t xml:space="preserve"> to gain inspiration for their own future careers. Use the presentation slides to explore some of the profiles. If running this lesson as part of the entire Coastcare unit you can use the full set of profiles featuring people from each of the lessons. Alternatively just use the profiles of Zoe, Prue and Lichen.</w:t>
      </w:r>
    </w:p>
    <w:p w14:paraId="52562DE2" w14:textId="36CAA835" w:rsidR="00B25398" w:rsidRPr="00332E9F" w:rsidRDefault="00B25398" w:rsidP="00B25398">
      <w:pPr>
        <w:pStyle w:val="BodyText"/>
      </w:pPr>
      <w:r w:rsidRPr="00332E9F">
        <w:lastRenderedPageBreak/>
        <w:t xml:space="preserve">If this activity is being run in a class, you may like to divide the class into groups, allocate a profile to each group and then have the group share a few facts about the person. Then students will use the </w:t>
      </w:r>
      <w:r w:rsidRPr="007B29FB">
        <w:rPr>
          <w:rFonts w:ascii="Arial" w:hAnsi="Arial" w:cs="Arial"/>
        </w:rPr>
        <w:t xml:space="preserve">Profile worksheet </w:t>
      </w:r>
      <w:r w:rsidRPr="00332E9F">
        <w:t>to dream up a job for their future and answer the following questions:</w:t>
      </w:r>
    </w:p>
    <w:p w14:paraId="4F2B1FA0" w14:textId="77777777" w:rsidR="00B25398" w:rsidRPr="00332E9F" w:rsidRDefault="00B25398" w:rsidP="00B25398">
      <w:pPr>
        <w:pStyle w:val="ListNumber"/>
      </w:pPr>
      <w:r w:rsidRPr="00332E9F">
        <w:t>What might you like about this job?</w:t>
      </w:r>
    </w:p>
    <w:p w14:paraId="446925E0" w14:textId="77777777" w:rsidR="00B25398" w:rsidRPr="00332E9F" w:rsidRDefault="00B25398" w:rsidP="00B25398">
      <w:pPr>
        <w:pStyle w:val="ListNumber"/>
      </w:pPr>
      <w:r w:rsidRPr="00332E9F">
        <w:t>Who might be a good mentor?</w:t>
      </w:r>
    </w:p>
    <w:p w14:paraId="10DED9AB" w14:textId="77777777" w:rsidR="00B25398" w:rsidRDefault="00B25398" w:rsidP="00B25398">
      <w:pPr>
        <w:pStyle w:val="ListNumber"/>
      </w:pPr>
      <w:r>
        <w:t>How might you get your job?</w:t>
      </w:r>
    </w:p>
    <w:p w14:paraId="5051400C" w14:textId="77777777" w:rsidR="00B25398" w:rsidRDefault="00B25398" w:rsidP="00B25398">
      <w:pPr>
        <w:pStyle w:val="ListNumber"/>
      </w:pPr>
      <w:r>
        <w:t>How could volunteering help your career?</w:t>
      </w:r>
    </w:p>
    <w:p w14:paraId="5812FEC6" w14:textId="77777777" w:rsidR="00B25398" w:rsidRDefault="00B25398" w:rsidP="00B25398">
      <w:pPr>
        <w:pStyle w:val="ListNumber"/>
      </w:pPr>
      <w:r>
        <w:t>How does sustainable thinking impact what you do?</w:t>
      </w:r>
    </w:p>
    <w:p w14:paraId="6BC4D9C7" w14:textId="77777777" w:rsidR="00B25398" w:rsidRDefault="00B25398" w:rsidP="00B25398">
      <w:pPr>
        <w:pStyle w:val="ListNumber"/>
      </w:pPr>
      <w:r>
        <w:t>Why is having a healthy environment important to you?</w:t>
      </w:r>
    </w:p>
    <w:p w14:paraId="79E39E0D" w14:textId="77777777" w:rsidR="00B25398" w:rsidRDefault="00B25398" w:rsidP="00B25398">
      <w:pPr>
        <w:pStyle w:val="ListNumber"/>
      </w:pPr>
      <w:r>
        <w:t>What are some groups to get involved in to help the environment? </w:t>
      </w:r>
    </w:p>
    <w:p w14:paraId="2C33552E" w14:textId="77777777" w:rsidR="00B25398" w:rsidRDefault="00B25398" w:rsidP="00B25398">
      <w:pPr>
        <w:rPr>
          <w:rFonts w:ascii="Times New Roman" w:hAnsi="Times New Roman" w:cs="Times New Roman"/>
          <w:color w:val="auto"/>
          <w:sz w:val="24"/>
          <w:szCs w:val="24"/>
        </w:rPr>
      </w:pPr>
    </w:p>
    <w:p w14:paraId="4857944F" w14:textId="77777777" w:rsidR="00B25398" w:rsidRDefault="00B25398" w:rsidP="00B25398">
      <w:pPr>
        <w:pStyle w:val="Heading2"/>
      </w:pPr>
      <w:bookmarkStart w:id="16" w:name="_Toc111627473"/>
      <w:r>
        <w:t>Investigation 1: Modern Uses of Seaweed</w:t>
      </w:r>
      <w:bookmarkEnd w:id="16"/>
      <w:r>
        <w:t> </w:t>
      </w:r>
    </w:p>
    <w:p w14:paraId="62E1894B" w14:textId="77777777" w:rsidR="00B25398" w:rsidRDefault="00B25398" w:rsidP="00B25398">
      <w:pPr>
        <w:pStyle w:val="BodyText"/>
      </w:pPr>
      <w:r>
        <w:t>Zoe Brittain has been researching the Indigenous use of seaweeds and mentioned in the video a range of uses including diet, building houses, clothing, medicine, and spiritual practices. </w:t>
      </w:r>
    </w:p>
    <w:p w14:paraId="015CDFFC" w14:textId="77777777" w:rsidR="00B25398" w:rsidRDefault="00B25398" w:rsidP="00B25398">
      <w:pPr>
        <w:pStyle w:val="BodyText"/>
      </w:pPr>
      <w:r>
        <w:t>The video also introduced many examples of the growing list of modern uses of seaweeds:</w:t>
      </w:r>
    </w:p>
    <w:p w14:paraId="630982F0" w14:textId="77777777" w:rsidR="00B25398" w:rsidRDefault="00B25398" w:rsidP="00B25398">
      <w:pPr>
        <w:pStyle w:val="ListBullet"/>
      </w:pPr>
      <w:r>
        <w:t>feed to cows</w:t>
      </w:r>
    </w:p>
    <w:p w14:paraId="7EF11A76" w14:textId="77777777" w:rsidR="00B25398" w:rsidRDefault="00B25398" w:rsidP="00B25398">
      <w:pPr>
        <w:pStyle w:val="ListBullet"/>
      </w:pPr>
      <w:r>
        <w:t>food for humans</w:t>
      </w:r>
    </w:p>
    <w:p w14:paraId="02910E0B" w14:textId="77777777" w:rsidR="00B25398" w:rsidRDefault="00B25398" w:rsidP="00B25398">
      <w:pPr>
        <w:pStyle w:val="ListBullet"/>
      </w:pPr>
      <w:r>
        <w:t>pharmaceuticals</w:t>
      </w:r>
    </w:p>
    <w:p w14:paraId="11D46223" w14:textId="77777777" w:rsidR="00B25398" w:rsidRDefault="00B25398" w:rsidP="00B25398">
      <w:pPr>
        <w:pStyle w:val="ListBullet"/>
      </w:pPr>
      <w:r>
        <w:t>making plastic</w:t>
      </w:r>
    </w:p>
    <w:p w14:paraId="1BC59DA7" w14:textId="77777777" w:rsidR="00B25398" w:rsidRDefault="00B25398" w:rsidP="00B25398">
      <w:pPr>
        <w:pStyle w:val="ListBullet"/>
      </w:pPr>
      <w:r>
        <w:t>clothing</w:t>
      </w:r>
    </w:p>
    <w:p w14:paraId="073DDE59" w14:textId="77777777" w:rsidR="00B25398" w:rsidRPr="00332E9F" w:rsidRDefault="00B25398" w:rsidP="00B25398">
      <w:pPr>
        <w:pStyle w:val="BodyText"/>
        <w:rPr>
          <w:rFonts w:ascii="Times New Roman" w:hAnsi="Times New Roman"/>
          <w:color w:val="auto"/>
        </w:rPr>
      </w:pPr>
      <w:r>
        <w:t xml:space="preserve">The video also featured footage from a number of organisations including SeaForest, PhycoHealth and Nopla. Each of </w:t>
      </w:r>
      <w:r w:rsidRPr="00332E9F">
        <w:t>these companies are utilising seaweed in their unique way to create products.</w:t>
      </w:r>
    </w:p>
    <w:p w14:paraId="6B87A52A" w14:textId="030B6FB7" w:rsidR="00B25398" w:rsidRPr="00332E9F" w:rsidRDefault="00B25398" w:rsidP="00B25398">
      <w:pPr>
        <w:pStyle w:val="BodyText"/>
      </w:pPr>
      <w:r w:rsidRPr="00332E9F">
        <w:t xml:space="preserve">In this investigation students will visit the organisations’ websites and the </w:t>
      </w:r>
      <w:r w:rsidRPr="007B29FB">
        <w:rPr>
          <w:rFonts w:ascii="Arial" w:hAnsi="Arial" w:cs="Arial"/>
        </w:rPr>
        <w:t>Modern Uses of Seaweed investigation worksheet</w:t>
      </w:r>
      <w:r w:rsidRPr="00332E9F">
        <w:t xml:space="preserve"> to find out what seaweed species are being used, what products are being made and the benefits of these products to people and/or the environment. There is also blank space for students to find another organisation utilising seaweed. </w:t>
      </w:r>
    </w:p>
    <w:p w14:paraId="4DD83C3C" w14:textId="77777777" w:rsidR="00B25398" w:rsidRPr="00332E9F" w:rsidRDefault="00B25398" w:rsidP="00B25398">
      <w:pPr>
        <w:pStyle w:val="BodyText"/>
      </w:pPr>
      <w:r w:rsidRPr="00332E9F">
        <w:t xml:space="preserve">Best link for PhycoHealth is this blog </w:t>
      </w:r>
      <w:hyperlink r:id="rId65" w:history="1">
        <w:r w:rsidRPr="00332E9F">
          <w:rPr>
            <w:rStyle w:val="Hyperlink"/>
            <w:rFonts w:ascii="Arial" w:hAnsi="Arial" w:cs="Arial"/>
            <w:color w:val="1155CC"/>
          </w:rPr>
          <w:t>https://www.phycohealth.com/blogs/news/seaweed-for-the-planet</w:t>
        </w:r>
      </w:hyperlink>
      <w:r w:rsidRPr="00332E9F">
        <w:t xml:space="preserve"> because it specifically mentions the green seaweed. </w:t>
      </w:r>
    </w:p>
    <w:p w14:paraId="3875E5DA" w14:textId="15C39AFA" w:rsidR="00B25398" w:rsidRPr="00332E9F" w:rsidRDefault="00B25398" w:rsidP="00B25398">
      <w:pPr>
        <w:pStyle w:val="BodyText"/>
      </w:pPr>
      <w:r w:rsidRPr="00332E9F">
        <w:t xml:space="preserve">Best link for Nopla is the FAQs section for uses </w:t>
      </w:r>
      <w:hyperlink r:id="rId66" w:history="1">
        <w:r w:rsidRPr="00332E9F">
          <w:rPr>
            <w:rStyle w:val="Hyperlink"/>
            <w:rFonts w:ascii="Arial" w:hAnsi="Arial" w:cs="Arial"/>
            <w:color w:val="1155CC"/>
          </w:rPr>
          <w:t>https://www.notpla.com/frequently-asked-questions/</w:t>
        </w:r>
      </w:hyperlink>
      <w:r w:rsidRPr="00332E9F">
        <w:t xml:space="preserve"> and the Technology section to find the type of seaweed </w:t>
      </w:r>
      <w:hyperlink r:id="rId67" w:history="1">
        <w:r w:rsidRPr="00332E9F">
          <w:rPr>
            <w:rStyle w:val="Hyperlink"/>
            <w:rFonts w:ascii="Arial" w:hAnsi="Arial" w:cs="Arial"/>
            <w:color w:val="1155CC"/>
          </w:rPr>
          <w:t>https://www.notpla.com/technology-2/</w:t>
        </w:r>
      </w:hyperlink>
    </w:p>
    <w:p w14:paraId="1DFFA973" w14:textId="77777777" w:rsidR="00B25398" w:rsidRPr="00332E9F" w:rsidRDefault="00B25398" w:rsidP="00B25398">
      <w:pPr>
        <w:pStyle w:val="BodyText"/>
      </w:pPr>
      <w:r w:rsidRPr="00332E9F">
        <w:t>Extension:</w:t>
      </w:r>
    </w:p>
    <w:p w14:paraId="74145EAA" w14:textId="77777777" w:rsidR="00B25398" w:rsidRPr="00332E9F" w:rsidRDefault="00B25398" w:rsidP="00B25398">
      <w:pPr>
        <w:pStyle w:val="BodyText"/>
      </w:pPr>
      <w:r w:rsidRPr="00332E9F">
        <w:t>With increasing appreciation, knowledge of and use of seaweed in Australia, emerging industries endeavouring to harvest or grow seaweed in aquaculture need to be sensitive to sustainability as well as good environmental practices. Many seaweed species that may be valuable for use are important habitat (including ecosystem engineers). Careful research needs to be undertaken to understand the potential impacts of harvest to prevent negative outcomes to ecosystems.  </w:t>
      </w:r>
    </w:p>
    <w:p w14:paraId="4C80A14F" w14:textId="77777777" w:rsidR="00B25398" w:rsidRPr="00332E9F" w:rsidRDefault="00B25398" w:rsidP="00B25398">
      <w:pPr>
        <w:pStyle w:val="BodyText"/>
      </w:pPr>
      <w:r w:rsidRPr="00332E9F">
        <w:t> In reflecting on this activity, discuss the following questions:</w:t>
      </w:r>
    </w:p>
    <w:p w14:paraId="7DB92FC8" w14:textId="77777777" w:rsidR="00B25398" w:rsidRPr="00332E9F" w:rsidRDefault="00B25398" w:rsidP="00B25398">
      <w:pPr>
        <w:pStyle w:val="BodyText"/>
      </w:pPr>
      <w:r w:rsidRPr="00332E9F">
        <w:t>Australian Aboriginal people have a custodial responsibility for caring for Country and sustainability managing resources.</w:t>
      </w:r>
    </w:p>
    <w:p w14:paraId="446B14ED" w14:textId="77777777" w:rsidR="00B25398" w:rsidRDefault="00B25398" w:rsidP="00332E9F">
      <w:pPr>
        <w:pStyle w:val="ListBullet"/>
      </w:pPr>
      <w:r>
        <w:t>How should Aboriginal Australians be involved/consulted in the emerging seaweed industries?</w:t>
      </w:r>
    </w:p>
    <w:p w14:paraId="5B0E98F2" w14:textId="77777777" w:rsidR="00B25398" w:rsidRPr="00332E9F" w:rsidRDefault="00B25398" w:rsidP="00332E9F">
      <w:pPr>
        <w:pStyle w:val="ListBullet"/>
      </w:pPr>
      <w:r>
        <w:t xml:space="preserve">Who else should be </w:t>
      </w:r>
      <w:r w:rsidRPr="00332E9F">
        <w:t>consulted?  </w:t>
      </w:r>
    </w:p>
    <w:p w14:paraId="5A0E5561" w14:textId="77777777" w:rsidR="00B25398" w:rsidRPr="00332E9F" w:rsidRDefault="00B25398" w:rsidP="00332E9F">
      <w:pPr>
        <w:pStyle w:val="ListBullet"/>
      </w:pPr>
      <w:r w:rsidRPr="00332E9F">
        <w:lastRenderedPageBreak/>
        <w:t>What negative impacts could occur? </w:t>
      </w:r>
    </w:p>
    <w:p w14:paraId="72EE3F6E" w14:textId="77777777" w:rsidR="00B25398" w:rsidRPr="00332E9F" w:rsidRDefault="00B25398" w:rsidP="00B25398">
      <w:pPr>
        <w:pStyle w:val="BodyText"/>
      </w:pPr>
      <w:r w:rsidRPr="00332E9F">
        <w:t>This may be run as a debate between two groups. Groups should investigate counter examples when expressing their point of view. </w:t>
      </w:r>
    </w:p>
    <w:p w14:paraId="39044CF5" w14:textId="77777777" w:rsidR="00B25398" w:rsidRPr="00332E9F" w:rsidRDefault="00B25398" w:rsidP="00B25398">
      <w:pPr>
        <w:pStyle w:val="BodyText"/>
      </w:pPr>
      <w:r w:rsidRPr="00332E9F">
        <w:t>Extension 2:</w:t>
      </w:r>
    </w:p>
    <w:p w14:paraId="75091F5A" w14:textId="77777777" w:rsidR="00B25398" w:rsidRPr="00332E9F" w:rsidRDefault="00B25398" w:rsidP="00B25398">
      <w:pPr>
        <w:pStyle w:val="BodyText"/>
      </w:pPr>
      <w:r w:rsidRPr="00332E9F">
        <w:t>Listen to the podcast episode ‘</w:t>
      </w:r>
      <w:hyperlink r:id="rId68" w:history="1">
        <w:r w:rsidRPr="00332E9F">
          <w:rPr>
            <w:rStyle w:val="Hyperlink"/>
            <w:rFonts w:ascii="Arial" w:hAnsi="Arial" w:cs="Arial"/>
            <w:color w:val="1155CC"/>
          </w:rPr>
          <w:t>Innovative uses of seaweed through history and in the future</w:t>
        </w:r>
      </w:hyperlink>
      <w:r w:rsidRPr="00332E9F">
        <w:t>” and create a fact sheet about seaweed use in Australia.  </w:t>
      </w:r>
    </w:p>
    <w:p w14:paraId="7A04C36B" w14:textId="77777777" w:rsidR="00B25398" w:rsidRDefault="00B25398" w:rsidP="00B25398"/>
    <w:p w14:paraId="23C9C64D" w14:textId="77777777" w:rsidR="00B25398" w:rsidRDefault="00B25398" w:rsidP="00B25398">
      <w:pPr>
        <w:pStyle w:val="Heading2"/>
      </w:pPr>
      <w:bookmarkStart w:id="17" w:name="_Toc111627474"/>
      <w:r>
        <w:t>Investigation 2: International Use of Edible Seaweeds</w:t>
      </w:r>
      <w:bookmarkEnd w:id="17"/>
    </w:p>
    <w:p w14:paraId="0EC93724" w14:textId="77777777" w:rsidR="00B25398" w:rsidRPr="00332E9F" w:rsidRDefault="00B25398" w:rsidP="00B25398">
      <w:pPr>
        <w:pStyle w:val="BodyText"/>
      </w:pPr>
      <w:r>
        <w:t xml:space="preserve">Many cultures around the world have had a long history of consuming seaweed in their cuisine. In this activity, students </w:t>
      </w:r>
      <w:r w:rsidRPr="00332E9F">
        <w:t>will research the various seaweed dishes and species used from around the world. </w:t>
      </w:r>
    </w:p>
    <w:p w14:paraId="58551846" w14:textId="27C5F693" w:rsidR="00B25398" w:rsidRPr="00332E9F" w:rsidRDefault="00B25398" w:rsidP="00B25398">
      <w:pPr>
        <w:pStyle w:val="BodyText"/>
      </w:pPr>
      <w:r w:rsidRPr="00332E9F">
        <w:t xml:space="preserve">Use links to the </w:t>
      </w:r>
      <w:r w:rsidRPr="007B29FB">
        <w:rPr>
          <w:rFonts w:ascii="Arial" w:hAnsi="Arial" w:cs="Arial"/>
        </w:rPr>
        <w:t>worksheet</w:t>
      </w:r>
      <w:r w:rsidRPr="00332E9F">
        <w:t xml:space="preserve"> </w:t>
      </w:r>
    </w:p>
    <w:p w14:paraId="5391181C" w14:textId="77777777" w:rsidR="00B25398" w:rsidRPr="00332E9F" w:rsidRDefault="00B25398" w:rsidP="00B25398">
      <w:pPr>
        <w:pStyle w:val="BodyText"/>
      </w:pPr>
      <w:r w:rsidRPr="00332E9F">
        <w:t xml:space="preserve">Extension: Have students look into Australia’s widespread golden kelp </w:t>
      </w:r>
      <w:r w:rsidRPr="00332E9F">
        <w:rPr>
          <w:i/>
          <w:iCs/>
        </w:rPr>
        <w:t>Ecklonia radiata</w:t>
      </w:r>
      <w:r w:rsidRPr="00332E9F">
        <w:t>. How many different modern uses (in food or otherwise) does this species have?  </w:t>
      </w:r>
    </w:p>
    <w:p w14:paraId="0056CC7B" w14:textId="77777777" w:rsidR="00B25398" w:rsidRDefault="00B25398" w:rsidP="00B25398">
      <w:pPr>
        <w:spacing w:after="240"/>
      </w:pPr>
    </w:p>
    <w:p w14:paraId="1CEF4A26" w14:textId="77777777" w:rsidR="00B25398" w:rsidRDefault="00B25398" w:rsidP="00B25398">
      <w:pPr>
        <w:pStyle w:val="Heading2"/>
      </w:pPr>
      <w:bookmarkStart w:id="18" w:name="_Toc111627475"/>
      <w:r>
        <w:t>Review Questions</w:t>
      </w:r>
      <w:bookmarkEnd w:id="18"/>
    </w:p>
    <w:p w14:paraId="22FC67E1" w14:textId="77777777" w:rsidR="00B25398" w:rsidRDefault="00B25398" w:rsidP="00B25398"/>
    <w:p w14:paraId="090E8204" w14:textId="082AF396" w:rsidR="00B25398" w:rsidRPr="00332E9F" w:rsidRDefault="00B25398" w:rsidP="00B25398">
      <w:pPr>
        <w:pStyle w:val="BodyText"/>
        <w:rPr>
          <w:rFonts w:cstheme="minorHAnsi"/>
          <w:color w:val="000000"/>
        </w:rPr>
      </w:pPr>
      <w:r w:rsidRPr="00332E9F">
        <w:rPr>
          <w:rFonts w:cstheme="minorHAnsi"/>
          <w:color w:val="000000"/>
        </w:rPr>
        <w:t xml:space="preserve">Use the </w:t>
      </w:r>
      <w:r w:rsidRPr="007B29FB">
        <w:rPr>
          <w:rFonts w:cstheme="minorHAnsi"/>
        </w:rPr>
        <w:t>Seaweed Review Questions PDF</w:t>
      </w:r>
      <w:r w:rsidRPr="00332E9F">
        <w:rPr>
          <w:rFonts w:cstheme="minorHAnsi"/>
          <w:color w:val="000000"/>
        </w:rPr>
        <w:t xml:space="preserve"> </w:t>
      </w:r>
    </w:p>
    <w:p w14:paraId="40C7131D" w14:textId="77777777" w:rsidR="00B25398" w:rsidRDefault="00B25398" w:rsidP="00B25398">
      <w:pPr>
        <w:pStyle w:val="BodyText"/>
      </w:pPr>
    </w:p>
    <w:p w14:paraId="0C9E9338" w14:textId="77777777" w:rsidR="00B25398" w:rsidRDefault="00B25398" w:rsidP="007B4C8E">
      <w:pPr>
        <w:pStyle w:val="Heading1TopofPage"/>
        <w:framePr w:wrap="around"/>
      </w:pPr>
      <w:bookmarkStart w:id="19" w:name="_Toc111627476"/>
      <w:r>
        <w:lastRenderedPageBreak/>
        <w:t>Glossary</w:t>
      </w:r>
      <w:bookmarkEnd w:id="19"/>
    </w:p>
    <w:p w14:paraId="3A8294ED" w14:textId="77777777" w:rsidR="00B25398" w:rsidRDefault="00B25398" w:rsidP="00B25398">
      <w:pPr>
        <w:pStyle w:val="BodyText"/>
      </w:pPr>
      <w:r>
        <w:rPr>
          <w:b/>
          <w:bCs/>
        </w:rPr>
        <w:t xml:space="preserve">Algae: </w:t>
      </w:r>
      <w:r>
        <w:t>simple organisms that live mainly in the water and are able to use sunlight for energy and create oxygen. All seaweeds are algae but not all algae are seaweeds, for example some algae are phytoplankton. </w:t>
      </w:r>
    </w:p>
    <w:p w14:paraId="3E9809CF" w14:textId="77777777" w:rsidR="00B25398" w:rsidRDefault="00B25398" w:rsidP="00B25398">
      <w:pPr>
        <w:pStyle w:val="BodyText"/>
      </w:pPr>
      <w:r>
        <w:rPr>
          <w:b/>
          <w:bCs/>
        </w:rPr>
        <w:t xml:space="preserve">Ancestors: </w:t>
      </w:r>
      <w:r>
        <w:t>a family member from long ago. </w:t>
      </w:r>
    </w:p>
    <w:p w14:paraId="69BD2F80" w14:textId="77777777" w:rsidR="00B25398" w:rsidRDefault="00B25398" w:rsidP="00B25398">
      <w:pPr>
        <w:pStyle w:val="BodyText"/>
      </w:pPr>
      <w:r>
        <w:rPr>
          <w:b/>
          <w:bCs/>
          <w:i/>
          <w:iCs/>
        </w:rPr>
        <w:t>Asparagopsis</w:t>
      </w:r>
      <w:r>
        <w:rPr>
          <w:b/>
          <w:bCs/>
        </w:rPr>
        <w:t>:</w:t>
      </w:r>
      <w:r>
        <w:t xml:space="preserve"> a genus of red edible seaweed. </w:t>
      </w:r>
    </w:p>
    <w:p w14:paraId="19D43185" w14:textId="77777777" w:rsidR="00B25398" w:rsidRDefault="00B25398" w:rsidP="00B25398">
      <w:pPr>
        <w:pStyle w:val="BodyText"/>
      </w:pPr>
      <w:r>
        <w:rPr>
          <w:b/>
          <w:bCs/>
        </w:rPr>
        <w:t>Biodegrade</w:t>
      </w:r>
      <w:r>
        <w:t>: breaks down into very small harmless parts by the action of living things.</w:t>
      </w:r>
    </w:p>
    <w:p w14:paraId="7C7C83FE" w14:textId="77777777" w:rsidR="00B25398" w:rsidRDefault="00B25398" w:rsidP="00B25398">
      <w:pPr>
        <w:pStyle w:val="BodyText"/>
      </w:pPr>
      <w:r>
        <w:rPr>
          <w:b/>
          <w:bCs/>
        </w:rPr>
        <w:t xml:space="preserve">Chlorophyta: </w:t>
      </w:r>
      <w:r>
        <w:t>green algae phylum. </w:t>
      </w:r>
    </w:p>
    <w:p w14:paraId="4FE0AED1" w14:textId="77777777" w:rsidR="00B25398" w:rsidRDefault="00B25398" w:rsidP="00B25398">
      <w:pPr>
        <w:pStyle w:val="BodyText"/>
      </w:pPr>
      <w:r>
        <w:rPr>
          <w:b/>
          <w:bCs/>
        </w:rPr>
        <w:t>Climate change</w:t>
      </w:r>
      <w:r>
        <w:t>: a change in the average conditions (such as temperature and rainfall) in a region over a long period of time.</w:t>
      </w:r>
    </w:p>
    <w:p w14:paraId="799F7864" w14:textId="77777777" w:rsidR="00B25398" w:rsidRDefault="00B25398" w:rsidP="00B25398">
      <w:pPr>
        <w:pStyle w:val="BodyText"/>
      </w:pPr>
      <w:r>
        <w:rPr>
          <w:b/>
          <w:bCs/>
          <w:i/>
          <w:iCs/>
        </w:rPr>
        <w:t>Ecklonia:</w:t>
      </w:r>
      <w:r>
        <w:t xml:space="preserve"> a genus of brown seaweed, a kelp with golden appearance. </w:t>
      </w:r>
    </w:p>
    <w:p w14:paraId="75DA86D1" w14:textId="77777777" w:rsidR="00B25398" w:rsidRDefault="00B25398" w:rsidP="00B25398">
      <w:pPr>
        <w:pStyle w:val="BodyText"/>
      </w:pPr>
      <w:r>
        <w:rPr>
          <w:b/>
          <w:bCs/>
        </w:rPr>
        <w:t>Identity:</w:t>
      </w:r>
      <w:r>
        <w:t xml:space="preserve"> the set of qualities and beliefs that makes one person or group different from others. </w:t>
      </w:r>
    </w:p>
    <w:p w14:paraId="5B72EEBE" w14:textId="77777777" w:rsidR="00B25398" w:rsidRDefault="00B25398" w:rsidP="00B25398">
      <w:pPr>
        <w:pStyle w:val="BodyText"/>
      </w:pPr>
      <w:r>
        <w:rPr>
          <w:b/>
          <w:bCs/>
        </w:rPr>
        <w:t>Kelp:</w:t>
      </w:r>
      <w:r>
        <w:t xml:space="preserve"> a large brown seaweed that typically has a long, tough stalk with a broad frond divided into strips.</w:t>
      </w:r>
    </w:p>
    <w:p w14:paraId="633DE1BD" w14:textId="77777777" w:rsidR="00B25398" w:rsidRDefault="00B25398" w:rsidP="00B25398">
      <w:pPr>
        <w:pStyle w:val="BodyText"/>
      </w:pPr>
      <w:r>
        <w:rPr>
          <w:b/>
          <w:bCs/>
        </w:rPr>
        <w:t xml:space="preserve">Ochrophyta: </w:t>
      </w:r>
      <w:r>
        <w:t>one of the three major divisions of algae, including brown algae and diatoms. </w:t>
      </w:r>
    </w:p>
    <w:p w14:paraId="5809ED05" w14:textId="77777777" w:rsidR="00B25398" w:rsidRDefault="00B25398" w:rsidP="00B25398">
      <w:pPr>
        <w:pStyle w:val="BodyText"/>
      </w:pPr>
      <w:r>
        <w:rPr>
          <w:b/>
          <w:bCs/>
        </w:rPr>
        <w:t>Phaeophyceae</w:t>
      </w:r>
      <w:r>
        <w:t>: the class of brown algae within the phylum Ochrophyta.</w:t>
      </w:r>
    </w:p>
    <w:p w14:paraId="0FD6BF19" w14:textId="77777777" w:rsidR="00B25398" w:rsidRDefault="00B25398" w:rsidP="00B25398">
      <w:pPr>
        <w:pStyle w:val="BodyText"/>
      </w:pPr>
      <w:r>
        <w:rPr>
          <w:b/>
          <w:bCs/>
        </w:rPr>
        <w:t>Pharmaceuticals:</w:t>
      </w:r>
      <w:r>
        <w:t xml:space="preserve"> any kind of drug used for medicinal purposes.</w:t>
      </w:r>
    </w:p>
    <w:p w14:paraId="3C6DD33C" w14:textId="77777777" w:rsidR="00B25398" w:rsidRDefault="00B25398" w:rsidP="00B25398">
      <w:pPr>
        <w:pStyle w:val="BodyText"/>
      </w:pPr>
      <w:r>
        <w:rPr>
          <w:b/>
          <w:bCs/>
        </w:rPr>
        <w:t>Phylum</w:t>
      </w:r>
      <w:r>
        <w:t>: a group of related organisms that ranks above the class and below the kingdom in scientific classification.</w:t>
      </w:r>
    </w:p>
    <w:p w14:paraId="5C4D84A1" w14:textId="77777777" w:rsidR="00B25398" w:rsidRDefault="00B25398" w:rsidP="00B25398">
      <w:pPr>
        <w:pStyle w:val="BodyText"/>
      </w:pPr>
      <w:r>
        <w:rPr>
          <w:b/>
          <w:bCs/>
        </w:rPr>
        <w:t>Photosynthesis:</w:t>
      </w:r>
      <w:r>
        <w:t xml:space="preserve"> the process in which plants and algae use sunlight to make their own food.</w:t>
      </w:r>
    </w:p>
    <w:p w14:paraId="24E5FA8B" w14:textId="77777777" w:rsidR="00B25398" w:rsidRDefault="00B25398" w:rsidP="00B25398">
      <w:pPr>
        <w:pStyle w:val="BodyText"/>
      </w:pPr>
      <w:r>
        <w:rPr>
          <w:b/>
          <w:bCs/>
        </w:rPr>
        <w:t xml:space="preserve">Repercussion: </w:t>
      </w:r>
      <w:r>
        <w:t>a widespread, indirect, or unexpected effect of something said or done.</w:t>
      </w:r>
    </w:p>
    <w:p w14:paraId="25C9691C" w14:textId="77777777" w:rsidR="00B25398" w:rsidRDefault="00B25398" w:rsidP="00B25398">
      <w:pPr>
        <w:pStyle w:val="BodyText"/>
      </w:pPr>
      <w:r>
        <w:rPr>
          <w:b/>
          <w:bCs/>
        </w:rPr>
        <w:t>Rhodophyta</w:t>
      </w:r>
      <w:r>
        <w:t>: red algae phylum.  </w:t>
      </w:r>
    </w:p>
    <w:p w14:paraId="3AD21D01" w14:textId="77777777" w:rsidR="00B25398" w:rsidRDefault="00B25398" w:rsidP="00B25398">
      <w:pPr>
        <w:pStyle w:val="BodyText"/>
      </w:pPr>
      <w:r>
        <w:rPr>
          <w:b/>
          <w:bCs/>
        </w:rPr>
        <w:t>Seaweed:</w:t>
      </w:r>
      <w:r>
        <w:t xml:space="preserve"> large algae growing in the sea or on rocks below the high-water mark.</w:t>
      </w:r>
    </w:p>
    <w:p w14:paraId="29AF944B" w14:textId="77777777" w:rsidR="00B25398" w:rsidRDefault="00B25398" w:rsidP="00B25398">
      <w:pPr>
        <w:pStyle w:val="BodyText"/>
      </w:pPr>
      <w:r>
        <w:rPr>
          <w:b/>
          <w:bCs/>
        </w:rPr>
        <w:t>Traditional Owner:</w:t>
      </w:r>
      <w:r>
        <w:t xml:space="preserve"> an Aboriginal person with certain rights and responsibilities for land and sea. </w:t>
      </w:r>
    </w:p>
    <w:p w14:paraId="4FD8CE6C" w14:textId="77777777" w:rsidR="00B25398" w:rsidRDefault="00B25398" w:rsidP="00B25398">
      <w:pPr>
        <w:pStyle w:val="BodyText"/>
      </w:pPr>
      <w:r>
        <w:rPr>
          <w:b/>
          <w:bCs/>
        </w:rPr>
        <w:t xml:space="preserve">Ulva: </w:t>
      </w:r>
      <w:r>
        <w:t>a genus of green algae collectively known as sea lettuce. </w:t>
      </w:r>
    </w:p>
    <w:p w14:paraId="6DC73AD9" w14:textId="77777777" w:rsidR="003636EA" w:rsidRPr="003636EA" w:rsidRDefault="003636EA" w:rsidP="00183B52">
      <w:pPr>
        <w:pStyle w:val="BodyText"/>
      </w:pPr>
    </w:p>
    <w:sectPr w:rsidR="003636EA" w:rsidRPr="003636EA" w:rsidSect="00826BE6">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5E104" w14:textId="77777777" w:rsidR="007737DC" w:rsidRDefault="007737DC">
      <w:r>
        <w:separator/>
      </w:r>
    </w:p>
    <w:p w14:paraId="63960488" w14:textId="77777777" w:rsidR="007737DC" w:rsidRDefault="007737DC"/>
  </w:endnote>
  <w:endnote w:type="continuationSeparator" w:id="0">
    <w:p w14:paraId="56BB469D" w14:textId="77777777" w:rsidR="007737DC" w:rsidRDefault="007737DC">
      <w:r>
        <w:continuationSeparator/>
      </w:r>
    </w:p>
    <w:p w14:paraId="6990CEA6" w14:textId="77777777" w:rsidR="007737DC" w:rsidRDefault="007737DC"/>
  </w:endnote>
  <w:endnote w:type="continuationNotice" w:id="1">
    <w:p w14:paraId="0F8F1D15" w14:textId="77777777" w:rsidR="007737DC" w:rsidRDefault="007737D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590F4E4A" w14:textId="77777777" w:rsidTr="00D83BD4">
      <w:trPr>
        <w:trHeight w:val="397"/>
      </w:trPr>
      <w:tc>
        <w:tcPr>
          <w:tcW w:w="340" w:type="dxa"/>
        </w:tcPr>
        <w:p w14:paraId="18D68C8D" w14:textId="77777777" w:rsidR="008D4D17" w:rsidRPr="00D55628" w:rsidRDefault="004235DF" w:rsidP="00D55628">
          <w:pPr>
            <w:pStyle w:val="FooterEven"/>
          </w:pPr>
          <w:r>
            <w:rPr>
              <w:noProof/>
            </w:rPr>
            <mc:AlternateContent>
              <mc:Choice Requires="wps">
                <w:drawing>
                  <wp:anchor distT="0" distB="0" distL="114300" distR="114300" simplePos="1" relativeHeight="251658244" behindDoc="0" locked="0" layoutInCell="0" allowOverlap="1" wp14:anchorId="774679D2" wp14:editId="65BC76EE">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A20A94"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4679D2" id="_x0000_t202" coordsize="21600,21600" o:spt="202" path="m,l,21600r21600,l21600,xe">
                    <v:stroke joinstyle="miter"/>
                    <v:path gradientshapeok="t" o:connecttype="rect"/>
                  </v:shapetype>
                  <v:shape id="MSIPCM14da40c39abfeee63fefb67e" o:spid="_x0000_s1030" type="#_x0000_t202" alt="{&quot;HashCode&quot;:-1264680268,&quot;Height&quot;:842.0,&quot;Width&quot;:595.0,&quot;Placement&quot;:&quot;Footer&quot;,&quot;Index&quot;:&quot;OddAndEven&quot;,&quot;Section&quot;:1,&quot;Top&quot;:0.0,&quot;Left&quot;:0.0}" style="position:absolute;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2A20A94"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79DAC6F3" w14:textId="77777777" w:rsidR="008D4D17" w:rsidRPr="00D55628" w:rsidRDefault="008D4D17" w:rsidP="00D55628">
          <w:pPr>
            <w:pStyle w:val="FooterEven"/>
          </w:pPr>
          <w:r w:rsidRPr="000A15E4">
            <w:rPr>
              <w:rStyle w:val="Bold"/>
            </w:rPr>
            <w:t>Title of document</w:t>
          </w:r>
          <w:r w:rsidRPr="00D55628">
            <w:t xml:space="preserve"> Subtitle</w:t>
          </w:r>
        </w:p>
      </w:tc>
    </w:tr>
  </w:tbl>
  <w:p w14:paraId="3B3B4A05"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6DC50" w14:textId="240C3798" w:rsidR="008D4D17" w:rsidRDefault="001B72AF">
    <w:pPr>
      <w:pStyle w:val="Footer"/>
    </w:pPr>
    <w:r>
      <w:rPr>
        <w:noProof/>
      </w:rPr>
      <mc:AlternateContent>
        <mc:Choice Requires="wps">
          <w:drawing>
            <wp:anchor distT="0" distB="0" distL="114300" distR="114300" simplePos="0" relativeHeight="251659274" behindDoc="0" locked="0" layoutInCell="0" allowOverlap="1" wp14:anchorId="03BD7FE4" wp14:editId="53C1935A">
              <wp:simplePos x="0" y="0"/>
              <wp:positionH relativeFrom="page">
                <wp:align>center</wp:align>
              </wp:positionH>
              <wp:positionV relativeFrom="page">
                <wp:align>bottom</wp:align>
              </wp:positionV>
              <wp:extent cx="7772400" cy="463550"/>
              <wp:effectExtent l="0" t="0" r="0" b="12700"/>
              <wp:wrapNone/>
              <wp:docPr id="25" name="MSIPCM16974d51aef1f521857b1cd3"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1433A8" w14:textId="59B71F3A" w:rsidR="001B72AF" w:rsidRPr="001B72AF" w:rsidRDefault="001B72AF" w:rsidP="001B72AF">
                          <w:pPr>
                            <w:jc w:val="center"/>
                            <w:rPr>
                              <w:rFonts w:ascii="Calibri" w:hAnsi="Calibri" w:cs="Calibri"/>
                              <w:color w:val="000000"/>
                              <w:sz w:val="24"/>
                            </w:rPr>
                          </w:pPr>
                          <w:r w:rsidRPr="001B72A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BD7FE4" id="_x0000_t202" coordsize="21600,21600" o:spt="202" path="m,l,21600r21600,l21600,xe">
              <v:stroke joinstyle="miter"/>
              <v:path gradientshapeok="t" o:connecttype="rect"/>
            </v:shapetype>
            <v:shape id="MSIPCM16974d51aef1f521857b1cd3" o:spid="_x0000_s1031" type="#_x0000_t202" alt="{&quot;HashCode&quot;:-1264680268,&quot;Height&quot;:9999999.0,&quot;Width&quot;:9999999.0,&quot;Placement&quot;:&quot;Footer&quot;,&quot;Index&quot;:&quot;Primary&quot;,&quot;Section&quot;:1,&quot;Top&quot;:0.0,&quot;Left&quot;:0.0}" style="position:absolute;margin-left:0;margin-top:0;width:612pt;height:36.5pt;z-index:25165927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fill o:detectmouseclick="t"/>
              <v:textbox inset=",0,,0">
                <w:txbxContent>
                  <w:p w14:paraId="071433A8" w14:textId="59B71F3A" w:rsidR="001B72AF" w:rsidRPr="001B72AF" w:rsidRDefault="001B72AF" w:rsidP="001B72AF">
                    <w:pPr>
                      <w:jc w:val="center"/>
                      <w:rPr>
                        <w:rFonts w:ascii="Calibri" w:hAnsi="Calibri" w:cs="Calibri"/>
                        <w:color w:val="000000"/>
                        <w:sz w:val="24"/>
                      </w:rPr>
                    </w:pPr>
                    <w:r w:rsidRPr="001B72AF">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240" behindDoc="1" locked="1" layoutInCell="1" allowOverlap="1" wp14:anchorId="3D15B280" wp14:editId="2A94AEA0">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20CF5" w14:textId="5C0E3606"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5B280" id="Text Box 224" o:spid="_x0000_s1032"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12620CF5" w14:textId="5C0E3606"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52EEE36"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13EC" w14:textId="3495927B" w:rsidR="008D4D17" w:rsidRDefault="001B72AF">
    <w:pPr>
      <w:pStyle w:val="Footer"/>
    </w:pPr>
    <w:r>
      <w:rPr>
        <w:b/>
        <w:bCs/>
        <w:noProof/>
        <w:color w:val="00B2A9" w:themeColor="text2"/>
        <w:sz w:val="24"/>
        <w:szCs w:val="32"/>
      </w:rPr>
      <mc:AlternateContent>
        <mc:Choice Requires="wps">
          <w:drawing>
            <wp:anchor distT="0" distB="0" distL="114300" distR="114300" simplePos="0" relativeHeight="251660298" behindDoc="0" locked="0" layoutInCell="0" allowOverlap="1" wp14:anchorId="692137FF" wp14:editId="42362E04">
              <wp:simplePos x="0" y="0"/>
              <wp:positionH relativeFrom="page">
                <wp:align>center</wp:align>
              </wp:positionH>
              <wp:positionV relativeFrom="page">
                <wp:align>bottom</wp:align>
              </wp:positionV>
              <wp:extent cx="7772400" cy="463550"/>
              <wp:effectExtent l="0" t="0" r="0" b="12700"/>
              <wp:wrapNone/>
              <wp:docPr id="30" name="MSIPCMb08e4d1c813ed381401f426a"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7A071" w14:textId="0DBF1568" w:rsidR="001B72AF" w:rsidRPr="001B72AF" w:rsidRDefault="001B72AF" w:rsidP="001B72AF">
                          <w:pPr>
                            <w:jc w:val="center"/>
                            <w:rPr>
                              <w:rFonts w:ascii="Calibri" w:hAnsi="Calibri" w:cs="Calibri"/>
                              <w:color w:val="000000"/>
                              <w:sz w:val="24"/>
                            </w:rPr>
                          </w:pPr>
                          <w:r w:rsidRPr="001B72A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2137FF" id="_x0000_t202" coordsize="21600,21600" o:spt="202" path="m,l,21600r21600,l21600,xe">
              <v:stroke joinstyle="miter"/>
              <v:path gradientshapeok="t" o:connecttype="rect"/>
            </v:shapetype>
            <v:shape id="MSIPCMb08e4d1c813ed381401f426a" o:spid="_x0000_s1033" type="#_x0000_t202" alt="{&quot;HashCode&quot;:-1264680268,&quot;Height&quot;:9999999.0,&quot;Width&quot;:9999999.0,&quot;Placement&quot;:&quot;Footer&quot;,&quot;Index&quot;:&quot;FirstPage&quot;,&quot;Section&quot;:1,&quot;Top&quot;:0.0,&quot;Left&quot;:0.0}" style="position:absolute;margin-left:0;margin-top:0;width:612pt;height:36.5pt;z-index:25166029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2937A071" w14:textId="0DBF1568" w:rsidR="001B72AF" w:rsidRPr="001B72AF" w:rsidRDefault="001B72AF" w:rsidP="001B72AF">
                    <w:pPr>
                      <w:jc w:val="center"/>
                      <w:rPr>
                        <w:rFonts w:ascii="Calibri" w:hAnsi="Calibri" w:cs="Calibri"/>
                        <w:color w:val="000000"/>
                        <w:sz w:val="24"/>
                      </w:rPr>
                    </w:pPr>
                    <w:r w:rsidRPr="001B72AF">
                      <w:rPr>
                        <w:rFonts w:ascii="Calibri" w:hAnsi="Calibri" w:cs="Calibri"/>
                        <w:color w:val="000000"/>
                        <w:sz w:val="24"/>
                      </w:rPr>
                      <w:t>OFFICIAL</w:t>
                    </w:r>
                  </w:p>
                </w:txbxContent>
              </v:textbox>
              <w10:wrap anchorx="page" anchory="page"/>
            </v:shape>
          </w:pict>
        </mc:Fallback>
      </mc:AlternateContent>
    </w:r>
    <w:r w:rsidR="004D04E3" w:rsidRPr="00242C92">
      <w:rPr>
        <w:b/>
        <w:bCs/>
        <w:noProof/>
        <w:color w:val="00B2A9" w:themeColor="text2"/>
        <w:sz w:val="24"/>
        <w:szCs w:val="32"/>
      </w:rPr>
      <w:drawing>
        <wp:anchor distT="0" distB="0" distL="114300" distR="114300" simplePos="0" relativeHeight="251658250" behindDoc="0" locked="0" layoutInCell="1" allowOverlap="1" wp14:anchorId="65316E18" wp14:editId="58E4DA5E">
          <wp:simplePos x="0" y="0"/>
          <wp:positionH relativeFrom="page">
            <wp:posOffset>5142865</wp:posOffset>
          </wp:positionH>
          <wp:positionV relativeFrom="page">
            <wp:posOffset>9731375</wp:posOffset>
          </wp:positionV>
          <wp:extent cx="2689013" cy="1025037"/>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89013" cy="1025037"/>
                  </a:xfrm>
                  <a:prstGeom prst="rect">
                    <a:avLst/>
                  </a:prstGeom>
                </pic:spPr>
              </pic:pic>
            </a:graphicData>
          </a:graphic>
          <wp14:sizeRelH relativeFrom="page">
            <wp14:pctWidth>0</wp14:pctWidth>
          </wp14:sizeRelH>
          <wp14:sizeRelV relativeFrom="page">
            <wp14:pctHeight>0</wp14:pctHeight>
          </wp14:sizeRelV>
        </wp:anchor>
      </w:drawing>
    </w:r>
    <w:r w:rsidR="00566193">
      <w:rPr>
        <w:noProof/>
      </w:rPr>
      <w:drawing>
        <wp:anchor distT="0" distB="0" distL="114300" distR="114300" simplePos="0" relativeHeight="251658246" behindDoc="1" locked="0" layoutInCell="1" allowOverlap="1" wp14:anchorId="4E787856" wp14:editId="7880F954">
          <wp:simplePos x="0" y="0"/>
          <wp:positionH relativeFrom="column">
            <wp:posOffset>2537460</wp:posOffset>
          </wp:positionH>
          <wp:positionV relativeFrom="paragraph">
            <wp:posOffset>-756285</wp:posOffset>
          </wp:positionV>
          <wp:extent cx="1550491" cy="627904"/>
          <wp:effectExtent l="0" t="0" r="0" b="1270"/>
          <wp:wrapTight wrapText="bothSides">
            <wp:wrapPolygon edited="0">
              <wp:start x="0" y="0"/>
              <wp:lineTo x="0" y="20988"/>
              <wp:lineTo x="21237" y="20988"/>
              <wp:lineTo x="21237" y="0"/>
              <wp:lineTo x="0" y="0"/>
            </wp:wrapPolygon>
          </wp:wrapTight>
          <wp:docPr id="62" name="Picture 62" descr="Coastca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oastcare Victoria Logo"/>
                  <pic:cNvPicPr/>
                </pic:nvPicPr>
                <pic:blipFill>
                  <a:blip r:embed="rId2">
                    <a:extLst>
                      <a:ext uri="{28A0092B-C50C-407E-A947-70E740481C1C}">
                        <a14:useLocalDpi xmlns:a14="http://schemas.microsoft.com/office/drawing/2010/main" val="0"/>
                      </a:ext>
                    </a:extLst>
                  </a:blip>
                  <a:stretch>
                    <a:fillRect/>
                  </a:stretch>
                </pic:blipFill>
                <pic:spPr>
                  <a:xfrm>
                    <a:off x="0" y="0"/>
                    <a:ext cx="1550491" cy="627904"/>
                  </a:xfrm>
                  <a:prstGeom prst="rect">
                    <a:avLst/>
                  </a:prstGeom>
                </pic:spPr>
              </pic:pic>
            </a:graphicData>
          </a:graphic>
        </wp:anchor>
      </w:drawing>
    </w:r>
    <w:r w:rsidR="008D4D17">
      <w:rPr>
        <w:noProof/>
      </w:rPr>
      <w:drawing>
        <wp:anchor distT="0" distB="0" distL="114300" distR="114300" simplePos="0" relativeHeight="251658243" behindDoc="1" locked="1" layoutInCell="1" allowOverlap="1" wp14:anchorId="31FAE735" wp14:editId="50DE90FB">
          <wp:simplePos x="0" y="0"/>
          <wp:positionH relativeFrom="page">
            <wp:align>left</wp:align>
          </wp:positionH>
          <wp:positionV relativeFrom="page">
            <wp:align>bottom</wp:align>
          </wp:positionV>
          <wp:extent cx="2008800" cy="950400"/>
          <wp:effectExtent l="0" t="0" r="0" b="2540"/>
          <wp:wrapNone/>
          <wp:docPr id="63"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olarVicLogo"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8242" behindDoc="1" locked="1" layoutInCell="1" allowOverlap="1" wp14:anchorId="5B9824E6" wp14:editId="63AAF508">
          <wp:simplePos x="0" y="0"/>
          <wp:positionH relativeFrom="page">
            <wp:align>right</wp:align>
          </wp:positionH>
          <wp:positionV relativeFrom="page">
            <wp:align>bottom</wp:align>
          </wp:positionV>
          <wp:extent cx="2527200" cy="1057955"/>
          <wp:effectExtent l="0" t="0" r="0" b="0"/>
          <wp:wrapNone/>
          <wp:docPr id="64"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Mono" hidden="1">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2DD0F"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1" behindDoc="1" locked="1" layoutInCell="1" allowOverlap="1" wp14:anchorId="222080F9" wp14:editId="6F01025C">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96240" w14:textId="0B785620"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080F9" id="_x0000_t202" coordsize="21600,21600" o:spt="202" path="m,l,21600r21600,l21600,xe">
              <v:stroke joinstyle="miter"/>
              <v:path gradientshapeok="t" o:connecttype="rect"/>
            </v:shapetype>
            <v:shape id="Text Box 225" o:spid="_x0000_s1034" type="#_x0000_t202" alt="&quot;&quot;"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6A196240" w14:textId="0B785620"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204CC" w14:textId="7B670871" w:rsidR="00782FD9" w:rsidRDefault="00782FD9">
    <w:pPr>
      <w:pStyle w:val="Footer"/>
    </w:pPr>
    <w:r>
      <w:rPr>
        <w:noProof/>
      </w:rPr>
      <w:drawing>
        <wp:anchor distT="0" distB="0" distL="114300" distR="114300" simplePos="0" relativeHeight="251658249" behindDoc="1" locked="1" layoutInCell="1" allowOverlap="1" wp14:anchorId="7EA043F2" wp14:editId="51CE88E8">
          <wp:simplePos x="0" y="0"/>
          <wp:positionH relativeFrom="page">
            <wp:align>left</wp:align>
          </wp:positionH>
          <wp:positionV relativeFrom="page">
            <wp:align>bottom</wp:align>
          </wp:positionV>
          <wp:extent cx="2008800" cy="950400"/>
          <wp:effectExtent l="0" t="0" r="0" b="2540"/>
          <wp:wrapNone/>
          <wp:docPr id="2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04DF30B8" wp14:editId="015CC3BC">
          <wp:simplePos x="0" y="0"/>
          <wp:positionH relativeFrom="page">
            <wp:align>right</wp:align>
          </wp:positionH>
          <wp:positionV relativeFrom="page">
            <wp:align>bottom</wp:align>
          </wp:positionV>
          <wp:extent cx="2527200" cy="1057955"/>
          <wp:effectExtent l="0" t="0" r="0" b="0"/>
          <wp:wrapNone/>
          <wp:docPr id="32"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Mono" hidden="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66193" w14:paraId="2B767190" w14:textId="77777777" w:rsidTr="00DD7238">
      <w:trPr>
        <w:trHeight w:val="397"/>
      </w:trPr>
      <w:tc>
        <w:tcPr>
          <w:tcW w:w="340" w:type="dxa"/>
        </w:tcPr>
        <w:p w14:paraId="2879610D" w14:textId="77777777" w:rsidR="00566193" w:rsidRPr="00D55628" w:rsidRDefault="00566193"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538D07C3" w14:textId="6729A889" w:rsidR="00566193" w:rsidRDefault="00566193"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1B72AF">
            <w:rPr>
              <w:rStyle w:val="Bold"/>
            </w:rPr>
            <w:t>Seaweed Soloutions for Sustainable Futures</w:t>
          </w:r>
          <w:r>
            <w:rPr>
              <w:rStyle w:val="Bold"/>
            </w:rPr>
            <w:fldChar w:fldCharType="end"/>
          </w:r>
        </w:p>
        <w:p w14:paraId="646FAE16" w14:textId="054A419F" w:rsidR="00566193" w:rsidRPr="00810C40" w:rsidRDefault="00000000" w:rsidP="00810C40">
          <w:pPr>
            <w:pStyle w:val="FooterEven"/>
          </w:pPr>
          <w:fldSimple w:instr=" DOCPROPERTY  xFooterSubtitle  \* MERGEFORMAT ">
            <w:r w:rsidR="001B72AF">
              <w:t>Teacher Guide</w:t>
            </w:r>
          </w:fldSimple>
        </w:p>
      </w:tc>
    </w:tr>
  </w:tbl>
  <w:p w14:paraId="79EF668B" w14:textId="77777777" w:rsidR="00566193" w:rsidRDefault="00566193" w:rsidP="005949B0">
    <w:pPr>
      <w:pStyle w:val="FooterEven"/>
    </w:pPr>
    <w:r w:rsidRPr="00D55628">
      <w:rPr>
        <w:noProof/>
      </w:rPr>
      <mc:AlternateContent>
        <mc:Choice Requires="wps">
          <w:drawing>
            <wp:anchor distT="0" distB="0" distL="114300" distR="114300" simplePos="0" relativeHeight="251658245" behindDoc="1" locked="1" layoutInCell="1" allowOverlap="1" wp14:anchorId="32CC79C1" wp14:editId="6967C2BE">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D4526" w14:textId="0DD1CE04" w:rsidR="00566193" w:rsidRPr="0001226A" w:rsidRDefault="0056619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C79C1"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72DD4526" w14:textId="0DD1CE04" w:rsidR="00566193" w:rsidRPr="0001226A" w:rsidRDefault="0056619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03DDC67" w14:textId="77777777" w:rsidR="00566193" w:rsidRPr="00B5221E" w:rsidRDefault="00566193"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26BE6" w14:paraId="6F39C5EB" w14:textId="77777777" w:rsidTr="009E7184">
      <w:trPr>
        <w:trHeight w:val="397"/>
      </w:trPr>
      <w:tc>
        <w:tcPr>
          <w:tcW w:w="9071" w:type="dxa"/>
        </w:tcPr>
        <w:p w14:paraId="0E16A0E4" w14:textId="5B58CDB6" w:rsidR="00826BE6" w:rsidRDefault="001B72AF" w:rsidP="00826BE6">
          <w:pPr>
            <w:pStyle w:val="FooterOdd"/>
            <w:rPr>
              <w:rStyle w:val="Bold"/>
            </w:rPr>
          </w:pPr>
          <w:r>
            <w:rPr>
              <w:b/>
              <w:noProof/>
            </w:rPr>
            <mc:AlternateContent>
              <mc:Choice Requires="wps">
                <w:drawing>
                  <wp:anchor distT="0" distB="0" distL="114300" distR="114300" simplePos="0" relativeHeight="251661322" behindDoc="0" locked="0" layoutInCell="0" allowOverlap="1" wp14:anchorId="393FC199" wp14:editId="1A7F5B10">
                    <wp:simplePos x="0" y="0"/>
                    <wp:positionH relativeFrom="page">
                      <wp:align>center</wp:align>
                    </wp:positionH>
                    <wp:positionV relativeFrom="page">
                      <wp:align>bottom</wp:align>
                    </wp:positionV>
                    <wp:extent cx="7772400" cy="463550"/>
                    <wp:effectExtent l="0" t="0" r="0" b="12700"/>
                    <wp:wrapNone/>
                    <wp:docPr id="38" name="MSIPCMceda427e92c89a599c14e200"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6705C4" w14:textId="03B94C20" w:rsidR="001B72AF" w:rsidRPr="001B72AF" w:rsidRDefault="001B72AF" w:rsidP="001B72AF">
                                <w:pPr>
                                  <w:jc w:val="center"/>
                                  <w:rPr>
                                    <w:rFonts w:ascii="Calibri" w:hAnsi="Calibri" w:cs="Calibri"/>
                                    <w:color w:val="000000"/>
                                    <w:sz w:val="24"/>
                                  </w:rPr>
                                </w:pPr>
                                <w:r w:rsidRPr="001B72A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3FC199" id="_x0000_t202" coordsize="21600,21600" o:spt="202" path="m,l,21600r21600,l21600,xe">
                    <v:stroke joinstyle="miter"/>
                    <v:path gradientshapeok="t" o:connecttype="rect"/>
                  </v:shapetype>
                  <v:shape id="MSIPCMceda427e92c89a599c14e200" o:spid="_x0000_s1036" type="#_x0000_t202" alt="{&quot;HashCode&quot;:-1264680268,&quot;Height&quot;:9999999.0,&quot;Width&quot;:9999999.0,&quot;Placement&quot;:&quot;Footer&quot;,&quot;Index&quot;:&quot;Primary&quot;,&quot;Section&quot;:4,&quot;Top&quot;:0.0,&quot;Left&quot;:0.0}" style="position:absolute;left:0;text-align:left;margin-left:0;margin-top:0;width:612pt;height:36.5pt;z-index:25166132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fill o:detectmouseclick="t"/>
                    <v:textbox inset=",0,,0">
                      <w:txbxContent>
                        <w:p w14:paraId="146705C4" w14:textId="03B94C20" w:rsidR="001B72AF" w:rsidRPr="001B72AF" w:rsidRDefault="001B72AF" w:rsidP="001B72AF">
                          <w:pPr>
                            <w:jc w:val="center"/>
                            <w:rPr>
                              <w:rFonts w:ascii="Calibri" w:hAnsi="Calibri" w:cs="Calibri"/>
                              <w:color w:val="000000"/>
                              <w:sz w:val="24"/>
                            </w:rPr>
                          </w:pPr>
                          <w:r w:rsidRPr="001B72AF">
                            <w:rPr>
                              <w:rFonts w:ascii="Calibri" w:hAnsi="Calibri" w:cs="Calibri"/>
                              <w:color w:val="000000"/>
                              <w:sz w:val="24"/>
                            </w:rPr>
                            <w:t>OFFICIAL</w:t>
                          </w:r>
                        </w:p>
                      </w:txbxContent>
                    </v:textbox>
                    <w10:wrap anchorx="page" anchory="page"/>
                  </v:shape>
                </w:pict>
              </mc:Fallback>
            </mc:AlternateContent>
          </w:r>
          <w:r w:rsidR="00826BE6">
            <w:rPr>
              <w:rStyle w:val="Bold"/>
            </w:rPr>
            <w:fldChar w:fldCharType="begin"/>
          </w:r>
          <w:r w:rsidR="00826BE6">
            <w:rPr>
              <w:rStyle w:val="Bold"/>
            </w:rPr>
            <w:instrText xml:space="preserve"> DOCPROPERTY  xFooterTitle  \* MERGEFORMAT </w:instrText>
          </w:r>
          <w:r w:rsidR="00826BE6">
            <w:rPr>
              <w:rStyle w:val="Bold"/>
            </w:rPr>
            <w:fldChar w:fldCharType="separate"/>
          </w:r>
          <w:r>
            <w:rPr>
              <w:rStyle w:val="Bold"/>
            </w:rPr>
            <w:t>Seaweed Soloutions for Sustainable Futures</w:t>
          </w:r>
          <w:r w:rsidR="00826BE6">
            <w:rPr>
              <w:rStyle w:val="Bold"/>
            </w:rPr>
            <w:fldChar w:fldCharType="end"/>
          </w:r>
        </w:p>
        <w:p w14:paraId="15270D84" w14:textId="29A732B6" w:rsidR="00826BE6" w:rsidRPr="00CB1FB7" w:rsidRDefault="00000000" w:rsidP="00826BE6">
          <w:pPr>
            <w:pStyle w:val="FooterOdd"/>
            <w:rPr>
              <w:b/>
            </w:rPr>
          </w:pPr>
          <w:fldSimple w:instr=" DOCPROPERTY  xFooterSubtitle  \* MERGEFORMAT ">
            <w:r w:rsidR="001B72AF">
              <w:t>Teacher Guide</w:t>
            </w:r>
          </w:fldSimple>
        </w:p>
      </w:tc>
      <w:tc>
        <w:tcPr>
          <w:tcW w:w="340" w:type="dxa"/>
        </w:tcPr>
        <w:p w14:paraId="163E4DC2" w14:textId="77777777" w:rsidR="00826BE6" w:rsidRPr="00D55628" w:rsidRDefault="00826BE6" w:rsidP="00826BE6">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17876EB8" w14:textId="77777777" w:rsidR="00826BE6" w:rsidRDefault="00826BE6">
    <w:pPr>
      <w:pStyle w:val="Footer"/>
    </w:pPr>
    <w:r w:rsidRPr="00D55628">
      <w:rPr>
        <w:noProof/>
      </w:rPr>
      <mc:AlternateContent>
        <mc:Choice Requires="wps">
          <w:drawing>
            <wp:anchor distT="0" distB="0" distL="114300" distR="114300" simplePos="0" relativeHeight="251658247" behindDoc="1" locked="1" layoutInCell="1" allowOverlap="1" wp14:anchorId="7A340CC3" wp14:editId="39DA7DBD">
              <wp:simplePos x="0" y="0"/>
              <wp:positionH relativeFrom="page">
                <wp:align>center</wp:align>
              </wp:positionH>
              <wp:positionV relativeFrom="page">
                <wp:align>center</wp:align>
              </wp:positionV>
              <wp:extent cx="7560000" cy="1796400"/>
              <wp:effectExtent l="0" t="0" r="0" b="0"/>
              <wp:wrapNone/>
              <wp:docPr id="6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D9DB" w14:textId="58D3197E" w:rsidR="00826BE6" w:rsidRPr="0001226A" w:rsidRDefault="00826BE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40CC3" id="_x0000_s1037"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filled="f" stroked="f">
              <v:textbox>
                <w:txbxContent>
                  <w:p w14:paraId="43D9D9DB" w14:textId="58D3197E" w:rsidR="00826BE6" w:rsidRPr="0001226A" w:rsidRDefault="00826BE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1AF393F" w14:textId="77777777" w:rsidR="00826BE6" w:rsidRDefault="00826B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ACE12" w14:textId="77777777" w:rsidR="007737DC" w:rsidRPr="008F5280" w:rsidRDefault="007737DC" w:rsidP="008F5280">
      <w:pPr>
        <w:pStyle w:val="FootnoteSeparator"/>
      </w:pPr>
    </w:p>
  </w:footnote>
  <w:footnote w:type="continuationSeparator" w:id="0">
    <w:p w14:paraId="70C2B6B8" w14:textId="77777777" w:rsidR="007737DC" w:rsidRDefault="007737DC" w:rsidP="008F5280">
      <w:pPr>
        <w:pStyle w:val="FootnoteSeparator"/>
      </w:pPr>
    </w:p>
    <w:p w14:paraId="78E89D90" w14:textId="77777777" w:rsidR="007737DC" w:rsidRDefault="007737DC"/>
  </w:footnote>
  <w:footnote w:type="continuationNotice" w:id="1">
    <w:p w14:paraId="63B0BFAB" w14:textId="77777777" w:rsidR="007737DC" w:rsidRDefault="007737DC" w:rsidP="00D55628"/>
    <w:p w14:paraId="0EB5E5E1" w14:textId="77777777" w:rsidR="007737DC" w:rsidRDefault="007737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24C0C" w14:textId="77777777" w:rsidR="001B72AF" w:rsidRDefault="001B72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566B7" w14:textId="77777777" w:rsidR="008D4D17" w:rsidRDefault="008D4D17" w:rsidP="009C64FA">
    <w:pPr>
      <w:pStyle w:val="Header"/>
    </w:pPr>
  </w:p>
  <w:p w14:paraId="3EE22D0F" w14:textId="77777777" w:rsidR="008D4D17" w:rsidRPr="00393205" w:rsidRDefault="008D4D1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031E6" w14:textId="77777777" w:rsidR="001B72AF" w:rsidRDefault="001B72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EF1C4"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2DA8" w14:textId="77777777" w:rsidR="00566193" w:rsidRDefault="005661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1A21" w14:textId="77777777" w:rsidR="00566193" w:rsidRDefault="00566193" w:rsidP="009C64FA">
    <w:pPr>
      <w:pStyle w:val="Header"/>
    </w:pPr>
  </w:p>
  <w:p w14:paraId="060528C7" w14:textId="77777777" w:rsidR="00566193" w:rsidRPr="00393205" w:rsidRDefault="00566193"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D545EC4"/>
    <w:multiLevelType w:val="multilevel"/>
    <w:tmpl w:val="7D689D2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739665777">
    <w:abstractNumId w:val="8"/>
  </w:num>
  <w:num w:numId="2" w16cid:durableId="715815692">
    <w:abstractNumId w:val="15"/>
  </w:num>
  <w:num w:numId="3" w16cid:durableId="793060243">
    <w:abstractNumId w:val="13"/>
  </w:num>
  <w:num w:numId="4" w16cid:durableId="884173383">
    <w:abstractNumId w:val="17"/>
  </w:num>
  <w:num w:numId="5" w16cid:durableId="571627026">
    <w:abstractNumId w:val="5"/>
  </w:num>
  <w:num w:numId="6" w16cid:durableId="1565095818">
    <w:abstractNumId w:val="2"/>
  </w:num>
  <w:num w:numId="7" w16cid:durableId="266889708">
    <w:abstractNumId w:val="0"/>
  </w:num>
  <w:num w:numId="8" w16cid:durableId="91630861">
    <w:abstractNumId w:val="16"/>
  </w:num>
  <w:num w:numId="9" w16cid:durableId="1335570905">
    <w:abstractNumId w:val="3"/>
  </w:num>
  <w:num w:numId="10" w16cid:durableId="2055501127">
    <w:abstractNumId w:val="6"/>
  </w:num>
  <w:num w:numId="11" w16cid:durableId="1475828321">
    <w:abstractNumId w:val="4"/>
  </w:num>
  <w:num w:numId="12" w16cid:durableId="2025089225">
    <w:abstractNumId w:val="9"/>
  </w:num>
  <w:num w:numId="13" w16cid:durableId="283735098">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Tru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566193"/>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9B1"/>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99E"/>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2AF"/>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DB8"/>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2E9F"/>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3F"/>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4E3"/>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BE9"/>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4E68"/>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193"/>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9C"/>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5EAE"/>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62B"/>
    <w:rsid w:val="007418C9"/>
    <w:rsid w:val="00741B02"/>
    <w:rsid w:val="00741FE3"/>
    <w:rsid w:val="007420BB"/>
    <w:rsid w:val="0074211D"/>
    <w:rsid w:val="007423AB"/>
    <w:rsid w:val="00742476"/>
    <w:rsid w:val="0074286B"/>
    <w:rsid w:val="007428EA"/>
    <w:rsid w:val="00742974"/>
    <w:rsid w:val="00742E83"/>
    <w:rsid w:val="00743446"/>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10AF"/>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7DC"/>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2FD9"/>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0FCE"/>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29FB"/>
    <w:rsid w:val="007B3314"/>
    <w:rsid w:val="007B384D"/>
    <w:rsid w:val="007B3BA0"/>
    <w:rsid w:val="007B4113"/>
    <w:rsid w:val="007B431B"/>
    <w:rsid w:val="007B4412"/>
    <w:rsid w:val="007B47D4"/>
    <w:rsid w:val="007B4823"/>
    <w:rsid w:val="007B4C8E"/>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BE6"/>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410"/>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B9A"/>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723"/>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71E"/>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4EE3"/>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2F17"/>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58"/>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257"/>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398"/>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392"/>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5A7"/>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8C"/>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8CA"/>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DBD"/>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11C"/>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517"/>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 w:val="2F0C31C2"/>
    <w:rsid w:val="4A14609B"/>
    <w:rsid w:val="4DF113E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34C9DC5D"/>
  <w15:docId w15:val="{E5734A73-18CE-4D4F-A196-F9AEDEA05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566193"/>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566193"/>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566193"/>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566193"/>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566193"/>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39BFB7" w:themeFill="accent3" w:themeFillShade="CC"/>
      </w:tcPr>
    </w:tblStylePr>
    <w:tblStylePr w:type="lastRow">
      <w:rPr>
        <w:b/>
        <w:bCs/>
        <w:color w:val="39BFB7"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5FCEC9" w:themeFill="accent5" w:themeFillShade="CC"/>
      </w:tcPr>
    </w:tblStylePr>
    <w:tblStylePr w:type="lastRow">
      <w:rPr>
        <w:b/>
        <w:bCs/>
        <w:color w:val="5FCEC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201547" w:themeColor="accent2"/>
        <w:bottom w:val="single" w:sz="4" w:space="0" w:color="201547" w:themeColor="accent2"/>
        <w:right w:val="single" w:sz="4" w:space="0" w:color="201547" w:themeColor="accent2"/>
        <w:insideH w:val="single" w:sz="4" w:space="0" w:color="FFFFFF" w:themeColor="background1"/>
        <w:insideV w:val="single" w:sz="4" w:space="0" w:color="FFFFFF" w:themeColor="background1"/>
      </w:tblBorders>
    </w:tblPr>
    <w:tcPr>
      <w:shd w:val="clear" w:color="auto" w:fill="E4DFF5" w:themeFill="accent2"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sz="4" w:space="0" w:color="130C2A" w:themeColor="accent2" w:themeShade="99"/>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797391" w:themeColor="accent4"/>
        <w:left w:val="single" w:sz="4" w:space="0" w:color="66D1CB" w:themeColor="accent3"/>
        <w:bottom w:val="single" w:sz="4" w:space="0" w:color="66D1CB" w:themeColor="accent3"/>
        <w:right w:val="single" w:sz="4" w:space="0" w:color="66D1CB" w:themeColor="accent3"/>
        <w:insideH w:val="single" w:sz="4" w:space="0" w:color="FFFFFF" w:themeColor="background1"/>
        <w:insideV w:val="single" w:sz="4" w:space="0" w:color="FFFFFF" w:themeColor="background1"/>
      </w:tblBorders>
    </w:tblPr>
    <w:tcPr>
      <w:shd w:val="clear" w:color="auto" w:fill="EFFAF9"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sz="4" w:space="0" w:color="2B8F89" w:themeColor="accent3" w:themeShade="99"/>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66D1CB"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99E0DD" w:themeColor="accent5"/>
        <w:bottom w:val="single" w:sz="4" w:space="0" w:color="99E0DD" w:themeColor="accent5"/>
        <w:right w:val="single" w:sz="4" w:space="0" w:color="99E0DD" w:themeColor="accent5"/>
        <w:insideH w:val="single" w:sz="4" w:space="0" w:color="FFFFFF" w:themeColor="background1"/>
        <w:insideV w:val="single" w:sz="4" w:space="0" w:color="FFFFFF" w:themeColor="background1"/>
      </w:tblBorders>
    </w:tblPr>
    <w:tcPr>
      <w:shd w:val="clear" w:color="auto" w:fill="F4FCFB"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sz="4" w:space="0" w:color="34ADA7" w:themeColor="accent5" w:themeShade="99"/>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99E0DD"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917DD8" w:themeColor="accent2" w:themeTint="66"/>
        <w:left w:val="single" w:sz="4" w:space="0" w:color="917DD8" w:themeColor="accent2" w:themeTint="66"/>
        <w:bottom w:val="single" w:sz="4" w:space="0" w:color="917DD8" w:themeColor="accent2" w:themeTint="66"/>
        <w:right w:val="single" w:sz="4" w:space="0" w:color="917DD8" w:themeColor="accent2" w:themeTint="66"/>
        <w:insideH w:val="single" w:sz="4" w:space="0" w:color="917DD8" w:themeColor="accent2" w:themeTint="66"/>
        <w:insideV w:val="single" w:sz="4" w:space="0" w:color="917DD8" w:themeColor="accent2" w:themeTint="66"/>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2" w:space="0" w:color="5B3D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C1ECEA" w:themeColor="accent3" w:themeTint="66"/>
        <w:left w:val="single" w:sz="4" w:space="0" w:color="C1ECEA" w:themeColor="accent3" w:themeTint="66"/>
        <w:bottom w:val="single" w:sz="4" w:space="0" w:color="C1ECEA" w:themeColor="accent3" w:themeTint="66"/>
        <w:right w:val="single" w:sz="4" w:space="0" w:color="C1ECEA" w:themeColor="accent3" w:themeTint="66"/>
        <w:insideH w:val="single" w:sz="4" w:space="0" w:color="C1ECEA" w:themeColor="accent3" w:themeTint="66"/>
        <w:insideV w:val="single" w:sz="4" w:space="0" w:color="C1ECEA" w:themeColor="accent3" w:themeTint="66"/>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2" w:space="0" w:color="A3E3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D6F2F1" w:themeColor="accent5" w:themeTint="66"/>
        <w:left w:val="single" w:sz="4" w:space="0" w:color="D6F2F1" w:themeColor="accent5" w:themeTint="66"/>
        <w:bottom w:val="single" w:sz="4" w:space="0" w:color="D6F2F1" w:themeColor="accent5" w:themeTint="66"/>
        <w:right w:val="single" w:sz="4" w:space="0" w:color="D6F2F1" w:themeColor="accent5" w:themeTint="66"/>
        <w:insideH w:val="single" w:sz="4" w:space="0" w:color="D6F2F1" w:themeColor="accent5" w:themeTint="66"/>
        <w:insideV w:val="single" w:sz="4" w:space="0" w:color="D6F2F1" w:themeColor="accent5" w:themeTint="66"/>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2" w:space="0" w:color="C1EC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5B3DC5" w:themeColor="accent2" w:themeTint="99"/>
        <w:bottom w:val="single" w:sz="2" w:space="0" w:color="5B3DC5" w:themeColor="accent2" w:themeTint="99"/>
        <w:insideH w:val="single" w:sz="2" w:space="0" w:color="5B3DC5" w:themeColor="accent2" w:themeTint="99"/>
        <w:insideV w:val="single" w:sz="2" w:space="0" w:color="5B3DC5" w:themeColor="accent2" w:themeTint="99"/>
      </w:tblBorders>
    </w:tblPr>
    <w:tblStylePr w:type="firstRow">
      <w:rPr>
        <w:b/>
        <w:bCs/>
      </w:rPr>
      <w:tblPr/>
      <w:tcPr>
        <w:tcBorders>
          <w:top w:val="nil"/>
          <w:bottom w:val="single" w:sz="12" w:space="0" w:color="5B3DC5" w:themeColor="accent2" w:themeTint="99"/>
          <w:insideH w:val="nil"/>
          <w:insideV w:val="nil"/>
        </w:tcBorders>
        <w:shd w:val="clear" w:color="auto" w:fill="FFFFFF" w:themeFill="background1"/>
      </w:tcPr>
    </w:tblStylePr>
    <w:tblStylePr w:type="lastRow">
      <w:rPr>
        <w:b/>
        <w:bCs/>
      </w:rPr>
      <w:tblPr/>
      <w:tcPr>
        <w:tcBorders>
          <w:top w:val="double" w:sz="2" w:space="0" w:color="5B3D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A3E3DF" w:themeColor="accent3" w:themeTint="99"/>
        <w:bottom w:val="single" w:sz="2" w:space="0" w:color="A3E3DF" w:themeColor="accent3" w:themeTint="99"/>
        <w:insideH w:val="single" w:sz="2" w:space="0" w:color="A3E3DF" w:themeColor="accent3" w:themeTint="99"/>
        <w:insideV w:val="single" w:sz="2" w:space="0" w:color="A3E3DF" w:themeColor="accent3" w:themeTint="99"/>
      </w:tblBorders>
    </w:tblPr>
    <w:tblStylePr w:type="firstRow">
      <w:rPr>
        <w:b/>
        <w:bCs/>
      </w:rPr>
      <w:tblPr/>
      <w:tcPr>
        <w:tcBorders>
          <w:top w:val="nil"/>
          <w:bottom w:val="single" w:sz="12" w:space="0" w:color="A3E3DF" w:themeColor="accent3" w:themeTint="99"/>
          <w:insideH w:val="nil"/>
          <w:insideV w:val="nil"/>
        </w:tcBorders>
        <w:shd w:val="clear" w:color="auto" w:fill="FFFFFF" w:themeFill="background1"/>
      </w:tcPr>
    </w:tblStylePr>
    <w:tblStylePr w:type="lastRow">
      <w:rPr>
        <w:b/>
        <w:bCs/>
      </w:rPr>
      <w:tblPr/>
      <w:tcPr>
        <w:tcBorders>
          <w:top w:val="double" w:sz="2" w:space="0" w:color="A3E3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C1ECEA" w:themeColor="accent5" w:themeTint="99"/>
        <w:bottom w:val="single" w:sz="2" w:space="0" w:color="C1ECEA" w:themeColor="accent5" w:themeTint="99"/>
        <w:insideH w:val="single" w:sz="2" w:space="0" w:color="C1ECEA" w:themeColor="accent5" w:themeTint="99"/>
        <w:insideV w:val="single" w:sz="2" w:space="0" w:color="C1ECEA" w:themeColor="accent5" w:themeTint="99"/>
      </w:tblBorders>
    </w:tblPr>
    <w:tblStylePr w:type="firstRow">
      <w:rPr>
        <w:b/>
        <w:bCs/>
      </w:rPr>
      <w:tblPr/>
      <w:tcPr>
        <w:tcBorders>
          <w:top w:val="nil"/>
          <w:bottom w:val="single" w:sz="12" w:space="0" w:color="C1ECEA" w:themeColor="accent5" w:themeTint="99"/>
          <w:insideH w:val="nil"/>
          <w:insideV w:val="nil"/>
        </w:tcBorders>
        <w:shd w:val="clear" w:color="auto" w:fill="FFFFFF" w:themeFill="background1"/>
      </w:tcPr>
    </w:tblStylePr>
    <w:tblStylePr w:type="lastRow">
      <w:rPr>
        <w:b/>
        <w:bCs/>
      </w:rPr>
      <w:tblPr/>
      <w:tcPr>
        <w:tcBorders>
          <w:top w:val="double" w:sz="2" w:space="0" w:color="C1EC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insideV w:val="nil"/>
        </w:tcBorders>
        <w:shd w:val="clear" w:color="auto" w:fill="201547" w:themeFill="accent2"/>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insideV w:val="nil"/>
        </w:tcBorders>
        <w:shd w:val="clear" w:color="auto" w:fill="66D1CB" w:themeFill="accent3"/>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insideV w:val="nil"/>
        </w:tcBorders>
        <w:shd w:val="clear" w:color="auto" w:fill="99E0DD" w:themeFill="accent5"/>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18" w:space="0" w:color="201547" w:themeColor="accent2"/>
          <w:right w:val="single" w:sz="8" w:space="0" w:color="201547" w:themeColor="accent2"/>
          <w:insideH w:val="nil"/>
          <w:insideV w:val="single" w:sz="8" w:space="0" w:color="2015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insideH w:val="nil"/>
          <w:insideV w:val="single" w:sz="8" w:space="0" w:color="2015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shd w:val="clear" w:color="auto" w:fill="BBAFE7" w:themeFill="accent2" w:themeFillTint="3F"/>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shd w:val="clear" w:color="auto" w:fill="BBAFE7" w:themeFill="accent2" w:themeFillTint="3F"/>
      </w:tcPr>
    </w:tblStylePr>
    <w:tblStylePr w:type="band2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18" w:space="0" w:color="66D1CB" w:themeColor="accent3"/>
          <w:right w:val="single" w:sz="8" w:space="0" w:color="66D1CB" w:themeColor="accent3"/>
          <w:insideH w:val="nil"/>
          <w:insideV w:val="single" w:sz="8" w:space="0" w:color="66D1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insideH w:val="nil"/>
          <w:insideV w:val="single" w:sz="8" w:space="0" w:color="66D1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shd w:val="clear" w:color="auto" w:fill="D9F3F2" w:themeFill="accent3" w:themeFillTint="3F"/>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shd w:val="clear" w:color="auto" w:fill="D9F3F2" w:themeFill="accent3" w:themeFillTint="3F"/>
      </w:tcPr>
    </w:tblStylePr>
    <w:tblStylePr w:type="band2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18" w:space="0" w:color="99E0DD" w:themeColor="accent5"/>
          <w:right w:val="single" w:sz="8" w:space="0" w:color="99E0DD" w:themeColor="accent5"/>
          <w:insideH w:val="nil"/>
          <w:insideV w:val="single" w:sz="8" w:space="0" w:color="99E0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insideH w:val="nil"/>
          <w:insideV w:val="single" w:sz="8" w:space="0" w:color="99E0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shd w:val="clear" w:color="auto" w:fill="E5F7F6" w:themeFill="accent5" w:themeFillTint="3F"/>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shd w:val="clear" w:color="auto" w:fill="E5F7F6" w:themeFill="accent5" w:themeFillTint="3F"/>
      </w:tcPr>
    </w:tblStylePr>
    <w:tblStylePr w:type="band2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tcBorders>
      </w:tcPr>
    </w:tblStylePr>
    <w:tblStylePr w:type="firstCol">
      <w:rPr>
        <w:b/>
        <w:bCs/>
      </w:rPr>
    </w:tblStylePr>
    <w:tblStylePr w:type="lastCol">
      <w:rPr>
        <w:b/>
        <w:bCs/>
      </w:r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tcBorders>
      </w:tcPr>
    </w:tblStylePr>
    <w:tblStylePr w:type="firstCol">
      <w:rPr>
        <w:b/>
        <w:bCs/>
      </w:rPr>
    </w:tblStylePr>
    <w:tblStylePr w:type="lastCol">
      <w:rPr>
        <w:b/>
        <w:bCs/>
      </w:r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tcBorders>
      </w:tcPr>
    </w:tblStylePr>
    <w:tblStylePr w:type="firstCol">
      <w:rPr>
        <w:b/>
        <w:bCs/>
      </w:rPr>
    </w:tblStylePr>
    <w:tblStylePr w:type="lastCol">
      <w:rPr>
        <w:b/>
        <w:bCs/>
      </w:r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sz="8" w:space="0" w:color="201547" w:themeColor="accent2"/>
        <w:bottom w:val="single" w:sz="8" w:space="0" w:color="201547" w:themeColor="accent2"/>
      </w:tblBorders>
    </w:tblPr>
    <w:tblStylePr w:type="fir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la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sz="8" w:space="0" w:color="66D1CB" w:themeColor="accent3"/>
        <w:bottom w:val="single" w:sz="8" w:space="0" w:color="66D1CB" w:themeColor="accent3"/>
      </w:tblBorders>
    </w:tblPr>
    <w:tblStylePr w:type="fir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la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sz="8" w:space="0" w:color="99E0DD" w:themeColor="accent5"/>
        <w:bottom w:val="single" w:sz="8" w:space="0" w:color="99E0DD" w:themeColor="accent5"/>
      </w:tblBorders>
    </w:tblPr>
    <w:tblStylePr w:type="fir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la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2" w:themeTint="99"/>
        </w:tcBorders>
      </w:tcPr>
    </w:tblStylePr>
    <w:tblStylePr w:type="lastRow">
      <w:rPr>
        <w:b/>
        <w:bCs/>
      </w:rPr>
      <w:tblPr/>
      <w:tcPr>
        <w:tcBorders>
          <w:top w:val="sing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3" w:themeTint="99"/>
        </w:tcBorders>
      </w:tcPr>
    </w:tblStylePr>
    <w:tblStylePr w:type="lastRow">
      <w:rPr>
        <w:b/>
        <w:bCs/>
      </w:rPr>
      <w:tblPr/>
      <w:tcPr>
        <w:tcBorders>
          <w:top w:val="sing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5" w:themeTint="99"/>
        </w:tcBorders>
      </w:tcPr>
    </w:tblStylePr>
    <w:tblStylePr w:type="lastRow">
      <w:rPr>
        <w:b/>
        <w:bCs/>
      </w:rPr>
      <w:tblPr/>
      <w:tcPr>
        <w:tcBorders>
          <w:top w:val="sing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5B3DC5" w:themeColor="accent2" w:themeTint="99"/>
        <w:bottom w:val="single" w:sz="4" w:space="0" w:color="5B3DC5" w:themeColor="accent2" w:themeTint="99"/>
        <w:insideH w:val="single" w:sz="4" w:space="0" w:color="5B3D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A3E3DF" w:themeColor="accent3" w:themeTint="99"/>
        <w:bottom w:val="single" w:sz="4" w:space="0" w:color="A3E3DF" w:themeColor="accent3" w:themeTint="99"/>
        <w:insideH w:val="single" w:sz="4" w:space="0" w:color="A3E3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C1ECEA" w:themeColor="accent5" w:themeTint="99"/>
        <w:bottom w:val="single" w:sz="4" w:space="0" w:color="C1ECEA" w:themeColor="accent5" w:themeTint="99"/>
        <w:insideH w:val="single" w:sz="4" w:space="0" w:color="C1EC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201547" w:themeColor="accent2"/>
        <w:left w:val="single" w:sz="4" w:space="0" w:color="201547" w:themeColor="accent2"/>
        <w:bottom w:val="single" w:sz="4" w:space="0" w:color="201547" w:themeColor="accent2"/>
        <w:right w:val="single" w:sz="4" w:space="0" w:color="201547" w:themeColor="accent2"/>
      </w:tblBorders>
    </w:tblPr>
    <w:tblStylePr w:type="firstRow">
      <w:rPr>
        <w:b/>
        <w:bCs/>
        <w:color w:val="FFFFFF" w:themeColor="background1"/>
      </w:rPr>
      <w:tblPr/>
      <w:tcPr>
        <w:shd w:val="clear" w:color="auto" w:fill="201547" w:themeFill="accent2"/>
      </w:tcPr>
    </w:tblStylePr>
    <w:tblStylePr w:type="lastRow">
      <w:rPr>
        <w:b/>
        <w:bCs/>
      </w:rPr>
      <w:tblPr/>
      <w:tcPr>
        <w:tcBorders>
          <w:top w:val="double" w:sz="4" w:space="0" w:color="2015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2"/>
          <w:right w:val="single" w:sz="4" w:space="0" w:color="201547" w:themeColor="accent2"/>
        </w:tcBorders>
      </w:tcPr>
    </w:tblStylePr>
    <w:tblStylePr w:type="band1Horz">
      <w:tblPr/>
      <w:tcPr>
        <w:tcBorders>
          <w:top w:val="single" w:sz="4" w:space="0" w:color="201547" w:themeColor="accent2"/>
          <w:bottom w:val="single" w:sz="4" w:space="0" w:color="2015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2"/>
          <w:left w:val="nil"/>
        </w:tcBorders>
      </w:tcPr>
    </w:tblStylePr>
    <w:tblStylePr w:type="swCell">
      <w:tblPr/>
      <w:tcPr>
        <w:tcBorders>
          <w:top w:val="double" w:sz="4" w:space="0" w:color="201547"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66D1CB" w:themeColor="accent3"/>
        <w:left w:val="single" w:sz="4" w:space="0" w:color="66D1CB" w:themeColor="accent3"/>
        <w:bottom w:val="single" w:sz="4" w:space="0" w:color="66D1CB" w:themeColor="accent3"/>
        <w:right w:val="single" w:sz="4" w:space="0" w:color="66D1CB" w:themeColor="accent3"/>
      </w:tblBorders>
    </w:tblPr>
    <w:tblStylePr w:type="firstRow">
      <w:rPr>
        <w:b/>
        <w:bCs/>
        <w:color w:val="FFFFFF" w:themeColor="background1"/>
      </w:rPr>
      <w:tblPr/>
      <w:tcPr>
        <w:shd w:val="clear" w:color="auto" w:fill="66D1CB" w:themeFill="accent3"/>
      </w:tcPr>
    </w:tblStylePr>
    <w:tblStylePr w:type="lastRow">
      <w:rPr>
        <w:b/>
        <w:bCs/>
      </w:rPr>
      <w:tblPr/>
      <w:tcPr>
        <w:tcBorders>
          <w:top w:val="double" w:sz="4" w:space="0" w:color="66D1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3"/>
          <w:right w:val="single" w:sz="4" w:space="0" w:color="66D1CB" w:themeColor="accent3"/>
        </w:tcBorders>
      </w:tcPr>
    </w:tblStylePr>
    <w:tblStylePr w:type="band1Horz">
      <w:tblPr/>
      <w:tcPr>
        <w:tcBorders>
          <w:top w:val="single" w:sz="4" w:space="0" w:color="66D1CB" w:themeColor="accent3"/>
          <w:bottom w:val="single" w:sz="4" w:space="0" w:color="66D1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3"/>
          <w:left w:val="nil"/>
        </w:tcBorders>
      </w:tcPr>
    </w:tblStylePr>
    <w:tblStylePr w:type="swCell">
      <w:tblPr/>
      <w:tcPr>
        <w:tcBorders>
          <w:top w:val="double" w:sz="4" w:space="0" w:color="66D1CB"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99E0DD" w:themeColor="accent5"/>
        <w:left w:val="single" w:sz="4" w:space="0" w:color="99E0DD" w:themeColor="accent5"/>
        <w:bottom w:val="single" w:sz="4" w:space="0" w:color="99E0DD" w:themeColor="accent5"/>
        <w:right w:val="single" w:sz="4" w:space="0" w:color="99E0DD" w:themeColor="accent5"/>
      </w:tblBorders>
    </w:tblPr>
    <w:tblStylePr w:type="firstRow">
      <w:rPr>
        <w:b/>
        <w:bCs/>
        <w:color w:val="FFFFFF" w:themeColor="background1"/>
      </w:rPr>
      <w:tblPr/>
      <w:tcPr>
        <w:shd w:val="clear" w:color="auto" w:fill="99E0DD" w:themeFill="accent5"/>
      </w:tcPr>
    </w:tblStylePr>
    <w:tblStylePr w:type="lastRow">
      <w:rPr>
        <w:b/>
        <w:bCs/>
      </w:rPr>
      <w:tblPr/>
      <w:tcPr>
        <w:tcBorders>
          <w:top w:val="double" w:sz="4" w:space="0" w:color="99E0D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5"/>
          <w:right w:val="single" w:sz="4" w:space="0" w:color="99E0DD" w:themeColor="accent5"/>
        </w:tcBorders>
      </w:tcPr>
    </w:tblStylePr>
    <w:tblStylePr w:type="band1Horz">
      <w:tblPr/>
      <w:tcPr>
        <w:tcBorders>
          <w:top w:val="single" w:sz="4" w:space="0" w:color="99E0DD" w:themeColor="accent5"/>
          <w:bottom w:val="single" w:sz="4" w:space="0" w:color="99E0D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5"/>
          <w:left w:val="nil"/>
        </w:tcBorders>
      </w:tcPr>
    </w:tblStylePr>
    <w:tblStylePr w:type="swCell">
      <w:tblPr/>
      <w:tcPr>
        <w:tcBorders>
          <w:top w:val="double" w:sz="4" w:space="0" w:color="99E0DD"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tcBorders>
        <w:shd w:val="clear" w:color="auto" w:fill="201547" w:themeFill="accent2"/>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tcBorders>
        <w:shd w:val="clear" w:color="auto" w:fill="66D1CB" w:themeFill="accent3"/>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tcBorders>
        <w:shd w:val="clear" w:color="auto" w:fill="99E0DD" w:themeFill="accent5"/>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2"/>
        <w:left w:val="single" w:sz="24" w:space="0" w:color="201547" w:themeColor="accent2"/>
        <w:bottom w:val="single" w:sz="24" w:space="0" w:color="201547" w:themeColor="accent2"/>
        <w:right w:val="single" w:sz="24" w:space="0" w:color="201547" w:themeColor="accent2"/>
      </w:tblBorders>
    </w:tblPr>
    <w:tcPr>
      <w:shd w:val="clear" w:color="auto" w:fill="2015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3"/>
        <w:left w:val="single" w:sz="24" w:space="0" w:color="66D1CB" w:themeColor="accent3"/>
        <w:bottom w:val="single" w:sz="24" w:space="0" w:color="66D1CB" w:themeColor="accent3"/>
        <w:right w:val="single" w:sz="24" w:space="0" w:color="66D1CB" w:themeColor="accent3"/>
      </w:tblBorders>
    </w:tblPr>
    <w:tcPr>
      <w:shd w:val="clear" w:color="auto" w:fill="66D1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5"/>
        <w:left w:val="single" w:sz="24" w:space="0" w:color="99E0DD" w:themeColor="accent5"/>
        <w:bottom w:val="single" w:sz="24" w:space="0" w:color="99E0DD" w:themeColor="accent5"/>
        <w:right w:val="single" w:sz="24" w:space="0" w:color="99E0DD" w:themeColor="accent5"/>
      </w:tblBorders>
    </w:tblPr>
    <w:tcPr>
      <w:shd w:val="clear" w:color="auto" w:fill="99E0D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201547" w:themeColor="accent2"/>
        <w:bottom w:val="single" w:sz="4" w:space="0" w:color="201547" w:themeColor="accent2"/>
      </w:tblBorders>
    </w:tblPr>
    <w:tblStylePr w:type="firstRow">
      <w:rPr>
        <w:b/>
        <w:bCs/>
      </w:rPr>
      <w:tblPr/>
      <w:tcPr>
        <w:tcBorders>
          <w:bottom w:val="single" w:sz="4" w:space="0" w:color="201547" w:themeColor="accent2"/>
        </w:tcBorders>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66D1CB" w:themeColor="accent3"/>
        <w:bottom w:val="single" w:sz="4" w:space="0" w:color="66D1CB" w:themeColor="accent3"/>
      </w:tblBorders>
    </w:tblPr>
    <w:tblStylePr w:type="firstRow">
      <w:rPr>
        <w:b/>
        <w:bCs/>
      </w:rPr>
      <w:tblPr/>
      <w:tcPr>
        <w:tcBorders>
          <w:bottom w:val="single" w:sz="4" w:space="0" w:color="66D1CB" w:themeColor="accent3"/>
        </w:tcBorders>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99E0DD" w:themeColor="accent5"/>
        <w:bottom w:val="single" w:sz="4" w:space="0" w:color="99E0DD" w:themeColor="accent5"/>
      </w:tblBorders>
    </w:tblPr>
    <w:tblStylePr w:type="firstRow">
      <w:rPr>
        <w:b/>
        <w:bCs/>
      </w:rPr>
      <w:tblPr/>
      <w:tcPr>
        <w:tcBorders>
          <w:bottom w:val="single" w:sz="4" w:space="0" w:color="99E0DD" w:themeColor="accent5"/>
        </w:tcBorders>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2"/>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3"/>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5"/>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insideV w:val="single" w:sz="8" w:space="0" w:color="442D97" w:themeColor="accent2" w:themeTint="BF"/>
      </w:tblBorders>
    </w:tblPr>
    <w:tcPr>
      <w:shd w:val="clear" w:color="auto" w:fill="BBAFE7" w:themeFill="accent2" w:themeFillTint="3F"/>
    </w:tcPr>
    <w:tblStylePr w:type="firstRow">
      <w:rPr>
        <w:b/>
        <w:bCs/>
      </w:rPr>
    </w:tblStylePr>
    <w:tblStylePr w:type="lastRow">
      <w:rPr>
        <w:b/>
        <w:bCs/>
      </w:rPr>
      <w:tblPr/>
      <w:tcPr>
        <w:tcBorders>
          <w:top w:val="single" w:sz="18" w:space="0" w:color="442D97" w:themeColor="accent2" w:themeTint="BF"/>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insideV w:val="single" w:sz="8" w:space="0" w:color="8CDCD7" w:themeColor="accent3" w:themeTint="BF"/>
      </w:tblBorders>
    </w:tblPr>
    <w:tcPr>
      <w:shd w:val="clear" w:color="auto" w:fill="D9F3F2" w:themeFill="accent3" w:themeFillTint="3F"/>
    </w:tcPr>
    <w:tblStylePr w:type="firstRow">
      <w:rPr>
        <w:b/>
        <w:bCs/>
      </w:rPr>
    </w:tblStylePr>
    <w:tblStylePr w:type="lastRow">
      <w:rPr>
        <w:b/>
        <w:bCs/>
      </w:rPr>
      <w:tblPr/>
      <w:tcPr>
        <w:tcBorders>
          <w:top w:val="single" w:sz="18" w:space="0" w:color="8CDCD7" w:themeColor="accent3" w:themeTint="BF"/>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insideV w:val="single" w:sz="8" w:space="0" w:color="B2E7E5" w:themeColor="accent5" w:themeTint="BF"/>
      </w:tblBorders>
    </w:tblPr>
    <w:tcPr>
      <w:shd w:val="clear" w:color="auto" w:fill="E5F7F6" w:themeFill="accent5" w:themeFillTint="3F"/>
    </w:tcPr>
    <w:tblStylePr w:type="firstRow">
      <w:rPr>
        <w:b/>
        <w:bCs/>
      </w:rPr>
    </w:tblStylePr>
    <w:tblStylePr w:type="lastRow">
      <w:rPr>
        <w:b/>
        <w:bCs/>
      </w:rPr>
      <w:tblPr/>
      <w:tcPr>
        <w:tcBorders>
          <w:top w:val="single" w:sz="18" w:space="0" w:color="B2E7E5" w:themeColor="accent5" w:themeTint="BF"/>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sz="6" w:space="0" w:color="66D1CB" w:themeColor="accent3"/>
          <w:insideV w:val="single" w:sz="6" w:space="0" w:color="66D1CB" w:themeColor="accent3"/>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sz="6" w:space="0" w:color="99E0DD" w:themeColor="accent5"/>
          <w:insideV w:val="single" w:sz="6" w:space="0" w:color="99E0DD" w:themeColor="accent5"/>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201547" w:themeColor="accent2"/>
        <w:bottom w:val="single" w:sz="8" w:space="0" w:color="201547" w:themeColor="accent2"/>
      </w:tblBorders>
    </w:tblPr>
    <w:tblStylePr w:type="firstRow">
      <w:rPr>
        <w:rFonts w:asciiTheme="majorHAnsi" w:eastAsiaTheme="majorEastAsia" w:hAnsiTheme="majorHAnsi" w:cstheme="majorBidi"/>
      </w:rPr>
      <w:tblPr/>
      <w:tcPr>
        <w:tcBorders>
          <w:top w:val="nil"/>
          <w:bottom w:val="single" w:sz="8" w:space="0" w:color="201547" w:themeColor="accent2"/>
        </w:tcBorders>
      </w:tcPr>
    </w:tblStylePr>
    <w:tblStylePr w:type="lastRow">
      <w:rPr>
        <w:b/>
        <w:bCs/>
        <w:color w:val="00B2A9" w:themeColor="text2"/>
      </w:rPr>
      <w:tblPr/>
      <w:tcPr>
        <w:tcBorders>
          <w:top w:val="single" w:sz="8" w:space="0" w:color="201547" w:themeColor="accent2"/>
          <w:bottom w:val="single" w:sz="8" w:space="0" w:color="201547" w:themeColor="accent2"/>
        </w:tcBorders>
      </w:tcPr>
    </w:tblStylePr>
    <w:tblStylePr w:type="firstCol">
      <w:rPr>
        <w:b/>
        <w:bCs/>
      </w:rPr>
    </w:tblStylePr>
    <w:tblStylePr w:type="lastCol">
      <w:rPr>
        <w:b/>
        <w:bCs/>
      </w:rPr>
      <w:tblPr/>
      <w:tcPr>
        <w:tcBorders>
          <w:top w:val="single" w:sz="8" w:space="0" w:color="201547" w:themeColor="accent2"/>
          <w:bottom w:val="single" w:sz="8" w:space="0" w:color="201547" w:themeColor="accent2"/>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66D1CB" w:themeColor="accent3"/>
        <w:bottom w:val="single" w:sz="8" w:space="0" w:color="66D1CB" w:themeColor="accent3"/>
      </w:tblBorders>
    </w:tblPr>
    <w:tblStylePr w:type="firstRow">
      <w:rPr>
        <w:rFonts w:asciiTheme="majorHAnsi" w:eastAsiaTheme="majorEastAsia" w:hAnsiTheme="majorHAnsi" w:cstheme="majorBidi"/>
      </w:rPr>
      <w:tblPr/>
      <w:tcPr>
        <w:tcBorders>
          <w:top w:val="nil"/>
          <w:bottom w:val="single" w:sz="8" w:space="0" w:color="66D1CB" w:themeColor="accent3"/>
        </w:tcBorders>
      </w:tcPr>
    </w:tblStylePr>
    <w:tblStylePr w:type="lastRow">
      <w:rPr>
        <w:b/>
        <w:bCs/>
        <w:color w:val="00B2A9" w:themeColor="text2"/>
      </w:rPr>
      <w:tblPr/>
      <w:tcPr>
        <w:tcBorders>
          <w:top w:val="single" w:sz="8" w:space="0" w:color="66D1CB" w:themeColor="accent3"/>
          <w:bottom w:val="single" w:sz="8" w:space="0" w:color="66D1CB" w:themeColor="accent3"/>
        </w:tcBorders>
      </w:tcPr>
    </w:tblStylePr>
    <w:tblStylePr w:type="firstCol">
      <w:rPr>
        <w:b/>
        <w:bCs/>
      </w:rPr>
    </w:tblStylePr>
    <w:tblStylePr w:type="lastCol">
      <w:rPr>
        <w:b/>
        <w:bCs/>
      </w:rPr>
      <w:tblPr/>
      <w:tcPr>
        <w:tcBorders>
          <w:top w:val="single" w:sz="8" w:space="0" w:color="66D1CB" w:themeColor="accent3"/>
          <w:bottom w:val="single" w:sz="8" w:space="0" w:color="66D1CB" w:themeColor="accent3"/>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00B2A9"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99E0DD" w:themeColor="accent5"/>
        <w:bottom w:val="single" w:sz="8" w:space="0" w:color="99E0DD" w:themeColor="accent5"/>
      </w:tblBorders>
    </w:tblPr>
    <w:tblStylePr w:type="firstRow">
      <w:rPr>
        <w:rFonts w:asciiTheme="majorHAnsi" w:eastAsiaTheme="majorEastAsia" w:hAnsiTheme="majorHAnsi" w:cstheme="majorBidi"/>
      </w:rPr>
      <w:tblPr/>
      <w:tcPr>
        <w:tcBorders>
          <w:top w:val="nil"/>
          <w:bottom w:val="single" w:sz="8" w:space="0" w:color="99E0DD" w:themeColor="accent5"/>
        </w:tcBorders>
      </w:tcPr>
    </w:tblStylePr>
    <w:tblStylePr w:type="lastRow">
      <w:rPr>
        <w:b/>
        <w:bCs/>
        <w:color w:val="00B2A9" w:themeColor="text2"/>
      </w:rPr>
      <w:tblPr/>
      <w:tcPr>
        <w:tcBorders>
          <w:top w:val="single" w:sz="8" w:space="0" w:color="99E0DD" w:themeColor="accent5"/>
          <w:bottom w:val="single" w:sz="8" w:space="0" w:color="99E0DD" w:themeColor="accent5"/>
        </w:tcBorders>
      </w:tcPr>
    </w:tblStylePr>
    <w:tblStylePr w:type="firstCol">
      <w:rPr>
        <w:b/>
        <w:bCs/>
      </w:rPr>
    </w:tblStylePr>
    <w:tblStylePr w:type="lastCol">
      <w:rPr>
        <w:b/>
        <w:bCs/>
      </w:rPr>
      <w:tblPr/>
      <w:tcPr>
        <w:tcBorders>
          <w:top w:val="single" w:sz="8" w:space="0" w:color="99E0DD" w:themeColor="accent5"/>
          <w:bottom w:val="single" w:sz="8" w:space="0" w:color="99E0DD" w:themeColor="accent5"/>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00B2A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rPr>
        <w:sz w:val="24"/>
        <w:szCs w:val="24"/>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tblPr/>
      <w:tcPr>
        <w:tcBorders>
          <w:top w:val="single" w:sz="8" w:space="0" w:color="66D1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3"/>
          <w:insideH w:val="nil"/>
          <w:insideV w:val="nil"/>
        </w:tcBorders>
        <w:shd w:val="clear" w:color="auto" w:fill="FFFFFF" w:themeFill="background1"/>
      </w:tcPr>
    </w:tblStylePr>
    <w:tblStylePr w:type="lastCol">
      <w:tblPr/>
      <w:tcPr>
        <w:tcBorders>
          <w:top w:val="nil"/>
          <w:left w:val="single" w:sz="8" w:space="0" w:color="66D1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rPr>
        <w:sz w:val="24"/>
        <w:szCs w:val="24"/>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tblPr/>
      <w:tcPr>
        <w:tcBorders>
          <w:top w:val="single" w:sz="8" w:space="0" w:color="99E0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5"/>
          <w:insideH w:val="nil"/>
          <w:insideV w:val="nil"/>
        </w:tcBorders>
        <w:shd w:val="clear" w:color="auto" w:fill="FFFFFF" w:themeFill="background1"/>
      </w:tcPr>
    </w:tblStylePr>
    <w:tblStylePr w:type="lastCol">
      <w:tblPr/>
      <w:tcPr>
        <w:tcBorders>
          <w:top w:val="nil"/>
          <w:left w:val="single" w:sz="8" w:space="0" w:color="99E0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tblBorders>
    </w:tblPr>
    <w:tblStylePr w:type="firstRow">
      <w:pPr>
        <w:spacing w:before="0" w:after="0" w:line="240" w:lineRule="auto"/>
      </w:pPr>
      <w:rPr>
        <w:b/>
        <w:bCs/>
        <w:color w:val="FFFFFF" w:themeColor="background1"/>
      </w:rPr>
      <w:tblPr/>
      <w:tcPr>
        <w:tc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shd w:val="clear" w:color="auto" w:fill="201547" w:themeFill="accent2"/>
      </w:tcPr>
    </w:tblStylePr>
    <w:tblStylePr w:type="lastRow">
      <w:pPr>
        <w:spacing w:before="0" w:after="0" w:line="240" w:lineRule="auto"/>
      </w:pPr>
      <w:rPr>
        <w:b/>
        <w:bCs/>
      </w:rPr>
      <w:tblPr/>
      <w:tcPr>
        <w:tcBorders>
          <w:top w:val="double" w:sz="6"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tblBorders>
    </w:tblPr>
    <w:tblStylePr w:type="firstRow">
      <w:pPr>
        <w:spacing w:before="0" w:after="0" w:line="240" w:lineRule="auto"/>
      </w:pPr>
      <w:rPr>
        <w:b/>
        <w:bCs/>
        <w:color w:val="FFFFFF" w:themeColor="background1"/>
      </w:rPr>
      <w:tblPr/>
      <w:tcPr>
        <w:tc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shd w:val="clear" w:color="auto" w:fill="66D1CB" w:themeFill="accent3"/>
      </w:tcPr>
    </w:tblStylePr>
    <w:tblStylePr w:type="lastRow">
      <w:pPr>
        <w:spacing w:before="0" w:after="0" w:line="240" w:lineRule="auto"/>
      </w:pPr>
      <w:rPr>
        <w:b/>
        <w:bCs/>
      </w:rPr>
      <w:tblPr/>
      <w:tcPr>
        <w:tcBorders>
          <w:top w:val="double" w:sz="6"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tblBorders>
    </w:tblPr>
    <w:tblStylePr w:type="firstRow">
      <w:pPr>
        <w:spacing w:before="0" w:after="0" w:line="240" w:lineRule="auto"/>
      </w:pPr>
      <w:rPr>
        <w:b/>
        <w:bCs/>
        <w:color w:val="FFFFFF" w:themeColor="background1"/>
      </w:rPr>
      <w:tblPr/>
      <w:tcPr>
        <w:tc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shd w:val="clear" w:color="auto" w:fill="99E0DD" w:themeFill="accent5"/>
      </w:tcPr>
    </w:tblStylePr>
    <w:tblStylePr w:type="lastRow">
      <w:pPr>
        <w:spacing w:before="0" w:after="0" w:line="240" w:lineRule="auto"/>
      </w:pPr>
      <w:rPr>
        <w:b/>
        <w:bCs/>
      </w:rPr>
      <w:tblPr/>
      <w:tcPr>
        <w:tcBorders>
          <w:top w:val="double" w:sz="6"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22141615">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14502598">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18597756">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customer.service@delwp.vic.gov.au" TargetMode="External"/><Relationship Id="rId21" Type="http://schemas.openxmlformats.org/officeDocument/2006/relationships/image" Target="media/image7.jpg"/><Relationship Id="rId34" Type="http://schemas.openxmlformats.org/officeDocument/2006/relationships/footer" Target="footer3.xml"/><Relationship Id="rId42" Type="http://schemas.openxmlformats.org/officeDocument/2006/relationships/header" Target="header4.xml"/><Relationship Id="rId47" Type="http://schemas.openxmlformats.org/officeDocument/2006/relationships/footer" Target="footer6.xml"/><Relationship Id="rId50" Type="http://schemas.openxmlformats.org/officeDocument/2006/relationships/hyperlink" Target="https://aiatsis.gov.au/explore/map-indigenous-australia" TargetMode="External"/><Relationship Id="rId55" Type="http://schemas.openxmlformats.org/officeDocument/2006/relationships/hyperlink" Target="https://www.youtube.com/watch?v=EclhgOjLDcw&amp;ab_channel=BBCReel" TargetMode="External"/><Relationship Id="rId63" Type="http://schemas.openxmlformats.org/officeDocument/2006/relationships/hyperlink" Target="http://www.greatsouthernreef.com" TargetMode="External"/><Relationship Id="rId68" Type="http://schemas.openxmlformats.org/officeDocument/2006/relationships/hyperlink" Target="https://seaweedforestsfestival.libsyn.com/talk-4-innovative-uses-of-seaweed-through-history-and-into-the-future-ocean-i-festival-i-great-southern-reef" TargetMode="Externa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footer" Target="footer2.xml"/><Relationship Id="rId37" Type="http://schemas.openxmlformats.org/officeDocument/2006/relationships/image" Target="media/image18.emf"/><Relationship Id="rId40" Type="http://schemas.openxmlformats.org/officeDocument/2006/relationships/hyperlink" Target="http://www.relayservice.com.au" TargetMode="External"/><Relationship Id="rId45" Type="http://schemas.openxmlformats.org/officeDocument/2006/relationships/header" Target="header5.xml"/><Relationship Id="rId53" Type="http://schemas.openxmlformats.org/officeDocument/2006/relationships/hyperlink" Target="https://www.notpla.com/" TargetMode="External"/><Relationship Id="rId58" Type="http://schemas.openxmlformats.org/officeDocument/2006/relationships/hyperlink" Target="http://www.greatsouthernreef.com" TargetMode="External"/><Relationship Id="rId66" Type="http://schemas.openxmlformats.org/officeDocument/2006/relationships/hyperlink" Target="https://www.notpla.com/frequently-asked-questions/"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hyperlink" Target="https://www.phycohealth.com/pages/health-story" TargetMode="External"/><Relationship Id="rId57" Type="http://schemas.openxmlformats.org/officeDocument/2006/relationships/hyperlink" Target="https://seaweedforestsfestival.libsyn.com/" TargetMode="External"/><Relationship Id="rId61" Type="http://schemas.openxmlformats.org/officeDocument/2006/relationships/hyperlink" Target="https://portphillipmarinelife.net.au/search?fi=25&amp;searchType=Species" TargetMode="External"/><Relationship Id="rId10" Type="http://schemas.openxmlformats.org/officeDocument/2006/relationships/webSettings" Target="webSettings.xml"/><Relationship Id="rId19" Type="http://schemas.openxmlformats.org/officeDocument/2006/relationships/image" Target="media/image6.jpg"/><Relationship Id="rId31" Type="http://schemas.openxmlformats.org/officeDocument/2006/relationships/footer" Target="footer1.xml"/><Relationship Id="rId44" Type="http://schemas.openxmlformats.org/officeDocument/2006/relationships/footer" Target="footer5.xml"/><Relationship Id="rId52" Type="http://schemas.openxmlformats.org/officeDocument/2006/relationships/hyperlink" Target="https://www.phycohealth.com/pages/health-story" TargetMode="External"/><Relationship Id="rId60" Type="http://schemas.openxmlformats.org/officeDocument/2006/relationships/hyperlink" Target="https://50words.online/" TargetMode="External"/><Relationship Id="rId65" Type="http://schemas.openxmlformats.org/officeDocument/2006/relationships/hyperlink" Target="https://www.phycohealth.com/blogs/news/seaweed-for-the-plane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header" Target="header2.xml"/><Relationship Id="rId35" Type="http://schemas.openxmlformats.org/officeDocument/2006/relationships/image" Target="media/image16.jpg"/><Relationship Id="rId43" Type="http://schemas.openxmlformats.org/officeDocument/2006/relationships/footer" Target="footer4.xml"/><Relationship Id="rId48" Type="http://schemas.openxmlformats.org/officeDocument/2006/relationships/footer" Target="footer7.xml"/><Relationship Id="rId56" Type="http://schemas.openxmlformats.org/officeDocument/2006/relationships/hyperlink" Target="https://www.youtube.com/watch?v=qYnGAAU-05Y&amp;ab_channel=CNBC" TargetMode="External"/><Relationship Id="rId64" Type="http://schemas.openxmlformats.org/officeDocument/2006/relationships/hyperlink" Target="https://greatsouthernreef.com/stock-imagery"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www.seaforest.com.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eader" Target="header3.xml"/><Relationship Id="rId38" Type="http://schemas.openxmlformats.org/officeDocument/2006/relationships/hyperlink" Target="http://creativecommons.org/licenses/by/4.0/" TargetMode="External"/><Relationship Id="rId46" Type="http://schemas.openxmlformats.org/officeDocument/2006/relationships/header" Target="header6.xml"/><Relationship Id="rId59" Type="http://schemas.openxmlformats.org/officeDocument/2006/relationships/hyperlink" Target="https://aiatsis.gov.au/explore/map-indigenous-australia" TargetMode="External"/><Relationship Id="rId67" Type="http://schemas.openxmlformats.org/officeDocument/2006/relationships/hyperlink" Target="https://www.notpla.com/technology-2/" TargetMode="External"/><Relationship Id="rId20" Type="http://schemas.openxmlformats.org/officeDocument/2006/relationships/image" Target="media/image8.jpeg"/><Relationship Id="rId41" Type="http://schemas.openxmlformats.org/officeDocument/2006/relationships/hyperlink" Target="http://www.delwp.vic.gov.au" TargetMode="External"/><Relationship Id="rId54" Type="http://schemas.openxmlformats.org/officeDocument/2006/relationships/hyperlink" Target="https://youtu.be/nW3rlgbW4wQ" TargetMode="External"/><Relationship Id="rId62" Type="http://schemas.openxmlformats.org/officeDocument/2006/relationships/hyperlink" Target="https://portphillipmarinelife.net.au/search?searchType=Species&amp;sortType=HigherTaxonomy&amp;pagingSize=100000&amp;page=1&amp;fi=25" TargetMode="External"/><Relationship Id="rId70"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jpg"/><Relationship Id="rId1" Type="http://schemas.openxmlformats.org/officeDocument/2006/relationships/image" Target="media/image12.emf"/><Relationship Id="rId4" Type="http://schemas.openxmlformats.org/officeDocument/2006/relationships/image" Target="media/image15.emf"/></Relationships>
</file>

<file path=word/_rels/footer5.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A78A92C9D14BADAF43B82BCA6752FB"/>
        <w:category>
          <w:name w:val="General"/>
          <w:gallery w:val="placeholder"/>
        </w:category>
        <w:types>
          <w:type w:val="bbPlcHdr"/>
        </w:types>
        <w:behaviors>
          <w:behavior w:val="content"/>
        </w:behaviors>
        <w:guid w:val="{9D0EB128-C790-4563-AB01-B32F93B372E2}"/>
      </w:docPartPr>
      <w:docPartBody>
        <w:p w:rsidR="00AB2F17" w:rsidRDefault="00AB2F17">
          <w:pPr>
            <w:pStyle w:val="73A78A92C9D14BADAF43B82BCA6752FB"/>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F17"/>
    <w:rsid w:val="0009724E"/>
    <w:rsid w:val="000C04D2"/>
    <w:rsid w:val="00AB2F17"/>
    <w:rsid w:val="00F132C7"/>
    <w:rsid w:val="00F16E4C"/>
    <w:rsid w:val="00F32A18"/>
    <w:rsid w:val="00F343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73A78A92C9D14BADAF43B82BCA6752FB">
    <w:name w:val="73A78A92C9D14BADAF43B82BCA6752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2" ma:contentTypeDescription="All project related information. The library can be used to manage multiple projects." ma:contentTypeScope="" ma:versionID="cc9a55a5691e62820b6b45a2c884244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6074d45f587b9efd3478385d116b2e2c"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14</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DOCID706-1714886731-497</_dlc_DocId>
    <_dlc_DocIdUrl xmlns="a5f32de4-e402-4188-b034-e71ca7d22e54">
      <Url>https://delwpvicgovau.sharepoint.com/sites/ecm_706/_layouts/15/DocIdRedir.aspx?ID=DOCID706-1714886731-497</Url>
      <Description>DOCID706-1714886731-497</Description>
    </_dlc_DocIdUrl>
  </documentManagement>
</p:properties>
</file>

<file path=customXml/itemProps1.xml><?xml version="1.0" encoding="utf-8"?>
<ds:datastoreItem xmlns:ds="http://schemas.openxmlformats.org/officeDocument/2006/customXml" ds:itemID="{1055AF54-4502-4DDA-AB74-F099D9C87CE0}">
  <ds:schemaRefs>
    <ds:schemaRef ds:uri="http://schemas.microsoft.com/sharepoint/v3/contenttype/forms"/>
  </ds:schemaRefs>
</ds:datastoreItem>
</file>

<file path=customXml/itemProps2.xml><?xml version="1.0" encoding="utf-8"?>
<ds:datastoreItem xmlns:ds="http://schemas.openxmlformats.org/officeDocument/2006/customXml" ds:itemID="{6C2E4644-F98D-4240-A5AE-86FB20BE7CF9}"/>
</file>

<file path=customXml/itemProps3.xml><?xml version="1.0" encoding="utf-8"?>
<ds:datastoreItem xmlns:ds="http://schemas.openxmlformats.org/officeDocument/2006/customXml" ds:itemID="{0CA43657-BA7E-49A7-BD14-4437CEDB6828}">
  <ds:schemaRefs>
    <ds:schemaRef ds:uri="http://schemas.microsoft.com/sharepoint/events"/>
  </ds:schemaRefs>
</ds:datastoreItem>
</file>

<file path=customXml/itemProps4.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5.xml><?xml version="1.0" encoding="utf-8"?>
<ds:datastoreItem xmlns:ds="http://schemas.openxmlformats.org/officeDocument/2006/customXml" ds:itemID="{07553752-49B4-43F2-B459-B54D4F794866}">
  <ds:schemaRefs>
    <ds:schemaRef ds:uri="Microsoft.SharePoint.Taxonomy.ContentTypeSync"/>
  </ds:schemaRefs>
</ds:datastoreItem>
</file>

<file path=customXml/itemProps6.xml><?xml version="1.0" encoding="utf-8"?>
<ds:datastoreItem xmlns:ds="http://schemas.openxmlformats.org/officeDocument/2006/customXml" ds:itemID="{BA72FAB2-B38B-4F36-B7B4-11D9FFA1A15C}">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12</Pages>
  <Words>3371</Words>
  <Characters>19220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Seaweed Soloutions for Sustainable Futures</vt:lpstr>
    </vt:vector>
  </TitlesOfParts>
  <Company/>
  <LinksUpToDate>false</LinksUpToDate>
  <CharactersWithSpaces>22546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Seaweed Soloutions for Sustainable Futures</dc:title>
  <dc:subject/>
  <dc:creator>Madison Cassie (DELWP)</dc:creator>
  <cp:keywords/>
  <dc:description/>
  <cp:lastModifiedBy>Corinne Donohue (DEECA)</cp:lastModifiedBy>
  <cp:revision>23</cp:revision>
  <cp:lastPrinted>2023-04-27T03:34:00Z</cp:lastPrinted>
  <dcterms:created xsi:type="dcterms:W3CDTF">2022-06-14T05:40:00Z</dcterms:created>
  <dcterms:modified xsi:type="dcterms:W3CDTF">2023-05-05T04:37:00Z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Seaweed Soloutions for Sustainable Futures</vt:lpwstr>
  </property>
  <property fmtid="{D5CDD505-2E9C-101B-9397-08002B2CF9AE}" pid="3" name="xSubtitle">
    <vt:lpwstr>Teacher Guide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Seaweed Soloutions for Sustainable Futures</vt:lpwstr>
  </property>
  <property fmtid="{D5CDD505-2E9C-101B-9397-08002B2CF9AE}" pid="16" name="xFooterSubtitle">
    <vt:lpwstr>Teacher Guide</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9516d715-8a2b-475f-b19c-cff172c52e99</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2023-04-27T03:33:54Z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d39e90e4-15ff-4222-a6b9-6d5252d6cf96</vt:lpwstr>
  </property>
  <property fmtid="{D5CDD505-2E9C-101B-9397-08002B2CF9AE}" pid="32" name="MSIP_Label_4257e2ab-f512-40e2-9c9a-c64247360765_ContentBits">
    <vt:lpwstr>2</vt:lpwstr>
  </property>
</Properties>
</file>