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a14="http://schemas.microsoft.com/office/drawing/2010/main" xmlns:pic="http://schemas.openxmlformats.org/drawingml/2006/picture" mc:Ignorable="w14 w15 w16se w16cid w16 w16cex w16sdtdh w16sdtfl w16du wp14">
  <w:body>
    <w:p w:rsidR="005A2A5D" w:rsidP="002C296E" w:rsidRDefault="0039720E" w14:paraId="4A138FD0" w14:textId="42D9CBF3">
      <w:pPr>
        <w:pStyle w:val="BodyText"/>
      </w:pPr>
      <w:r>
        <w:rPr>
          <w:noProof/>
          <w:lang w:eastAsia="en-AU"/>
        </w:rPr>
        <mc:AlternateContent>
          <mc:Choice Requires="wps">
            <w:drawing>
              <wp:anchor distT="0" distB="0" distL="114300" distR="114300" simplePos="0" relativeHeight="251658242" behindDoc="0" locked="1" layoutInCell="1" allowOverlap="1" wp14:anchorId="0DE07305" wp14:editId="38720943">
                <wp:simplePos x="0" y="0"/>
                <wp:positionH relativeFrom="page">
                  <wp:posOffset>2451735</wp:posOffset>
                </wp:positionH>
                <wp:positionV relativeFrom="page">
                  <wp:posOffset>1620520</wp:posOffset>
                </wp:positionV>
                <wp:extent cx="7880400" cy="3168000"/>
                <wp:effectExtent l="0" t="0" r="0" b="0"/>
                <wp:wrapNone/>
                <wp:docPr id="37" name="LandscapeOverlay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xmlns:arto="http://schemas.microsoft.com/office/word/2006/arto">
            <w:pict w14:anchorId="417C57D6">
              <v:shape id="LandscapeOverlayRight" style="position:absolute;margin-left:193.05pt;margin-top:127.6pt;width:620.5pt;height:249.45pt;z-index:25165824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2410,4989" o:spid="_x0000_s1026" fillcolor="#00b2a9 [3202]" stroked="f" path="m,4989l2359,,12410,r,4989l,498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" w14:anchorId="7CE4B487">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8" behindDoc="0" locked="1" layoutInCell="1" allowOverlap="1" wp14:anchorId="5487686B" wp14:editId="378C74D4">
                <wp:simplePos x="0" y="0"/>
                <wp:positionH relativeFrom="page">
                  <wp:posOffset>2451735</wp:posOffset>
                </wp:positionH>
                <wp:positionV relativeFrom="page">
                  <wp:posOffset>1620520</wp:posOffset>
                </wp:positionV>
                <wp:extent cx="7880400" cy="3168000"/>
                <wp:effectExtent l="0" t="0" r="0" b="0"/>
                <wp:wrapNone/>
                <wp:docPr id="35" name="LandscapePic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3">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xmlns:arto="http://schemas.microsoft.com/office/word/2006/arto">
            <w:pict w14:anchorId="4E6A5738">
              <v:shape id="LandscapePicRight" style="position:absolute;margin-left:193.05pt;margin-top:127.6pt;width:620.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2410,4989" o:spid="_x0000_s1026" stroked="f" path="m,4989l2359,,12410,r,4989l,4989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" w14:anchorId="3331E31B">
                <v:fill type="frame" o:title="" recolor="t" rotate="t" r:id="rId14"/>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7" behindDoc="0" locked="1" layoutInCell="1" allowOverlap="1" wp14:anchorId="2D8CCB4E" wp14:editId="226ABFC9">
                <wp:simplePos x="0" y="0"/>
                <wp:positionH relativeFrom="page">
                  <wp:posOffset>363855</wp:posOffset>
                </wp:positionH>
                <wp:positionV relativeFrom="page">
                  <wp:posOffset>1620520</wp:posOffset>
                </wp:positionV>
                <wp:extent cx="2080800" cy="3168000"/>
                <wp:effectExtent l="0" t="0" r="0" b="0"/>
                <wp:wrapNone/>
                <wp:docPr id="33" name="LandscapeOverlayLef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xmlns:arto="http://schemas.microsoft.com/office/word/2006/arto">
            <w:pict w14:anchorId="334F2F5B">
              <v:shape id="LandscapeOverlayLeft" style="position:absolute;margin-left:28.65pt;margin-top:127.6pt;width:163.85pt;height:249.4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3278,4989" o:spid="_x0000_s1026" fillcolor="#201547" stroked="f" path="m924,l,,,4989r3278,l92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" w14:anchorId="07350369">
                <v:fill opacity="19789f"/>
                <v:path arrowok="t" o:connecttype="custom" o:connectlocs="586534,0;0,0;0,3168000;2080800,3168000;586534,0" o:connectangles="0,0,0,0,0"/>
                <w10:wrap anchorx="page" anchory="page"/>
                <w10:anchorlock/>
              </v:shape>
            </w:pict>
          </mc:Fallback>
        </mc:AlternateContent>
      </w:r>
      <w:r w:rsidRPr="00812815" w:rsidR="001246C4">
        <w:rPr>
          <w:noProof/>
          <w:color w:val="00B2A9" w:themeColor="text2"/>
          <w:lang w:eastAsia="en-AU"/>
        </w:rPr>
        <mc:AlternateContent>
          <mc:Choice Requires="wps">
            <w:drawing>
              <wp:anchor distT="0" distB="0" distL="114300" distR="114300" simplePos="0" relativeHeight="251658256" behindDoc="0" locked="1" layoutInCell="1" allowOverlap="1" wp14:anchorId="41A4D7DD" wp14:editId="744C4288">
                <wp:simplePos x="0" y="0"/>
                <wp:positionH relativeFrom="page">
                  <wp:posOffset>3542030</wp:posOffset>
                </wp:positionH>
                <wp:positionV relativeFrom="page">
                  <wp:posOffset>2353945</wp:posOffset>
                </wp:positionV>
                <wp:extent cx="3657600" cy="4755600"/>
                <wp:effectExtent l="0" t="0" r="0" b="0"/>
                <wp:wrapNone/>
                <wp:docPr id="31" name="Multi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5">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xmlns:arto="http://schemas.microsoft.com/office/word/2006/arto">
            <w:pict w14:anchorId="5BA27AE1">
              <v:shape id="Multi2" style="position:absolute;margin-left:278.9pt;margin-top:185.35pt;width:4in;height:374.45pt;z-index:2516582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5762,7483" o:spid="_x0000_s1026" stroked="f" path="m3536,l,7483r5762,l5762,,3536,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" w14:anchorId="7B28F669">
                <v:fill type="frame" o:title="" recolor="t" rotate="t" r:id="rId16"/>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5" behindDoc="0" locked="1" layoutInCell="1" allowOverlap="1" wp14:anchorId="75C1ED04" wp14:editId="2CA1444F">
                <wp:simplePos x="0" y="0"/>
                <wp:positionH relativeFrom="page">
                  <wp:posOffset>363220</wp:posOffset>
                </wp:positionH>
                <wp:positionV relativeFrom="page">
                  <wp:posOffset>2353945</wp:posOffset>
                </wp:positionV>
                <wp:extent cx="3182400" cy="4755600"/>
                <wp:effectExtent l="0" t="0" r="0" b="0"/>
                <wp:wrapNone/>
                <wp:docPr id="15" name="Multi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xmlns:arto="http://schemas.microsoft.com/office/word/2006/arto">
            <w:pict w14:anchorId="170D447B">
              <v:shape id="Multi1" style="position:absolute;margin-left:28.6pt;margin-top:185.35pt;width:250.6pt;height:374.45pt;z-index:25165825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5941,8858" o:spid="_x0000_s1026" stroked="f" path="m1747,l,,,8858r5941,l1747,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" w14:anchorId="658D6EF7">
                <v:fill type="frame" o:title="" recolor="t" rotate="t" r:id="rId18"/>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7" behindDoc="0" locked="1" layoutInCell="1" allowOverlap="1" wp14:anchorId="660EBF8A" wp14:editId="37B34A44">
                <wp:simplePos x="0" y="0"/>
                <wp:positionH relativeFrom="page">
                  <wp:posOffset>363220</wp:posOffset>
                </wp:positionH>
                <wp:positionV relativeFrom="page">
                  <wp:posOffset>2353945</wp:posOffset>
                </wp:positionV>
                <wp:extent cx="3182400" cy="4755600"/>
                <wp:effectExtent l="0" t="0" r="0" b="6985"/>
                <wp:wrapNone/>
                <wp:docPr id="43" name="Overlay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xmlns:arto="http://schemas.microsoft.com/office/word/2006/arto">
            <w:pict w14:anchorId="1DAE2209">
              <v:shape id="OverlayLeft" style="position:absolute;margin-left:28.6pt;margin-top:185.35pt;width:250.6pt;height:374.4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5941,8858" o:spid="_x0000_s1026" fillcolor="#201547" stroked="f" path="m1747,l,,,8858r5941,l174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" w14:anchorId="00751378">
                <v:fill opacity="39321f"/>
                <v:path arrowok="t" o:connecttype="custom" o:connectlocs="935811,0;0,0;0,4755600;3182400,4755600;935811,0" o:connectangles="0,0,0,0,0"/>
                <w10:wrap anchorx="page" anchory="page"/>
                <w10:anchorlock/>
              </v:shape>
            </w:pict>
          </mc:Fallback>
        </mc:AlternateContent>
      </w:r>
      <w:r w:rsidRPr="00812815" w:rsidR="00CA2A66">
        <w:rPr>
          <w:noProof/>
          <w:color w:val="00B2A9" w:themeColor="text2"/>
          <w:lang w:eastAsia="en-AU"/>
        </w:rPr>
        <mc:AlternateContent>
          <mc:Choice Requires="wps">
            <w:drawing>
              <wp:anchor distT="0" distB="0" distL="114300" distR="114300" simplePos="0" relativeHeight="251658258" behindDoc="0" locked="1" layoutInCell="1" allowOverlap="1" wp14:anchorId="76713F15" wp14:editId="7434D323">
                <wp:simplePos x="0" y="0"/>
                <wp:positionH relativeFrom="page">
                  <wp:posOffset>3542030</wp:posOffset>
                </wp:positionH>
                <wp:positionV relativeFrom="page">
                  <wp:posOffset>2353945</wp:posOffset>
                </wp:positionV>
                <wp:extent cx="3657600" cy="4755600"/>
                <wp:effectExtent l="0" t="0" r="0" b="6985"/>
                <wp:wrapNone/>
                <wp:docPr id="16" name="Overlay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xmlns:arto="http://schemas.microsoft.com/office/word/2006/arto">
            <w:pict w14:anchorId="0EFB10A6">
              <v:shape id="OverlayRight" style="position:absolute;margin-left:278.9pt;margin-top:185.35pt;width:4in;height:374.4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5762,7483" o:spid="_x0000_s1026" fillcolor="#00b2a9 [3202]" stroked="f" path="m3536,l,7483r5762,l5762,,35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" w14:anchorId="7401BB88">
                <v:fill opacity="19789f"/>
                <v:path arrowok="t" o:connecttype="custom" o:connectlocs="2244581,0;0,4755600;3657600,4755600;3657600,0;2244581,0" o:connectangles="0,0,0,0,0"/>
                <w10:wrap anchorx="page" anchory="page"/>
                <w10:anchorlock/>
              </v:shape>
            </w:pict>
          </mc:Fallback>
        </mc:AlternateContent>
      </w:r>
      <w:r w:rsidRPr="00D55628" w:rsidR="001172B9">
        <w:rPr>
          <w:noProof/>
          <w:lang w:eastAsia="en-AU"/>
        </w:rPr>
        <mc:AlternateContent>
          <mc:Choice Requires="wps">
            <w:drawing>
              <wp:anchor distT="0" distB="0" distL="114300" distR="114300" simplePos="1" relativeHeight="251658250" behindDoc="0" locked="1" layoutInCell="1" allowOverlap="1" wp14:anchorId="6FCD925E" wp14:editId="2994EE03">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9"/>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xmlns:arto="http://schemas.microsoft.com/office/word/2006/arto">
            <w:pict w14:anchorId="46B7709D">
              <v:shape id="TriangleBottomACIMono" style="position:absolute;margin-left:278.9pt;margin-top:559.55pt;width:148.8pt;height:157.05pt;z-index:2516582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EzOjI0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sMQ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FHAAAAAFJnaHRsb25nAAABN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QEBAQEBAQEBAQEBAQEBAgICAgICAgICAgIDAwMDAwMDAwMDAQEB&#10;AQEBAQEBAQECAgECAgMDAwMDAwMDAwMDAwMDAwMDAwMDAwMDAwMDAwMDAwMDAwMDAwMDAwMDAwMD&#10;AwMDAwP/wAARCAFHATYDAREAAhEBAxEB/90ABAAn/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" w14:anchorId="701B3713">
                <v:fill type="frame" o:title="" recolor="t" rotate="t" r:id="rId20"/>
                <v:path arrowok="t" o:connecttype="custom" o:connectlocs="943378,1994400;0,0;1890000,0;943378,1994400" o:connectangles="0,0,0,0"/>
                <w10:wrap anchorx="page" anchory="page"/>
                <w10:anchorlock/>
              </v:shape>
            </w:pict>
          </mc:Fallback>
        </mc:AlternateContent>
      </w:r>
      <w:r w:rsidRPr="00D55628" w:rsidR="005B4E3F">
        <w:rPr>
          <w:noProof/>
          <w:lang w:eastAsia="en-AU"/>
        </w:rPr>
        <mc:AlternateContent>
          <mc:Choice Requires="wps">
            <w:drawing>
              <wp:anchor distT="0" distB="0" distL="114300" distR="114300" simplePos="1" relativeHeight="251658251" behindDoc="0" locked="1" layoutInCell="1" allowOverlap="1" wp14:anchorId="74B76AD1" wp14:editId="517BAC26">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1">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xmlns:arto="http://schemas.microsoft.com/office/word/2006/arto">
            <w:pict w14:anchorId="4F143748">
              <v:shape id="TriangleBottomSolar" style="position:absolute;margin-left:278.9pt;margin-top:559.55pt;width:148.8pt;height:157.05pt;z-index:2516582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TQWRvYmUAZIAA&#10;AAABBQACSUT/2wCEAAICAgICAgICAgIDAgICAwQDAwMDBAUEBAQEBAUFBQUFBQUFBQUHCAgIBwUJ&#10;CgoKCgkMDAwMDAwMDAwMDAwMDAwBAwICAwMDBwUFBw0LCQsNDw0NDQ0PDwwMDAwMDw8MDAwMDAwP&#10;DA4ODg4ODBEREREREREREREREREREREREREREf/AABEIAdwBwgMBEQACEQEDEQH/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" w14:anchorId="2903BDDB">
                <v:fill type="frame" o:title="" recolor="t" rotate="t" r:id="rId22"/>
                <v:path arrowok="t" o:connecttype="custom" o:connectlocs="943378,1994400;0,0;1890000,0;943378,1994400" o:connectangles="0,0,0,0"/>
                <w10:wrap anchorx="page" anchory="page"/>
                <w10:anchorlock/>
              </v:shape>
            </w:pict>
          </mc:Fallback>
        </mc:AlternateContent>
      </w:r>
      <w:r w:rsidRPr="00D55628" w:rsidR="001172B9">
        <w:rPr>
          <w:noProof/>
          <w:lang w:eastAsia="en-AU"/>
        </w:rPr>
        <mc:AlternateContent>
          <mc:Choice Requires="wps">
            <w:drawing>
              <wp:anchor distT="0" distB="0" distL="114300" distR="114300" simplePos="0" relativeHeight="251658254" behindDoc="0" locked="1" layoutInCell="1" allowOverlap="1" wp14:anchorId="328A5D14" wp14:editId="357314ED">
                <wp:simplePos x="0" y="0"/>
                <wp:positionH relativeFrom="page">
                  <wp:posOffset>3542030</wp:posOffset>
                </wp:positionH>
                <wp:positionV relativeFrom="page">
                  <wp:posOffset>7106285</wp:posOffset>
                </wp:positionV>
                <wp:extent cx="1890000" cy="1994400"/>
                <wp:effectExtent l="0" t="0" r="0" b="6350"/>
                <wp:wrapNone/>
                <wp:docPr id="39" name="TriangleBottomACI" descr="DELWP Pupangarli Marnmarnepu Artwor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3"/>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xmlns:arto="http://schemas.microsoft.com/office/word/2006/arto">
            <w:pict w14:anchorId="40EF2BEB">
              <v:shape id="TriangleBottomACI" style="position:absolute;margin-left:278.9pt;margin-top:559.55pt;width:148.8pt;height:157.0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DELWP Pupangarli Marnmarnepu Artwork"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A5OjQx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0Ow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SwAAAAYAAAAAAAAAAAAAAUcAAAE2AAAACwBBAEMA&#10;SQAgAGEAcgB0AHcAbwByAGs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wQAAAAAQAAAJgAAACgAAAByAABHQAAADv0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CAgICAgICAgICAwICAgMEAwICAwQFBAQEBAQF&#10;BgUFBQUFBQYGBwcIBwcGCQkKCgkJDAwMDAwMDAwMDAwMDAwMAQMDAwUEBQkGBgkNCgkKDQ8ODg4O&#10;Dw8MDAwMDA8PDAwMDAwMDwwMDAwMDAwMDAwMDAwMDAwMDAwMDAwMDAwMDAz/wAARCAFHATYDAREA&#10;AhEBAxEB/90ABAAn/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" w14:anchorId="18336C25">
                <v:fill type="frame" o:title="DELWP Pupangarli Marnmarnepu Artwork" recolor="t" rotate="t" r:id="rId24"/>
                <v:path arrowok="t" o:connecttype="custom" o:connectlocs="943378,1994400;0,0;1890000,0;943378,1994400" o:connectangles="0,0,0,0"/>
                <w10:wrap anchorx="page" anchory="page"/>
                <w10:anchorlock/>
              </v:shape>
            </w:pict>
          </mc:Fallback>
        </mc:AlternateContent>
      </w:r>
      <w:r w:rsidRPr="00D55628" w:rsidR="009D0AFD">
        <w:rPr>
          <w:noProof/>
          <w:lang w:eastAsia="en-AU"/>
        </w:rPr>
        <mc:AlternateContent>
          <mc:Choice Requires="wps">
            <w:drawing>
              <wp:anchor distT="0" distB="0" distL="114300" distR="114300" simplePos="1" relativeHeight="251658246" behindDoc="0" locked="1" layoutInCell="1" allowOverlap="1" wp14:anchorId="7F15FCDA" wp14:editId="57EC366E">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xmlns:arto="http://schemas.microsoft.com/office/word/2006/arto">
            <w:pict w14:anchorId="12B3DEC6">
              <v:shape id="TriangleBottom" style="position:absolute;margin-left:278.9pt;margin-top:559.55pt;width:148.8pt;height:157.05pt;z-index:25165824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3496,3697" o:spid="_x0000_s1026" fillcolor="#a6a1b5 [3209]"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" w14:anchorId="69BA78BD">
                <v:path arrowok="t" o:connecttype="custom" o:connectlocs="943378,1994400;0,0;1890000,0;943378,1994400" o:connectangles="0,0,0,0"/>
                <w10:wrap anchorx="page" anchory="page"/>
                <w10:anchorlock/>
              </v:shape>
            </w:pict>
          </mc:Fallback>
        </mc:AlternateContent>
      </w:r>
      <w:r w:rsidRPr="00D55628" w:rsidR="009D0AFD">
        <w:rPr>
          <w:noProof/>
          <w:lang w:eastAsia="en-AU"/>
        </w:rPr>
        <mc:AlternateContent>
          <mc:Choice Requires="wps">
            <w:drawing>
              <wp:anchor distT="0" distB="0" distL="114300" distR="114300" simplePos="0" relativeHeight="251658245" behindDoc="0" locked="1" layoutInCell="1" allowOverlap="1" wp14:anchorId="4994FF11" wp14:editId="459FFA06">
                <wp:simplePos x="0" y="0"/>
                <wp:positionH relativeFrom="page">
                  <wp:posOffset>359410</wp:posOffset>
                </wp:positionH>
                <wp:positionV relativeFrom="page">
                  <wp:posOffset>359410</wp:posOffset>
                </wp:positionV>
                <wp:extent cx="1890000" cy="1994400"/>
                <wp:effectExtent l="0" t="0" r="0" b="6350"/>
                <wp:wrapNone/>
                <wp:docPr id="11" name="TriangleTop">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xmlns:arto="http://schemas.microsoft.com/office/word/2006/arto">
            <w:pict w14:anchorId="606367DC">
              <v:shape id="TriangleTop" style="position:absolute;margin-left:28.3pt;margin-top:28.3pt;width:148.8pt;height:157.0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3496,3697" o:spid="_x0000_s1026" fillcolor="#797391 [3207]"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" w14:anchorId="7AD54CD4">
                <v:path arrowok="t" o:connecttype="custom" o:connectlocs="943378,1994400;0,0;1890000,0;943378,1994400" o:connectangles="0,0,0,0"/>
                <w10:wrap anchorx="page" anchory="page"/>
                <w10:anchorlock/>
              </v:shape>
            </w:pict>
          </mc:Fallback>
        </mc:AlternateContent>
      </w:r>
      <w:r w:rsidRPr="00D55628" w:rsidR="00330302">
        <w:rPr>
          <w:noProof/>
          <w:lang w:eastAsia="en-AU"/>
        </w:rPr>
        <mc:AlternateContent>
          <mc:Choice Requires="wps">
            <w:drawing>
              <wp:anchor distT="0" distB="0" distL="114300" distR="114300" simplePos="0" relativeHeight="251658244" behindDoc="0" locked="1" layoutInCell="1" allowOverlap="1" wp14:anchorId="40CF0734" wp14:editId="61541F8B">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9F69FA" w:rsidR="008D4D17" w:rsidP="00606CDD" w:rsidRDefault="008D4D17" w14:paraId="0E820F6D" w14:textId="77777777">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42463C5">
              <v:shapetype id="_x0000_t202" coordsize="21600,21600" o:spt="202" path="m,l,21600r21600,l21600,xe" w14:anchorId="40CF0734">
                <v:stroke joinstyle="miter"/>
                <v:path gradientshapeok="t" o:connecttype="rect"/>
              </v:shapetype>
              <v:shape id="WebAddress" style="position:absolute;margin-left:0;margin-top:0;width:303pt;height:56.7pt;z-index:251658244;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">
                <v:textbox inset="20mm">
                  <w:txbxContent>
                    <w:p w:rsidRPr="009F69FA" w:rsidR="008D4D17" w:rsidP="00606CDD" w:rsidRDefault="008D4D17" w14:paraId="0121BB91" w14:textId="77777777">
                      <w:pPr>
                        <w:pStyle w:val="xWebCoverPage"/>
                      </w:pPr>
                      <w:r w:rsidRPr="009F69FA">
                        <w:t>de</w:t>
                      </w:r>
                      <w:r>
                        <w:t>lw</w:t>
                      </w:r>
                      <w:r w:rsidRPr="009F69FA">
                        <w:t>p.vic.gov.au</w:t>
                      </w:r>
                    </w:p>
                  </w:txbxContent>
                </v:textbox>
                <w10:wrap anchorx="page" anchory="page"/>
                <w10:anchorlock/>
              </v:shape>
            </w:pict>
          </mc:Fallback>
        </mc:AlternateContent>
      </w:r>
      <w:r w:rsidRPr="00D55628" w:rsidR="003D5476">
        <w:rPr>
          <w:noProof/>
          <w:lang w:eastAsia="en-AU"/>
        </w:rPr>
        <mc:AlternateContent>
          <mc:Choice Requires="wps">
            <w:drawing>
              <wp:anchor distT="0" distB="0" distL="114300" distR="114300" simplePos="0" relativeHeight="251658240" behindDoc="1" locked="1" layoutInCell="1" allowOverlap="1" wp14:anchorId="734B0689" wp14:editId="2046BD51">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271B90" w:rsidR="008D4D17" w:rsidP="00A653F3" w:rsidRDefault="007B4C8E" w14:paraId="618C8F42" w14:textId="77777777">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E42709E">
              <v:shape id="CoverStatus" style="position:absolute;margin-left:0;margin-top:674.6pt;width:437.4pt;height:29.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alt="Title: Watermark Document Status"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" w14:anchorId="734B0689">
                <v:textbox inset="20mm,0,1mm,0">
                  <w:txbxContent>
                    <w:p w:rsidRPr="00271B90" w:rsidR="008D4D17" w:rsidP="00A653F3" w:rsidRDefault="007B4C8E" w14:paraId="270676B1" w14:textId="77777777">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Pr="00D55628" w:rsidR="003A2D2C">
        <w:rPr>
          <w:noProof/>
          <w:lang w:eastAsia="en-AU"/>
        </w:rPr>
        <mc:AlternateContent>
          <mc:Choice Requires="wps">
            <w:drawing>
              <wp:anchor distT="0" distB="0" distL="114300" distR="114300" simplePos="0" relativeHeight="251658252" behindDoc="0" locked="1" layoutInCell="1" allowOverlap="1" wp14:anchorId="54D99687" wp14:editId="1AF6A888">
                <wp:simplePos x="0" y="0"/>
                <wp:positionH relativeFrom="page">
                  <wp:posOffset>359410</wp:posOffset>
                </wp:positionH>
                <wp:positionV relativeFrom="page">
                  <wp:posOffset>9100185</wp:posOffset>
                </wp:positionV>
                <wp:extent cx="6840001" cy="432000"/>
                <wp:effectExtent l="0" t="0" r="0" b="6350"/>
                <wp:wrapNone/>
                <wp:docPr id="19" name="CoverProjectBa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455A7E" w:rsidR="008D4D17" w:rsidP="00455A7E" w:rsidRDefault="00566193" w14:paraId="6254BD9C" w14:textId="1AAA4F75">
                            <w:pPr>
                              <w:pStyle w:val="TitleBarText"/>
                            </w:pPr>
                            <w:r>
                              <w:t>Coastcare Victoria School Kit</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38AEE23">
              <v:shape id="CoverProjectBar" style="position:absolute;margin-left:28.3pt;margin-top:716.55pt;width:538.6pt;height:34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o:spid="_x0000_s1028" fillcolor="#201547"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" w14:anchorId="54D99687">
                <v:textbox inset="10mm,0,10mm,0">
                  <w:txbxContent>
                    <w:p w:rsidRPr="00455A7E" w:rsidR="008D4D17" w:rsidP="00455A7E" w:rsidRDefault="00566193" w14:paraId="450D72DA" w14:textId="1AAA4F75">
                      <w:pPr>
                        <w:pStyle w:val="TitleBarText"/>
                      </w:pPr>
                      <w:r>
                        <w:t>Coastcare Victoria School Kit</w:t>
                      </w:r>
                    </w:p>
                  </w:txbxContent>
                </v:textbox>
                <w10:wrap anchorx="page" anchory="page"/>
                <w10:anchorlock/>
              </v:shape>
            </w:pict>
          </mc:Fallback>
        </mc:AlternateContent>
      </w:r>
      <w:r w:rsidRPr="00D55628" w:rsidR="007A2C14">
        <w:rPr>
          <w:noProof/>
          <w:lang w:eastAsia="en-AU"/>
        </w:rPr>
        <mc:AlternateContent>
          <mc:Choice Requires="wps">
            <w:drawing>
              <wp:anchor distT="0" distB="0" distL="114300" distR="114300" simplePos="0" relativeHeight="251658249" behindDoc="1" locked="1" layoutInCell="1" allowOverlap="1" wp14:anchorId="0F716F3A" wp14:editId="0DC4D05A">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5">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xmlns:arto="http://schemas.microsoft.com/office/word/2006/arto">
            <w:pict w14:anchorId="52B4B189">
              <v:rect id="LandscapePicSingle" style="position:absolute;margin-left:28.35pt;margin-top:127.6pt;width:785.2pt;height:249.45pt;z-index:-25165823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Cover Image - Description: Cover Image" o:spid="_x0000_s1026" stroked="f" strokeweight="2pt" w14:anchorId="6FB7DB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">
                <v:fill type="frame" o:title="Cover Image" recolor="t" rotate="t" r:id="rId26"/>
                <w10:wrap anchorx="page" anchory="page"/>
                <w10:anchorlock/>
              </v:rect>
            </w:pict>
          </mc:Fallback>
        </mc:AlternateContent>
      </w:r>
      <w:r w:rsidRPr="00D55628" w:rsidR="00A56B1E">
        <w:rPr>
          <w:noProof/>
          <w:lang w:eastAsia="en-AU"/>
        </w:rPr>
        <mc:AlternateContent>
          <mc:Choice Requires="wps">
            <w:drawing>
              <wp:anchor distT="0" distB="0" distL="114300" distR="114300" simplePos="0" relativeHeight="251658253" behindDoc="0" locked="1" layoutInCell="1" allowOverlap="1" wp14:anchorId="5279BCB9" wp14:editId="61D61E33">
                <wp:simplePos x="0" y="0"/>
                <wp:positionH relativeFrom="page">
                  <wp:posOffset>360045</wp:posOffset>
                </wp:positionH>
                <wp:positionV relativeFrom="page">
                  <wp:posOffset>2353945</wp:posOffset>
                </wp:positionV>
                <wp:extent cx="6840001" cy="4752000"/>
                <wp:effectExtent l="0" t="0" r="0" b="0"/>
                <wp:wrapNone/>
                <wp:docPr id="3" name="PicSingle" descr="Dr Prue Francis holding a piece of seaweed on Queenscliff Beach"/>
                <wp:cNvGraphicFramePr/>
                <a:graphic xmlns:a="http://schemas.openxmlformats.org/drawingml/2006/main">
                  <a:graphicData uri="http://schemas.microsoft.com/office/word/2010/wordprocessingShape">
                    <wps:wsp>
                      <wps:cNvSpPr/>
                      <wps:spPr>
                        <a:xfrm>
                          <a:off x="0" y="0"/>
                          <a:ext cx="6840001" cy="4752000"/>
                        </a:xfrm>
                        <a:prstGeom prst="rect">
                          <a:avLst/>
                        </a:prstGeom>
                        <a:blipFill>
                          <a:blip r:embed="rId27" cstate="print">
                            <a:extLst>
                              <a:ext uri="{28A0092B-C50C-407E-A947-70E740481C1C}">
                                <a14:useLocalDpi xmlns:a14="http://schemas.microsoft.com/office/drawing/2010/main" val="0"/>
                              </a:ext>
                            </a:extLst>
                          </a:blip>
                          <a:srcRect/>
                          <a:stretch>
                            <a:fillRect l="-5710" t="80" r="-19070" b="-8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xmlns:arto="http://schemas.microsoft.com/office/word/2006/arto">
            <w:pict w14:anchorId="3221F912">
              <v:rect id="PicSingle" style="position:absolute;margin-left:28.35pt;margin-top:185.35pt;width:538.6pt;height:374.1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Dr Prue Francis holding a piece of seaweed on Queenscliff Beach" o:spid="_x0000_s1026" stroked="f" strokeweight="2pt" w14:anchorId="2B878B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">
                <v:fill type="frame" o:title="Dr Prue Francis holding a piece of seaweed on Queenscliff Beach" recolor="t" rotate="t" r:id="rId28"/>
                <w10:wrap anchorx="page" anchory="page"/>
                <w10:anchorlock/>
              </v:rect>
            </w:pict>
          </mc:Fallback>
        </mc:AlternateContent>
      </w:r>
      <w:r w:rsidRPr="00D55628" w:rsidR="005A2A5D">
        <w:rPr>
          <w:noProof/>
          <w:lang w:eastAsia="en-AU"/>
        </w:rPr>
        <mc:AlternateContent>
          <mc:Choice Requires="wps">
            <w:drawing>
              <wp:anchor distT="0" distB="0" distL="114300" distR="114300" simplePos="0" relativeHeight="251658243" behindDoc="1" locked="1" layoutInCell="1" allowOverlap="1" wp14:anchorId="6679E473" wp14:editId="44A68EC2">
                <wp:simplePos x="0" y="0"/>
                <wp:positionH relativeFrom="page">
                  <wp:posOffset>360045</wp:posOffset>
                </wp:positionH>
                <wp:positionV relativeFrom="page">
                  <wp:posOffset>360045</wp:posOffset>
                </wp:positionV>
                <wp:extent cx="6840001" cy="8744400"/>
                <wp:effectExtent l="0" t="0" r="0" b="0"/>
                <wp:wrapNone/>
                <wp:docPr id="4" name="Cover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xmlns:arto="http://schemas.microsoft.com/office/word/2006/arto">
            <w:pict w14:anchorId="6D96E27C">
              <v:rect id="CoverRectangle" style="position:absolute;margin-left:28.35pt;margin-top:28.35pt;width:538.6pt;height:688.5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o:spid="_x0000_s1026" fillcolor="#00b2a9 [3204]" stroked="f" strokeweight="2pt" w14:anchorId="245C6B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">
                <w10:wrap anchorx="page" anchory="page"/>
                <w10:anchorlock/>
              </v:rect>
            </w:pict>
          </mc:Fallback>
        </mc:AlternateContent>
      </w:r>
    </w:p>
    <w:p w:rsidR="00D73B6C" w:rsidRDefault="00D73B6C" w14:paraId="6B8108A9" w14:textId="77777777"/>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rsidTr="00566193" w14:paraId="3D8D84C0" w14:textId="77777777">
        <w:trPr>
          <w:trHeight w:val="2948" w:hRule="exact"/>
        </w:trPr>
        <w:tc>
          <w:tcPr>
            <w:tcW w:w="7370" w:type="dxa"/>
            <w:vAlign w:val="center"/>
          </w:tcPr>
          <w:sdt>
            <w:sdtPr>
              <w:rPr>
                <w:b w:val="0"/>
                <w:iCs/>
                <w:spacing w:val="0"/>
                <w:sz w:val="32"/>
                <w:szCs w:val="24"/>
              </w:rPr>
              <w:alias w:val="CoverTitle"/>
              <w:tag w:val="CoverTitle"/>
              <w:id w:val="360867710"/>
              <w:lock w:val="sdtContentLocked"/>
              <w:placeholder>
                <w:docPart w:val="73A78A92C9D14BADAF43B82BCA6752FB"/>
              </w:placeholder>
            </w:sdtPr>
            <w:sdtContent>
              <w:p w:rsidR="00566193" w:rsidP="00566193" w:rsidRDefault="00566193" w14:paraId="50361D07" w14:textId="77777777">
                <w:pPr>
                  <w:pStyle w:val="Title"/>
                </w:pPr>
                <w:r>
                  <w:t>Seaweed Soloutions for Sustainable Futures</w:t>
                </w:r>
              </w:p>
              <w:p w:rsidR="00566193" w:rsidP="00566193" w:rsidRDefault="00566193" w14:paraId="47046318" w14:textId="77777777">
                <w:pPr>
                  <w:pStyle w:val="Subtitle"/>
                </w:pPr>
                <w:bookmarkStart w:name="myBookmark" w:id="0"/>
                <w:r>
                  <w:t>Teacher Guide</w:t>
                </w:r>
                <w:bookmarkEnd w:id="0"/>
              </w:p>
              <w:p w:rsidRPr="00CB1FB7" w:rsidR="00512DFB" w:rsidP="00CD4964" w:rsidRDefault="00000000" w14:paraId="0E5A697C" w14:textId="77777777">
                <w:pPr>
                  <w:pStyle w:val="Subtitle"/>
                </w:pPr>
              </w:p>
            </w:sdtContent>
          </w:sdt>
        </w:tc>
      </w:tr>
    </w:tbl>
    <w:p w:rsidR="00D73B6C" w:rsidRDefault="00D73B6C" w14:paraId="792A9742" w14:textId="77777777"/>
    <w:p w:rsidRPr="00D55628" w:rsidR="00D73B6C" w:rsidRDefault="00D73B6C" w14:paraId="71F9B330" w14:textId="42C7794F"/>
    <w:p w:rsidRPr="00D55628" w:rsidR="00D73B6C" w:rsidRDefault="00D73B6C" w14:paraId="135C2E27" w14:textId="77777777">
      <w:pPr>
        <w:sectPr w:rsidRPr="00D55628" w:rsidR="00D73B6C" w:rsidSect="00566193">
          <w:headerReference w:type="default" r:id="rId29"/>
          <w:footerReference w:type="even" r:id="rId30"/>
          <w:footerReference w:type="default" r:id="rId31"/>
          <w:footerReference w:type="first" r:id="rId32"/>
          <w:pgSz w:w="11907" w:h="16840" w:orient="portrait" w:code="9"/>
          <w:pgMar w:top="2268" w:right="1134" w:bottom="1134" w:left="1134" w:header="284" w:footer="284" w:gutter="0"/>
          <w:cols w:space="708"/>
          <w:titlePg/>
          <w:docGrid w:linePitch="360"/>
        </w:sectPr>
      </w:pPr>
    </w:p>
    <w:p w:rsidRPr="006D0741" w:rsidR="003C4209" w:rsidP="006D0741" w:rsidRDefault="006D0741" w14:paraId="52634F6E" w14:textId="77777777">
      <w:pPr>
        <w:rPr>
          <w:sz w:val="12"/>
          <w:szCs w:val="12"/>
        </w:rPr>
      </w:pPr>
      <w:r w:rsidRPr="006D0741">
        <w:rPr>
          <w:sz w:val="12"/>
          <w:szCs w:val="12"/>
        </w:rPr>
        <w:t xml:space="preserve">  </w:t>
      </w:r>
    </w:p>
    <w:p w:rsidRPr="00D55628" w:rsidR="004561E6" w:rsidP="006D0741" w:rsidRDefault="00AB780B" w14:paraId="46EB10D1" w14:textId="77777777">
      <w:pPr>
        <w:pStyle w:val="SmallHeading"/>
        <w:spacing w:before="0"/>
      </w:pPr>
      <w:r w:rsidRPr="00D55628">
        <w:rPr>
          <w:noProof/>
        </w:rPr>
        <mc:AlternateContent>
          <mc:Choice Requires="wps">
            <w:drawing>
              <wp:anchor distT="0" distB="0" distL="114300" distR="114300" simplePos="0" relativeHeight="251658241" behindDoc="0" locked="0" layoutInCell="1" allowOverlap="1" wp14:anchorId="6EFEE561" wp14:editId="43B2BC50">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Pr="00AB780B" w:rsidR="008D4D17" w:rsidTr="00DC7231" w14:paraId="5D319B0E" w14:textId="77777777">
                              <w:trPr>
                                <w:trHeight w:val="1247" w:hRule="exact"/>
                                <w:tblCellSpacing w:w="71" w:type="dxa"/>
                              </w:trPr>
                              <w:tc>
                                <w:tcPr>
                                  <w:tcW w:w="1601" w:type="dxa"/>
                                  <w:vAlign w:val="center"/>
                                </w:tcPr>
                                <w:p w:rsidRPr="00D55628" w:rsidR="008D4D17" w:rsidP="00D55628" w:rsidRDefault="008D4D17" w14:paraId="1D63E980" w14:textId="77777777">
                                  <w:r w:rsidRPr="00D55628">
                                    <w:rPr>
                                      <w:noProof/>
                                    </w:rPr>
                                    <w:drawing>
                                      <wp:inline distT="0" distB="0" distL="0" distR="0" wp14:anchorId="28C57528" wp14:editId="14C47697">
                                        <wp:extent cx="1016635" cy="520065"/>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rsidRPr="00D55628" w:rsidR="008D4D17" w:rsidP="00D55628" w:rsidRDefault="008D4D17" w14:paraId="1D018BA0" w14:textId="77777777">
                                  <w:r w:rsidRPr="00D55628">
                                    <w:rPr>
                                      <w:noProof/>
                                    </w:rPr>
                                    <w:drawing>
                                      <wp:inline distT="0" distB="0" distL="0" distR="0" wp14:anchorId="4F4E4723" wp14:editId="50063960">
                                        <wp:extent cx="1016635" cy="520065"/>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rsidRPr="00D55628" w:rsidR="008D4D17" w:rsidP="00D55628" w:rsidRDefault="008D4D17" w14:paraId="5F562E79" w14:textId="77777777">
                                  <w:r w:rsidRPr="00D55628">
                                    <w:rPr>
                                      <w:noProof/>
                                    </w:rPr>
                                    <w:drawing>
                                      <wp:inline distT="0" distB="0" distL="0" distR="0" wp14:anchorId="274B1A17" wp14:editId="19D3EC66">
                                        <wp:extent cx="1016635" cy="520065"/>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rsidRPr="00D55628" w:rsidR="008D4D17" w:rsidP="00D55628" w:rsidRDefault="008D4D17" w14:paraId="0841BE63" w14:textId="77777777">
                                  <w:r w:rsidRPr="00D55628">
                                    <w:rPr>
                                      <w:noProof/>
                                    </w:rPr>
                                    <w:drawing>
                                      <wp:inline distT="0" distB="0" distL="0" distR="0" wp14:anchorId="0891CDF8" wp14:editId="7220B455">
                                        <wp:extent cx="1016635" cy="520065"/>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rsidRPr="00D55628" w:rsidR="008D4D17" w:rsidP="00D55628" w:rsidRDefault="008D4D17" w14:paraId="53163FAD" w14:textId="77777777">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w14:anchorId="28B7851D">
              <v:shape id="InsideCoverCoBrand" style="position:absolute;margin-left:0;margin-top:0;width:595.5pt;height:126.75pt;z-index:251658241;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alt="Title: Co-Branding Logos"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" w14:anchorId="6EFEE561">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Pr="00AB780B" w:rsidR="008D4D17" w:rsidTr="00DC7231" w14:paraId="672A6659" w14:textId="77777777">
                        <w:trPr>
                          <w:trHeight w:val="1247" w:hRule="exact"/>
                          <w:tblCellSpacing w:w="71" w:type="dxa"/>
                        </w:trPr>
                        <w:tc>
                          <w:tcPr>
                            <w:tcW w:w="1601" w:type="dxa"/>
                            <w:vAlign w:val="center"/>
                          </w:tcPr>
                          <w:p w:rsidRPr="00D55628" w:rsidR="008D4D17" w:rsidP="00D55628" w:rsidRDefault="008D4D17" w14:paraId="0A37501D" w14:textId="77777777">
                            <w:r w:rsidRPr="00D55628">
                              <w:rPr>
                                <w:noProof/>
                              </w:rPr>
                              <w:drawing>
                                <wp:inline distT="0" distB="0" distL="0" distR="0" wp14:anchorId="43F2CBC9" wp14:editId="14C47697">
                                  <wp:extent cx="1016635" cy="520065"/>
                                  <wp:effectExtent l="0" t="0" r="0" b="0"/>
                                  <wp:docPr id="1024931105"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rsidRPr="00D55628" w:rsidR="008D4D17" w:rsidP="00D55628" w:rsidRDefault="008D4D17" w14:paraId="5DAB6C7B" w14:textId="77777777">
                            <w:r w:rsidRPr="00D55628">
                              <w:rPr>
                                <w:noProof/>
                              </w:rPr>
                              <w:drawing>
                                <wp:inline distT="0" distB="0" distL="0" distR="0" wp14:anchorId="013C4D73" wp14:editId="50063960">
                                  <wp:extent cx="1016635" cy="520065"/>
                                  <wp:effectExtent l="0" t="0" r="0" b="0"/>
                                  <wp:docPr id="1785947830"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rsidRPr="00D55628" w:rsidR="008D4D17" w:rsidP="00D55628" w:rsidRDefault="008D4D17" w14:paraId="02EB378F" w14:textId="77777777">
                            <w:r w:rsidRPr="00D55628">
                              <w:rPr>
                                <w:noProof/>
                              </w:rPr>
                              <w:drawing>
                                <wp:inline distT="0" distB="0" distL="0" distR="0" wp14:anchorId="7B38F5C4" wp14:editId="19D3EC66">
                                  <wp:extent cx="1016635" cy="520065"/>
                                  <wp:effectExtent l="0" t="0" r="0" b="0"/>
                                  <wp:docPr id="1177811067"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rsidRPr="00D55628" w:rsidR="008D4D17" w:rsidP="00D55628" w:rsidRDefault="008D4D17" w14:paraId="6A05A809" w14:textId="77777777">
                            <w:r w:rsidRPr="00D55628">
                              <w:rPr>
                                <w:noProof/>
                              </w:rPr>
                              <w:drawing>
                                <wp:inline distT="0" distB="0" distL="0" distR="0" wp14:anchorId="58C95AB0" wp14:editId="7220B455">
                                  <wp:extent cx="1016635" cy="520065"/>
                                  <wp:effectExtent l="0" t="0" r="0" b="0"/>
                                  <wp:docPr id="45112158"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rsidRPr="00D55628" w:rsidR="008D4D17" w:rsidP="00D55628" w:rsidRDefault="008D4D17" w14:paraId="5A39BBE3" w14:textId="77777777">
                      <w:pPr>
                        <w:pStyle w:val="xDisclaimerText"/>
                      </w:pPr>
                    </w:p>
                  </w:txbxContent>
                </v:textbox>
                <w10:wrap type="topAndBottom" anchorx="page" anchory="page"/>
              </v:shape>
            </w:pict>
          </mc:Fallback>
        </mc:AlternateContent>
      </w:r>
      <w:r w:rsidRPr="00D55628">
        <w:t>Acknowledgements</w:t>
      </w:r>
    </w:p>
    <w:p w:rsidRPr="00810C40" w:rsidR="00AB780B" w:rsidP="00810C40" w:rsidRDefault="00332E9F" w14:paraId="42F1044F" w14:textId="425AEF5E">
      <w:pPr>
        <w:pStyle w:val="SmallBodyText"/>
      </w:pPr>
      <w:bookmarkStart w:name="_Hlk111191982" w:id="1"/>
      <w:r>
        <w:t>Coastcare Victoria would like to acknowledge all our video presenters and individuals who reviewed or assisted with the creation of the Coastcare Victoria School Kit.</w:t>
      </w:r>
    </w:p>
    <w:bookmarkEnd w:id="1"/>
    <w:p w:rsidR="00AB780B" w:rsidP="00446920" w:rsidRDefault="00AB780B" w14:paraId="333F1122" w14:textId="77777777">
      <w:pPr>
        <w:pStyle w:val="SmallHeading"/>
      </w:pPr>
      <w:r>
        <w:t>Author</w:t>
      </w:r>
    </w:p>
    <w:p w:rsidR="00BF162E" w:rsidP="00446920" w:rsidRDefault="00826BE6" w14:paraId="1581154E" w14:textId="05C2B726">
      <w:pPr>
        <w:pStyle w:val="SmallBodyText"/>
      </w:pPr>
      <w:r>
        <w:t>Coastcare Victoria and Ocean Imaging</w:t>
      </w:r>
      <w:r w:rsidR="005E7F9C">
        <w:t>.</w:t>
      </w:r>
    </w:p>
    <w:p w:rsidR="00AB780B" w:rsidP="00446920" w:rsidRDefault="00AB780B" w14:paraId="701AC4CA" w14:textId="77777777">
      <w:pPr>
        <w:pStyle w:val="SmallHeading"/>
      </w:pPr>
      <w:r>
        <w:t>Photo credit</w:t>
      </w:r>
    </w:p>
    <w:p w:rsidR="00BF162E" w:rsidP="00446920" w:rsidRDefault="00826BE6" w14:paraId="4DFC6FFE" w14:textId="68C26C54">
      <w:pPr>
        <w:pStyle w:val="SmallBodyText"/>
      </w:pPr>
      <w:r>
        <w:t>Ocean Imaging</w:t>
      </w:r>
      <w:r w:rsidR="005E7F9C">
        <w:t>.</w:t>
      </w:r>
    </w:p>
    <w:tbl>
      <w:tblPr>
        <w:tblStyle w:val="TableAsPlaceholder"/>
        <w:tblpPr w:leftFromText="181" w:rightFromText="181" w:vertAnchor="page" w:horzAnchor="margin" w:tblpY="8124"/>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0669B1" w:rsidTr="4DF113E7" w14:paraId="040A5DE1" w14:textId="77777777">
        <w:tc>
          <w:tcPr>
            <w:tcW w:w="5000" w:type="pct"/>
            <w:shd w:val="clear" w:color="auto" w:fill="E5F7F6" w:themeFill="background2"/>
            <w:tcMar>
              <w:top w:w="0" w:type="dxa"/>
              <w:right w:w="0" w:type="dxa"/>
            </w:tcMar>
            <w:vAlign w:val="bottom"/>
          </w:tcPr>
          <w:p w:rsidRPr="00035BAD" w:rsidR="000669B1" w:rsidP="000669B1" w:rsidRDefault="000669B1" w14:paraId="51773203" w14:textId="77777777">
            <w:pPr>
              <w:pStyle w:val="xDisclaimertext6"/>
              <w:framePr w:hSpace="0" w:wrap="auto" w:hAnchor="text" w:yAlign="inline"/>
              <w:suppressOverlap w:val="0"/>
            </w:pPr>
            <w:bookmarkStart w:name="_AboriginalAcknowledgement" w:id="2"/>
            <w:bookmarkEnd w:id="2"/>
            <w:r w:rsidRPr="00035BAD">
              <w:rPr>
                <w:noProof/>
              </w:rPr>
              <w:drawing>
                <wp:anchor distT="0" distB="0" distL="114300" distR="114300" simplePos="0" relativeHeight="251658260" behindDoc="0" locked="1" layoutInCell="1" allowOverlap="1" wp14:anchorId="762A14F1" wp14:editId="4772565D">
                  <wp:simplePos x="0" y="0"/>
                  <wp:positionH relativeFrom="margin">
                    <wp:align>right</wp:align>
                  </wp:positionH>
                  <wp:positionV relativeFrom="margin">
                    <wp:align>bottom</wp:align>
                  </wp:positionV>
                  <wp:extent cx="2408129" cy="1603387"/>
                  <wp:effectExtent l="0" t="0" r="0" b="0"/>
                  <wp:wrapNone/>
                  <wp:docPr id="68" name="AboriginalAcknowledgement" descr="DELWP Pupangarli Marnmarnepu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boriginalAcknowledgement" descr="DELWP Pupangarli Marnmarnepu Artwork"/>
                          <pic:cNvPicPr/>
                        </pic:nvPicPr>
                        <pic:blipFill>
                          <a:blip r:embed="rId35">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rsidR="000669B1" w:rsidP="000669B1" w:rsidRDefault="000669B1" w14:paraId="64C685EA" w14:textId="77777777">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w:t>
            </w:r>
            <w:proofErr w:type="gramStart"/>
            <w:r>
              <w:t>knowledge</w:t>
            </w:r>
            <w:proofErr w:type="gramEnd"/>
            <w:r>
              <w:t xml:space="preserve"> and wisdom has ensured the continuation of culture and traditional practices. </w:t>
            </w:r>
          </w:p>
          <w:p w:rsidR="000669B1" w:rsidP="000669B1" w:rsidRDefault="000669B1" w14:paraId="2F0C4045" w14:textId="77777777">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0669B1" w:rsidTr="000669B1" w14:paraId="745B85D4" w14:textId="77777777">
        <w:tc>
          <w:tcPr>
            <w:tcW w:w="5000" w:type="pct"/>
            <w:tcMar>
              <w:top w:w="227" w:type="dxa"/>
            </w:tcMar>
            <w:vAlign w:val="bottom"/>
          </w:tcPr>
          <w:p w:rsidRPr="00D55628" w:rsidR="000669B1" w:rsidP="000669B1" w:rsidRDefault="000669B1" w14:paraId="1CC026CE" w14:textId="52562394">
            <w:pPr>
              <w:pStyle w:val="xDisclaimertext3"/>
            </w:pPr>
            <w:r>
              <w:t xml:space="preserve">© The State of Victoria Department of </w:t>
            </w:r>
            <w:r w:rsidR="00DA15A7">
              <w:t>Energy, Environment</w:t>
            </w:r>
            <w:r w:rsidR="2F0C31C2">
              <w:t>,</w:t>
            </w:r>
            <w:r w:rsidR="00DA15A7">
              <w:t xml:space="preserve"> and Climate Action</w:t>
            </w:r>
            <w:r>
              <w:t xml:space="preserve"> 202</w:t>
            </w:r>
            <w:r w:rsidR="0081672B">
              <w:t>6</w:t>
            </w:r>
          </w:p>
          <w:p w:rsidRPr="00D55628" w:rsidR="000669B1" w:rsidP="000669B1" w:rsidRDefault="000669B1" w14:paraId="129D6ACE" w14:textId="2066AB85">
            <w:pPr>
              <w:pStyle w:val="xDisclaimertext3"/>
            </w:pPr>
            <w:bookmarkStart w:name="_CreativeCommonsMarker" w:id="3"/>
            <w:bookmarkEnd w:id="3"/>
            <w:r w:rsidRPr="00D55628">
              <w:rPr>
                <w:noProof/>
              </w:rPr>
              <w:drawing>
                <wp:anchor distT="0" distB="0" distL="114300" distR="114300" simplePos="0" relativeHeight="251658259" behindDoc="0" locked="1" layoutInCell="1" allowOverlap="1" wp14:anchorId="08680E85" wp14:editId="1B01CAE7">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6">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w:t>
            </w:r>
            <w:r w:rsidR="009A571E">
              <w:t>Energy, Environment</w:t>
            </w:r>
            <w:r w:rsidR="4A14609B">
              <w:t>,</w:t>
            </w:r>
            <w:r w:rsidR="009A571E">
              <w:t xml:space="preserve"> and Climate Action</w:t>
            </w:r>
            <w:r>
              <w:t xml:space="preserve"> (D</w:t>
            </w:r>
            <w:r w:rsidR="009A571E">
              <w:t>EECA</w:t>
            </w:r>
            <w:r>
              <w:t xml:space="preserve">) logo. To view a copy of this licence, visit </w:t>
            </w:r>
            <w:hyperlink w:history="1" r:id="rId37">
              <w:r w:rsidRPr="00D55628">
                <w:t>http://creativecommons.org/licenses/by/4.0/</w:t>
              </w:r>
            </w:hyperlink>
            <w:r w:rsidRPr="00D55628">
              <w:t xml:space="preserve"> </w:t>
            </w:r>
          </w:p>
          <w:p w:rsidRPr="00D55628" w:rsidR="000669B1" w:rsidP="000669B1" w:rsidRDefault="000669B1" w14:paraId="162A798E" w14:textId="675DEB54">
            <w:pPr>
              <w:pStyle w:val="xDisclaimerText"/>
            </w:pPr>
            <w:r w:rsidRPr="0084503F">
              <w:t xml:space="preserve">ISBN </w:t>
            </w:r>
            <w:r w:rsidR="00625EAE">
              <w:t>978-1-76136-060-2</w:t>
            </w:r>
            <w:r w:rsidRPr="00D55628">
              <w:t xml:space="preserve"> (pdf</w:t>
            </w:r>
            <w:r w:rsidR="00625EAE">
              <w:t>/ online/ MS word</w:t>
            </w:r>
            <w:r w:rsidRPr="00D55628">
              <w:t>)</w:t>
            </w:r>
          </w:p>
          <w:p w:rsidRPr="00D55628" w:rsidR="000669B1" w:rsidP="000669B1" w:rsidRDefault="000669B1" w14:paraId="7685E7AB" w14:textId="77777777">
            <w:pPr>
              <w:pStyle w:val="xDisclaimerHeading"/>
            </w:pPr>
            <w:r>
              <w:t>Disclaimer</w:t>
            </w:r>
          </w:p>
          <w:p w:rsidR="000669B1" w:rsidP="000669B1" w:rsidRDefault="000669B1" w14:paraId="7522B3FD" w14:textId="77777777">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 </w:t>
            </w:r>
          </w:p>
          <w:p w:rsidR="002C4DB8" w:rsidP="000669B1" w:rsidRDefault="002C4DB8" w14:paraId="2E97D886" w14:textId="77777777">
            <w:pPr>
              <w:pStyle w:val="xDisclaimerText"/>
            </w:pPr>
          </w:p>
          <w:p w:rsidRPr="00D55628" w:rsidR="002C4DB8" w:rsidP="002C4DB8" w:rsidRDefault="002C4DB8" w14:paraId="125A4C5F" w14:textId="77777777">
            <w:pPr>
              <w:pStyle w:val="xAccessibilityHeading"/>
            </w:pPr>
            <w:r w:rsidRPr="0084503F">
              <w:t>Accessibility</w:t>
            </w:r>
          </w:p>
          <w:p w:rsidR="002C4DB8" w:rsidP="002C4DB8" w:rsidRDefault="002C4DB8" w14:paraId="2D309B20" w14:textId="17B9D168">
            <w:pPr>
              <w:pStyle w:val="xAccessibilityText"/>
            </w:pPr>
            <w:r>
              <w:t xml:space="preserve">If you would like to receive this publication </w:t>
            </w:r>
            <w:r w:rsidRPr="000A3A8D">
              <w:t>in an alternative format, please telephone the DEECA Customer Service Centre on 136186, email </w:t>
            </w:r>
            <w:hyperlink w:history="1" r:id="rId38">
              <w:r w:rsidRPr="000A3A8D" w:rsidR="000A3A8D">
                <w:rPr>
                  <w:rStyle w:val="Hyperlink"/>
                </w:rPr>
                <w:t>customer.service@deeca.vic.gov.au</w:t>
              </w:r>
            </w:hyperlink>
            <w:r w:rsidRPr="000A3A8D">
              <w:t xml:space="preserve">, or via the National Relay Service on 133 677 </w:t>
            </w:r>
            <w:hyperlink w:history="1" r:id="rId39">
              <w:r w:rsidRPr="000A3A8D">
                <w:t>www.relayservice.com.au</w:t>
              </w:r>
            </w:hyperlink>
            <w:r w:rsidRPr="00D55628">
              <w:t xml:space="preserve">. This document is also available on the internet at </w:t>
            </w:r>
            <w:hyperlink w:history="1" r:id="rId40">
              <w:r w:rsidRPr="00D55628">
                <w:t>www.de</w:t>
              </w:r>
              <w:r w:rsidR="007510AF">
                <w:t>eca</w:t>
              </w:r>
              <w:r w:rsidRPr="00D55628">
                <w:t>.vic.gov.au</w:t>
              </w:r>
            </w:hyperlink>
            <w:r w:rsidRPr="00D55628">
              <w:t>.</w:t>
            </w:r>
            <w:r w:rsidR="007A487A">
              <w:t xml:space="preserve"> </w:t>
            </w:r>
          </w:p>
          <w:p w:rsidRPr="00D55628" w:rsidR="002C4DB8" w:rsidP="000669B1" w:rsidRDefault="002C4DB8" w14:paraId="0A1575F9" w14:textId="4F5FF070">
            <w:pPr>
              <w:pStyle w:val="xDisclaimerText"/>
            </w:pPr>
          </w:p>
        </w:tc>
      </w:tr>
    </w:tbl>
    <w:p w:rsidR="00AB780B" w:rsidRDefault="00AB780B" w14:paraId="4AE54629" w14:textId="77777777"/>
    <w:p w:rsidR="004561E6" w:rsidRDefault="004561E6" w14:paraId="58C1617E" w14:textId="77777777">
      <w:pPr>
        <w:sectPr w:rsidR="004561E6" w:rsidSect="00566193">
          <w:headerReference w:type="even" r:id="rId41"/>
          <w:footerReference w:type="even" r:id="rId42"/>
          <w:footerReference w:type="first" r:id="rId43"/>
          <w:pgSz w:w="11907" w:h="16840" w:orient="portrait" w:code="9"/>
          <w:pgMar w:top="2268" w:right="1134" w:bottom="1134" w:left="1134" w:header="284" w:footer="284" w:gutter="0"/>
          <w:cols w:space="708"/>
          <w:titlePg/>
          <w:docGrid w:linePitch="360"/>
        </w:sectPr>
      </w:pPr>
    </w:p>
    <w:sdt>
      <w:sdtPr>
        <w:rPr>
          <w:b w:val="0"/>
          <w:color w:val="363534" w:themeColor="text1"/>
          <w:sz w:val="20"/>
          <w:szCs w:val="20"/>
        </w:rPr>
        <w:id w:val="336275388"/>
        <w:docPartObj>
          <w:docPartGallery w:val="Table of Contents"/>
          <w:docPartUnique/>
        </w:docPartObj>
      </w:sdtPr>
      <w:sdtEndPr>
        <w:rPr>
          <w:b w:val="0"/>
          <w:bCs w:val="0"/>
          <w:noProof/>
          <w:color w:val="353434" w:themeColor="text1" w:themeTint="FF" w:themeShade="FF"/>
          <w:sz w:val="20"/>
          <w:szCs w:val="20"/>
        </w:rPr>
      </w:sdtEndPr>
      <w:sdtContent>
        <w:p w:rsidR="00B25398" w:rsidRDefault="00B25398" w14:paraId="5C0AA8D4" w14:textId="081ADFBA">
          <w:pPr>
            <w:pStyle w:val="TOCHeading"/>
            <w:framePr w:wrap="around"/>
          </w:pPr>
          <w:r>
            <w:t>Contents</w:t>
          </w:r>
        </w:p>
        <w:p w:rsidR="00B36A85" w:rsidRDefault="00B25398" w14:paraId="1222E995" w14:textId="10B0703D">
          <w:pPr>
            <w:pStyle w:val="TOC1"/>
            <w:rPr>
              <w:rFonts w:eastAsiaTheme="minorEastAsia" w:cstheme="minorBidi"/>
              <w:b w:val="0"/>
              <w:color w:val="auto"/>
              <w:kern w:val="2"/>
              <w:lang w:eastAsia="en-GB"/>
              <w14:ligatures w14:val="standardContextual"/>
            </w:rPr>
          </w:pPr>
          <w:r>
            <w:fldChar w:fldCharType="begin"/>
          </w:r>
          <w:r>
            <w:instrText xml:space="preserve"> TOC \o "1-3" \h \z \u </w:instrText>
          </w:r>
          <w:r>
            <w:fldChar w:fldCharType="separate"/>
          </w:r>
          <w:hyperlink w:history="1" w:anchor="_Toc216265643">
            <w:r w:rsidRPr="006756A7" w:rsidR="00B36A85">
              <w:rPr>
                <w:rStyle w:val="Hyperlink"/>
              </w:rPr>
              <w:t>Curriculum links</w:t>
            </w:r>
            <w:r w:rsidR="00B36A85">
              <w:rPr>
                <w:webHidden/>
              </w:rPr>
              <w:tab/>
            </w:r>
            <w:r w:rsidR="00B36A85">
              <w:rPr>
                <w:webHidden/>
              </w:rPr>
              <w:fldChar w:fldCharType="begin"/>
            </w:r>
            <w:r w:rsidR="00B36A85">
              <w:rPr>
                <w:webHidden/>
              </w:rPr>
              <w:instrText xml:space="preserve"> PAGEREF _Toc216265643 \h </w:instrText>
            </w:r>
            <w:r w:rsidR="00B36A85">
              <w:rPr>
                <w:webHidden/>
              </w:rPr>
            </w:r>
            <w:r w:rsidR="00B36A85">
              <w:rPr>
                <w:webHidden/>
              </w:rPr>
              <w:fldChar w:fldCharType="separate"/>
            </w:r>
            <w:r w:rsidR="00B36A85">
              <w:rPr>
                <w:webHidden/>
              </w:rPr>
              <w:t>1</w:t>
            </w:r>
            <w:r w:rsidR="00B36A85">
              <w:rPr>
                <w:webHidden/>
              </w:rPr>
              <w:fldChar w:fldCharType="end"/>
            </w:r>
          </w:hyperlink>
        </w:p>
        <w:p w:rsidRPr="00EE1637" w:rsidR="00B36A85" w:rsidRDefault="00B36A85" w14:paraId="6067B179" w14:textId="47698F60">
          <w:pPr>
            <w:pStyle w:val="TOC2"/>
            <w:rPr>
              <w:rFonts w:eastAsiaTheme="minorEastAsia" w:cstheme="minorBidi"/>
              <w:b w:val="0"/>
              <w:color w:val="auto"/>
              <w:kern w:val="2"/>
              <w:sz w:val="24"/>
              <w:szCs w:val="24"/>
              <w:lang w:eastAsia="en-GB"/>
              <w14:ligatures w14:val="standardContextual"/>
            </w:rPr>
          </w:pPr>
          <w:hyperlink w:history="1" w:anchor="_Toc216265644">
            <w:r w:rsidRPr="00EE1637">
              <w:rPr>
                <w:rStyle w:val="Hyperlink"/>
              </w:rPr>
              <w:t>Key themes</w:t>
            </w:r>
            <w:r w:rsidRPr="00EE1637">
              <w:rPr>
                <w:webHidden/>
              </w:rPr>
              <w:tab/>
            </w:r>
            <w:r w:rsidRPr="00EE1637">
              <w:rPr>
                <w:webHidden/>
              </w:rPr>
              <w:fldChar w:fldCharType="begin"/>
            </w:r>
            <w:r w:rsidRPr="00EE1637">
              <w:rPr>
                <w:webHidden/>
              </w:rPr>
              <w:instrText xml:space="preserve"> PAGEREF _Toc216265644 \h </w:instrText>
            </w:r>
            <w:r w:rsidRPr="00EE1637">
              <w:rPr>
                <w:webHidden/>
              </w:rPr>
            </w:r>
            <w:r w:rsidRPr="00EE1637">
              <w:rPr>
                <w:webHidden/>
              </w:rPr>
              <w:fldChar w:fldCharType="separate"/>
            </w:r>
            <w:r w:rsidRPr="00EE1637">
              <w:rPr>
                <w:webHidden/>
              </w:rPr>
              <w:t>3</w:t>
            </w:r>
            <w:r w:rsidRPr="00EE1637">
              <w:rPr>
                <w:webHidden/>
              </w:rPr>
              <w:fldChar w:fldCharType="end"/>
            </w:r>
          </w:hyperlink>
        </w:p>
        <w:p w:rsidRPr="00EE1637" w:rsidR="00B36A85" w:rsidRDefault="00B36A85" w14:paraId="05105F94" w14:textId="106085A9">
          <w:pPr>
            <w:pStyle w:val="TOC2"/>
            <w:rPr>
              <w:rFonts w:eastAsiaTheme="minorEastAsia" w:cstheme="minorBidi"/>
              <w:b w:val="0"/>
              <w:color w:val="auto"/>
              <w:kern w:val="2"/>
              <w:sz w:val="24"/>
              <w:szCs w:val="24"/>
              <w:lang w:eastAsia="en-GB"/>
              <w14:ligatures w14:val="standardContextual"/>
            </w:rPr>
          </w:pPr>
          <w:hyperlink w:history="1" w:anchor="_Toc216265645">
            <w:r w:rsidRPr="00EE1637">
              <w:rPr>
                <w:rStyle w:val="Hyperlink"/>
                <w:rFonts w:ascii="Arial" w:hAnsi="Arial"/>
              </w:rPr>
              <w:t>Lessons overview</w:t>
            </w:r>
            <w:r w:rsidRPr="00EE1637">
              <w:rPr>
                <w:webHidden/>
              </w:rPr>
              <w:tab/>
            </w:r>
            <w:r w:rsidRPr="00EE1637">
              <w:rPr>
                <w:webHidden/>
              </w:rPr>
              <w:fldChar w:fldCharType="begin"/>
            </w:r>
            <w:r w:rsidRPr="00EE1637">
              <w:rPr>
                <w:webHidden/>
              </w:rPr>
              <w:instrText xml:space="preserve"> PAGEREF _Toc216265645 \h </w:instrText>
            </w:r>
            <w:r w:rsidRPr="00EE1637">
              <w:rPr>
                <w:webHidden/>
              </w:rPr>
            </w:r>
            <w:r w:rsidRPr="00EE1637">
              <w:rPr>
                <w:webHidden/>
              </w:rPr>
              <w:fldChar w:fldCharType="separate"/>
            </w:r>
            <w:r w:rsidRPr="00EE1637">
              <w:rPr>
                <w:webHidden/>
              </w:rPr>
              <w:t>4</w:t>
            </w:r>
            <w:r w:rsidRPr="00EE1637">
              <w:rPr>
                <w:webHidden/>
              </w:rPr>
              <w:fldChar w:fldCharType="end"/>
            </w:r>
          </w:hyperlink>
        </w:p>
        <w:p w:rsidRPr="00EE1637" w:rsidR="00B36A85" w:rsidRDefault="00B36A85" w14:paraId="602F6477" w14:textId="1B3E6A6A">
          <w:pPr>
            <w:pStyle w:val="TOC2"/>
            <w:rPr>
              <w:rFonts w:eastAsiaTheme="minorEastAsia" w:cstheme="minorBidi"/>
              <w:b w:val="0"/>
              <w:color w:val="auto"/>
              <w:kern w:val="2"/>
              <w:sz w:val="24"/>
              <w:szCs w:val="24"/>
              <w:lang w:eastAsia="en-GB"/>
              <w14:ligatures w14:val="standardContextual"/>
            </w:rPr>
          </w:pPr>
          <w:hyperlink w:history="1" w:anchor="_Toc216265646">
            <w:r w:rsidRPr="00EE1637">
              <w:rPr>
                <w:rStyle w:val="Hyperlink"/>
              </w:rPr>
              <w:t>Learning intentions</w:t>
            </w:r>
            <w:r w:rsidRPr="00EE1637">
              <w:rPr>
                <w:webHidden/>
              </w:rPr>
              <w:tab/>
            </w:r>
            <w:r w:rsidRPr="00EE1637">
              <w:rPr>
                <w:webHidden/>
              </w:rPr>
              <w:fldChar w:fldCharType="begin"/>
            </w:r>
            <w:r w:rsidRPr="00EE1637">
              <w:rPr>
                <w:webHidden/>
              </w:rPr>
              <w:instrText xml:space="preserve"> PAGEREF _Toc216265646 \h </w:instrText>
            </w:r>
            <w:r w:rsidRPr="00EE1637">
              <w:rPr>
                <w:webHidden/>
              </w:rPr>
            </w:r>
            <w:r w:rsidRPr="00EE1637">
              <w:rPr>
                <w:webHidden/>
              </w:rPr>
              <w:fldChar w:fldCharType="separate"/>
            </w:r>
            <w:r w:rsidRPr="00EE1637">
              <w:rPr>
                <w:webHidden/>
              </w:rPr>
              <w:t>5</w:t>
            </w:r>
            <w:r w:rsidRPr="00EE1637">
              <w:rPr>
                <w:webHidden/>
              </w:rPr>
              <w:fldChar w:fldCharType="end"/>
            </w:r>
          </w:hyperlink>
        </w:p>
        <w:p w:rsidRPr="00EE1637" w:rsidR="00B36A85" w:rsidRDefault="00B36A85" w14:paraId="152E0FCF" w14:textId="089B58C5">
          <w:pPr>
            <w:pStyle w:val="TOC2"/>
            <w:rPr>
              <w:rFonts w:eastAsiaTheme="minorEastAsia" w:cstheme="minorBidi"/>
              <w:b w:val="0"/>
              <w:color w:val="auto"/>
              <w:kern w:val="2"/>
              <w:sz w:val="24"/>
              <w:szCs w:val="24"/>
              <w:lang w:eastAsia="en-GB"/>
              <w14:ligatures w14:val="standardContextual"/>
            </w:rPr>
          </w:pPr>
          <w:hyperlink w:history="1" w:anchor="_Toc216265647">
            <w:r w:rsidRPr="00EE1637">
              <w:rPr>
                <w:rStyle w:val="Hyperlink"/>
              </w:rPr>
              <w:t>Success criteria</w:t>
            </w:r>
            <w:r w:rsidRPr="00EE1637">
              <w:rPr>
                <w:webHidden/>
              </w:rPr>
              <w:tab/>
            </w:r>
            <w:r w:rsidRPr="00EE1637">
              <w:rPr>
                <w:webHidden/>
              </w:rPr>
              <w:fldChar w:fldCharType="begin"/>
            </w:r>
            <w:r w:rsidRPr="00EE1637">
              <w:rPr>
                <w:webHidden/>
              </w:rPr>
              <w:instrText xml:space="preserve"> PAGEREF _Toc216265647 \h </w:instrText>
            </w:r>
            <w:r w:rsidRPr="00EE1637">
              <w:rPr>
                <w:webHidden/>
              </w:rPr>
            </w:r>
            <w:r w:rsidRPr="00EE1637">
              <w:rPr>
                <w:webHidden/>
              </w:rPr>
              <w:fldChar w:fldCharType="separate"/>
            </w:r>
            <w:r w:rsidRPr="00EE1637">
              <w:rPr>
                <w:webHidden/>
              </w:rPr>
              <w:t>5</w:t>
            </w:r>
            <w:r w:rsidRPr="00EE1637">
              <w:rPr>
                <w:webHidden/>
              </w:rPr>
              <w:fldChar w:fldCharType="end"/>
            </w:r>
          </w:hyperlink>
        </w:p>
        <w:p w:rsidRPr="00EE1637" w:rsidR="00B36A85" w:rsidRDefault="00B36A85" w14:paraId="2321453A" w14:textId="0439A7A2">
          <w:pPr>
            <w:pStyle w:val="TOC2"/>
            <w:rPr>
              <w:rFonts w:eastAsiaTheme="minorEastAsia" w:cstheme="minorBidi"/>
              <w:b w:val="0"/>
              <w:color w:val="auto"/>
              <w:kern w:val="2"/>
              <w:sz w:val="24"/>
              <w:szCs w:val="24"/>
              <w:lang w:eastAsia="en-GB"/>
              <w14:ligatures w14:val="standardContextual"/>
            </w:rPr>
          </w:pPr>
          <w:hyperlink w:history="1" w:anchor="_Toc216265648">
            <w:r w:rsidRPr="00EE1637">
              <w:rPr>
                <w:rStyle w:val="Hyperlink"/>
              </w:rPr>
              <w:t>Background</w:t>
            </w:r>
            <w:r w:rsidRPr="00EE1637">
              <w:rPr>
                <w:webHidden/>
              </w:rPr>
              <w:tab/>
            </w:r>
            <w:r w:rsidRPr="00EE1637">
              <w:rPr>
                <w:webHidden/>
              </w:rPr>
              <w:fldChar w:fldCharType="begin"/>
            </w:r>
            <w:r w:rsidRPr="00EE1637">
              <w:rPr>
                <w:webHidden/>
              </w:rPr>
              <w:instrText xml:space="preserve"> PAGEREF _Toc216265648 \h </w:instrText>
            </w:r>
            <w:r w:rsidRPr="00EE1637">
              <w:rPr>
                <w:webHidden/>
              </w:rPr>
            </w:r>
            <w:r w:rsidRPr="00EE1637">
              <w:rPr>
                <w:webHidden/>
              </w:rPr>
              <w:fldChar w:fldCharType="separate"/>
            </w:r>
            <w:r w:rsidRPr="00EE1637">
              <w:rPr>
                <w:webHidden/>
              </w:rPr>
              <w:t>5</w:t>
            </w:r>
            <w:r w:rsidRPr="00EE1637">
              <w:rPr>
                <w:webHidden/>
              </w:rPr>
              <w:fldChar w:fldCharType="end"/>
            </w:r>
          </w:hyperlink>
        </w:p>
        <w:p w:rsidRPr="00EE1637" w:rsidR="00B36A85" w:rsidRDefault="00B36A85" w14:paraId="4E69916B" w14:textId="7A591554">
          <w:pPr>
            <w:pStyle w:val="TOC2"/>
            <w:rPr>
              <w:rFonts w:eastAsiaTheme="minorEastAsia" w:cstheme="minorBidi"/>
              <w:b w:val="0"/>
              <w:color w:val="auto"/>
              <w:kern w:val="2"/>
              <w:sz w:val="24"/>
              <w:szCs w:val="24"/>
              <w:lang w:eastAsia="en-GB"/>
              <w14:ligatures w14:val="standardContextual"/>
            </w:rPr>
          </w:pPr>
          <w:hyperlink w:history="1" w:anchor="_Toc216265649">
            <w:r w:rsidRPr="00EE1637">
              <w:rPr>
                <w:rStyle w:val="Hyperlink"/>
              </w:rPr>
              <w:t>Resources</w:t>
            </w:r>
            <w:r w:rsidRPr="00EE1637">
              <w:rPr>
                <w:webHidden/>
              </w:rPr>
              <w:tab/>
            </w:r>
            <w:r w:rsidRPr="00EE1637">
              <w:rPr>
                <w:webHidden/>
              </w:rPr>
              <w:fldChar w:fldCharType="begin"/>
            </w:r>
            <w:r w:rsidRPr="00EE1637">
              <w:rPr>
                <w:webHidden/>
              </w:rPr>
              <w:instrText xml:space="preserve"> PAGEREF _Toc216265649 \h </w:instrText>
            </w:r>
            <w:r w:rsidRPr="00EE1637">
              <w:rPr>
                <w:webHidden/>
              </w:rPr>
            </w:r>
            <w:r w:rsidRPr="00EE1637">
              <w:rPr>
                <w:webHidden/>
              </w:rPr>
              <w:fldChar w:fldCharType="separate"/>
            </w:r>
            <w:r w:rsidRPr="00EE1637">
              <w:rPr>
                <w:webHidden/>
              </w:rPr>
              <w:t>6</w:t>
            </w:r>
            <w:r w:rsidRPr="00EE1637">
              <w:rPr>
                <w:webHidden/>
              </w:rPr>
              <w:fldChar w:fldCharType="end"/>
            </w:r>
          </w:hyperlink>
        </w:p>
        <w:p w:rsidRPr="00EE1637" w:rsidR="00B36A85" w:rsidRDefault="00B36A85" w14:paraId="42FC9D6C" w14:textId="7EF57E4B">
          <w:pPr>
            <w:pStyle w:val="TOC2"/>
            <w:rPr>
              <w:rFonts w:eastAsiaTheme="minorEastAsia" w:cstheme="minorBidi"/>
              <w:b w:val="0"/>
              <w:color w:val="auto"/>
              <w:kern w:val="2"/>
              <w:sz w:val="24"/>
              <w:szCs w:val="24"/>
              <w:lang w:eastAsia="en-GB"/>
              <w14:ligatures w14:val="standardContextual"/>
            </w:rPr>
          </w:pPr>
          <w:hyperlink w:history="1" w:anchor="_Toc216265650">
            <w:r w:rsidRPr="00EE1637">
              <w:rPr>
                <w:rStyle w:val="Hyperlink"/>
              </w:rPr>
              <w:t>Other useful external links</w:t>
            </w:r>
            <w:r w:rsidRPr="00EE1637">
              <w:rPr>
                <w:webHidden/>
              </w:rPr>
              <w:tab/>
            </w:r>
            <w:r w:rsidRPr="00EE1637">
              <w:rPr>
                <w:webHidden/>
              </w:rPr>
              <w:fldChar w:fldCharType="begin"/>
            </w:r>
            <w:r w:rsidRPr="00EE1637">
              <w:rPr>
                <w:webHidden/>
              </w:rPr>
              <w:instrText xml:space="preserve"> PAGEREF _Toc216265650 \h </w:instrText>
            </w:r>
            <w:r w:rsidRPr="00EE1637">
              <w:rPr>
                <w:webHidden/>
              </w:rPr>
            </w:r>
            <w:r w:rsidRPr="00EE1637">
              <w:rPr>
                <w:webHidden/>
              </w:rPr>
              <w:fldChar w:fldCharType="separate"/>
            </w:r>
            <w:r w:rsidRPr="00EE1637">
              <w:rPr>
                <w:webHidden/>
              </w:rPr>
              <w:t>6</w:t>
            </w:r>
            <w:r w:rsidRPr="00EE1637">
              <w:rPr>
                <w:webHidden/>
              </w:rPr>
              <w:fldChar w:fldCharType="end"/>
            </w:r>
          </w:hyperlink>
        </w:p>
        <w:p w:rsidRPr="00EE1637" w:rsidR="00B36A85" w:rsidRDefault="00B36A85" w14:paraId="7030131F" w14:textId="2AFAFD02">
          <w:pPr>
            <w:pStyle w:val="TOC1"/>
            <w:rPr>
              <w:rFonts w:eastAsiaTheme="minorEastAsia" w:cstheme="minorBidi"/>
              <w:b w:val="0"/>
              <w:color w:val="auto"/>
              <w:kern w:val="2"/>
              <w:lang w:eastAsia="en-GB"/>
              <w14:ligatures w14:val="standardContextual"/>
            </w:rPr>
          </w:pPr>
          <w:hyperlink w:history="1" w:anchor="_Toc216265651">
            <w:r w:rsidRPr="00EE1637">
              <w:rPr>
                <w:rStyle w:val="Hyperlink"/>
              </w:rPr>
              <w:t>Lesson plan</w:t>
            </w:r>
            <w:r w:rsidRPr="00EE1637">
              <w:rPr>
                <w:webHidden/>
              </w:rPr>
              <w:tab/>
            </w:r>
            <w:r w:rsidRPr="00EE1637">
              <w:rPr>
                <w:webHidden/>
              </w:rPr>
              <w:fldChar w:fldCharType="begin"/>
            </w:r>
            <w:r w:rsidRPr="00EE1637">
              <w:rPr>
                <w:webHidden/>
              </w:rPr>
              <w:instrText xml:space="preserve"> PAGEREF _Toc216265651 \h </w:instrText>
            </w:r>
            <w:r w:rsidRPr="00EE1637">
              <w:rPr>
                <w:webHidden/>
              </w:rPr>
            </w:r>
            <w:r w:rsidRPr="00EE1637">
              <w:rPr>
                <w:webHidden/>
              </w:rPr>
              <w:fldChar w:fldCharType="separate"/>
            </w:r>
            <w:r w:rsidRPr="00EE1637">
              <w:rPr>
                <w:webHidden/>
              </w:rPr>
              <w:t>7</w:t>
            </w:r>
            <w:r w:rsidRPr="00EE1637">
              <w:rPr>
                <w:webHidden/>
              </w:rPr>
              <w:fldChar w:fldCharType="end"/>
            </w:r>
          </w:hyperlink>
        </w:p>
        <w:p w:rsidRPr="00EE1637" w:rsidR="00B36A85" w:rsidRDefault="00B36A85" w14:paraId="7F5A72C3" w14:textId="1ECDC5BF">
          <w:pPr>
            <w:pStyle w:val="TOC2"/>
            <w:rPr>
              <w:rFonts w:eastAsiaTheme="minorEastAsia" w:cstheme="minorBidi"/>
              <w:b w:val="0"/>
              <w:color w:val="auto"/>
              <w:kern w:val="2"/>
              <w:sz w:val="24"/>
              <w:szCs w:val="24"/>
              <w:lang w:eastAsia="en-GB"/>
              <w14:ligatures w14:val="standardContextual"/>
            </w:rPr>
          </w:pPr>
          <w:hyperlink w:history="1" w:anchor="_Toc216265652">
            <w:r w:rsidRPr="00EE1637">
              <w:rPr>
                <w:rStyle w:val="Hyperlink"/>
              </w:rPr>
              <w:t>Activity 1: Quiz</w:t>
            </w:r>
            <w:r w:rsidRPr="00EE1637">
              <w:rPr>
                <w:webHidden/>
              </w:rPr>
              <w:tab/>
            </w:r>
            <w:r w:rsidRPr="00EE1637">
              <w:rPr>
                <w:webHidden/>
              </w:rPr>
              <w:fldChar w:fldCharType="begin"/>
            </w:r>
            <w:r w:rsidRPr="00EE1637">
              <w:rPr>
                <w:webHidden/>
              </w:rPr>
              <w:instrText xml:space="preserve"> PAGEREF _Toc216265652 \h </w:instrText>
            </w:r>
            <w:r w:rsidRPr="00EE1637">
              <w:rPr>
                <w:webHidden/>
              </w:rPr>
            </w:r>
            <w:r w:rsidRPr="00EE1637">
              <w:rPr>
                <w:webHidden/>
              </w:rPr>
              <w:fldChar w:fldCharType="separate"/>
            </w:r>
            <w:r w:rsidRPr="00EE1637">
              <w:rPr>
                <w:webHidden/>
              </w:rPr>
              <w:t>7</w:t>
            </w:r>
            <w:r w:rsidRPr="00EE1637">
              <w:rPr>
                <w:webHidden/>
              </w:rPr>
              <w:fldChar w:fldCharType="end"/>
            </w:r>
          </w:hyperlink>
        </w:p>
        <w:p w:rsidRPr="00EE1637" w:rsidR="00B36A85" w:rsidRDefault="00B36A85" w14:paraId="0D11D0E3" w14:textId="05C2D868">
          <w:pPr>
            <w:pStyle w:val="TOC2"/>
            <w:rPr>
              <w:rFonts w:eastAsiaTheme="minorEastAsia" w:cstheme="minorBidi"/>
              <w:b w:val="0"/>
              <w:color w:val="auto"/>
              <w:kern w:val="2"/>
              <w:sz w:val="24"/>
              <w:szCs w:val="24"/>
              <w:lang w:eastAsia="en-GB"/>
              <w14:ligatures w14:val="standardContextual"/>
            </w:rPr>
          </w:pPr>
          <w:hyperlink w:history="1" w:anchor="_Toc216265654">
            <w:r w:rsidRPr="00EE1637">
              <w:rPr>
                <w:rStyle w:val="Hyperlink"/>
              </w:rPr>
              <w:t xml:space="preserve">Activity </w:t>
            </w:r>
            <w:r w:rsidRPr="00EE1637" w:rsidR="00516C7E">
              <w:rPr>
                <w:rStyle w:val="Hyperlink"/>
              </w:rPr>
              <w:t>2</w:t>
            </w:r>
            <w:r w:rsidRPr="00EE1637">
              <w:rPr>
                <w:rStyle w:val="Hyperlink"/>
              </w:rPr>
              <w:t>: Seaweed biodiversity</w:t>
            </w:r>
            <w:r w:rsidRPr="00EE1637">
              <w:rPr>
                <w:webHidden/>
              </w:rPr>
              <w:tab/>
            </w:r>
            <w:r w:rsidRPr="00EE1637">
              <w:rPr>
                <w:webHidden/>
              </w:rPr>
              <w:fldChar w:fldCharType="begin"/>
            </w:r>
            <w:r w:rsidRPr="00EE1637">
              <w:rPr>
                <w:webHidden/>
              </w:rPr>
              <w:instrText xml:space="preserve"> PAGEREF _Toc216265654 \h </w:instrText>
            </w:r>
            <w:r w:rsidRPr="00EE1637">
              <w:rPr>
                <w:webHidden/>
              </w:rPr>
            </w:r>
            <w:r w:rsidRPr="00EE1637">
              <w:rPr>
                <w:webHidden/>
              </w:rPr>
              <w:fldChar w:fldCharType="separate"/>
            </w:r>
            <w:r w:rsidRPr="00EE1637">
              <w:rPr>
                <w:webHidden/>
              </w:rPr>
              <w:t>9</w:t>
            </w:r>
            <w:r w:rsidRPr="00EE1637">
              <w:rPr>
                <w:webHidden/>
              </w:rPr>
              <w:fldChar w:fldCharType="end"/>
            </w:r>
          </w:hyperlink>
        </w:p>
        <w:p w:rsidRPr="00EE1637" w:rsidR="00B36A85" w:rsidRDefault="00B36A85" w14:paraId="7F875C3E" w14:textId="2CA169EE">
          <w:pPr>
            <w:pStyle w:val="TOC2"/>
            <w:rPr>
              <w:rFonts w:eastAsiaTheme="minorEastAsia" w:cstheme="minorBidi"/>
              <w:b w:val="0"/>
              <w:color w:val="auto"/>
              <w:kern w:val="2"/>
              <w:sz w:val="24"/>
              <w:szCs w:val="24"/>
              <w:lang w:eastAsia="en-GB"/>
              <w14:ligatures w14:val="standardContextual"/>
            </w:rPr>
          </w:pPr>
          <w:hyperlink w:history="1" w:anchor="_Toc216265655">
            <w:r w:rsidRPr="00EE1637">
              <w:rPr>
                <w:rStyle w:val="Hyperlink"/>
              </w:rPr>
              <w:t xml:space="preserve">Activity </w:t>
            </w:r>
            <w:r w:rsidRPr="00EE1637" w:rsidR="00516C7E">
              <w:rPr>
                <w:rStyle w:val="Hyperlink"/>
              </w:rPr>
              <w:t>3</w:t>
            </w:r>
            <w:r w:rsidRPr="00EE1637">
              <w:rPr>
                <w:rStyle w:val="Hyperlink"/>
              </w:rPr>
              <w:t>: Future job profile</w:t>
            </w:r>
            <w:r w:rsidRPr="00EE1637">
              <w:rPr>
                <w:webHidden/>
              </w:rPr>
              <w:tab/>
            </w:r>
            <w:r w:rsidRPr="00EE1637">
              <w:rPr>
                <w:webHidden/>
              </w:rPr>
              <w:fldChar w:fldCharType="begin"/>
            </w:r>
            <w:r w:rsidRPr="00EE1637">
              <w:rPr>
                <w:webHidden/>
              </w:rPr>
              <w:instrText xml:space="preserve"> PAGEREF _Toc216265655 \h </w:instrText>
            </w:r>
            <w:r w:rsidRPr="00EE1637">
              <w:rPr>
                <w:webHidden/>
              </w:rPr>
            </w:r>
            <w:r w:rsidRPr="00EE1637">
              <w:rPr>
                <w:webHidden/>
              </w:rPr>
              <w:fldChar w:fldCharType="separate"/>
            </w:r>
            <w:r w:rsidRPr="00EE1637">
              <w:rPr>
                <w:webHidden/>
              </w:rPr>
              <w:t>10</w:t>
            </w:r>
            <w:r w:rsidRPr="00EE1637">
              <w:rPr>
                <w:webHidden/>
              </w:rPr>
              <w:fldChar w:fldCharType="end"/>
            </w:r>
          </w:hyperlink>
        </w:p>
        <w:p w:rsidRPr="00EE1637" w:rsidR="00B36A85" w:rsidRDefault="00B36A85" w14:paraId="06EAB72E" w14:textId="484B2231">
          <w:pPr>
            <w:pStyle w:val="TOC2"/>
            <w:rPr>
              <w:rFonts w:eastAsiaTheme="minorEastAsia" w:cstheme="minorBidi"/>
              <w:b w:val="0"/>
              <w:color w:val="auto"/>
              <w:kern w:val="2"/>
              <w:sz w:val="24"/>
              <w:szCs w:val="24"/>
              <w:lang w:eastAsia="en-GB"/>
              <w14:ligatures w14:val="standardContextual"/>
            </w:rPr>
          </w:pPr>
          <w:hyperlink w:history="1" w:anchor="_Toc216265656">
            <w:r w:rsidRPr="00EE1637">
              <w:rPr>
                <w:rStyle w:val="Hyperlink"/>
              </w:rPr>
              <w:t>Investigation 1: Modern uses of seaweed</w:t>
            </w:r>
            <w:r w:rsidRPr="00EE1637">
              <w:rPr>
                <w:webHidden/>
              </w:rPr>
              <w:tab/>
            </w:r>
            <w:r w:rsidRPr="00EE1637">
              <w:rPr>
                <w:webHidden/>
              </w:rPr>
              <w:fldChar w:fldCharType="begin"/>
            </w:r>
            <w:r w:rsidRPr="00EE1637">
              <w:rPr>
                <w:webHidden/>
              </w:rPr>
              <w:instrText xml:space="preserve"> PAGEREF _Toc216265656 \h </w:instrText>
            </w:r>
            <w:r w:rsidRPr="00EE1637">
              <w:rPr>
                <w:webHidden/>
              </w:rPr>
            </w:r>
            <w:r w:rsidRPr="00EE1637">
              <w:rPr>
                <w:webHidden/>
              </w:rPr>
              <w:fldChar w:fldCharType="separate"/>
            </w:r>
            <w:r w:rsidRPr="00EE1637">
              <w:rPr>
                <w:webHidden/>
              </w:rPr>
              <w:t>10</w:t>
            </w:r>
            <w:r w:rsidRPr="00EE1637">
              <w:rPr>
                <w:webHidden/>
              </w:rPr>
              <w:fldChar w:fldCharType="end"/>
            </w:r>
          </w:hyperlink>
        </w:p>
        <w:p w:rsidRPr="00EE1637" w:rsidR="00B36A85" w:rsidRDefault="00B36A85" w14:paraId="75820E8A" w14:textId="2B8C8250">
          <w:pPr>
            <w:pStyle w:val="TOC2"/>
            <w:rPr>
              <w:rFonts w:eastAsiaTheme="minorEastAsia" w:cstheme="minorBidi"/>
              <w:b w:val="0"/>
              <w:color w:val="auto"/>
              <w:kern w:val="2"/>
              <w:sz w:val="24"/>
              <w:szCs w:val="24"/>
              <w:lang w:eastAsia="en-GB"/>
              <w14:ligatures w14:val="standardContextual"/>
            </w:rPr>
          </w:pPr>
          <w:hyperlink w:history="1" w:anchor="_Toc216265657">
            <w:r w:rsidRPr="00EE1637">
              <w:rPr>
                <w:rStyle w:val="Hyperlink"/>
              </w:rPr>
              <w:t>Investigation 2: International use of edible seaweeds</w:t>
            </w:r>
            <w:r w:rsidRPr="00EE1637">
              <w:rPr>
                <w:webHidden/>
              </w:rPr>
              <w:tab/>
            </w:r>
            <w:r w:rsidRPr="00EE1637">
              <w:rPr>
                <w:webHidden/>
              </w:rPr>
              <w:fldChar w:fldCharType="begin"/>
            </w:r>
            <w:r w:rsidRPr="00EE1637">
              <w:rPr>
                <w:webHidden/>
              </w:rPr>
              <w:instrText xml:space="preserve"> PAGEREF _Toc216265657 \h </w:instrText>
            </w:r>
            <w:r w:rsidRPr="00EE1637">
              <w:rPr>
                <w:webHidden/>
              </w:rPr>
            </w:r>
            <w:r w:rsidRPr="00EE1637">
              <w:rPr>
                <w:webHidden/>
              </w:rPr>
              <w:fldChar w:fldCharType="separate"/>
            </w:r>
            <w:r w:rsidRPr="00EE1637">
              <w:rPr>
                <w:webHidden/>
              </w:rPr>
              <w:t>11</w:t>
            </w:r>
            <w:r w:rsidRPr="00EE1637">
              <w:rPr>
                <w:webHidden/>
              </w:rPr>
              <w:fldChar w:fldCharType="end"/>
            </w:r>
          </w:hyperlink>
        </w:p>
        <w:p w:rsidRPr="00EE1637" w:rsidR="00B36A85" w:rsidRDefault="00B36A85" w14:paraId="1974B221" w14:textId="4323748D">
          <w:pPr>
            <w:pStyle w:val="TOC2"/>
            <w:rPr>
              <w:rFonts w:eastAsiaTheme="minorEastAsia" w:cstheme="minorBidi"/>
              <w:b w:val="0"/>
              <w:color w:val="auto"/>
              <w:kern w:val="2"/>
              <w:sz w:val="24"/>
              <w:szCs w:val="24"/>
              <w:lang w:eastAsia="en-GB"/>
              <w14:ligatures w14:val="standardContextual"/>
            </w:rPr>
          </w:pPr>
          <w:hyperlink w:history="1" w:anchor="_Toc216265658">
            <w:r w:rsidRPr="00EE1637">
              <w:rPr>
                <w:rStyle w:val="Hyperlink"/>
              </w:rPr>
              <w:t>Review Questions</w:t>
            </w:r>
            <w:r w:rsidRPr="00EE1637">
              <w:rPr>
                <w:webHidden/>
              </w:rPr>
              <w:tab/>
            </w:r>
            <w:r w:rsidRPr="00EE1637">
              <w:rPr>
                <w:webHidden/>
              </w:rPr>
              <w:fldChar w:fldCharType="begin"/>
            </w:r>
            <w:r w:rsidRPr="00EE1637">
              <w:rPr>
                <w:webHidden/>
              </w:rPr>
              <w:instrText xml:space="preserve"> PAGEREF _Toc216265658 \h </w:instrText>
            </w:r>
            <w:r w:rsidRPr="00EE1637">
              <w:rPr>
                <w:webHidden/>
              </w:rPr>
            </w:r>
            <w:r w:rsidRPr="00EE1637">
              <w:rPr>
                <w:webHidden/>
              </w:rPr>
              <w:fldChar w:fldCharType="separate"/>
            </w:r>
            <w:r w:rsidRPr="00EE1637">
              <w:rPr>
                <w:webHidden/>
              </w:rPr>
              <w:t>12</w:t>
            </w:r>
            <w:r w:rsidRPr="00EE1637">
              <w:rPr>
                <w:webHidden/>
              </w:rPr>
              <w:fldChar w:fldCharType="end"/>
            </w:r>
          </w:hyperlink>
        </w:p>
        <w:p w:rsidR="00B36A85" w:rsidRDefault="00B36A85" w14:paraId="2CE26857" w14:textId="459AA7F5">
          <w:pPr>
            <w:pStyle w:val="TOC1"/>
            <w:rPr>
              <w:rFonts w:eastAsiaTheme="minorEastAsia" w:cstheme="minorBidi"/>
              <w:b w:val="0"/>
              <w:color w:val="auto"/>
              <w:kern w:val="2"/>
              <w:lang w:eastAsia="en-GB"/>
              <w14:ligatures w14:val="standardContextual"/>
            </w:rPr>
          </w:pPr>
          <w:hyperlink w:history="1" w:anchor="_Toc216265659">
            <w:r w:rsidRPr="00EE1637">
              <w:rPr>
                <w:rStyle w:val="Hyperlink"/>
              </w:rPr>
              <w:t>Glossary</w:t>
            </w:r>
            <w:r w:rsidRPr="00EE1637">
              <w:rPr>
                <w:webHidden/>
              </w:rPr>
              <w:tab/>
            </w:r>
            <w:r w:rsidRPr="00EE1637">
              <w:rPr>
                <w:webHidden/>
              </w:rPr>
              <w:fldChar w:fldCharType="begin"/>
            </w:r>
            <w:r w:rsidRPr="00EE1637">
              <w:rPr>
                <w:webHidden/>
              </w:rPr>
              <w:instrText xml:space="preserve"> PAGEREF _Toc216265659 \h </w:instrText>
            </w:r>
            <w:r w:rsidRPr="00EE1637">
              <w:rPr>
                <w:webHidden/>
              </w:rPr>
            </w:r>
            <w:r w:rsidRPr="00EE1637">
              <w:rPr>
                <w:webHidden/>
              </w:rPr>
              <w:fldChar w:fldCharType="separate"/>
            </w:r>
            <w:r w:rsidRPr="00EE1637">
              <w:rPr>
                <w:webHidden/>
              </w:rPr>
              <w:t>13</w:t>
            </w:r>
            <w:r w:rsidRPr="00EE1637">
              <w:rPr>
                <w:webHidden/>
              </w:rPr>
              <w:fldChar w:fldCharType="end"/>
            </w:r>
          </w:hyperlink>
        </w:p>
        <w:p w:rsidR="00B25398" w:rsidRDefault="00B25398" w14:paraId="1FFBA7AE" w14:textId="04C9AEF8">
          <w:r>
            <w:rPr>
              <w:b/>
              <w:bCs/>
              <w:noProof/>
            </w:rPr>
            <w:fldChar w:fldCharType="end"/>
          </w:r>
        </w:p>
      </w:sdtContent>
    </w:sdt>
    <w:p w:rsidR="00566193" w:rsidP="00566193" w:rsidRDefault="00566193" w14:paraId="3E188883" w14:textId="77777777">
      <w:pPr>
        <w:pStyle w:val="BodyText"/>
        <w:sectPr w:rsidR="00566193" w:rsidSect="00566193">
          <w:headerReference w:type="even" r:id="rId44"/>
          <w:headerReference w:type="default" r:id="rId45"/>
          <w:footerReference w:type="even" r:id="rId46"/>
          <w:pgSz w:w="11907" w:h="16840" w:orient="portrait" w:code="9"/>
          <w:pgMar w:top="2268" w:right="1134" w:bottom="1134" w:left="1134" w:header="284" w:footer="284" w:gutter="0"/>
          <w:pgNumType w:start="1"/>
          <w:cols w:space="720"/>
          <w:docGrid w:linePitch="360"/>
        </w:sectPr>
      </w:pPr>
    </w:p>
    <w:p w:rsidRPr="005E4F08" w:rsidR="00566193" w:rsidP="005E4F08" w:rsidRDefault="00B25398" w14:paraId="3E6E30E4" w14:textId="026EFE89">
      <w:pPr>
        <w:pStyle w:val="Heading1"/>
      </w:pPr>
      <w:bookmarkStart w:name="_Toc216265643" w:id="4"/>
      <w:r>
        <w:t>Curriculum links</w:t>
      </w:r>
      <w:bookmarkEnd w:id="4"/>
    </w:p>
    <w:tbl>
      <w:tblPr>
        <w:tblW w:w="14591" w:type="dxa"/>
        <w:tblCellMar>
          <w:top w:w="15" w:type="dxa"/>
          <w:left w:w="15" w:type="dxa"/>
          <w:bottom w:w="15" w:type="dxa"/>
          <w:right w:w="15" w:type="dxa"/>
        </w:tblCellMar>
        <w:tblLook w:val="04A0" w:firstRow="1" w:lastRow="0" w:firstColumn="1" w:lastColumn="0" w:noHBand="0" w:noVBand="1"/>
      </w:tblPr>
      <w:tblGrid>
        <w:gridCol w:w="2542"/>
        <w:gridCol w:w="1374"/>
        <w:gridCol w:w="4780"/>
        <w:gridCol w:w="5895"/>
      </w:tblGrid>
      <w:tr w:rsidRPr="001D27EC" w:rsidR="005E4F08" w14:paraId="1D91B176"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00B2A9"/>
            <w:tcMar>
              <w:top w:w="100" w:type="dxa"/>
              <w:left w:w="100" w:type="dxa"/>
              <w:bottom w:w="100" w:type="dxa"/>
              <w:right w:w="100" w:type="dxa"/>
            </w:tcMar>
            <w:hideMark/>
          </w:tcPr>
          <w:p w:rsidRPr="001D27EC" w:rsidR="005E4F08" w:rsidRDefault="005E4F08" w14:paraId="154876B5" w14:textId="77777777">
            <w:pPr>
              <w:spacing w:line="240" w:lineRule="auto"/>
              <w:rPr>
                <w:rFonts w:ascii="Calibri" w:hAnsi="Calibri" w:cs="Calibri"/>
                <w:b/>
                <w:bCs/>
                <w:color w:val="FFFFFF"/>
                <w:sz w:val="22"/>
                <w:szCs w:val="22"/>
              </w:rPr>
            </w:pPr>
            <w:r w:rsidRPr="001D27EC">
              <w:rPr>
                <w:rFonts w:ascii="Calibri" w:hAnsi="Calibri" w:cs="Calibri"/>
                <w:b/>
                <w:bCs/>
                <w:color w:val="FFFFFF"/>
                <w:sz w:val="22"/>
                <w:szCs w:val="22"/>
              </w:rPr>
              <w:t xml:space="preserve">Year 5 and 6 </w:t>
            </w:r>
            <w:proofErr w:type="gramStart"/>
            <w:r w:rsidRPr="001D27EC">
              <w:rPr>
                <w:rFonts w:ascii="Calibri" w:hAnsi="Calibri" w:cs="Calibri"/>
                <w:b/>
                <w:bCs/>
                <w:color w:val="FFFFFF"/>
                <w:sz w:val="22"/>
                <w:szCs w:val="22"/>
              </w:rPr>
              <w:t>curriculum</w:t>
            </w:r>
            <w:proofErr w:type="gramEnd"/>
            <w:r w:rsidRPr="001D27EC">
              <w:rPr>
                <w:rFonts w:ascii="Calibri" w:hAnsi="Calibri" w:cs="Calibri"/>
                <w:b/>
                <w:bCs/>
                <w:color w:val="FFFFFF"/>
                <w:sz w:val="22"/>
                <w:szCs w:val="22"/>
              </w:rPr>
              <w:t xml:space="preserve"> </w:t>
            </w:r>
          </w:p>
        </w:tc>
        <w:tc>
          <w:tcPr>
            <w:tcW w:w="1374" w:type="dxa"/>
            <w:tcBorders>
              <w:top w:val="single" w:color="000000" w:sz="8" w:space="0"/>
              <w:left w:val="single" w:color="000000" w:sz="8" w:space="0"/>
              <w:bottom w:val="single" w:color="000000" w:sz="8" w:space="0"/>
              <w:right w:val="single" w:color="000000" w:sz="8" w:space="0"/>
            </w:tcBorders>
            <w:shd w:val="clear" w:color="auto" w:fill="00B2A9"/>
            <w:tcMar>
              <w:top w:w="100" w:type="dxa"/>
              <w:left w:w="100" w:type="dxa"/>
              <w:bottom w:w="100" w:type="dxa"/>
              <w:right w:w="100" w:type="dxa"/>
            </w:tcMar>
            <w:hideMark/>
          </w:tcPr>
          <w:p w:rsidRPr="001D27EC" w:rsidR="005E4F08" w:rsidRDefault="005E4F08" w14:paraId="17FEB414" w14:textId="77777777">
            <w:pPr>
              <w:spacing w:line="240" w:lineRule="auto"/>
              <w:rPr>
                <w:rFonts w:ascii="Calibri" w:hAnsi="Calibri" w:cs="Calibri"/>
                <w:b/>
                <w:bCs/>
                <w:color w:val="FFFFFF"/>
                <w:sz w:val="22"/>
                <w:szCs w:val="22"/>
              </w:rPr>
            </w:pPr>
            <w:r w:rsidRPr="001D27EC">
              <w:rPr>
                <w:rFonts w:ascii="Calibri" w:hAnsi="Calibri" w:cs="Calibri"/>
                <w:b/>
                <w:bCs/>
                <w:color w:val="FFFFFF"/>
                <w:sz w:val="22"/>
                <w:szCs w:val="22"/>
              </w:rPr>
              <w:t>Curriculum code</w:t>
            </w:r>
          </w:p>
        </w:tc>
        <w:tc>
          <w:tcPr>
            <w:tcW w:w="0" w:type="auto"/>
            <w:tcBorders>
              <w:top w:val="single" w:color="000000" w:sz="8" w:space="0"/>
              <w:left w:val="single" w:color="000000" w:sz="8" w:space="0"/>
              <w:bottom w:val="single" w:color="000000" w:sz="8" w:space="0"/>
              <w:right w:val="single" w:color="000000" w:sz="8" w:space="0"/>
            </w:tcBorders>
            <w:shd w:val="clear" w:color="auto" w:fill="00B2A9"/>
            <w:tcMar>
              <w:top w:w="100" w:type="dxa"/>
              <w:left w:w="100" w:type="dxa"/>
              <w:bottom w:w="100" w:type="dxa"/>
              <w:right w:w="100" w:type="dxa"/>
            </w:tcMar>
            <w:hideMark/>
          </w:tcPr>
          <w:p w:rsidRPr="001D27EC" w:rsidR="005E4F08" w:rsidRDefault="005E4F08" w14:paraId="214F3131" w14:textId="77777777">
            <w:pPr>
              <w:spacing w:line="240" w:lineRule="auto"/>
              <w:rPr>
                <w:rFonts w:ascii="Calibri" w:hAnsi="Calibri" w:cs="Calibri"/>
                <w:b/>
                <w:bCs/>
                <w:color w:val="FFFFFF"/>
                <w:sz w:val="22"/>
                <w:szCs w:val="22"/>
              </w:rPr>
            </w:pPr>
            <w:r w:rsidRPr="001D27EC">
              <w:rPr>
                <w:rFonts w:ascii="Calibri" w:hAnsi="Calibri" w:cs="Calibri"/>
                <w:b/>
                <w:bCs/>
                <w:color w:val="FFFFFF"/>
                <w:sz w:val="22"/>
                <w:szCs w:val="22"/>
              </w:rPr>
              <w:t>Content description</w:t>
            </w:r>
          </w:p>
        </w:tc>
        <w:tc>
          <w:tcPr>
            <w:tcW w:w="5895" w:type="dxa"/>
            <w:tcBorders>
              <w:top w:val="single" w:color="000000" w:sz="8" w:space="0"/>
              <w:left w:val="single" w:color="000000" w:sz="8" w:space="0"/>
              <w:bottom w:val="single" w:color="000000" w:sz="8" w:space="0"/>
              <w:right w:val="single" w:color="000000" w:sz="8" w:space="0"/>
            </w:tcBorders>
            <w:shd w:val="clear" w:color="auto" w:fill="00B2A9"/>
            <w:tcMar>
              <w:top w:w="100" w:type="dxa"/>
              <w:left w:w="100" w:type="dxa"/>
              <w:bottom w:w="100" w:type="dxa"/>
              <w:right w:w="100" w:type="dxa"/>
            </w:tcMar>
            <w:hideMark/>
          </w:tcPr>
          <w:p w:rsidRPr="001D27EC" w:rsidR="005E4F08" w:rsidRDefault="005E4F08" w14:paraId="761EFB0A" w14:textId="77777777">
            <w:pPr>
              <w:spacing w:line="240" w:lineRule="auto"/>
              <w:rPr>
                <w:rFonts w:ascii="Calibri" w:hAnsi="Calibri" w:cs="Calibri"/>
                <w:b/>
                <w:bCs/>
                <w:color w:val="FFFFFF"/>
                <w:sz w:val="22"/>
                <w:szCs w:val="22"/>
              </w:rPr>
            </w:pPr>
            <w:r w:rsidRPr="001D27EC">
              <w:rPr>
                <w:rFonts w:ascii="Calibri" w:hAnsi="Calibri" w:cs="Calibri"/>
                <w:b/>
                <w:bCs/>
                <w:color w:val="FFFFFF"/>
                <w:sz w:val="22"/>
                <w:szCs w:val="22"/>
              </w:rPr>
              <w:t>Topic</w:t>
            </w:r>
            <w:r>
              <w:rPr>
                <w:rFonts w:ascii="Calibri" w:hAnsi="Calibri" w:cs="Calibri"/>
                <w:b/>
                <w:bCs/>
                <w:color w:val="FFFFFF"/>
                <w:sz w:val="22"/>
                <w:szCs w:val="22"/>
              </w:rPr>
              <w:t xml:space="preserve"> covered – link to Learning Intentions</w:t>
            </w:r>
          </w:p>
        </w:tc>
      </w:tr>
      <w:tr w:rsidRPr="001D27EC" w:rsidR="005E4F08" w14:paraId="1E1F408D"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hideMark/>
          </w:tcPr>
          <w:p w:rsidRPr="001D27EC" w:rsidR="005E4F08" w:rsidRDefault="005E4F08" w14:paraId="7951B4E2" w14:textId="77777777">
            <w:pPr>
              <w:pStyle w:val="BodyText"/>
              <w:rPr>
                <w:rFonts w:ascii="Calibri" w:hAnsi="Calibri" w:cs="Calibri"/>
                <w:sz w:val="22"/>
                <w:szCs w:val="22"/>
              </w:rPr>
            </w:pPr>
            <w:r w:rsidRPr="001D27EC">
              <w:rPr>
                <w:rFonts w:ascii="Calibri" w:hAnsi="Calibri" w:cs="Calibri"/>
                <w:b/>
                <w:bCs/>
                <w:sz w:val="22"/>
                <w:szCs w:val="22"/>
              </w:rPr>
              <w:t>Science</w:t>
            </w:r>
            <w:r w:rsidRPr="001D27EC">
              <w:rPr>
                <w:rFonts w:ascii="Calibri" w:hAnsi="Calibri" w:cs="Calibri"/>
                <w:sz w:val="22"/>
                <w:szCs w:val="22"/>
              </w:rPr>
              <w:t xml:space="preserve"> – Science as a Human Endeavour – Nature and development of science</w:t>
            </w:r>
          </w:p>
        </w:tc>
        <w:tc>
          <w:tcPr>
            <w:tcW w:w="1374"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hideMark/>
          </w:tcPr>
          <w:p w:rsidRPr="001D27EC" w:rsidR="005E4F08" w:rsidRDefault="005E4F08" w14:paraId="4E954B12" w14:textId="77777777">
            <w:pPr>
              <w:pStyle w:val="BodyText"/>
              <w:rPr>
                <w:rFonts w:ascii="Calibri" w:hAnsi="Calibri" w:cs="Calibri"/>
                <w:color w:val="auto"/>
                <w:sz w:val="22"/>
                <w:szCs w:val="22"/>
              </w:rPr>
            </w:pPr>
            <w:r w:rsidRPr="001D27EC">
              <w:rPr>
                <w:rFonts w:ascii="Calibri" w:hAnsi="Calibri" w:cs="Calibri"/>
                <w:sz w:val="22"/>
                <w:szCs w:val="22"/>
              </w:rPr>
              <w:t>VC2S6H01</w:t>
            </w:r>
          </w:p>
        </w:tc>
        <w:tc>
          <w:tcPr>
            <w:tcW w:w="0" w:type="auto"/>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hideMark/>
          </w:tcPr>
          <w:p w:rsidRPr="001D27EC" w:rsidR="005E4F08" w:rsidRDefault="005E4F08" w14:paraId="506DCCE0" w14:textId="77777777">
            <w:pPr>
              <w:pStyle w:val="ListBullet"/>
              <w:numPr>
                <w:ilvl w:val="0"/>
                <w:numId w:val="0"/>
              </w:numPr>
              <w:rPr>
                <w:rFonts w:ascii="Calibri" w:hAnsi="Calibri" w:cs="Calibri"/>
                <w:color w:val="auto"/>
                <w:sz w:val="22"/>
                <w:szCs w:val="22"/>
              </w:rPr>
            </w:pPr>
            <w:r w:rsidRPr="001D27EC">
              <w:rPr>
                <w:rFonts w:ascii="Calibri" w:hAnsi="Calibri" w:cs="Calibri"/>
                <w:sz w:val="22"/>
                <w:szCs w:val="22"/>
              </w:rPr>
              <w:t xml:space="preserve">Scientific knowledge changes over time, often resulting from collaboration or by building on the work of others, and leads to advances in science </w:t>
            </w:r>
          </w:p>
        </w:tc>
        <w:tc>
          <w:tcPr>
            <w:tcW w:w="5895"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hideMark/>
          </w:tcPr>
          <w:p w:rsidRPr="001D27EC" w:rsidR="005E4F08" w:rsidRDefault="005E4F08" w14:paraId="1F599753" w14:textId="77777777">
            <w:pPr>
              <w:pStyle w:val="BodyText"/>
              <w:rPr>
                <w:rFonts w:ascii="Calibri" w:hAnsi="Calibri" w:cs="Calibri"/>
                <w:sz w:val="22"/>
                <w:szCs w:val="22"/>
              </w:rPr>
            </w:pPr>
            <w:r w:rsidRPr="001D27EC">
              <w:rPr>
                <w:rFonts w:ascii="Calibri" w:hAnsi="Calibri" w:cs="Calibri"/>
                <w:sz w:val="22"/>
                <w:szCs w:val="22"/>
              </w:rPr>
              <w:t>There is an emerging and growing seaweed industry in Australia.</w:t>
            </w:r>
          </w:p>
          <w:p w:rsidRPr="001D27EC" w:rsidR="005E4F08" w:rsidRDefault="005E4F08" w14:paraId="4B0F1ED9" w14:textId="77777777">
            <w:pPr>
              <w:pStyle w:val="BodyText"/>
              <w:rPr>
                <w:rFonts w:ascii="Calibri" w:hAnsi="Calibri" w:cs="Calibri"/>
                <w:color w:val="auto"/>
                <w:sz w:val="22"/>
                <w:szCs w:val="22"/>
              </w:rPr>
            </w:pPr>
          </w:p>
        </w:tc>
      </w:tr>
      <w:tr w:rsidRPr="001D27EC" w:rsidR="005E4F08" w14:paraId="3ED99E70"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F0CCEB"/>
            <w:tcMar>
              <w:top w:w="100" w:type="dxa"/>
              <w:left w:w="100" w:type="dxa"/>
              <w:bottom w:w="100" w:type="dxa"/>
              <w:right w:w="100" w:type="dxa"/>
            </w:tcMar>
          </w:tcPr>
          <w:p w:rsidRPr="001D27EC" w:rsidR="005E4F08" w:rsidRDefault="005E4F08" w14:paraId="2FFC3345" w14:textId="77777777">
            <w:pPr>
              <w:pStyle w:val="BodyText"/>
              <w:rPr>
                <w:rFonts w:ascii="Calibri" w:hAnsi="Calibri" w:cs="Calibri"/>
                <w:b/>
                <w:bCs/>
                <w:sz w:val="22"/>
                <w:szCs w:val="22"/>
              </w:rPr>
            </w:pPr>
            <w:r w:rsidRPr="001D27EC">
              <w:rPr>
                <w:rFonts w:ascii="Calibri" w:hAnsi="Calibri" w:cs="Calibri"/>
                <w:b/>
                <w:bCs/>
                <w:sz w:val="22"/>
                <w:szCs w:val="22"/>
              </w:rPr>
              <w:t>Humanities</w:t>
            </w:r>
            <w:r w:rsidRPr="001D27EC">
              <w:rPr>
                <w:rFonts w:ascii="Calibri" w:hAnsi="Calibri" w:cs="Calibri"/>
                <w:sz w:val="22"/>
                <w:szCs w:val="22"/>
              </w:rPr>
              <w:t xml:space="preserve"> – Geography – Geographical Knowledge and Understanding – Management of places</w:t>
            </w:r>
          </w:p>
        </w:tc>
        <w:tc>
          <w:tcPr>
            <w:tcW w:w="1374" w:type="dxa"/>
            <w:tcBorders>
              <w:top w:val="single" w:color="000000" w:sz="8" w:space="0"/>
              <w:left w:val="single" w:color="000000" w:sz="8" w:space="0"/>
              <w:bottom w:val="single" w:color="000000" w:sz="8" w:space="0"/>
              <w:right w:val="single" w:color="000000" w:sz="8" w:space="0"/>
            </w:tcBorders>
            <w:shd w:val="clear" w:color="auto" w:fill="F0CCEB"/>
            <w:tcMar>
              <w:top w:w="100" w:type="dxa"/>
              <w:left w:w="100" w:type="dxa"/>
              <w:bottom w:w="100" w:type="dxa"/>
              <w:right w:w="100" w:type="dxa"/>
            </w:tcMar>
          </w:tcPr>
          <w:p w:rsidRPr="001D27EC" w:rsidR="005E4F08" w:rsidRDefault="005E4F08" w14:paraId="7947B3EE" w14:textId="77777777">
            <w:pPr>
              <w:pStyle w:val="BodyText"/>
              <w:rPr>
                <w:rFonts w:ascii="Calibri" w:hAnsi="Calibri" w:cs="Calibri"/>
                <w:sz w:val="22"/>
                <w:szCs w:val="22"/>
              </w:rPr>
            </w:pPr>
            <w:r w:rsidRPr="001D27EC">
              <w:rPr>
                <w:rFonts w:ascii="Calibri" w:hAnsi="Calibri" w:cs="Calibri"/>
                <w:sz w:val="22"/>
                <w:szCs w:val="22"/>
              </w:rPr>
              <w:t>VC2HG6K01</w:t>
            </w:r>
          </w:p>
        </w:tc>
        <w:tc>
          <w:tcPr>
            <w:tcW w:w="0" w:type="auto"/>
            <w:tcBorders>
              <w:top w:val="single" w:color="000000" w:sz="8" w:space="0"/>
              <w:left w:val="single" w:color="000000" w:sz="8" w:space="0"/>
              <w:bottom w:val="single" w:color="000000" w:sz="8" w:space="0"/>
              <w:right w:val="single" w:color="000000" w:sz="8" w:space="0"/>
            </w:tcBorders>
            <w:shd w:val="clear" w:color="auto" w:fill="F0CCEB"/>
            <w:tcMar>
              <w:top w:w="100" w:type="dxa"/>
              <w:left w:w="100" w:type="dxa"/>
              <w:bottom w:w="100" w:type="dxa"/>
              <w:right w:w="100" w:type="dxa"/>
            </w:tcMar>
          </w:tcPr>
          <w:p w:rsidRPr="001D27EC" w:rsidR="005E4F08" w:rsidRDefault="005E4F08" w14:paraId="4ECEB7CF" w14:textId="77777777">
            <w:pPr>
              <w:pStyle w:val="ListBullet"/>
              <w:numPr>
                <w:ilvl w:val="0"/>
                <w:numId w:val="0"/>
              </w:numPr>
              <w:rPr>
                <w:rFonts w:ascii="Calibri" w:hAnsi="Calibri" w:cs="Calibri"/>
                <w:sz w:val="22"/>
                <w:szCs w:val="22"/>
              </w:rPr>
            </w:pPr>
            <w:r w:rsidRPr="001D27EC">
              <w:rPr>
                <w:rFonts w:ascii="Calibri" w:hAnsi="Calibri" w:cs="Calibri"/>
                <w:sz w:val="22"/>
                <w:szCs w:val="22"/>
              </w:rPr>
              <w:t>How places and environmental are changed and managed by people</w:t>
            </w:r>
          </w:p>
          <w:p w:rsidRPr="001D27EC" w:rsidR="005E4F08" w:rsidRDefault="005E4F08" w14:paraId="6B6E4DE6" w14:textId="77777777">
            <w:pPr>
              <w:pStyle w:val="ListBullet"/>
              <w:numPr>
                <w:ilvl w:val="0"/>
                <w:numId w:val="0"/>
              </w:numPr>
              <w:rPr>
                <w:rFonts w:ascii="Calibri" w:hAnsi="Calibri" w:cs="Calibri"/>
                <w:sz w:val="22"/>
                <w:szCs w:val="22"/>
              </w:rPr>
            </w:pPr>
          </w:p>
        </w:tc>
        <w:tc>
          <w:tcPr>
            <w:tcW w:w="5895" w:type="dxa"/>
            <w:tcBorders>
              <w:top w:val="single" w:color="000000" w:sz="8" w:space="0"/>
              <w:left w:val="single" w:color="000000" w:sz="8" w:space="0"/>
              <w:bottom w:val="single" w:color="000000" w:sz="8" w:space="0"/>
              <w:right w:val="single" w:color="000000" w:sz="8" w:space="0"/>
            </w:tcBorders>
            <w:shd w:val="clear" w:color="auto" w:fill="F0CCEB"/>
            <w:tcMar>
              <w:top w:w="100" w:type="dxa"/>
              <w:left w:w="100" w:type="dxa"/>
              <w:bottom w:w="100" w:type="dxa"/>
              <w:right w:w="100" w:type="dxa"/>
            </w:tcMar>
          </w:tcPr>
          <w:p w:rsidRPr="001D27EC" w:rsidR="005E4F08" w:rsidRDefault="00F20ED9" w14:paraId="01AF5842" w14:textId="48ED36D1">
            <w:pPr>
              <w:pStyle w:val="BodyText"/>
              <w:rPr>
                <w:rFonts w:ascii="Calibri" w:hAnsi="Calibri" w:cs="Calibri"/>
                <w:sz w:val="22"/>
                <w:szCs w:val="22"/>
              </w:rPr>
            </w:pPr>
            <w:r>
              <w:rPr>
                <w:rFonts w:ascii="Calibri" w:hAnsi="Calibri" w:cs="Calibri"/>
                <w:sz w:val="22"/>
                <w:szCs w:val="22"/>
              </w:rPr>
              <w:t>Traditional Owners</w:t>
            </w:r>
            <w:r w:rsidRPr="001D27EC">
              <w:rPr>
                <w:rFonts w:ascii="Calibri" w:hAnsi="Calibri" w:cs="Calibri"/>
                <w:sz w:val="22"/>
                <w:szCs w:val="22"/>
              </w:rPr>
              <w:t xml:space="preserve"> </w:t>
            </w:r>
            <w:r w:rsidRPr="001D27EC" w:rsidR="005E4F08">
              <w:rPr>
                <w:rFonts w:ascii="Calibri" w:hAnsi="Calibri" w:cs="Calibri"/>
                <w:sz w:val="22"/>
                <w:szCs w:val="22"/>
              </w:rPr>
              <w:t>have had a long history of using seaweed for a diverse range of uses.</w:t>
            </w:r>
          </w:p>
        </w:tc>
      </w:tr>
      <w:tr w:rsidRPr="001D27EC" w:rsidR="005E4F08" w14:paraId="4B5F66EF"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FFDFFF"/>
            <w:tcMar>
              <w:top w:w="100" w:type="dxa"/>
              <w:left w:w="100" w:type="dxa"/>
              <w:bottom w:w="100" w:type="dxa"/>
              <w:right w:w="100" w:type="dxa"/>
            </w:tcMar>
          </w:tcPr>
          <w:p w:rsidRPr="001D27EC" w:rsidR="005E4F08" w:rsidRDefault="005E4F08" w14:paraId="3DA00CF3" w14:textId="77777777">
            <w:pPr>
              <w:pStyle w:val="BodyText"/>
              <w:rPr>
                <w:rFonts w:ascii="Calibri" w:hAnsi="Calibri" w:cs="Calibri"/>
                <w:b/>
                <w:bCs/>
                <w:sz w:val="22"/>
                <w:szCs w:val="22"/>
              </w:rPr>
            </w:pPr>
            <w:r>
              <w:rPr>
                <w:rFonts w:ascii="Calibri" w:hAnsi="Calibri" w:cs="Calibri"/>
                <w:b/>
                <w:bCs/>
                <w:sz w:val="22"/>
                <w:szCs w:val="22"/>
              </w:rPr>
              <w:t xml:space="preserve">English </w:t>
            </w:r>
            <w:r w:rsidRPr="0034306C">
              <w:rPr>
                <w:rFonts w:ascii="Calibri" w:hAnsi="Calibri" w:cs="Calibri"/>
                <w:sz w:val="22"/>
                <w:szCs w:val="22"/>
              </w:rPr>
              <w:t>–</w:t>
            </w:r>
            <w:r>
              <w:rPr>
                <w:rFonts w:ascii="Calibri" w:hAnsi="Calibri" w:cs="Calibri"/>
                <w:b/>
                <w:bCs/>
                <w:sz w:val="22"/>
                <w:szCs w:val="22"/>
              </w:rPr>
              <w:t xml:space="preserve"> </w:t>
            </w:r>
            <w:r>
              <w:rPr>
                <w:rFonts w:ascii="Calibri" w:hAnsi="Calibri" w:cs="Calibri"/>
                <w:sz w:val="22"/>
                <w:szCs w:val="22"/>
              </w:rPr>
              <w:t xml:space="preserve">Literacy – Phonic and word knowledge </w:t>
            </w:r>
          </w:p>
        </w:tc>
        <w:tc>
          <w:tcPr>
            <w:tcW w:w="1374" w:type="dxa"/>
            <w:tcBorders>
              <w:top w:val="single" w:color="000000" w:sz="8" w:space="0"/>
              <w:left w:val="single" w:color="000000" w:sz="8" w:space="0"/>
              <w:bottom w:val="single" w:color="000000" w:sz="8" w:space="0"/>
              <w:right w:val="single" w:color="000000" w:sz="8" w:space="0"/>
            </w:tcBorders>
            <w:shd w:val="clear" w:color="auto" w:fill="FFDFFF"/>
            <w:tcMar>
              <w:top w:w="100" w:type="dxa"/>
              <w:left w:w="100" w:type="dxa"/>
              <w:bottom w:w="100" w:type="dxa"/>
              <w:right w:w="100" w:type="dxa"/>
            </w:tcMar>
          </w:tcPr>
          <w:p w:rsidRPr="001D27EC" w:rsidR="005E4F08" w:rsidRDefault="005E4F08" w14:paraId="401DA416" w14:textId="77777777">
            <w:pPr>
              <w:pStyle w:val="BodyText"/>
              <w:rPr>
                <w:rFonts w:ascii="Calibri" w:hAnsi="Calibri" w:cs="Calibri"/>
                <w:sz w:val="22"/>
                <w:szCs w:val="22"/>
              </w:rPr>
            </w:pPr>
            <w:r>
              <w:rPr>
                <w:rFonts w:ascii="Calibri" w:hAnsi="Calibri" w:cs="Calibri"/>
                <w:color w:val="auto"/>
                <w:sz w:val="22"/>
                <w:szCs w:val="22"/>
              </w:rPr>
              <w:t>VC2E5LY03</w:t>
            </w:r>
          </w:p>
        </w:tc>
        <w:tc>
          <w:tcPr>
            <w:tcW w:w="0" w:type="auto"/>
            <w:tcBorders>
              <w:top w:val="single" w:color="000000" w:sz="8" w:space="0"/>
              <w:left w:val="single" w:color="000000" w:sz="8" w:space="0"/>
              <w:bottom w:val="single" w:color="000000" w:sz="8" w:space="0"/>
              <w:right w:val="single" w:color="000000" w:sz="8" w:space="0"/>
            </w:tcBorders>
            <w:shd w:val="clear" w:color="auto" w:fill="FFDFFF"/>
            <w:tcMar>
              <w:top w:w="100" w:type="dxa"/>
              <w:left w:w="100" w:type="dxa"/>
              <w:bottom w:w="100" w:type="dxa"/>
              <w:right w:w="100" w:type="dxa"/>
            </w:tcMar>
          </w:tcPr>
          <w:p w:rsidRPr="001D27EC" w:rsidR="005E4F08" w:rsidRDefault="005E4F08" w14:paraId="4C2CC9B7" w14:textId="77777777">
            <w:pPr>
              <w:pStyle w:val="ListBullet"/>
              <w:numPr>
                <w:ilvl w:val="0"/>
                <w:numId w:val="0"/>
              </w:numPr>
              <w:rPr>
                <w:rFonts w:ascii="Calibri" w:hAnsi="Calibri" w:cs="Calibri"/>
                <w:sz w:val="22"/>
                <w:szCs w:val="22"/>
              </w:rPr>
            </w:pPr>
            <w:r>
              <w:rPr>
                <w:rFonts w:ascii="Calibri" w:hAnsi="Calibri" w:cs="Calibri"/>
                <w:color w:val="auto"/>
                <w:sz w:val="22"/>
                <w:szCs w:val="22"/>
              </w:rPr>
              <w:t>Use phonological, morphological and vocabulary knowledge to read and spell words that share common letter patterns but have different pronunciations</w:t>
            </w:r>
          </w:p>
        </w:tc>
        <w:tc>
          <w:tcPr>
            <w:tcW w:w="5895" w:type="dxa"/>
            <w:tcBorders>
              <w:top w:val="single" w:color="000000" w:sz="8" w:space="0"/>
              <w:left w:val="single" w:color="000000" w:sz="8" w:space="0"/>
              <w:bottom w:val="single" w:color="000000" w:sz="8" w:space="0"/>
              <w:right w:val="single" w:color="000000" w:sz="8" w:space="0"/>
            </w:tcBorders>
            <w:shd w:val="clear" w:color="auto" w:fill="FFDFFF"/>
            <w:tcMar>
              <w:top w:w="100" w:type="dxa"/>
              <w:left w:w="100" w:type="dxa"/>
              <w:bottom w:w="100" w:type="dxa"/>
              <w:right w:w="100" w:type="dxa"/>
            </w:tcMar>
          </w:tcPr>
          <w:p w:rsidRPr="001D27EC" w:rsidR="005E4F08" w:rsidRDefault="00F20ED9" w14:paraId="6D4356A2" w14:textId="37F41C03">
            <w:pPr>
              <w:pStyle w:val="BodyText"/>
              <w:rPr>
                <w:rFonts w:ascii="Calibri" w:hAnsi="Calibri" w:cs="Calibri"/>
                <w:sz w:val="22"/>
                <w:szCs w:val="22"/>
              </w:rPr>
            </w:pPr>
            <w:r>
              <w:rPr>
                <w:rFonts w:ascii="Calibri" w:hAnsi="Calibri" w:cs="Calibri"/>
                <w:sz w:val="22"/>
                <w:szCs w:val="22"/>
              </w:rPr>
              <w:t>Traditional Owners</w:t>
            </w:r>
            <w:r w:rsidRPr="001D27EC">
              <w:rPr>
                <w:rFonts w:ascii="Calibri" w:hAnsi="Calibri" w:cs="Calibri"/>
                <w:sz w:val="22"/>
                <w:szCs w:val="22"/>
              </w:rPr>
              <w:t xml:space="preserve"> </w:t>
            </w:r>
            <w:r w:rsidRPr="001D27EC" w:rsidR="005E4F08">
              <w:rPr>
                <w:rFonts w:ascii="Calibri" w:hAnsi="Calibri" w:cs="Calibri"/>
                <w:sz w:val="22"/>
                <w:szCs w:val="22"/>
              </w:rPr>
              <w:t>have had a long history of using seaweed for a diverse range of uses.</w:t>
            </w:r>
          </w:p>
        </w:tc>
      </w:tr>
      <w:tr w:rsidRPr="001D27EC" w:rsidR="005E4F08" w14:paraId="1E1031F3"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FFDFFF"/>
            <w:tcMar>
              <w:top w:w="100" w:type="dxa"/>
              <w:left w:w="100" w:type="dxa"/>
              <w:bottom w:w="100" w:type="dxa"/>
              <w:right w:w="100" w:type="dxa"/>
            </w:tcMar>
          </w:tcPr>
          <w:p w:rsidRPr="001D27EC" w:rsidR="005E4F08" w:rsidRDefault="005E4F08" w14:paraId="25FCAFD3" w14:textId="77777777">
            <w:pPr>
              <w:pStyle w:val="BodyText"/>
              <w:rPr>
                <w:rFonts w:ascii="Calibri" w:hAnsi="Calibri" w:cs="Calibri"/>
                <w:b/>
                <w:bCs/>
                <w:sz w:val="22"/>
                <w:szCs w:val="22"/>
              </w:rPr>
            </w:pPr>
            <w:r>
              <w:rPr>
                <w:rFonts w:ascii="Calibri" w:hAnsi="Calibri" w:cs="Calibri"/>
                <w:b/>
                <w:bCs/>
                <w:sz w:val="22"/>
                <w:szCs w:val="22"/>
              </w:rPr>
              <w:t xml:space="preserve">English </w:t>
            </w:r>
            <w:r w:rsidRPr="0034306C">
              <w:rPr>
                <w:rFonts w:ascii="Calibri" w:hAnsi="Calibri" w:cs="Calibri"/>
                <w:sz w:val="22"/>
                <w:szCs w:val="22"/>
              </w:rPr>
              <w:t>–</w:t>
            </w:r>
            <w:r>
              <w:rPr>
                <w:rFonts w:ascii="Calibri" w:hAnsi="Calibri" w:cs="Calibri"/>
                <w:b/>
                <w:bCs/>
                <w:sz w:val="22"/>
                <w:szCs w:val="22"/>
              </w:rPr>
              <w:t xml:space="preserve"> </w:t>
            </w:r>
            <w:r>
              <w:rPr>
                <w:rFonts w:ascii="Calibri" w:hAnsi="Calibri" w:cs="Calibri"/>
                <w:sz w:val="22"/>
                <w:szCs w:val="22"/>
              </w:rPr>
              <w:t xml:space="preserve">Literacy – Phonic and word knowledge </w:t>
            </w:r>
          </w:p>
        </w:tc>
        <w:tc>
          <w:tcPr>
            <w:tcW w:w="1374" w:type="dxa"/>
            <w:tcBorders>
              <w:top w:val="single" w:color="000000" w:sz="8" w:space="0"/>
              <w:left w:val="single" w:color="000000" w:sz="8" w:space="0"/>
              <w:bottom w:val="single" w:color="000000" w:sz="8" w:space="0"/>
              <w:right w:val="single" w:color="000000" w:sz="8" w:space="0"/>
            </w:tcBorders>
            <w:shd w:val="clear" w:color="auto" w:fill="FFDFFF"/>
            <w:tcMar>
              <w:top w:w="100" w:type="dxa"/>
              <w:left w:w="100" w:type="dxa"/>
              <w:bottom w:w="100" w:type="dxa"/>
              <w:right w:w="100" w:type="dxa"/>
            </w:tcMar>
          </w:tcPr>
          <w:p w:rsidRPr="001D27EC" w:rsidR="005E4F08" w:rsidRDefault="005E4F08" w14:paraId="69F1F2B0" w14:textId="77777777">
            <w:pPr>
              <w:pStyle w:val="BodyText"/>
              <w:rPr>
                <w:rFonts w:ascii="Calibri" w:hAnsi="Calibri" w:cs="Calibri"/>
                <w:sz w:val="22"/>
                <w:szCs w:val="22"/>
              </w:rPr>
            </w:pPr>
            <w:r>
              <w:rPr>
                <w:rFonts w:ascii="Calibri" w:hAnsi="Calibri" w:cs="Calibri"/>
                <w:color w:val="auto"/>
                <w:sz w:val="22"/>
                <w:szCs w:val="22"/>
              </w:rPr>
              <w:t>VC2E5LY04</w:t>
            </w:r>
          </w:p>
        </w:tc>
        <w:tc>
          <w:tcPr>
            <w:tcW w:w="0" w:type="auto"/>
            <w:tcBorders>
              <w:top w:val="single" w:color="000000" w:sz="8" w:space="0"/>
              <w:left w:val="single" w:color="000000" w:sz="8" w:space="0"/>
              <w:bottom w:val="single" w:color="000000" w:sz="8" w:space="0"/>
              <w:right w:val="single" w:color="000000" w:sz="8" w:space="0"/>
            </w:tcBorders>
            <w:shd w:val="clear" w:color="auto" w:fill="FFDFFF"/>
            <w:tcMar>
              <w:top w:w="100" w:type="dxa"/>
              <w:left w:w="100" w:type="dxa"/>
              <w:bottom w:w="100" w:type="dxa"/>
              <w:right w:w="100" w:type="dxa"/>
            </w:tcMar>
          </w:tcPr>
          <w:p w:rsidRPr="001D27EC" w:rsidR="005E4F08" w:rsidRDefault="005E4F08" w14:paraId="01F83D42" w14:textId="77777777">
            <w:pPr>
              <w:pStyle w:val="ListBullet"/>
              <w:numPr>
                <w:ilvl w:val="0"/>
                <w:numId w:val="0"/>
              </w:numPr>
              <w:rPr>
                <w:rFonts w:ascii="Calibri" w:hAnsi="Calibri" w:cs="Calibri"/>
                <w:sz w:val="22"/>
                <w:szCs w:val="22"/>
              </w:rPr>
            </w:pPr>
            <w:r>
              <w:rPr>
                <w:rFonts w:ascii="Calibri" w:hAnsi="Calibri" w:cs="Calibri"/>
                <w:color w:val="auto"/>
                <w:sz w:val="22"/>
                <w:szCs w:val="22"/>
              </w:rPr>
              <w:t>Build and spell new words from knowledge of known words, prefixes and suffixes, word origins (etymology), letter patterns and spelling generalisations</w:t>
            </w:r>
          </w:p>
        </w:tc>
        <w:tc>
          <w:tcPr>
            <w:tcW w:w="5895" w:type="dxa"/>
            <w:tcBorders>
              <w:top w:val="single" w:color="000000" w:sz="8" w:space="0"/>
              <w:left w:val="single" w:color="000000" w:sz="8" w:space="0"/>
              <w:bottom w:val="single" w:color="000000" w:sz="8" w:space="0"/>
              <w:right w:val="single" w:color="000000" w:sz="8" w:space="0"/>
            </w:tcBorders>
            <w:shd w:val="clear" w:color="auto" w:fill="FFDFFF"/>
            <w:tcMar>
              <w:top w:w="100" w:type="dxa"/>
              <w:left w:w="100" w:type="dxa"/>
              <w:bottom w:w="100" w:type="dxa"/>
              <w:right w:w="100" w:type="dxa"/>
            </w:tcMar>
          </w:tcPr>
          <w:p w:rsidRPr="001D27EC" w:rsidR="005E4F08" w:rsidRDefault="00F20ED9" w14:paraId="2B52AEFF" w14:textId="70C8F4FB">
            <w:pPr>
              <w:pStyle w:val="BodyText"/>
              <w:rPr>
                <w:rFonts w:ascii="Calibri" w:hAnsi="Calibri" w:cs="Calibri"/>
                <w:sz w:val="22"/>
                <w:szCs w:val="22"/>
              </w:rPr>
            </w:pPr>
            <w:r>
              <w:rPr>
                <w:rFonts w:ascii="Calibri" w:hAnsi="Calibri" w:cs="Calibri"/>
                <w:sz w:val="22"/>
                <w:szCs w:val="22"/>
              </w:rPr>
              <w:t>Traditional Owners</w:t>
            </w:r>
            <w:r w:rsidRPr="001D27EC">
              <w:rPr>
                <w:rFonts w:ascii="Calibri" w:hAnsi="Calibri" w:cs="Calibri"/>
                <w:sz w:val="22"/>
                <w:szCs w:val="22"/>
              </w:rPr>
              <w:t xml:space="preserve"> </w:t>
            </w:r>
            <w:r w:rsidRPr="001D27EC" w:rsidR="005E4F08">
              <w:rPr>
                <w:rFonts w:ascii="Calibri" w:hAnsi="Calibri" w:cs="Calibri"/>
                <w:sz w:val="22"/>
                <w:szCs w:val="22"/>
              </w:rPr>
              <w:t>have had a long history of using seaweed for a diverse range of uses.</w:t>
            </w:r>
          </w:p>
        </w:tc>
      </w:tr>
      <w:tr w:rsidRPr="001D27EC" w:rsidR="005E4F08" w14:paraId="7C8975DD"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FFDFFF"/>
            <w:tcMar>
              <w:top w:w="100" w:type="dxa"/>
              <w:left w:w="100" w:type="dxa"/>
              <w:bottom w:w="100" w:type="dxa"/>
              <w:right w:w="100" w:type="dxa"/>
            </w:tcMar>
          </w:tcPr>
          <w:p w:rsidRPr="001D27EC" w:rsidR="005E4F08" w:rsidRDefault="005E4F08" w14:paraId="6E59026E" w14:textId="77777777">
            <w:pPr>
              <w:pStyle w:val="BodyText"/>
              <w:rPr>
                <w:rFonts w:ascii="Calibri" w:hAnsi="Calibri" w:cs="Calibri"/>
                <w:b/>
                <w:bCs/>
                <w:sz w:val="22"/>
                <w:szCs w:val="22"/>
              </w:rPr>
            </w:pPr>
            <w:r>
              <w:rPr>
                <w:rFonts w:ascii="Calibri" w:hAnsi="Calibri" w:cs="Calibri"/>
                <w:b/>
                <w:bCs/>
                <w:sz w:val="22"/>
                <w:szCs w:val="22"/>
              </w:rPr>
              <w:t xml:space="preserve">English </w:t>
            </w:r>
            <w:r w:rsidRPr="0034306C">
              <w:rPr>
                <w:rFonts w:ascii="Calibri" w:hAnsi="Calibri" w:cs="Calibri"/>
                <w:sz w:val="22"/>
                <w:szCs w:val="22"/>
              </w:rPr>
              <w:t>–</w:t>
            </w:r>
            <w:r>
              <w:rPr>
                <w:rFonts w:ascii="Calibri" w:hAnsi="Calibri" w:cs="Calibri"/>
                <w:b/>
                <w:bCs/>
                <w:sz w:val="22"/>
                <w:szCs w:val="22"/>
              </w:rPr>
              <w:t xml:space="preserve"> </w:t>
            </w:r>
            <w:r>
              <w:rPr>
                <w:rFonts w:ascii="Calibri" w:hAnsi="Calibri" w:cs="Calibri"/>
                <w:sz w:val="22"/>
                <w:szCs w:val="22"/>
              </w:rPr>
              <w:t xml:space="preserve">Literacy – Phonic and word knowledge </w:t>
            </w:r>
          </w:p>
        </w:tc>
        <w:tc>
          <w:tcPr>
            <w:tcW w:w="1374" w:type="dxa"/>
            <w:tcBorders>
              <w:top w:val="single" w:color="000000" w:sz="8" w:space="0"/>
              <w:left w:val="single" w:color="000000" w:sz="8" w:space="0"/>
              <w:bottom w:val="single" w:color="000000" w:sz="8" w:space="0"/>
              <w:right w:val="single" w:color="000000" w:sz="8" w:space="0"/>
            </w:tcBorders>
            <w:shd w:val="clear" w:color="auto" w:fill="FFDFFF"/>
            <w:tcMar>
              <w:top w:w="100" w:type="dxa"/>
              <w:left w:w="100" w:type="dxa"/>
              <w:bottom w:w="100" w:type="dxa"/>
              <w:right w:w="100" w:type="dxa"/>
            </w:tcMar>
          </w:tcPr>
          <w:p w:rsidRPr="001D27EC" w:rsidR="005E4F08" w:rsidRDefault="005E4F08" w14:paraId="67BF16EB" w14:textId="77777777">
            <w:pPr>
              <w:pStyle w:val="BodyText"/>
              <w:rPr>
                <w:rFonts w:ascii="Calibri" w:hAnsi="Calibri" w:cs="Calibri"/>
                <w:sz w:val="22"/>
                <w:szCs w:val="22"/>
              </w:rPr>
            </w:pPr>
            <w:r>
              <w:rPr>
                <w:rFonts w:ascii="Calibri" w:hAnsi="Calibri" w:cs="Calibri"/>
                <w:color w:val="auto"/>
                <w:sz w:val="22"/>
                <w:szCs w:val="22"/>
              </w:rPr>
              <w:t>VC2E6LY03</w:t>
            </w:r>
          </w:p>
        </w:tc>
        <w:tc>
          <w:tcPr>
            <w:tcW w:w="0" w:type="auto"/>
            <w:tcBorders>
              <w:top w:val="single" w:color="000000" w:sz="8" w:space="0"/>
              <w:left w:val="single" w:color="000000" w:sz="8" w:space="0"/>
              <w:bottom w:val="single" w:color="000000" w:sz="8" w:space="0"/>
              <w:right w:val="single" w:color="000000" w:sz="8" w:space="0"/>
            </w:tcBorders>
            <w:shd w:val="clear" w:color="auto" w:fill="FFDFFF"/>
            <w:tcMar>
              <w:top w:w="100" w:type="dxa"/>
              <w:left w:w="100" w:type="dxa"/>
              <w:bottom w:w="100" w:type="dxa"/>
              <w:right w:w="100" w:type="dxa"/>
            </w:tcMar>
          </w:tcPr>
          <w:p w:rsidRPr="001D27EC" w:rsidR="005E4F08" w:rsidRDefault="005E4F08" w14:paraId="28DF10DC" w14:textId="77777777">
            <w:pPr>
              <w:pStyle w:val="ListBullet"/>
              <w:numPr>
                <w:ilvl w:val="0"/>
                <w:numId w:val="0"/>
              </w:numPr>
              <w:rPr>
                <w:rFonts w:ascii="Calibri" w:hAnsi="Calibri" w:cs="Calibri"/>
                <w:sz w:val="22"/>
                <w:szCs w:val="22"/>
              </w:rPr>
            </w:pPr>
            <w:r>
              <w:rPr>
                <w:rFonts w:ascii="Calibri" w:hAnsi="Calibri" w:cs="Calibri"/>
                <w:color w:val="auto"/>
                <w:sz w:val="22"/>
                <w:szCs w:val="22"/>
              </w:rPr>
              <w:t>Use combined phonological, morphological and vocabulary knowledge to read and write increasingly complex words</w:t>
            </w:r>
          </w:p>
        </w:tc>
        <w:tc>
          <w:tcPr>
            <w:tcW w:w="5895" w:type="dxa"/>
            <w:tcBorders>
              <w:top w:val="single" w:color="000000" w:sz="8" w:space="0"/>
              <w:left w:val="single" w:color="000000" w:sz="8" w:space="0"/>
              <w:bottom w:val="single" w:color="000000" w:sz="8" w:space="0"/>
              <w:right w:val="single" w:color="000000" w:sz="8" w:space="0"/>
            </w:tcBorders>
            <w:shd w:val="clear" w:color="auto" w:fill="FFDFFF"/>
            <w:tcMar>
              <w:top w:w="100" w:type="dxa"/>
              <w:left w:w="100" w:type="dxa"/>
              <w:bottom w:w="100" w:type="dxa"/>
              <w:right w:w="100" w:type="dxa"/>
            </w:tcMar>
          </w:tcPr>
          <w:p w:rsidRPr="001D27EC" w:rsidR="005E4F08" w:rsidRDefault="00F20ED9" w14:paraId="10969972" w14:textId="718AF4D1">
            <w:pPr>
              <w:pStyle w:val="BodyText"/>
              <w:rPr>
                <w:rFonts w:ascii="Calibri" w:hAnsi="Calibri" w:cs="Calibri"/>
                <w:sz w:val="22"/>
                <w:szCs w:val="22"/>
              </w:rPr>
            </w:pPr>
            <w:r>
              <w:rPr>
                <w:rFonts w:ascii="Calibri" w:hAnsi="Calibri" w:cs="Calibri"/>
                <w:sz w:val="22"/>
                <w:szCs w:val="22"/>
              </w:rPr>
              <w:t>Traditional Owners</w:t>
            </w:r>
            <w:r w:rsidRPr="001D27EC">
              <w:rPr>
                <w:rFonts w:ascii="Calibri" w:hAnsi="Calibri" w:cs="Calibri"/>
                <w:sz w:val="22"/>
                <w:szCs w:val="22"/>
              </w:rPr>
              <w:t xml:space="preserve"> </w:t>
            </w:r>
            <w:r w:rsidRPr="001D27EC" w:rsidR="005E4F08">
              <w:rPr>
                <w:rFonts w:ascii="Calibri" w:hAnsi="Calibri" w:cs="Calibri"/>
                <w:sz w:val="22"/>
                <w:szCs w:val="22"/>
              </w:rPr>
              <w:t>have had a long history of using seaweed for a diverse range of uses.</w:t>
            </w:r>
          </w:p>
        </w:tc>
      </w:tr>
      <w:tr w:rsidRPr="001D27EC" w:rsidR="005E4F08" w14:paraId="3E46F325"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FFDFFF"/>
            <w:tcMar>
              <w:top w:w="100" w:type="dxa"/>
              <w:left w:w="100" w:type="dxa"/>
              <w:bottom w:w="100" w:type="dxa"/>
              <w:right w:w="100" w:type="dxa"/>
            </w:tcMar>
          </w:tcPr>
          <w:p w:rsidRPr="001D27EC" w:rsidR="005E4F08" w:rsidRDefault="005E4F08" w14:paraId="407B9C1E" w14:textId="77777777">
            <w:pPr>
              <w:pStyle w:val="BodyText"/>
              <w:rPr>
                <w:rFonts w:ascii="Calibri" w:hAnsi="Calibri" w:cs="Calibri"/>
                <w:b/>
                <w:bCs/>
                <w:sz w:val="22"/>
                <w:szCs w:val="22"/>
              </w:rPr>
            </w:pPr>
            <w:r>
              <w:rPr>
                <w:rFonts w:ascii="Calibri" w:hAnsi="Calibri" w:cs="Calibri"/>
                <w:b/>
                <w:bCs/>
                <w:sz w:val="22"/>
                <w:szCs w:val="22"/>
              </w:rPr>
              <w:t xml:space="preserve">English </w:t>
            </w:r>
            <w:r w:rsidRPr="0034306C">
              <w:rPr>
                <w:rFonts w:ascii="Calibri" w:hAnsi="Calibri" w:cs="Calibri"/>
                <w:sz w:val="22"/>
                <w:szCs w:val="22"/>
              </w:rPr>
              <w:t>–</w:t>
            </w:r>
            <w:r>
              <w:rPr>
                <w:rFonts w:ascii="Calibri" w:hAnsi="Calibri" w:cs="Calibri"/>
                <w:b/>
                <w:bCs/>
                <w:sz w:val="22"/>
                <w:szCs w:val="22"/>
              </w:rPr>
              <w:t xml:space="preserve"> </w:t>
            </w:r>
            <w:r>
              <w:rPr>
                <w:rFonts w:ascii="Calibri" w:hAnsi="Calibri" w:cs="Calibri"/>
                <w:sz w:val="22"/>
                <w:szCs w:val="22"/>
              </w:rPr>
              <w:t xml:space="preserve">Literacy – Phonic and word knowledge </w:t>
            </w:r>
          </w:p>
        </w:tc>
        <w:tc>
          <w:tcPr>
            <w:tcW w:w="1374" w:type="dxa"/>
            <w:tcBorders>
              <w:top w:val="single" w:color="000000" w:sz="8" w:space="0"/>
              <w:left w:val="single" w:color="000000" w:sz="8" w:space="0"/>
              <w:bottom w:val="single" w:color="000000" w:sz="8" w:space="0"/>
              <w:right w:val="single" w:color="000000" w:sz="8" w:space="0"/>
            </w:tcBorders>
            <w:shd w:val="clear" w:color="auto" w:fill="FFDFFF"/>
            <w:tcMar>
              <w:top w:w="100" w:type="dxa"/>
              <w:left w:w="100" w:type="dxa"/>
              <w:bottom w:w="100" w:type="dxa"/>
              <w:right w:w="100" w:type="dxa"/>
            </w:tcMar>
          </w:tcPr>
          <w:p w:rsidRPr="001D27EC" w:rsidR="005E4F08" w:rsidRDefault="005E4F08" w14:paraId="6120F5E6" w14:textId="77777777">
            <w:pPr>
              <w:pStyle w:val="BodyText"/>
              <w:rPr>
                <w:rFonts w:ascii="Calibri" w:hAnsi="Calibri" w:cs="Calibri"/>
                <w:sz w:val="22"/>
                <w:szCs w:val="22"/>
              </w:rPr>
            </w:pPr>
            <w:r>
              <w:rPr>
                <w:rFonts w:ascii="Calibri" w:hAnsi="Calibri" w:cs="Calibri"/>
                <w:color w:val="auto"/>
                <w:sz w:val="22"/>
                <w:szCs w:val="22"/>
              </w:rPr>
              <w:t>VC2E6LY04</w:t>
            </w:r>
          </w:p>
        </w:tc>
        <w:tc>
          <w:tcPr>
            <w:tcW w:w="0" w:type="auto"/>
            <w:tcBorders>
              <w:top w:val="single" w:color="000000" w:sz="8" w:space="0"/>
              <w:left w:val="single" w:color="000000" w:sz="8" w:space="0"/>
              <w:bottom w:val="single" w:color="000000" w:sz="8" w:space="0"/>
              <w:right w:val="single" w:color="000000" w:sz="8" w:space="0"/>
            </w:tcBorders>
            <w:shd w:val="clear" w:color="auto" w:fill="FFDFFF"/>
            <w:tcMar>
              <w:top w:w="100" w:type="dxa"/>
              <w:left w:w="100" w:type="dxa"/>
              <w:bottom w:w="100" w:type="dxa"/>
              <w:right w:w="100" w:type="dxa"/>
            </w:tcMar>
          </w:tcPr>
          <w:p w:rsidRPr="001D27EC" w:rsidR="005E4F08" w:rsidRDefault="005E4F08" w14:paraId="488671F0" w14:textId="77777777">
            <w:pPr>
              <w:pStyle w:val="ListBullet"/>
              <w:numPr>
                <w:ilvl w:val="0"/>
                <w:numId w:val="0"/>
              </w:numPr>
              <w:rPr>
                <w:rFonts w:ascii="Calibri" w:hAnsi="Calibri" w:cs="Calibri"/>
                <w:sz w:val="22"/>
                <w:szCs w:val="22"/>
              </w:rPr>
            </w:pPr>
            <w:r>
              <w:rPr>
                <w:rFonts w:ascii="Calibri" w:hAnsi="Calibri" w:cs="Calibri"/>
                <w:color w:val="auto"/>
                <w:sz w:val="22"/>
                <w:szCs w:val="22"/>
              </w:rPr>
              <w:t>Use their knowledge of know words, base words, prefixes, letter patterns, spelling generalisations and word origins (etymology), including some Latin and Greek roots, to spell new words, including technical words</w:t>
            </w:r>
          </w:p>
        </w:tc>
        <w:tc>
          <w:tcPr>
            <w:tcW w:w="5895" w:type="dxa"/>
            <w:tcBorders>
              <w:top w:val="single" w:color="000000" w:sz="8" w:space="0"/>
              <w:left w:val="single" w:color="000000" w:sz="8" w:space="0"/>
              <w:bottom w:val="single" w:color="000000" w:sz="8" w:space="0"/>
              <w:right w:val="single" w:color="000000" w:sz="8" w:space="0"/>
            </w:tcBorders>
            <w:shd w:val="clear" w:color="auto" w:fill="FFDFFF"/>
            <w:tcMar>
              <w:top w:w="100" w:type="dxa"/>
              <w:left w:w="100" w:type="dxa"/>
              <w:bottom w:w="100" w:type="dxa"/>
              <w:right w:w="100" w:type="dxa"/>
            </w:tcMar>
          </w:tcPr>
          <w:p w:rsidRPr="001D27EC" w:rsidR="005E4F08" w:rsidRDefault="00EE1637" w14:paraId="68CDE7EA" w14:textId="661F98D1">
            <w:pPr>
              <w:pStyle w:val="BodyText"/>
              <w:rPr>
                <w:rFonts w:ascii="Calibri" w:hAnsi="Calibri" w:cs="Calibri"/>
                <w:sz w:val="22"/>
                <w:szCs w:val="22"/>
              </w:rPr>
            </w:pPr>
            <w:r>
              <w:rPr>
                <w:rFonts w:ascii="Calibri" w:hAnsi="Calibri" w:cs="Calibri"/>
                <w:sz w:val="22"/>
                <w:szCs w:val="22"/>
              </w:rPr>
              <w:t>Traditional Owners</w:t>
            </w:r>
            <w:r w:rsidRPr="001D27EC">
              <w:rPr>
                <w:rFonts w:ascii="Calibri" w:hAnsi="Calibri" w:cs="Calibri"/>
                <w:sz w:val="22"/>
                <w:szCs w:val="22"/>
              </w:rPr>
              <w:t xml:space="preserve"> </w:t>
            </w:r>
            <w:r w:rsidRPr="001D27EC" w:rsidR="005E4F08">
              <w:rPr>
                <w:rFonts w:ascii="Calibri" w:hAnsi="Calibri" w:cs="Calibri"/>
                <w:sz w:val="22"/>
                <w:szCs w:val="22"/>
              </w:rPr>
              <w:t>have had a long history of using seaweed for a diverse range of uses.</w:t>
            </w:r>
          </w:p>
        </w:tc>
      </w:tr>
      <w:tr w:rsidRPr="001D27EC" w:rsidR="005E4F08" w14:paraId="50ECB6D4" w14:textId="77777777">
        <w:tc>
          <w:tcPr>
            <w:tcW w:w="2542" w:type="dxa"/>
            <w:tcBorders>
              <w:top w:val="single" w:color="000000" w:sz="8" w:space="0"/>
              <w:left w:val="single" w:color="000000" w:sz="8" w:space="0"/>
              <w:bottom w:val="single" w:color="000000" w:sz="8" w:space="0"/>
              <w:right w:val="single" w:color="000000" w:sz="8" w:space="0"/>
            </w:tcBorders>
            <w:shd w:val="clear" w:color="auto" w:fill="DCEAF9"/>
            <w:tcMar>
              <w:top w:w="100" w:type="dxa"/>
              <w:left w:w="100" w:type="dxa"/>
              <w:bottom w:w="100" w:type="dxa"/>
              <w:right w:w="100" w:type="dxa"/>
            </w:tcMar>
          </w:tcPr>
          <w:p w:rsidRPr="001D27EC" w:rsidR="005E4F08" w:rsidRDefault="005E4F08" w14:paraId="42EAA4F0" w14:textId="77777777">
            <w:pPr>
              <w:pStyle w:val="BodyText"/>
              <w:rPr>
                <w:rFonts w:ascii="Calibri" w:hAnsi="Calibri" w:cs="Calibri"/>
                <w:sz w:val="22"/>
                <w:szCs w:val="22"/>
              </w:rPr>
            </w:pPr>
            <w:r w:rsidRPr="001D27EC">
              <w:rPr>
                <w:rFonts w:ascii="Calibri" w:hAnsi="Calibri" w:cs="Calibri"/>
                <w:b/>
                <w:bCs/>
                <w:sz w:val="22"/>
                <w:szCs w:val="22"/>
              </w:rPr>
              <w:t>Intercultural Capability</w:t>
            </w:r>
            <w:r w:rsidRPr="001D27EC">
              <w:rPr>
                <w:rFonts w:ascii="Calibri" w:hAnsi="Calibri" w:cs="Calibri"/>
                <w:sz w:val="22"/>
                <w:szCs w:val="22"/>
              </w:rPr>
              <w:t xml:space="preserve"> – Culture, Identity and Belonging</w:t>
            </w:r>
          </w:p>
        </w:tc>
        <w:tc>
          <w:tcPr>
            <w:tcW w:w="1374" w:type="dxa"/>
            <w:tcBorders>
              <w:top w:val="single" w:color="000000" w:sz="8" w:space="0"/>
              <w:left w:val="single" w:color="000000" w:sz="8" w:space="0"/>
              <w:bottom w:val="single" w:color="000000" w:sz="8" w:space="0"/>
              <w:right w:val="single" w:color="000000" w:sz="8" w:space="0"/>
            </w:tcBorders>
            <w:shd w:val="clear" w:color="auto" w:fill="DCEAF9"/>
            <w:tcMar>
              <w:top w:w="100" w:type="dxa"/>
              <w:left w:w="100" w:type="dxa"/>
              <w:bottom w:w="100" w:type="dxa"/>
              <w:right w:w="100" w:type="dxa"/>
            </w:tcMar>
          </w:tcPr>
          <w:p w:rsidRPr="001D27EC" w:rsidR="005E4F08" w:rsidRDefault="005E4F08" w14:paraId="3EC66481" w14:textId="77777777">
            <w:pPr>
              <w:pStyle w:val="BodyText"/>
              <w:rPr>
                <w:rFonts w:ascii="Calibri" w:hAnsi="Calibri" w:cs="Calibri"/>
                <w:sz w:val="22"/>
                <w:szCs w:val="22"/>
              </w:rPr>
            </w:pPr>
            <w:r w:rsidRPr="001D27EC">
              <w:rPr>
                <w:rFonts w:ascii="Calibri" w:hAnsi="Calibri" w:cs="Calibri"/>
                <w:sz w:val="22"/>
                <w:szCs w:val="22"/>
              </w:rPr>
              <w:t>VC2CI6C01</w:t>
            </w:r>
          </w:p>
        </w:tc>
        <w:tc>
          <w:tcPr>
            <w:tcW w:w="0" w:type="auto"/>
            <w:tcBorders>
              <w:top w:val="single" w:color="000000" w:sz="8" w:space="0"/>
              <w:left w:val="single" w:color="000000" w:sz="8" w:space="0"/>
              <w:bottom w:val="single" w:color="000000" w:sz="8" w:space="0"/>
              <w:right w:val="single" w:color="000000" w:sz="8" w:space="0"/>
            </w:tcBorders>
            <w:shd w:val="clear" w:color="auto" w:fill="DCEAF9"/>
            <w:tcMar>
              <w:top w:w="100" w:type="dxa"/>
              <w:left w:w="100" w:type="dxa"/>
              <w:bottom w:w="100" w:type="dxa"/>
              <w:right w:w="100" w:type="dxa"/>
            </w:tcMar>
          </w:tcPr>
          <w:p w:rsidRPr="001D27EC" w:rsidR="005E4F08" w:rsidRDefault="005E4F08" w14:paraId="5C0A701E" w14:textId="77777777">
            <w:pPr>
              <w:pStyle w:val="BodyText"/>
              <w:rPr>
                <w:rFonts w:ascii="Calibri" w:hAnsi="Calibri" w:cs="Calibri"/>
                <w:sz w:val="22"/>
                <w:szCs w:val="22"/>
              </w:rPr>
            </w:pPr>
            <w:r w:rsidRPr="001D27EC">
              <w:rPr>
                <w:rFonts w:ascii="Calibri" w:hAnsi="Calibri" w:cs="Calibri"/>
                <w:sz w:val="22"/>
                <w:szCs w:val="22"/>
              </w:rPr>
              <w:t xml:space="preserve">How identity can be influenced by one or more cultures </w:t>
            </w:r>
          </w:p>
        </w:tc>
        <w:tc>
          <w:tcPr>
            <w:tcW w:w="5895" w:type="dxa"/>
            <w:tcBorders>
              <w:top w:val="single" w:color="000000" w:sz="8" w:space="0"/>
              <w:left w:val="single" w:color="000000" w:sz="8" w:space="0"/>
              <w:bottom w:val="single" w:color="000000" w:sz="8" w:space="0"/>
              <w:right w:val="single" w:color="000000" w:sz="8" w:space="0"/>
            </w:tcBorders>
            <w:shd w:val="clear" w:color="auto" w:fill="DCEAF9"/>
            <w:tcMar>
              <w:top w:w="100" w:type="dxa"/>
              <w:left w:w="100" w:type="dxa"/>
              <w:bottom w:w="100" w:type="dxa"/>
              <w:right w:w="100" w:type="dxa"/>
            </w:tcMar>
          </w:tcPr>
          <w:p w:rsidRPr="001D27EC" w:rsidR="005E4F08" w:rsidRDefault="00EE1637" w14:paraId="177C2523" w14:textId="3B73EF15">
            <w:pPr>
              <w:pStyle w:val="BodyText"/>
              <w:rPr>
                <w:rFonts w:ascii="Calibri" w:hAnsi="Calibri" w:cs="Calibri"/>
                <w:sz w:val="22"/>
                <w:szCs w:val="22"/>
              </w:rPr>
            </w:pPr>
            <w:r>
              <w:rPr>
                <w:rFonts w:ascii="Calibri" w:hAnsi="Calibri" w:cs="Calibri"/>
                <w:sz w:val="22"/>
                <w:szCs w:val="22"/>
              </w:rPr>
              <w:t>Traditional Owners</w:t>
            </w:r>
            <w:r w:rsidRPr="001D27EC">
              <w:rPr>
                <w:rFonts w:ascii="Calibri" w:hAnsi="Calibri" w:cs="Calibri"/>
                <w:sz w:val="22"/>
                <w:szCs w:val="22"/>
              </w:rPr>
              <w:t xml:space="preserve"> </w:t>
            </w:r>
            <w:r w:rsidRPr="001D27EC" w:rsidR="005E4F08">
              <w:rPr>
                <w:rFonts w:ascii="Calibri" w:hAnsi="Calibri" w:cs="Calibri"/>
                <w:sz w:val="22"/>
                <w:szCs w:val="22"/>
              </w:rPr>
              <w:t>have had a long history of using seaweed for a diverse range of uses.</w:t>
            </w:r>
          </w:p>
          <w:p w:rsidRPr="001D27EC" w:rsidR="005E4F08" w:rsidRDefault="005E4F08" w14:paraId="10A97B52" w14:textId="77777777">
            <w:pPr>
              <w:pStyle w:val="BodyText"/>
              <w:rPr>
                <w:rFonts w:ascii="Calibri" w:hAnsi="Calibri" w:cs="Calibri"/>
                <w:sz w:val="22"/>
                <w:szCs w:val="22"/>
              </w:rPr>
            </w:pPr>
            <w:r w:rsidRPr="001D27EC">
              <w:rPr>
                <w:rFonts w:ascii="Calibri" w:hAnsi="Calibri" w:cs="Calibri"/>
                <w:sz w:val="22"/>
                <w:szCs w:val="22"/>
              </w:rPr>
              <w:t>Many cultures around the world have had a long history of consuming seaweed in their cuisine.</w:t>
            </w:r>
          </w:p>
        </w:tc>
      </w:tr>
    </w:tbl>
    <w:p w:rsidR="005E4F08" w:rsidP="00566193" w:rsidRDefault="005E4F08" w14:paraId="74577FA4" w14:textId="77777777">
      <w:pPr>
        <w:pStyle w:val="BodyText"/>
        <w:rPr>
          <w:rFonts w:ascii="Times New Roman" w:hAnsi="Times New Roman"/>
          <w:color w:val="auto"/>
          <w:sz w:val="24"/>
          <w:szCs w:val="24"/>
        </w:rPr>
      </w:pPr>
    </w:p>
    <w:tbl>
      <w:tblPr>
        <w:tblW w:w="14591" w:type="dxa"/>
        <w:tblCellMar>
          <w:top w:w="15" w:type="dxa"/>
          <w:left w:w="15" w:type="dxa"/>
          <w:bottom w:w="15" w:type="dxa"/>
          <w:right w:w="15" w:type="dxa"/>
        </w:tblCellMar>
        <w:tblLook w:val="04A0" w:firstRow="1" w:lastRow="0" w:firstColumn="1" w:lastColumn="0" w:noHBand="0" w:noVBand="1"/>
      </w:tblPr>
      <w:tblGrid>
        <w:gridCol w:w="2542"/>
        <w:gridCol w:w="1374"/>
        <w:gridCol w:w="4780"/>
        <w:gridCol w:w="5895"/>
      </w:tblGrid>
      <w:tr w:rsidRPr="001D27EC" w:rsidR="005E4F08" w14:paraId="2D08B130"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00B2A9"/>
            <w:tcMar>
              <w:top w:w="100" w:type="dxa"/>
              <w:left w:w="100" w:type="dxa"/>
              <w:bottom w:w="100" w:type="dxa"/>
              <w:right w:w="100" w:type="dxa"/>
            </w:tcMar>
            <w:hideMark/>
          </w:tcPr>
          <w:p w:rsidRPr="001D27EC" w:rsidR="005E4F08" w:rsidRDefault="005E4F08" w14:paraId="4256DF36" w14:textId="77777777">
            <w:pPr>
              <w:spacing w:line="240" w:lineRule="auto"/>
              <w:rPr>
                <w:rFonts w:ascii="Calibri" w:hAnsi="Calibri" w:cs="Calibri"/>
                <w:b/>
                <w:bCs/>
                <w:color w:val="FFFFFF"/>
                <w:sz w:val="22"/>
                <w:szCs w:val="22"/>
              </w:rPr>
            </w:pPr>
            <w:r w:rsidRPr="001D27EC">
              <w:rPr>
                <w:rFonts w:ascii="Calibri" w:hAnsi="Calibri" w:cs="Calibri"/>
                <w:b/>
                <w:bCs/>
                <w:color w:val="FFFFFF"/>
                <w:sz w:val="22"/>
                <w:szCs w:val="22"/>
              </w:rPr>
              <w:t xml:space="preserve">Year 7 and 8 </w:t>
            </w:r>
            <w:proofErr w:type="gramStart"/>
            <w:r w:rsidRPr="001D27EC">
              <w:rPr>
                <w:rFonts w:ascii="Calibri" w:hAnsi="Calibri" w:cs="Calibri"/>
                <w:b/>
                <w:bCs/>
                <w:color w:val="FFFFFF"/>
                <w:sz w:val="22"/>
                <w:szCs w:val="22"/>
              </w:rPr>
              <w:t>curriculum</w:t>
            </w:r>
            <w:proofErr w:type="gramEnd"/>
            <w:r w:rsidRPr="001D27EC">
              <w:rPr>
                <w:rFonts w:ascii="Calibri" w:hAnsi="Calibri" w:cs="Calibri"/>
                <w:b/>
                <w:bCs/>
                <w:color w:val="FFFFFF"/>
                <w:sz w:val="22"/>
                <w:szCs w:val="22"/>
              </w:rPr>
              <w:t xml:space="preserve"> </w:t>
            </w:r>
          </w:p>
        </w:tc>
        <w:tc>
          <w:tcPr>
            <w:tcW w:w="1374" w:type="dxa"/>
            <w:tcBorders>
              <w:top w:val="single" w:color="000000" w:sz="8" w:space="0"/>
              <w:left w:val="single" w:color="000000" w:sz="8" w:space="0"/>
              <w:bottom w:val="single" w:color="000000" w:sz="8" w:space="0"/>
              <w:right w:val="single" w:color="000000" w:sz="8" w:space="0"/>
            </w:tcBorders>
            <w:shd w:val="clear" w:color="auto" w:fill="00B2A9"/>
            <w:tcMar>
              <w:top w:w="100" w:type="dxa"/>
              <w:left w:w="100" w:type="dxa"/>
              <w:bottom w:w="100" w:type="dxa"/>
              <w:right w:w="100" w:type="dxa"/>
            </w:tcMar>
            <w:hideMark/>
          </w:tcPr>
          <w:p w:rsidRPr="001D27EC" w:rsidR="005E4F08" w:rsidRDefault="005E4F08" w14:paraId="19BDF728" w14:textId="77777777">
            <w:pPr>
              <w:spacing w:line="240" w:lineRule="auto"/>
              <w:rPr>
                <w:rFonts w:ascii="Calibri" w:hAnsi="Calibri" w:cs="Calibri"/>
                <w:b/>
                <w:bCs/>
                <w:color w:val="FFFFFF"/>
                <w:sz w:val="22"/>
                <w:szCs w:val="22"/>
              </w:rPr>
            </w:pPr>
            <w:r w:rsidRPr="001D27EC">
              <w:rPr>
                <w:rFonts w:ascii="Calibri" w:hAnsi="Calibri" w:cs="Calibri"/>
                <w:b/>
                <w:bCs/>
                <w:color w:val="FFFFFF"/>
                <w:sz w:val="22"/>
                <w:szCs w:val="22"/>
              </w:rPr>
              <w:t>Curriculum code</w:t>
            </w:r>
          </w:p>
        </w:tc>
        <w:tc>
          <w:tcPr>
            <w:tcW w:w="0" w:type="auto"/>
            <w:tcBorders>
              <w:top w:val="single" w:color="000000" w:sz="8" w:space="0"/>
              <w:left w:val="single" w:color="000000" w:sz="8" w:space="0"/>
              <w:bottom w:val="single" w:color="000000" w:sz="8" w:space="0"/>
              <w:right w:val="single" w:color="000000" w:sz="8" w:space="0"/>
            </w:tcBorders>
            <w:shd w:val="clear" w:color="auto" w:fill="00B2A9"/>
            <w:tcMar>
              <w:top w:w="100" w:type="dxa"/>
              <w:left w:w="100" w:type="dxa"/>
              <w:bottom w:w="100" w:type="dxa"/>
              <w:right w:w="100" w:type="dxa"/>
            </w:tcMar>
            <w:hideMark/>
          </w:tcPr>
          <w:p w:rsidRPr="001D27EC" w:rsidR="005E4F08" w:rsidRDefault="005E4F08" w14:paraId="27BF7986" w14:textId="77777777">
            <w:pPr>
              <w:spacing w:line="240" w:lineRule="auto"/>
              <w:rPr>
                <w:rFonts w:ascii="Calibri" w:hAnsi="Calibri" w:cs="Calibri"/>
                <w:b/>
                <w:bCs/>
                <w:color w:val="FFFFFF"/>
                <w:sz w:val="22"/>
                <w:szCs w:val="22"/>
              </w:rPr>
            </w:pPr>
            <w:r w:rsidRPr="001D27EC">
              <w:rPr>
                <w:rFonts w:ascii="Calibri" w:hAnsi="Calibri" w:cs="Calibri"/>
                <w:b/>
                <w:bCs/>
                <w:color w:val="FFFFFF"/>
                <w:sz w:val="22"/>
                <w:szCs w:val="22"/>
              </w:rPr>
              <w:t>Content description</w:t>
            </w:r>
          </w:p>
        </w:tc>
        <w:tc>
          <w:tcPr>
            <w:tcW w:w="5895" w:type="dxa"/>
            <w:tcBorders>
              <w:top w:val="single" w:color="000000" w:sz="8" w:space="0"/>
              <w:left w:val="single" w:color="000000" w:sz="8" w:space="0"/>
              <w:bottom w:val="single" w:color="000000" w:sz="8" w:space="0"/>
              <w:right w:val="single" w:color="000000" w:sz="8" w:space="0"/>
            </w:tcBorders>
            <w:shd w:val="clear" w:color="auto" w:fill="00B2A9"/>
            <w:tcMar>
              <w:top w:w="100" w:type="dxa"/>
              <w:left w:w="100" w:type="dxa"/>
              <w:bottom w:w="100" w:type="dxa"/>
              <w:right w:w="100" w:type="dxa"/>
            </w:tcMar>
            <w:hideMark/>
          </w:tcPr>
          <w:p w:rsidRPr="001D27EC" w:rsidR="005E4F08" w:rsidRDefault="005E4F08" w14:paraId="77A5C1CC" w14:textId="77777777">
            <w:pPr>
              <w:spacing w:line="240" w:lineRule="auto"/>
              <w:rPr>
                <w:rFonts w:ascii="Calibri" w:hAnsi="Calibri" w:cs="Calibri"/>
                <w:b/>
                <w:bCs/>
                <w:color w:val="FFFFFF"/>
                <w:sz w:val="22"/>
                <w:szCs w:val="22"/>
              </w:rPr>
            </w:pPr>
            <w:r w:rsidRPr="001D27EC">
              <w:rPr>
                <w:rFonts w:ascii="Calibri" w:hAnsi="Calibri" w:cs="Calibri"/>
                <w:b/>
                <w:bCs/>
                <w:color w:val="FFFFFF"/>
                <w:sz w:val="22"/>
                <w:szCs w:val="22"/>
              </w:rPr>
              <w:t>Topic</w:t>
            </w:r>
            <w:r>
              <w:rPr>
                <w:rFonts w:ascii="Calibri" w:hAnsi="Calibri" w:cs="Calibri"/>
                <w:b/>
                <w:bCs/>
                <w:color w:val="FFFFFF"/>
                <w:sz w:val="22"/>
                <w:szCs w:val="22"/>
              </w:rPr>
              <w:t xml:space="preserve"> covered – link to Learning Intentions</w:t>
            </w:r>
          </w:p>
        </w:tc>
      </w:tr>
      <w:tr w:rsidRPr="001D27EC" w:rsidR="005E4F08" w14:paraId="285D467F"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E4F08" w:rsidRDefault="005E4F08" w14:paraId="41823E80" w14:textId="77777777">
            <w:pPr>
              <w:pStyle w:val="BodyText"/>
              <w:rPr>
                <w:rFonts w:ascii="Calibri" w:hAnsi="Calibri" w:cs="Calibri"/>
                <w:sz w:val="22"/>
                <w:szCs w:val="22"/>
              </w:rPr>
            </w:pPr>
            <w:r w:rsidRPr="001D27EC">
              <w:rPr>
                <w:rFonts w:ascii="Calibri" w:hAnsi="Calibri" w:cs="Calibri"/>
                <w:b/>
                <w:bCs/>
                <w:sz w:val="22"/>
                <w:szCs w:val="22"/>
              </w:rPr>
              <w:t>Science</w:t>
            </w:r>
            <w:r w:rsidRPr="001D27EC">
              <w:rPr>
                <w:rFonts w:ascii="Calibri" w:hAnsi="Calibri" w:cs="Calibri"/>
                <w:sz w:val="22"/>
                <w:szCs w:val="22"/>
              </w:rPr>
              <w:t xml:space="preserve"> – Science as a Human Endeavour – Nature and development of science</w:t>
            </w:r>
          </w:p>
          <w:p w:rsidRPr="001D27EC" w:rsidR="005E4F08" w:rsidRDefault="005E4F08" w14:paraId="3CA499F4" w14:textId="77777777">
            <w:pPr>
              <w:pStyle w:val="BodyText"/>
              <w:rPr>
                <w:rFonts w:ascii="Calibri" w:hAnsi="Calibri" w:cs="Calibri"/>
                <w:sz w:val="22"/>
                <w:szCs w:val="22"/>
              </w:rPr>
            </w:pPr>
          </w:p>
        </w:tc>
        <w:tc>
          <w:tcPr>
            <w:tcW w:w="1374"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E4F08" w:rsidRDefault="005E4F08" w14:paraId="11B2FD3C" w14:textId="77777777">
            <w:pPr>
              <w:pStyle w:val="BodyText"/>
              <w:rPr>
                <w:rFonts w:ascii="Calibri" w:hAnsi="Calibri" w:cs="Calibri"/>
                <w:color w:val="auto"/>
                <w:sz w:val="22"/>
                <w:szCs w:val="22"/>
              </w:rPr>
            </w:pPr>
            <w:r w:rsidRPr="001D27EC">
              <w:rPr>
                <w:rFonts w:ascii="Calibri" w:hAnsi="Calibri" w:cs="Calibri"/>
                <w:color w:val="auto"/>
                <w:sz w:val="22"/>
                <w:szCs w:val="22"/>
              </w:rPr>
              <w:t>VC2S8H02</w:t>
            </w:r>
          </w:p>
        </w:tc>
        <w:tc>
          <w:tcPr>
            <w:tcW w:w="0" w:type="auto"/>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E4F08" w:rsidRDefault="005E4F08" w14:paraId="1AA9A73D" w14:textId="77777777">
            <w:pPr>
              <w:pStyle w:val="BodyText"/>
              <w:tabs>
                <w:tab w:val="left" w:pos="1376"/>
              </w:tabs>
              <w:rPr>
                <w:rFonts w:ascii="Calibri" w:hAnsi="Calibri" w:cs="Calibri"/>
                <w:color w:val="auto"/>
                <w:sz w:val="22"/>
                <w:szCs w:val="22"/>
              </w:rPr>
            </w:pPr>
            <w:r w:rsidRPr="001D27EC">
              <w:rPr>
                <w:rFonts w:ascii="Calibri" w:hAnsi="Calibri" w:cs="Calibri"/>
                <w:color w:val="auto"/>
                <w:sz w:val="22"/>
                <w:szCs w:val="22"/>
              </w:rPr>
              <w:t>Multidisciplinary endeavours to advance scientific knowledge make use of people’s different perspectives and worldviews</w:t>
            </w:r>
          </w:p>
          <w:p w:rsidRPr="001D27EC" w:rsidR="005E4F08" w:rsidRDefault="005E4F08" w14:paraId="79818ABA" w14:textId="77777777">
            <w:pPr>
              <w:pStyle w:val="BodyText"/>
              <w:tabs>
                <w:tab w:val="left" w:pos="1376"/>
              </w:tabs>
              <w:rPr>
                <w:rFonts w:ascii="Calibri" w:hAnsi="Calibri" w:cs="Calibri"/>
                <w:color w:val="auto"/>
                <w:sz w:val="22"/>
                <w:szCs w:val="22"/>
              </w:rPr>
            </w:pPr>
          </w:p>
        </w:tc>
        <w:tc>
          <w:tcPr>
            <w:tcW w:w="5895"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tcPr>
          <w:p w:rsidRPr="001D27EC" w:rsidR="005E4F08" w:rsidRDefault="005E4F08" w14:paraId="79B3EAEB" w14:textId="77777777">
            <w:pPr>
              <w:pStyle w:val="BodyText"/>
              <w:rPr>
                <w:rFonts w:ascii="Calibri" w:hAnsi="Calibri" w:cs="Calibri"/>
                <w:sz w:val="22"/>
                <w:szCs w:val="22"/>
              </w:rPr>
            </w:pPr>
            <w:r w:rsidRPr="001D27EC">
              <w:rPr>
                <w:rFonts w:ascii="Calibri" w:hAnsi="Calibri" w:cs="Calibri"/>
                <w:sz w:val="22"/>
                <w:szCs w:val="22"/>
              </w:rPr>
              <w:t>There is an emerging and growing seaweed industry in Australia.</w:t>
            </w:r>
          </w:p>
          <w:p w:rsidRPr="001D27EC" w:rsidR="005E4F08" w:rsidRDefault="00F20ED9" w14:paraId="0648220D" w14:textId="5755B925">
            <w:pPr>
              <w:pStyle w:val="BodyText"/>
              <w:rPr>
                <w:rFonts w:ascii="Calibri" w:hAnsi="Calibri" w:cs="Calibri"/>
                <w:sz w:val="22"/>
                <w:szCs w:val="22"/>
              </w:rPr>
            </w:pPr>
            <w:r>
              <w:rPr>
                <w:rFonts w:ascii="Calibri" w:hAnsi="Calibri" w:cs="Calibri"/>
                <w:sz w:val="22"/>
                <w:szCs w:val="22"/>
              </w:rPr>
              <w:t>Traditional Owners</w:t>
            </w:r>
            <w:r w:rsidRPr="001D27EC">
              <w:rPr>
                <w:rFonts w:ascii="Calibri" w:hAnsi="Calibri" w:cs="Calibri"/>
                <w:sz w:val="22"/>
                <w:szCs w:val="22"/>
              </w:rPr>
              <w:t xml:space="preserve"> </w:t>
            </w:r>
            <w:r w:rsidRPr="001D27EC" w:rsidR="005E4F08">
              <w:rPr>
                <w:rFonts w:ascii="Calibri" w:hAnsi="Calibri" w:cs="Calibri"/>
                <w:sz w:val="22"/>
                <w:szCs w:val="22"/>
              </w:rPr>
              <w:t>have had a long history of using seaweed for a diverse range of uses.</w:t>
            </w:r>
          </w:p>
          <w:p w:rsidRPr="001D27EC" w:rsidR="005E4F08" w:rsidRDefault="005E4F08" w14:paraId="184EF6C3" w14:textId="77777777">
            <w:pPr>
              <w:pStyle w:val="BodyText"/>
              <w:rPr>
                <w:rFonts w:ascii="Calibri" w:hAnsi="Calibri" w:cs="Calibri"/>
                <w:sz w:val="22"/>
                <w:szCs w:val="22"/>
              </w:rPr>
            </w:pPr>
            <w:r w:rsidRPr="001D27EC">
              <w:rPr>
                <w:rFonts w:ascii="Calibri" w:hAnsi="Calibri" w:cs="Calibri"/>
                <w:sz w:val="22"/>
                <w:szCs w:val="22"/>
              </w:rPr>
              <w:t>Many cultures around the world have had a long history of consuming seaweed in their cuisine.</w:t>
            </w:r>
          </w:p>
        </w:tc>
      </w:tr>
      <w:tr w:rsidRPr="001D27EC" w:rsidR="005E4F08" w14:paraId="58B2E90B"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hideMark/>
          </w:tcPr>
          <w:p w:rsidRPr="001D27EC" w:rsidR="005E4F08" w:rsidRDefault="005E4F08" w14:paraId="1D663DB2" w14:textId="77777777">
            <w:pPr>
              <w:pStyle w:val="BodyText"/>
              <w:rPr>
                <w:rFonts w:ascii="Calibri" w:hAnsi="Calibri" w:cs="Calibri"/>
                <w:sz w:val="22"/>
                <w:szCs w:val="22"/>
              </w:rPr>
            </w:pPr>
            <w:r w:rsidRPr="001D27EC">
              <w:rPr>
                <w:rFonts w:ascii="Calibri" w:hAnsi="Calibri" w:cs="Calibri"/>
                <w:b/>
                <w:bCs/>
                <w:sz w:val="22"/>
                <w:szCs w:val="22"/>
              </w:rPr>
              <w:t>Science</w:t>
            </w:r>
            <w:r w:rsidRPr="001D27EC">
              <w:rPr>
                <w:rFonts w:ascii="Calibri" w:hAnsi="Calibri" w:cs="Calibri"/>
                <w:sz w:val="22"/>
                <w:szCs w:val="22"/>
              </w:rPr>
              <w:t xml:space="preserve"> – Science Understanding – Biological sciences</w:t>
            </w:r>
          </w:p>
        </w:tc>
        <w:tc>
          <w:tcPr>
            <w:tcW w:w="1374"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hideMark/>
          </w:tcPr>
          <w:p w:rsidRPr="001D27EC" w:rsidR="005E4F08" w:rsidRDefault="005E4F08" w14:paraId="76599B0B" w14:textId="77777777">
            <w:pPr>
              <w:pStyle w:val="BodyText"/>
              <w:rPr>
                <w:rFonts w:ascii="Calibri" w:hAnsi="Calibri" w:cs="Calibri"/>
                <w:color w:val="auto"/>
                <w:sz w:val="22"/>
                <w:szCs w:val="22"/>
              </w:rPr>
            </w:pPr>
            <w:r w:rsidRPr="001D27EC">
              <w:rPr>
                <w:rFonts w:ascii="Calibri" w:hAnsi="Calibri" w:cs="Calibri"/>
                <w:color w:val="auto"/>
                <w:sz w:val="22"/>
                <w:szCs w:val="22"/>
              </w:rPr>
              <w:t>VC2S8U01</w:t>
            </w:r>
          </w:p>
        </w:tc>
        <w:tc>
          <w:tcPr>
            <w:tcW w:w="0" w:type="auto"/>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hideMark/>
          </w:tcPr>
          <w:p w:rsidRPr="001D27EC" w:rsidR="005E4F08" w:rsidRDefault="005E4F08" w14:paraId="669DFCD7" w14:textId="77777777">
            <w:pPr>
              <w:pStyle w:val="BodyText"/>
              <w:rPr>
                <w:rFonts w:ascii="Calibri" w:hAnsi="Calibri" w:cs="Calibri"/>
                <w:color w:val="auto"/>
                <w:sz w:val="22"/>
                <w:szCs w:val="22"/>
              </w:rPr>
            </w:pPr>
            <w:r w:rsidRPr="001D27EC">
              <w:rPr>
                <w:rFonts w:ascii="Calibri" w:hAnsi="Calibri" w:cs="Calibri"/>
                <w:color w:val="auto"/>
                <w:sz w:val="22"/>
                <w:szCs w:val="22"/>
              </w:rPr>
              <w:t>There are similarities and differences within and between groups of organisms living on Earth; the development and use of classification tools, including dichotomous keys, help order and organise human understanding of the diversity of life</w:t>
            </w:r>
          </w:p>
          <w:p w:rsidRPr="001D27EC" w:rsidR="005E4F08" w:rsidRDefault="005E4F08" w14:paraId="55F9AA15" w14:textId="77777777">
            <w:pPr>
              <w:pStyle w:val="BodyText"/>
              <w:rPr>
                <w:rFonts w:ascii="Calibri" w:hAnsi="Calibri" w:cs="Calibri"/>
                <w:color w:val="auto"/>
                <w:sz w:val="22"/>
                <w:szCs w:val="22"/>
              </w:rPr>
            </w:pPr>
          </w:p>
        </w:tc>
        <w:tc>
          <w:tcPr>
            <w:tcW w:w="5895" w:type="dxa"/>
            <w:tcBorders>
              <w:top w:val="single" w:color="000000" w:sz="8" w:space="0"/>
              <w:left w:val="single" w:color="000000" w:sz="8" w:space="0"/>
              <w:bottom w:val="single" w:color="000000" w:sz="8" w:space="0"/>
              <w:right w:val="single" w:color="000000" w:sz="8" w:space="0"/>
            </w:tcBorders>
            <w:shd w:val="clear" w:color="auto" w:fill="D9EAD3"/>
            <w:tcMar>
              <w:top w:w="100" w:type="dxa"/>
              <w:left w:w="100" w:type="dxa"/>
              <w:bottom w:w="100" w:type="dxa"/>
              <w:right w:w="100" w:type="dxa"/>
            </w:tcMar>
            <w:hideMark/>
          </w:tcPr>
          <w:p w:rsidRPr="001D27EC" w:rsidR="005E4F08" w:rsidRDefault="005E4F08" w14:paraId="65FEC9A2" w14:textId="77777777">
            <w:pPr>
              <w:pStyle w:val="BodyText"/>
              <w:rPr>
                <w:rFonts w:ascii="Calibri" w:hAnsi="Calibri" w:cs="Calibri"/>
                <w:sz w:val="22"/>
                <w:szCs w:val="22"/>
              </w:rPr>
            </w:pPr>
            <w:r w:rsidRPr="001D27EC">
              <w:rPr>
                <w:rFonts w:ascii="Calibri" w:hAnsi="Calibri" w:cs="Calibri"/>
                <w:sz w:val="22"/>
                <w:szCs w:val="22"/>
              </w:rPr>
              <w:t>There are three main groups of seaweeds (brown, green and red).</w:t>
            </w:r>
          </w:p>
          <w:p w:rsidRPr="001D27EC" w:rsidR="005E4F08" w:rsidRDefault="005E4F08" w14:paraId="7A8A3C2A" w14:textId="77777777">
            <w:pPr>
              <w:pStyle w:val="BodyText"/>
              <w:rPr>
                <w:rFonts w:ascii="Calibri" w:hAnsi="Calibri" w:cs="Calibri"/>
                <w:sz w:val="22"/>
                <w:szCs w:val="22"/>
              </w:rPr>
            </w:pPr>
            <w:r w:rsidRPr="001D27EC">
              <w:rPr>
                <w:rFonts w:ascii="Calibri" w:hAnsi="Calibri" w:cs="Calibri"/>
                <w:sz w:val="22"/>
                <w:szCs w:val="22"/>
              </w:rPr>
              <w:t>Australia has the highest diversity of seaweeds in the world.</w:t>
            </w:r>
          </w:p>
          <w:p w:rsidRPr="001D27EC" w:rsidR="005E4F08" w:rsidRDefault="005E4F08" w14:paraId="2433222D" w14:textId="77777777">
            <w:pPr>
              <w:pStyle w:val="BodyText"/>
              <w:rPr>
                <w:rFonts w:ascii="Calibri" w:hAnsi="Calibri" w:cs="Calibri"/>
                <w:color w:val="auto"/>
                <w:sz w:val="22"/>
                <w:szCs w:val="22"/>
              </w:rPr>
            </w:pPr>
          </w:p>
        </w:tc>
      </w:tr>
      <w:tr w:rsidRPr="001D27EC" w:rsidR="005E4F08" w14:paraId="30C588DC"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F0CCEB"/>
            <w:tcMar>
              <w:top w:w="100" w:type="dxa"/>
              <w:left w:w="100" w:type="dxa"/>
              <w:bottom w:w="100" w:type="dxa"/>
              <w:right w:w="100" w:type="dxa"/>
            </w:tcMar>
          </w:tcPr>
          <w:p w:rsidRPr="001D27EC" w:rsidR="005E4F08" w:rsidRDefault="005E4F08" w14:paraId="62A33CE3" w14:textId="77777777">
            <w:pPr>
              <w:pStyle w:val="BodyText"/>
              <w:rPr>
                <w:rFonts w:ascii="Calibri" w:hAnsi="Calibri" w:cs="Calibri"/>
                <w:sz w:val="22"/>
                <w:szCs w:val="22"/>
              </w:rPr>
            </w:pPr>
            <w:r w:rsidRPr="001D27EC">
              <w:rPr>
                <w:rFonts w:ascii="Calibri" w:hAnsi="Calibri" w:cs="Calibri"/>
                <w:b/>
                <w:bCs/>
                <w:sz w:val="22"/>
                <w:szCs w:val="22"/>
              </w:rPr>
              <w:t>Humanities</w:t>
            </w:r>
            <w:r w:rsidRPr="001D27EC">
              <w:rPr>
                <w:rFonts w:ascii="Calibri" w:hAnsi="Calibri" w:cs="Calibri"/>
                <w:sz w:val="22"/>
                <w:szCs w:val="22"/>
              </w:rPr>
              <w:t xml:space="preserve"> – History – Historical Knowledge and Understanding </w:t>
            </w:r>
          </w:p>
        </w:tc>
        <w:tc>
          <w:tcPr>
            <w:tcW w:w="1374" w:type="dxa"/>
            <w:tcBorders>
              <w:top w:val="single" w:color="000000" w:sz="8" w:space="0"/>
              <w:left w:val="single" w:color="000000" w:sz="8" w:space="0"/>
              <w:bottom w:val="single" w:color="000000" w:sz="8" w:space="0"/>
              <w:right w:val="single" w:color="000000" w:sz="8" w:space="0"/>
            </w:tcBorders>
            <w:shd w:val="clear" w:color="auto" w:fill="F0CCEB"/>
            <w:tcMar>
              <w:top w:w="100" w:type="dxa"/>
              <w:left w:w="100" w:type="dxa"/>
              <w:bottom w:w="100" w:type="dxa"/>
              <w:right w:w="100" w:type="dxa"/>
            </w:tcMar>
          </w:tcPr>
          <w:p w:rsidRPr="001D27EC" w:rsidR="005E4F08" w:rsidRDefault="005E4F08" w14:paraId="2B63ADE7" w14:textId="77777777">
            <w:pPr>
              <w:pStyle w:val="BodyText"/>
              <w:rPr>
                <w:rFonts w:ascii="Calibri" w:hAnsi="Calibri" w:cs="Calibri"/>
                <w:color w:val="auto"/>
                <w:sz w:val="22"/>
                <w:szCs w:val="22"/>
              </w:rPr>
            </w:pPr>
            <w:r w:rsidRPr="001D27EC">
              <w:rPr>
                <w:rFonts w:ascii="Calibri" w:hAnsi="Calibri" w:cs="Calibri"/>
                <w:color w:val="auto"/>
                <w:sz w:val="22"/>
                <w:szCs w:val="22"/>
              </w:rPr>
              <w:t>VC2HH8K09</w:t>
            </w:r>
          </w:p>
        </w:tc>
        <w:tc>
          <w:tcPr>
            <w:tcW w:w="0" w:type="auto"/>
            <w:tcBorders>
              <w:top w:val="single" w:color="000000" w:sz="8" w:space="0"/>
              <w:left w:val="single" w:color="000000" w:sz="8" w:space="0"/>
              <w:bottom w:val="single" w:color="000000" w:sz="8" w:space="0"/>
              <w:right w:val="single" w:color="000000" w:sz="8" w:space="0"/>
            </w:tcBorders>
            <w:shd w:val="clear" w:color="auto" w:fill="F0CCEB"/>
            <w:tcMar>
              <w:top w:w="100" w:type="dxa"/>
              <w:left w:w="100" w:type="dxa"/>
              <w:bottom w:w="100" w:type="dxa"/>
              <w:right w:w="100" w:type="dxa"/>
            </w:tcMar>
          </w:tcPr>
          <w:p w:rsidRPr="001D27EC" w:rsidR="005E4F08" w:rsidRDefault="005E4F08" w14:paraId="2A133DCD" w14:textId="77777777">
            <w:pPr>
              <w:pStyle w:val="BodyText"/>
              <w:rPr>
                <w:rFonts w:ascii="Calibri" w:hAnsi="Calibri" w:cs="Calibri"/>
                <w:color w:val="auto"/>
                <w:sz w:val="22"/>
                <w:szCs w:val="22"/>
              </w:rPr>
            </w:pPr>
            <w:r w:rsidRPr="001D27EC">
              <w:rPr>
                <w:rFonts w:ascii="Calibri" w:hAnsi="Calibri" w:cs="Calibri"/>
                <w:color w:val="auto"/>
                <w:sz w:val="22"/>
                <w:szCs w:val="22"/>
              </w:rPr>
              <w:t>Significant Aboriginal and Torres Strait Islander Peoples’ beliefs and values that shaped, and continue to shape, everyday life, such as the relationships with Country and Place, land, trade, technologies and stories</w:t>
            </w:r>
          </w:p>
        </w:tc>
        <w:tc>
          <w:tcPr>
            <w:tcW w:w="5895" w:type="dxa"/>
            <w:tcBorders>
              <w:top w:val="single" w:color="000000" w:sz="8" w:space="0"/>
              <w:left w:val="single" w:color="000000" w:sz="8" w:space="0"/>
              <w:bottom w:val="single" w:color="000000" w:sz="8" w:space="0"/>
              <w:right w:val="single" w:color="000000" w:sz="8" w:space="0"/>
            </w:tcBorders>
            <w:shd w:val="clear" w:color="auto" w:fill="F0CCEB"/>
            <w:tcMar>
              <w:top w:w="100" w:type="dxa"/>
              <w:left w:w="100" w:type="dxa"/>
              <w:bottom w:w="100" w:type="dxa"/>
              <w:right w:w="100" w:type="dxa"/>
            </w:tcMar>
          </w:tcPr>
          <w:p w:rsidRPr="001D27EC" w:rsidR="005E4F08" w:rsidRDefault="00EE1637" w14:paraId="3F36B4DE" w14:textId="42DC4C19">
            <w:pPr>
              <w:pStyle w:val="BodyText"/>
              <w:rPr>
                <w:rFonts w:ascii="Calibri" w:hAnsi="Calibri" w:cs="Calibri"/>
                <w:sz w:val="22"/>
                <w:szCs w:val="22"/>
              </w:rPr>
            </w:pPr>
            <w:r>
              <w:rPr>
                <w:rFonts w:ascii="Calibri" w:hAnsi="Calibri" w:cs="Calibri"/>
                <w:sz w:val="22"/>
                <w:szCs w:val="22"/>
              </w:rPr>
              <w:t>Traditional Owners</w:t>
            </w:r>
            <w:r w:rsidRPr="001D27EC">
              <w:rPr>
                <w:rFonts w:ascii="Calibri" w:hAnsi="Calibri" w:cs="Calibri"/>
                <w:sz w:val="22"/>
                <w:szCs w:val="22"/>
              </w:rPr>
              <w:t xml:space="preserve"> </w:t>
            </w:r>
            <w:r w:rsidRPr="001D27EC" w:rsidR="005E4F08">
              <w:rPr>
                <w:rFonts w:ascii="Calibri" w:hAnsi="Calibri" w:cs="Calibri"/>
                <w:sz w:val="22"/>
                <w:szCs w:val="22"/>
              </w:rPr>
              <w:t>have had a long history of using seaweed for a diverse range of uses.</w:t>
            </w:r>
          </w:p>
        </w:tc>
      </w:tr>
      <w:tr w:rsidRPr="001D27EC" w:rsidR="005E4F08" w14:paraId="07F3C5C7"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FFDFFF"/>
            <w:tcMar>
              <w:top w:w="100" w:type="dxa"/>
              <w:left w:w="100" w:type="dxa"/>
              <w:bottom w:w="100" w:type="dxa"/>
              <w:right w:w="100" w:type="dxa"/>
            </w:tcMar>
          </w:tcPr>
          <w:p w:rsidRPr="001D27EC" w:rsidR="005E4F08" w:rsidRDefault="005E4F08" w14:paraId="25201C17" w14:textId="77777777">
            <w:pPr>
              <w:pStyle w:val="BodyText"/>
              <w:rPr>
                <w:rFonts w:ascii="Calibri" w:hAnsi="Calibri" w:cs="Calibri"/>
                <w:b/>
                <w:bCs/>
                <w:sz w:val="22"/>
                <w:szCs w:val="22"/>
              </w:rPr>
            </w:pPr>
            <w:r>
              <w:rPr>
                <w:rFonts w:ascii="Calibri" w:hAnsi="Calibri" w:cs="Calibri"/>
                <w:b/>
                <w:bCs/>
                <w:sz w:val="22"/>
                <w:szCs w:val="22"/>
              </w:rPr>
              <w:t xml:space="preserve">English </w:t>
            </w:r>
            <w:r w:rsidRPr="0034306C">
              <w:rPr>
                <w:rFonts w:ascii="Calibri" w:hAnsi="Calibri" w:cs="Calibri"/>
                <w:sz w:val="22"/>
                <w:szCs w:val="22"/>
              </w:rPr>
              <w:t>–</w:t>
            </w:r>
            <w:r>
              <w:rPr>
                <w:rFonts w:ascii="Calibri" w:hAnsi="Calibri" w:cs="Calibri"/>
                <w:b/>
                <w:bCs/>
                <w:sz w:val="22"/>
                <w:szCs w:val="22"/>
              </w:rPr>
              <w:t xml:space="preserve"> </w:t>
            </w:r>
            <w:r>
              <w:rPr>
                <w:rFonts w:ascii="Calibri" w:hAnsi="Calibri" w:cs="Calibri"/>
                <w:sz w:val="22"/>
                <w:szCs w:val="22"/>
              </w:rPr>
              <w:t xml:space="preserve">Literacy – Word knowledge </w:t>
            </w:r>
          </w:p>
        </w:tc>
        <w:tc>
          <w:tcPr>
            <w:tcW w:w="1374" w:type="dxa"/>
            <w:tcBorders>
              <w:top w:val="single" w:color="000000" w:sz="8" w:space="0"/>
              <w:left w:val="single" w:color="000000" w:sz="8" w:space="0"/>
              <w:bottom w:val="single" w:color="000000" w:sz="8" w:space="0"/>
              <w:right w:val="single" w:color="000000" w:sz="8" w:space="0"/>
            </w:tcBorders>
            <w:shd w:val="clear" w:color="auto" w:fill="FFDFFF"/>
            <w:tcMar>
              <w:top w:w="100" w:type="dxa"/>
              <w:left w:w="100" w:type="dxa"/>
              <w:bottom w:w="100" w:type="dxa"/>
              <w:right w:w="100" w:type="dxa"/>
            </w:tcMar>
          </w:tcPr>
          <w:p w:rsidRPr="001D27EC" w:rsidR="005E4F08" w:rsidRDefault="005E4F08" w14:paraId="5BE272B9" w14:textId="77777777">
            <w:pPr>
              <w:pStyle w:val="BodyText"/>
              <w:rPr>
                <w:rFonts w:ascii="Calibri" w:hAnsi="Calibri" w:cs="Calibri"/>
                <w:color w:val="auto"/>
                <w:sz w:val="22"/>
                <w:szCs w:val="22"/>
              </w:rPr>
            </w:pPr>
            <w:r>
              <w:rPr>
                <w:rFonts w:ascii="Calibri" w:hAnsi="Calibri" w:cs="Calibri"/>
                <w:color w:val="auto"/>
                <w:sz w:val="22"/>
                <w:szCs w:val="22"/>
              </w:rPr>
              <w:t>VC2E7LY03</w:t>
            </w:r>
          </w:p>
        </w:tc>
        <w:tc>
          <w:tcPr>
            <w:tcW w:w="0" w:type="auto"/>
            <w:tcBorders>
              <w:top w:val="single" w:color="000000" w:sz="8" w:space="0"/>
              <w:left w:val="single" w:color="000000" w:sz="8" w:space="0"/>
              <w:bottom w:val="single" w:color="000000" w:sz="8" w:space="0"/>
              <w:right w:val="single" w:color="000000" w:sz="8" w:space="0"/>
            </w:tcBorders>
            <w:shd w:val="clear" w:color="auto" w:fill="FFDFFF"/>
            <w:tcMar>
              <w:top w:w="100" w:type="dxa"/>
              <w:left w:w="100" w:type="dxa"/>
              <w:bottom w:w="100" w:type="dxa"/>
              <w:right w:w="100" w:type="dxa"/>
            </w:tcMar>
          </w:tcPr>
          <w:p w:rsidRPr="001D27EC" w:rsidR="005E4F08" w:rsidRDefault="005E4F08" w14:paraId="19581148" w14:textId="77777777">
            <w:pPr>
              <w:pStyle w:val="BodyText"/>
              <w:rPr>
                <w:rFonts w:ascii="Calibri" w:hAnsi="Calibri" w:cs="Calibri"/>
                <w:color w:val="auto"/>
                <w:sz w:val="22"/>
                <w:szCs w:val="22"/>
              </w:rPr>
            </w:pPr>
            <w:r>
              <w:rPr>
                <w:rFonts w:ascii="Calibri" w:hAnsi="Calibri" w:cs="Calibri"/>
                <w:color w:val="auto"/>
                <w:sz w:val="22"/>
                <w:szCs w:val="22"/>
              </w:rPr>
              <w:t>Understand how to use spelling rules, base words, suffixes, prefixes, spelling patterns and word origins (etymology), including Green and Latin roots, to learn new words and how to spell them</w:t>
            </w:r>
          </w:p>
        </w:tc>
        <w:tc>
          <w:tcPr>
            <w:tcW w:w="5895" w:type="dxa"/>
            <w:tcBorders>
              <w:top w:val="single" w:color="000000" w:sz="8" w:space="0"/>
              <w:left w:val="single" w:color="000000" w:sz="8" w:space="0"/>
              <w:bottom w:val="single" w:color="000000" w:sz="8" w:space="0"/>
              <w:right w:val="single" w:color="000000" w:sz="8" w:space="0"/>
            </w:tcBorders>
            <w:shd w:val="clear" w:color="auto" w:fill="FFDFFF"/>
            <w:tcMar>
              <w:top w:w="100" w:type="dxa"/>
              <w:left w:w="100" w:type="dxa"/>
              <w:bottom w:w="100" w:type="dxa"/>
              <w:right w:w="100" w:type="dxa"/>
            </w:tcMar>
          </w:tcPr>
          <w:p w:rsidRPr="001D27EC" w:rsidR="005E4F08" w:rsidRDefault="00EE1637" w14:paraId="629BA41D" w14:textId="48CA53B1">
            <w:pPr>
              <w:pStyle w:val="BodyText"/>
              <w:rPr>
                <w:rFonts w:ascii="Calibri" w:hAnsi="Calibri" w:cs="Calibri"/>
                <w:sz w:val="22"/>
                <w:szCs w:val="22"/>
              </w:rPr>
            </w:pPr>
            <w:r>
              <w:rPr>
                <w:rFonts w:ascii="Calibri" w:hAnsi="Calibri" w:cs="Calibri"/>
                <w:sz w:val="22"/>
                <w:szCs w:val="22"/>
              </w:rPr>
              <w:t>Traditional Owners</w:t>
            </w:r>
            <w:r w:rsidRPr="001D27EC">
              <w:rPr>
                <w:rFonts w:ascii="Calibri" w:hAnsi="Calibri" w:cs="Calibri"/>
                <w:sz w:val="22"/>
                <w:szCs w:val="22"/>
              </w:rPr>
              <w:t xml:space="preserve"> </w:t>
            </w:r>
            <w:r w:rsidRPr="001D27EC" w:rsidR="005E4F08">
              <w:rPr>
                <w:rFonts w:ascii="Calibri" w:hAnsi="Calibri" w:cs="Calibri"/>
                <w:sz w:val="22"/>
                <w:szCs w:val="22"/>
              </w:rPr>
              <w:t>have had a long history of using seaweed for a diverse range of uses.</w:t>
            </w:r>
          </w:p>
        </w:tc>
      </w:tr>
      <w:tr w:rsidRPr="001D27EC" w:rsidR="005E4F08" w14:paraId="31C704A1"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FFDFFF"/>
            <w:tcMar>
              <w:top w:w="100" w:type="dxa"/>
              <w:left w:w="100" w:type="dxa"/>
              <w:bottom w:w="100" w:type="dxa"/>
              <w:right w:w="100" w:type="dxa"/>
            </w:tcMar>
          </w:tcPr>
          <w:p w:rsidRPr="001D27EC" w:rsidR="005E4F08" w:rsidRDefault="005E4F08" w14:paraId="2DF72395" w14:textId="77777777">
            <w:pPr>
              <w:pStyle w:val="BodyText"/>
              <w:rPr>
                <w:rFonts w:ascii="Calibri" w:hAnsi="Calibri" w:cs="Calibri"/>
                <w:b/>
                <w:bCs/>
                <w:sz w:val="22"/>
                <w:szCs w:val="22"/>
              </w:rPr>
            </w:pPr>
            <w:r>
              <w:rPr>
                <w:rFonts w:ascii="Calibri" w:hAnsi="Calibri" w:cs="Calibri"/>
                <w:b/>
                <w:bCs/>
                <w:sz w:val="22"/>
                <w:szCs w:val="22"/>
              </w:rPr>
              <w:t xml:space="preserve">English </w:t>
            </w:r>
            <w:r w:rsidRPr="0034306C">
              <w:rPr>
                <w:rFonts w:ascii="Calibri" w:hAnsi="Calibri" w:cs="Calibri"/>
                <w:sz w:val="22"/>
                <w:szCs w:val="22"/>
              </w:rPr>
              <w:t>–</w:t>
            </w:r>
            <w:r>
              <w:rPr>
                <w:rFonts w:ascii="Calibri" w:hAnsi="Calibri" w:cs="Calibri"/>
                <w:b/>
                <w:bCs/>
                <w:sz w:val="22"/>
                <w:szCs w:val="22"/>
              </w:rPr>
              <w:t xml:space="preserve"> </w:t>
            </w:r>
            <w:r>
              <w:rPr>
                <w:rFonts w:ascii="Calibri" w:hAnsi="Calibri" w:cs="Calibri"/>
                <w:sz w:val="22"/>
                <w:szCs w:val="22"/>
              </w:rPr>
              <w:t>Literacy – Word knowledge</w:t>
            </w:r>
          </w:p>
        </w:tc>
        <w:tc>
          <w:tcPr>
            <w:tcW w:w="1374" w:type="dxa"/>
            <w:tcBorders>
              <w:top w:val="single" w:color="000000" w:sz="8" w:space="0"/>
              <w:left w:val="single" w:color="000000" w:sz="8" w:space="0"/>
              <w:bottom w:val="single" w:color="000000" w:sz="8" w:space="0"/>
              <w:right w:val="single" w:color="000000" w:sz="8" w:space="0"/>
            </w:tcBorders>
            <w:shd w:val="clear" w:color="auto" w:fill="FFDFFF"/>
            <w:tcMar>
              <w:top w:w="100" w:type="dxa"/>
              <w:left w:w="100" w:type="dxa"/>
              <w:bottom w:w="100" w:type="dxa"/>
              <w:right w:w="100" w:type="dxa"/>
            </w:tcMar>
          </w:tcPr>
          <w:p w:rsidRPr="001D27EC" w:rsidR="005E4F08" w:rsidRDefault="005E4F08" w14:paraId="7D1CDF1F" w14:textId="77777777">
            <w:pPr>
              <w:pStyle w:val="BodyText"/>
              <w:rPr>
                <w:rFonts w:ascii="Calibri" w:hAnsi="Calibri" w:cs="Calibri"/>
                <w:color w:val="auto"/>
                <w:sz w:val="22"/>
                <w:szCs w:val="22"/>
              </w:rPr>
            </w:pPr>
            <w:r>
              <w:rPr>
                <w:rFonts w:ascii="Calibri" w:hAnsi="Calibri" w:cs="Calibri"/>
                <w:color w:val="auto"/>
                <w:sz w:val="22"/>
                <w:szCs w:val="22"/>
              </w:rPr>
              <w:t>VC2E8LY03</w:t>
            </w:r>
          </w:p>
        </w:tc>
        <w:tc>
          <w:tcPr>
            <w:tcW w:w="0" w:type="auto"/>
            <w:tcBorders>
              <w:top w:val="single" w:color="000000" w:sz="8" w:space="0"/>
              <w:left w:val="single" w:color="000000" w:sz="8" w:space="0"/>
              <w:bottom w:val="single" w:color="000000" w:sz="8" w:space="0"/>
              <w:right w:val="single" w:color="000000" w:sz="8" w:space="0"/>
            </w:tcBorders>
            <w:shd w:val="clear" w:color="auto" w:fill="FFDFFF"/>
            <w:tcMar>
              <w:top w:w="100" w:type="dxa"/>
              <w:left w:w="100" w:type="dxa"/>
              <w:bottom w:w="100" w:type="dxa"/>
              <w:right w:w="100" w:type="dxa"/>
            </w:tcMar>
          </w:tcPr>
          <w:p w:rsidRPr="001D27EC" w:rsidR="005E4F08" w:rsidRDefault="005E4F08" w14:paraId="57A899DA" w14:textId="77777777">
            <w:pPr>
              <w:pStyle w:val="BodyText"/>
              <w:rPr>
                <w:rFonts w:ascii="Calibri" w:hAnsi="Calibri" w:cs="Calibri"/>
                <w:color w:val="auto"/>
                <w:sz w:val="22"/>
                <w:szCs w:val="22"/>
              </w:rPr>
            </w:pPr>
            <w:r>
              <w:rPr>
                <w:rFonts w:ascii="Calibri" w:hAnsi="Calibri" w:cs="Calibri"/>
                <w:color w:val="auto"/>
                <w:sz w:val="22"/>
                <w:szCs w:val="22"/>
              </w:rPr>
              <w:t>Explore and use learnt knowledge to spell technical and academic words consistently and accurately</w:t>
            </w:r>
          </w:p>
        </w:tc>
        <w:tc>
          <w:tcPr>
            <w:tcW w:w="5895" w:type="dxa"/>
            <w:tcBorders>
              <w:top w:val="single" w:color="000000" w:sz="8" w:space="0"/>
              <w:left w:val="single" w:color="000000" w:sz="8" w:space="0"/>
              <w:bottom w:val="single" w:color="000000" w:sz="8" w:space="0"/>
              <w:right w:val="single" w:color="000000" w:sz="8" w:space="0"/>
            </w:tcBorders>
            <w:shd w:val="clear" w:color="auto" w:fill="FFDFFF"/>
            <w:tcMar>
              <w:top w:w="100" w:type="dxa"/>
              <w:left w:w="100" w:type="dxa"/>
              <w:bottom w:w="100" w:type="dxa"/>
              <w:right w:w="100" w:type="dxa"/>
            </w:tcMar>
          </w:tcPr>
          <w:p w:rsidRPr="001D27EC" w:rsidR="005E4F08" w:rsidRDefault="00EE1637" w14:paraId="7A23281E" w14:textId="36D8166D">
            <w:pPr>
              <w:pStyle w:val="BodyText"/>
              <w:rPr>
                <w:rFonts w:ascii="Calibri" w:hAnsi="Calibri" w:cs="Calibri"/>
                <w:sz w:val="22"/>
                <w:szCs w:val="22"/>
              </w:rPr>
            </w:pPr>
            <w:r>
              <w:rPr>
                <w:rFonts w:ascii="Calibri" w:hAnsi="Calibri" w:cs="Calibri"/>
                <w:sz w:val="22"/>
                <w:szCs w:val="22"/>
              </w:rPr>
              <w:t>Traditional Owners</w:t>
            </w:r>
            <w:r w:rsidRPr="001D27EC">
              <w:rPr>
                <w:rFonts w:ascii="Calibri" w:hAnsi="Calibri" w:cs="Calibri"/>
                <w:sz w:val="22"/>
                <w:szCs w:val="22"/>
              </w:rPr>
              <w:t xml:space="preserve"> </w:t>
            </w:r>
            <w:r w:rsidRPr="001D27EC" w:rsidR="005E4F08">
              <w:rPr>
                <w:rFonts w:ascii="Calibri" w:hAnsi="Calibri" w:cs="Calibri"/>
                <w:sz w:val="22"/>
                <w:szCs w:val="22"/>
              </w:rPr>
              <w:t>have had a long history of using seaweed for a diverse range of uses.</w:t>
            </w:r>
          </w:p>
        </w:tc>
      </w:tr>
      <w:tr w:rsidRPr="001D27EC" w:rsidR="005E4F08" w14:paraId="5602382B" w14:textId="77777777">
        <w:trPr>
          <w:trHeight w:val="356"/>
        </w:trPr>
        <w:tc>
          <w:tcPr>
            <w:tcW w:w="2542" w:type="dxa"/>
            <w:tcBorders>
              <w:top w:val="single" w:color="000000" w:sz="8" w:space="0"/>
              <w:left w:val="single" w:color="000000" w:sz="8" w:space="0"/>
              <w:bottom w:val="single" w:color="000000" w:sz="8" w:space="0"/>
              <w:right w:val="single" w:color="000000" w:sz="8" w:space="0"/>
            </w:tcBorders>
            <w:shd w:val="clear" w:color="auto" w:fill="DBE9F8"/>
            <w:tcMar>
              <w:top w:w="100" w:type="dxa"/>
              <w:left w:w="100" w:type="dxa"/>
              <w:bottom w:w="100" w:type="dxa"/>
              <w:right w:w="100" w:type="dxa"/>
            </w:tcMar>
          </w:tcPr>
          <w:p w:rsidRPr="001D27EC" w:rsidR="005E4F08" w:rsidRDefault="005E4F08" w14:paraId="3B096663" w14:textId="77777777">
            <w:pPr>
              <w:pStyle w:val="BodyText"/>
              <w:rPr>
                <w:rFonts w:ascii="Calibri" w:hAnsi="Calibri" w:cs="Calibri"/>
                <w:sz w:val="22"/>
                <w:szCs w:val="22"/>
              </w:rPr>
            </w:pPr>
            <w:r w:rsidRPr="001D27EC">
              <w:rPr>
                <w:rFonts w:ascii="Calibri" w:hAnsi="Calibri" w:cs="Calibri"/>
                <w:b/>
                <w:bCs/>
                <w:sz w:val="22"/>
                <w:szCs w:val="22"/>
              </w:rPr>
              <w:t>Intercultural Capability</w:t>
            </w:r>
            <w:r w:rsidRPr="001D27EC">
              <w:rPr>
                <w:rFonts w:ascii="Calibri" w:hAnsi="Calibri" w:cs="Calibri"/>
                <w:sz w:val="22"/>
                <w:szCs w:val="22"/>
              </w:rPr>
              <w:t xml:space="preserve"> – Culture, Identity and Belonging</w:t>
            </w:r>
          </w:p>
        </w:tc>
        <w:tc>
          <w:tcPr>
            <w:tcW w:w="1374" w:type="dxa"/>
            <w:tcBorders>
              <w:top w:val="single" w:color="000000" w:sz="8" w:space="0"/>
              <w:left w:val="single" w:color="000000" w:sz="8" w:space="0"/>
              <w:bottom w:val="single" w:color="000000" w:sz="8" w:space="0"/>
              <w:right w:val="single" w:color="000000" w:sz="8" w:space="0"/>
            </w:tcBorders>
            <w:shd w:val="clear" w:color="auto" w:fill="DBE9F8"/>
            <w:tcMar>
              <w:top w:w="100" w:type="dxa"/>
              <w:left w:w="100" w:type="dxa"/>
              <w:bottom w:w="100" w:type="dxa"/>
              <w:right w:w="100" w:type="dxa"/>
            </w:tcMar>
          </w:tcPr>
          <w:p w:rsidRPr="001D27EC" w:rsidR="005E4F08" w:rsidRDefault="005E4F08" w14:paraId="72A9ABE5" w14:textId="77777777">
            <w:pPr>
              <w:pStyle w:val="BodyText"/>
              <w:rPr>
                <w:rFonts w:ascii="Calibri" w:hAnsi="Calibri" w:cs="Calibri"/>
                <w:color w:val="auto"/>
                <w:sz w:val="22"/>
                <w:szCs w:val="22"/>
              </w:rPr>
            </w:pPr>
            <w:r w:rsidRPr="001D27EC">
              <w:rPr>
                <w:rFonts w:ascii="Calibri" w:hAnsi="Calibri" w:cs="Calibri"/>
                <w:color w:val="auto"/>
                <w:sz w:val="22"/>
                <w:szCs w:val="22"/>
              </w:rPr>
              <w:t>VC2CI8C01</w:t>
            </w:r>
          </w:p>
        </w:tc>
        <w:tc>
          <w:tcPr>
            <w:tcW w:w="0" w:type="auto"/>
            <w:tcBorders>
              <w:top w:val="single" w:color="000000" w:sz="8" w:space="0"/>
              <w:left w:val="single" w:color="000000" w:sz="8" w:space="0"/>
              <w:bottom w:val="single" w:color="000000" w:sz="8" w:space="0"/>
              <w:right w:val="single" w:color="000000" w:sz="8" w:space="0"/>
            </w:tcBorders>
            <w:shd w:val="clear" w:color="auto" w:fill="DBE9F8"/>
            <w:tcMar>
              <w:top w:w="100" w:type="dxa"/>
              <w:left w:w="100" w:type="dxa"/>
              <w:bottom w:w="100" w:type="dxa"/>
              <w:right w:w="100" w:type="dxa"/>
            </w:tcMar>
          </w:tcPr>
          <w:p w:rsidRPr="001D27EC" w:rsidR="005E4F08" w:rsidRDefault="005E4F08" w14:paraId="7234586A" w14:textId="77777777">
            <w:pPr>
              <w:pStyle w:val="BodyText"/>
              <w:rPr>
                <w:rFonts w:ascii="Calibri" w:hAnsi="Calibri" w:cs="Calibri"/>
                <w:color w:val="auto"/>
                <w:sz w:val="22"/>
                <w:szCs w:val="22"/>
              </w:rPr>
            </w:pPr>
            <w:r w:rsidRPr="001D27EC">
              <w:rPr>
                <w:rFonts w:ascii="Calibri" w:hAnsi="Calibri" w:cs="Calibri"/>
                <w:color w:val="auto"/>
                <w:sz w:val="22"/>
                <w:szCs w:val="22"/>
              </w:rPr>
              <w:t>Change in cultures, including their own, in a range of contexts, and how this influences identity and a sense of belonging and inclusion</w:t>
            </w:r>
          </w:p>
          <w:p w:rsidRPr="001D27EC" w:rsidR="005E4F08" w:rsidRDefault="005E4F08" w14:paraId="5D30CDD2" w14:textId="77777777">
            <w:pPr>
              <w:pStyle w:val="BodyText"/>
              <w:rPr>
                <w:rFonts w:ascii="Calibri" w:hAnsi="Calibri" w:cs="Calibri"/>
                <w:color w:val="auto"/>
                <w:sz w:val="22"/>
                <w:szCs w:val="22"/>
              </w:rPr>
            </w:pPr>
          </w:p>
        </w:tc>
        <w:tc>
          <w:tcPr>
            <w:tcW w:w="5895" w:type="dxa"/>
            <w:tcBorders>
              <w:top w:val="single" w:color="000000" w:sz="8" w:space="0"/>
              <w:left w:val="single" w:color="000000" w:sz="8" w:space="0"/>
              <w:bottom w:val="single" w:color="000000" w:sz="8" w:space="0"/>
              <w:right w:val="single" w:color="000000" w:sz="8" w:space="0"/>
            </w:tcBorders>
            <w:shd w:val="clear" w:color="auto" w:fill="DBE9F8"/>
            <w:tcMar>
              <w:top w:w="100" w:type="dxa"/>
              <w:left w:w="100" w:type="dxa"/>
              <w:bottom w:w="100" w:type="dxa"/>
              <w:right w:w="100" w:type="dxa"/>
            </w:tcMar>
          </w:tcPr>
          <w:p w:rsidRPr="001D27EC" w:rsidR="005E4F08" w:rsidRDefault="00EE1637" w14:paraId="3454E01C" w14:textId="1B3CC903">
            <w:pPr>
              <w:pStyle w:val="BodyText"/>
              <w:rPr>
                <w:rFonts w:ascii="Calibri" w:hAnsi="Calibri" w:cs="Calibri"/>
                <w:sz w:val="22"/>
                <w:szCs w:val="22"/>
              </w:rPr>
            </w:pPr>
            <w:r>
              <w:rPr>
                <w:rFonts w:ascii="Calibri" w:hAnsi="Calibri" w:cs="Calibri"/>
                <w:sz w:val="22"/>
                <w:szCs w:val="22"/>
              </w:rPr>
              <w:t>Traditional Owners</w:t>
            </w:r>
            <w:r w:rsidRPr="001D27EC" w:rsidR="005E4F08">
              <w:rPr>
                <w:rFonts w:ascii="Calibri" w:hAnsi="Calibri" w:cs="Calibri"/>
                <w:sz w:val="22"/>
                <w:szCs w:val="22"/>
              </w:rPr>
              <w:t xml:space="preserve"> have had a long history of using seaweed for a diverse range of uses.</w:t>
            </w:r>
          </w:p>
          <w:p w:rsidRPr="001D27EC" w:rsidR="005E4F08" w:rsidRDefault="005E4F08" w14:paraId="37265E73" w14:textId="77777777">
            <w:pPr>
              <w:pStyle w:val="BodyText"/>
              <w:rPr>
                <w:rFonts w:ascii="Calibri" w:hAnsi="Calibri" w:cs="Calibri"/>
                <w:sz w:val="22"/>
                <w:szCs w:val="22"/>
              </w:rPr>
            </w:pPr>
            <w:r w:rsidRPr="001D27EC">
              <w:rPr>
                <w:rFonts w:ascii="Calibri" w:hAnsi="Calibri" w:cs="Calibri"/>
                <w:sz w:val="22"/>
                <w:szCs w:val="22"/>
              </w:rPr>
              <w:t>Many cultures around the world have had a long history of consuming seaweed in their cuisine.</w:t>
            </w:r>
          </w:p>
        </w:tc>
      </w:tr>
    </w:tbl>
    <w:p w:rsidR="005E4F08" w:rsidP="00566193" w:rsidRDefault="005E4F08" w14:paraId="4126049B" w14:textId="77777777">
      <w:pPr>
        <w:pStyle w:val="BodyText"/>
        <w:rPr>
          <w:rFonts w:ascii="Times New Roman" w:hAnsi="Times New Roman"/>
          <w:color w:val="auto"/>
          <w:sz w:val="24"/>
          <w:szCs w:val="24"/>
        </w:rPr>
      </w:pPr>
    </w:p>
    <w:p w:rsidRPr="00566193" w:rsidR="00566193" w:rsidP="00826BE6" w:rsidRDefault="00566193" w14:paraId="4D95DB31" w14:textId="0EACA047">
      <w:pPr>
        <w:pStyle w:val="Heading2"/>
      </w:pPr>
      <w:bookmarkStart w:name="_Toc216265644" w:id="5"/>
      <w:r w:rsidRPr="00F20ED9">
        <w:t xml:space="preserve">Key </w:t>
      </w:r>
      <w:r w:rsidRPr="00F20ED9" w:rsidR="005E4F08">
        <w:t>t</w:t>
      </w:r>
      <w:r w:rsidRPr="00F20ED9">
        <w:t>hemes</w:t>
      </w:r>
      <w:bookmarkEnd w:id="5"/>
    </w:p>
    <w:p w:rsidR="00B25398" w:rsidP="00B25398" w:rsidRDefault="00566193" w14:paraId="72F8393F" w14:textId="045C9390">
      <w:pPr>
        <w:pStyle w:val="BodyText"/>
        <w:sectPr w:rsidR="00B25398" w:rsidSect="00566193">
          <w:footerReference w:type="default" r:id="rId47"/>
          <w:pgSz w:w="16840" w:h="11907" w:orient="landscape" w:code="9"/>
          <w:pgMar w:top="1134" w:right="2268" w:bottom="1134" w:left="1134" w:header="284" w:footer="284" w:gutter="0"/>
          <w:pgNumType w:start="1"/>
          <w:cols w:space="720"/>
          <w:docGrid w:linePitch="360"/>
        </w:sectPr>
      </w:pPr>
      <w:r w:rsidRPr="00826BE6">
        <w:t xml:space="preserve">Seaweed biodiversity and classification, modern and traditional uses of seaweeds, sense of place and identity, </w:t>
      </w:r>
      <w:r w:rsidRPr="00826BE6" w:rsidR="00B25398">
        <w:t>international</w:t>
      </w:r>
      <w:r w:rsidRPr="00826BE6">
        <w:t xml:space="preserve"> use of seaweed, sustainable futures. </w:t>
      </w:r>
    </w:p>
    <w:p w:rsidRPr="005E4F08" w:rsidR="005E4F08" w:rsidP="005E4F08" w:rsidRDefault="005E4F08" w14:paraId="1DA70AC9" w14:textId="77777777">
      <w:pPr>
        <w:pStyle w:val="Heading2"/>
        <w:rPr>
          <w:rStyle w:val="Hyperlink"/>
          <w:rFonts w:ascii="Arial" w:hAnsi="Arial"/>
          <w:b w:val="0"/>
          <w:color w:val="00B2A9"/>
          <w:u w:val="none"/>
        </w:rPr>
      </w:pPr>
      <w:bookmarkStart w:name="_Toc216265645" w:id="6"/>
      <w:r w:rsidRPr="005E4F08">
        <w:rPr>
          <w:rStyle w:val="Hyperlink"/>
          <w:rFonts w:ascii="Arial" w:hAnsi="Arial"/>
          <w:color w:val="00B2A9"/>
          <w:u w:val="none"/>
        </w:rPr>
        <w:t>Lessons overview</w:t>
      </w:r>
      <w:bookmarkEnd w:id="6"/>
    </w:p>
    <w:tbl>
      <w:tblPr>
        <w:tblStyle w:val="TableGrid"/>
        <w:tblW w:w="9498" w:type="dxa"/>
        <w:tblLook w:val="04A0" w:firstRow="1" w:lastRow="0" w:firstColumn="1" w:lastColumn="0" w:noHBand="0" w:noVBand="1"/>
      </w:tblPr>
      <w:tblGrid>
        <w:gridCol w:w="1927"/>
        <w:gridCol w:w="1475"/>
        <w:gridCol w:w="2381"/>
        <w:gridCol w:w="3715"/>
      </w:tblGrid>
      <w:tr w:rsidR="005E4F08" w14:paraId="34D584DD"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27" w:type="dxa"/>
            <w:shd w:val="clear" w:color="auto" w:fill="00B2A9"/>
          </w:tcPr>
          <w:p w:rsidRPr="000D3AFF" w:rsidR="005E4F08" w:rsidRDefault="005E4F08" w14:paraId="2C5590D2" w14:textId="77777777">
            <w:pPr>
              <w:rPr>
                <w:b/>
                <w:bCs/>
                <w:color w:val="FFFFFF" w:themeColor="background1"/>
                <w:sz w:val="20"/>
              </w:rPr>
            </w:pPr>
            <w:r w:rsidRPr="000D3AFF">
              <w:rPr>
                <w:b/>
                <w:bCs/>
                <w:color w:val="FFFFFF" w:themeColor="background1"/>
                <w:sz w:val="20"/>
              </w:rPr>
              <w:t>Activity</w:t>
            </w:r>
          </w:p>
        </w:tc>
        <w:tc>
          <w:tcPr>
            <w:tcW w:w="1475" w:type="dxa"/>
            <w:shd w:val="clear" w:color="auto" w:fill="00B2A9"/>
          </w:tcPr>
          <w:p w:rsidRPr="000D3AFF" w:rsidR="005E4F08" w:rsidRDefault="005E4F08" w14:paraId="69A18CEC" w14:textId="77777777">
            <w:pPr>
              <w:cnfStyle w:val="100000000000" w:firstRow="1" w:lastRow="0" w:firstColumn="0" w:lastColumn="0" w:oddVBand="0" w:evenVBand="0" w:oddHBand="0" w:evenHBand="0" w:firstRowFirstColumn="0" w:firstRowLastColumn="0" w:lastRowFirstColumn="0" w:lastRowLastColumn="0"/>
              <w:rPr>
                <w:b/>
                <w:bCs/>
                <w:color w:val="FFFFFF" w:themeColor="background1"/>
                <w:sz w:val="20"/>
              </w:rPr>
            </w:pPr>
            <w:r w:rsidRPr="000D3AFF">
              <w:rPr>
                <w:b/>
                <w:bCs/>
                <w:color w:val="FFFFFF" w:themeColor="background1"/>
                <w:sz w:val="20"/>
              </w:rPr>
              <w:t>Time</w:t>
            </w:r>
          </w:p>
        </w:tc>
        <w:tc>
          <w:tcPr>
            <w:tcW w:w="2381" w:type="dxa"/>
            <w:shd w:val="clear" w:color="auto" w:fill="00B2A9"/>
          </w:tcPr>
          <w:p w:rsidRPr="000D3AFF" w:rsidR="005E4F08" w:rsidRDefault="005E4F08" w14:paraId="75A82242" w14:textId="77777777">
            <w:pPr>
              <w:cnfStyle w:val="100000000000" w:firstRow="1" w:lastRow="0" w:firstColumn="0" w:lastColumn="0" w:oddVBand="0" w:evenVBand="0" w:oddHBand="0" w:evenHBand="0" w:firstRowFirstColumn="0" w:firstRowLastColumn="0" w:lastRowFirstColumn="0" w:lastRowLastColumn="0"/>
              <w:rPr>
                <w:b/>
                <w:bCs/>
                <w:color w:val="FFFFFF" w:themeColor="background1"/>
                <w:sz w:val="20"/>
              </w:rPr>
            </w:pPr>
            <w:r w:rsidRPr="000D3AFF">
              <w:rPr>
                <w:b/>
                <w:bCs/>
                <w:color w:val="FFFFFF" w:themeColor="background1"/>
                <w:sz w:val="20"/>
              </w:rPr>
              <w:t>Difficulty</w:t>
            </w:r>
          </w:p>
        </w:tc>
        <w:tc>
          <w:tcPr>
            <w:tcW w:w="3715" w:type="dxa"/>
            <w:shd w:val="clear" w:color="auto" w:fill="00B2A9"/>
          </w:tcPr>
          <w:p w:rsidRPr="000D3AFF" w:rsidR="005E4F08" w:rsidRDefault="005E4F08" w14:paraId="4E3726BA" w14:textId="77777777">
            <w:pPr>
              <w:cnfStyle w:val="100000000000" w:firstRow="1" w:lastRow="0" w:firstColumn="0" w:lastColumn="0" w:oddVBand="0" w:evenVBand="0" w:oddHBand="0" w:evenHBand="0" w:firstRowFirstColumn="0" w:firstRowLastColumn="0" w:lastRowFirstColumn="0" w:lastRowLastColumn="0"/>
              <w:rPr>
                <w:b/>
                <w:bCs/>
                <w:color w:val="FFFFFF" w:themeColor="background1"/>
                <w:sz w:val="20"/>
              </w:rPr>
            </w:pPr>
            <w:r>
              <w:rPr>
                <w:b/>
                <w:bCs/>
                <w:color w:val="FFFFFF" w:themeColor="background1"/>
                <w:sz w:val="20"/>
              </w:rPr>
              <w:t>Topic &amp; Skills</w:t>
            </w:r>
          </w:p>
        </w:tc>
      </w:tr>
      <w:tr w:rsidR="005E4F08" w14:paraId="28499001" w14:textId="77777777">
        <w:tc>
          <w:tcPr>
            <w:tcW w:w="1927" w:type="dxa"/>
          </w:tcPr>
          <w:p w:rsidR="005E4F08" w:rsidRDefault="005E4F08" w14:paraId="7E56DD36" w14:textId="77777777">
            <w:r>
              <w:t>1: Quiz</w:t>
            </w:r>
          </w:p>
        </w:tc>
        <w:tc>
          <w:tcPr>
            <w:tcW w:w="1475" w:type="dxa"/>
          </w:tcPr>
          <w:p w:rsidR="005E4F08" w:rsidRDefault="005E4F08" w14:paraId="65715308" w14:textId="77777777">
            <w:r>
              <w:t>5 min video</w:t>
            </w:r>
          </w:p>
          <w:p w:rsidR="005E4F08" w:rsidRDefault="005E4F08" w14:paraId="478B41D5" w14:textId="77777777">
            <w:r>
              <w:t>15 min quiz</w:t>
            </w:r>
          </w:p>
        </w:tc>
        <w:tc>
          <w:tcPr>
            <w:tcW w:w="2381" w:type="dxa"/>
            <w:tcBorders>
              <w:bottom w:val="single" w:color="00B2A9" w:themeColor="text2" w:sz="8" w:space="0"/>
            </w:tcBorders>
            <w:shd w:val="clear" w:color="auto" w:fill="92D050"/>
          </w:tcPr>
          <w:p w:rsidRPr="00781FC7" w:rsidR="005E4F08" w:rsidRDefault="005E4F08" w14:paraId="44695FBF" w14:textId="77777777">
            <w:pPr>
              <w:rPr>
                <w:b/>
                <w:bCs/>
              </w:rPr>
            </w:pPr>
            <w:r w:rsidRPr="00781FC7">
              <w:rPr>
                <w:b/>
                <w:bCs/>
              </w:rPr>
              <w:t>Simple</w:t>
            </w:r>
          </w:p>
        </w:tc>
        <w:tc>
          <w:tcPr>
            <w:tcW w:w="3715" w:type="dxa"/>
          </w:tcPr>
          <w:p w:rsidRPr="006F5D0C" w:rsidR="005E4F08" w:rsidRDefault="005E4F08" w14:paraId="198AF449" w14:textId="77777777">
            <w:pPr>
              <w:rPr>
                <w:color w:val="auto"/>
              </w:rPr>
            </w:pPr>
            <w:r>
              <w:rPr>
                <w:color w:val="auto"/>
              </w:rPr>
              <w:t>Wadawurrung language, Traditional Owner uses of seaweed and native species, modern uses of seaweed, community education and conservation of marine ecosystems.</w:t>
            </w:r>
          </w:p>
          <w:p w:rsidRPr="00C97240" w:rsidR="005E4F08" w:rsidP="005E4F08" w:rsidRDefault="005E4F08" w14:paraId="02CA5C74" w14:textId="77777777">
            <w:pPr>
              <w:pStyle w:val="ListParagraph"/>
              <w:numPr>
                <w:ilvl w:val="0"/>
                <w:numId w:val="31"/>
              </w:numPr>
            </w:pPr>
            <w:r w:rsidRPr="00C97240">
              <w:t>Listening comprehension</w:t>
            </w:r>
            <w:r>
              <w:t xml:space="preserve"> and understanding.</w:t>
            </w:r>
          </w:p>
        </w:tc>
      </w:tr>
      <w:tr w:rsidR="005E4F08" w14:paraId="649CF5C3" w14:textId="77777777">
        <w:tc>
          <w:tcPr>
            <w:tcW w:w="1927" w:type="dxa"/>
          </w:tcPr>
          <w:p w:rsidRPr="009C20F8" w:rsidR="005E4F08" w:rsidRDefault="00655861" w14:paraId="5B1F6164" w14:textId="56806B7E">
            <w:pPr>
              <w:rPr>
                <w:color w:val="D9D9D9" w:themeColor="background1" w:themeShade="D9"/>
              </w:rPr>
            </w:pPr>
            <w:r>
              <w:t>2</w:t>
            </w:r>
            <w:r w:rsidRPr="00F50CCE" w:rsidR="005E4F08">
              <w:t xml:space="preserve">: </w:t>
            </w:r>
            <w:r w:rsidR="005E4F08">
              <w:t>Seaweed biodiversity</w:t>
            </w:r>
          </w:p>
        </w:tc>
        <w:tc>
          <w:tcPr>
            <w:tcW w:w="1475" w:type="dxa"/>
          </w:tcPr>
          <w:p w:rsidRPr="006F5D0C" w:rsidR="005E4F08" w:rsidRDefault="005E4F08" w14:paraId="5DE8297F" w14:textId="77777777">
            <w:pPr>
              <w:rPr>
                <w:color w:val="auto"/>
              </w:rPr>
            </w:pPr>
            <w:r>
              <w:rPr>
                <w:color w:val="auto"/>
              </w:rPr>
              <w:t>60</w:t>
            </w:r>
            <w:r w:rsidRPr="006F5D0C">
              <w:rPr>
                <w:color w:val="auto"/>
              </w:rPr>
              <w:t xml:space="preserve"> min</w:t>
            </w:r>
          </w:p>
        </w:tc>
        <w:tc>
          <w:tcPr>
            <w:tcW w:w="2381" w:type="dxa"/>
            <w:tcBorders>
              <w:bottom w:val="single" w:color="00B2A9" w:themeColor="text2" w:sz="8" w:space="0"/>
            </w:tcBorders>
            <w:shd w:val="clear" w:color="auto" w:fill="F9F200"/>
          </w:tcPr>
          <w:p w:rsidR="005E4F08" w:rsidRDefault="005E4F08" w14:paraId="2E8CC3C1" w14:textId="77777777">
            <w:r w:rsidRPr="00781FC7">
              <w:rPr>
                <w:b/>
                <w:bCs/>
              </w:rPr>
              <w:t>Moderate</w:t>
            </w:r>
            <w:r>
              <w:t>: Multiple step activity.</w:t>
            </w:r>
          </w:p>
        </w:tc>
        <w:tc>
          <w:tcPr>
            <w:tcW w:w="3715" w:type="dxa"/>
          </w:tcPr>
          <w:p w:rsidRPr="006F5D0C" w:rsidR="005E4F08" w:rsidRDefault="005E4F08" w14:paraId="693E9C0D" w14:textId="77777777">
            <w:pPr>
              <w:rPr>
                <w:color w:val="auto"/>
              </w:rPr>
            </w:pPr>
            <w:r>
              <w:rPr>
                <w:color w:val="auto"/>
              </w:rPr>
              <w:t xml:space="preserve">Seaweed biodiversity, algae, local seaweed species in Port Phillip Bay, online taxonomic tools, cultural and national identify linked to marine environments, and using media to communicate scientific and cultural ideas. </w:t>
            </w:r>
          </w:p>
          <w:p w:rsidRPr="00C97240" w:rsidR="005E4F08" w:rsidP="005E4F08" w:rsidRDefault="005E4F08" w14:paraId="21F58FDE" w14:textId="77777777">
            <w:pPr>
              <w:pStyle w:val="ListParagraph"/>
              <w:numPr>
                <w:ilvl w:val="0"/>
                <w:numId w:val="31"/>
              </w:numPr>
            </w:pPr>
            <w:r>
              <w:t xml:space="preserve">Scientific research, data collection, classification, ecological literacy, critical thinking, digital literacy, teamwork and communication, presentation of scientific information and critical thinking. </w:t>
            </w:r>
          </w:p>
        </w:tc>
      </w:tr>
      <w:tr w:rsidR="005E4F08" w14:paraId="6E9EE481" w14:textId="77777777">
        <w:tc>
          <w:tcPr>
            <w:tcW w:w="1927" w:type="dxa"/>
          </w:tcPr>
          <w:p w:rsidRPr="009C20F8" w:rsidR="005E4F08" w:rsidRDefault="00655861" w14:paraId="748D29EE" w14:textId="3D4867CA">
            <w:pPr>
              <w:rPr>
                <w:color w:val="D9D9D9" w:themeColor="background1" w:themeShade="D9"/>
              </w:rPr>
            </w:pPr>
            <w:r>
              <w:t>3</w:t>
            </w:r>
            <w:r w:rsidRPr="00F50CCE" w:rsidR="005E4F08">
              <w:t xml:space="preserve">: </w:t>
            </w:r>
            <w:r w:rsidR="005E4F08">
              <w:t>Future job profile</w:t>
            </w:r>
          </w:p>
        </w:tc>
        <w:tc>
          <w:tcPr>
            <w:tcW w:w="1475" w:type="dxa"/>
          </w:tcPr>
          <w:p w:rsidRPr="006F5D0C" w:rsidR="005E4F08" w:rsidRDefault="005E4F08" w14:paraId="668E8579" w14:textId="77777777">
            <w:pPr>
              <w:rPr>
                <w:color w:val="auto"/>
              </w:rPr>
            </w:pPr>
            <w:r>
              <w:rPr>
                <w:color w:val="auto"/>
              </w:rPr>
              <w:t>60</w:t>
            </w:r>
            <w:r w:rsidRPr="006F5D0C">
              <w:rPr>
                <w:color w:val="auto"/>
              </w:rPr>
              <w:t xml:space="preserve"> min</w:t>
            </w:r>
          </w:p>
        </w:tc>
        <w:tc>
          <w:tcPr>
            <w:tcW w:w="2381" w:type="dxa"/>
            <w:tcBorders>
              <w:bottom w:val="single" w:color="00B2A9" w:themeColor="text2" w:sz="8" w:space="0"/>
            </w:tcBorders>
            <w:shd w:val="clear" w:color="auto" w:fill="F9F200"/>
          </w:tcPr>
          <w:p w:rsidR="005E4F08" w:rsidRDefault="005E4F08" w14:paraId="04A35019" w14:textId="77777777">
            <w:r w:rsidRPr="00781FC7">
              <w:rPr>
                <w:b/>
                <w:bCs/>
              </w:rPr>
              <w:t>Moderate</w:t>
            </w:r>
            <w:r>
              <w:t>: Using external resources. Independent learning. Multiple step activity.</w:t>
            </w:r>
          </w:p>
        </w:tc>
        <w:tc>
          <w:tcPr>
            <w:tcW w:w="3715" w:type="dxa"/>
          </w:tcPr>
          <w:p w:rsidRPr="006F5D0C" w:rsidR="005E4F08" w:rsidRDefault="005E4F08" w14:paraId="08447A18" w14:textId="77777777">
            <w:pPr>
              <w:rPr>
                <w:color w:val="auto"/>
              </w:rPr>
            </w:pPr>
            <w:r>
              <w:rPr>
                <w:color w:val="auto"/>
              </w:rPr>
              <w:t xml:space="preserve">Marine and coastal careers, role of experts in the marine field, pathways to future careers, sustainable thinking in professional practice, local and global environmental groups and networks. </w:t>
            </w:r>
          </w:p>
          <w:p w:rsidRPr="00C97240" w:rsidR="005E4F08" w:rsidP="005E4F08" w:rsidRDefault="005E4F08" w14:paraId="460CA83C" w14:textId="77777777">
            <w:pPr>
              <w:pStyle w:val="ListParagraph"/>
              <w:numPr>
                <w:ilvl w:val="0"/>
                <w:numId w:val="31"/>
              </w:numPr>
            </w:pPr>
            <w:r>
              <w:t>Career awareness, inspiration and goal setting, research and comprehension, self-reflection, sustainable literacy, teamwork and communication, and critical thinking.</w:t>
            </w:r>
          </w:p>
        </w:tc>
      </w:tr>
      <w:tr w:rsidR="005E4F08" w14:paraId="69A2D071" w14:textId="77777777">
        <w:tc>
          <w:tcPr>
            <w:tcW w:w="1927" w:type="dxa"/>
          </w:tcPr>
          <w:p w:rsidRPr="00F50CCE" w:rsidR="005E4F08" w:rsidRDefault="005E4F08" w14:paraId="60B1197B" w14:textId="77777777">
            <w:r w:rsidRPr="00F50CCE">
              <w:t xml:space="preserve">Investigation 1: </w:t>
            </w:r>
            <w:r>
              <w:t>Modern uses of seaweed</w:t>
            </w:r>
          </w:p>
        </w:tc>
        <w:tc>
          <w:tcPr>
            <w:tcW w:w="1475" w:type="dxa"/>
          </w:tcPr>
          <w:p w:rsidRPr="0038398A" w:rsidR="005E4F08" w:rsidRDefault="005E4F08" w14:paraId="052B5DD4" w14:textId="77777777">
            <w:pPr>
              <w:rPr>
                <w:color w:val="auto"/>
              </w:rPr>
            </w:pPr>
            <w:r w:rsidRPr="0038398A">
              <w:rPr>
                <w:color w:val="auto"/>
              </w:rPr>
              <w:t>60 min</w:t>
            </w:r>
            <w:r>
              <w:rPr>
                <w:color w:val="auto"/>
              </w:rPr>
              <w:t>+</w:t>
            </w:r>
          </w:p>
        </w:tc>
        <w:tc>
          <w:tcPr>
            <w:tcW w:w="2381" w:type="dxa"/>
            <w:tcBorders>
              <w:bottom w:val="single" w:color="00B2A9" w:themeColor="text2" w:sz="8" w:space="0"/>
            </w:tcBorders>
            <w:shd w:val="clear" w:color="auto" w:fill="FFC000"/>
          </w:tcPr>
          <w:p w:rsidR="005E4F08" w:rsidRDefault="005E4F08" w14:paraId="6BBB2ED5" w14:textId="77777777">
            <w:r w:rsidRPr="00781FC7">
              <w:rPr>
                <w:b/>
                <w:bCs/>
              </w:rPr>
              <w:t>Complex</w:t>
            </w:r>
            <w:r>
              <w:t>: Using external resources. Independent learning. Multiple step activity.</w:t>
            </w:r>
          </w:p>
        </w:tc>
        <w:tc>
          <w:tcPr>
            <w:tcW w:w="3715" w:type="dxa"/>
          </w:tcPr>
          <w:p w:rsidRPr="0038398A" w:rsidR="005E4F08" w:rsidRDefault="005E4F08" w14:paraId="070090A7" w14:textId="77777777">
            <w:pPr>
              <w:rPr>
                <w:color w:val="auto"/>
              </w:rPr>
            </w:pPr>
            <w:r>
              <w:rPr>
                <w:color w:val="auto"/>
              </w:rPr>
              <w:t xml:space="preserve">Traditional Indigenous and modern uses of seaweed in Australia, companies using seaweed in products, environmental considerations for seaweed harvesting, potential ecological impacts of seaweed use and harvesting, and critical reflection on sustainable management. </w:t>
            </w:r>
          </w:p>
          <w:p w:rsidRPr="00C97240" w:rsidR="005E4F08" w:rsidP="005E4F08" w:rsidRDefault="005E4F08" w14:paraId="3BBA001B" w14:textId="77777777">
            <w:pPr>
              <w:pStyle w:val="ListParagraph"/>
              <w:numPr>
                <w:ilvl w:val="0"/>
                <w:numId w:val="31"/>
              </w:numPr>
            </w:pPr>
            <w:r>
              <w:t>Research and digital literacy, analysis of environmental and social impacts, scientific understanding, cultural literacy, critical thinking, communication, and problem solving in real world environmental and industry contexts.</w:t>
            </w:r>
          </w:p>
        </w:tc>
      </w:tr>
      <w:tr w:rsidR="005E4F08" w14:paraId="5E9FE9BE" w14:textId="77777777">
        <w:tc>
          <w:tcPr>
            <w:tcW w:w="1927" w:type="dxa"/>
          </w:tcPr>
          <w:p w:rsidRPr="00F50CCE" w:rsidR="005E4F08" w:rsidRDefault="005E4F08" w14:paraId="26236794" w14:textId="77777777">
            <w:r w:rsidRPr="00F50CCE">
              <w:t xml:space="preserve">Investigation 2: </w:t>
            </w:r>
            <w:r>
              <w:t>International use of edible seaweeds</w:t>
            </w:r>
          </w:p>
        </w:tc>
        <w:tc>
          <w:tcPr>
            <w:tcW w:w="1475" w:type="dxa"/>
          </w:tcPr>
          <w:p w:rsidRPr="0038398A" w:rsidR="005E4F08" w:rsidRDefault="005E4F08" w14:paraId="37495B27" w14:textId="77777777">
            <w:pPr>
              <w:rPr>
                <w:color w:val="auto"/>
              </w:rPr>
            </w:pPr>
            <w:r w:rsidRPr="0038398A">
              <w:rPr>
                <w:color w:val="auto"/>
              </w:rPr>
              <w:t>60 min</w:t>
            </w:r>
          </w:p>
        </w:tc>
        <w:tc>
          <w:tcPr>
            <w:tcW w:w="2381" w:type="dxa"/>
            <w:shd w:val="clear" w:color="auto" w:fill="FFC000"/>
          </w:tcPr>
          <w:p w:rsidR="005E4F08" w:rsidRDefault="005E4F08" w14:paraId="143ABE76" w14:textId="77777777">
            <w:r>
              <w:rPr>
                <w:b/>
                <w:bCs/>
              </w:rPr>
              <w:t>Complex</w:t>
            </w:r>
            <w:r>
              <w:t>: Using external resources. Independent learning. Multiple step activity.</w:t>
            </w:r>
          </w:p>
        </w:tc>
        <w:tc>
          <w:tcPr>
            <w:tcW w:w="3715" w:type="dxa"/>
          </w:tcPr>
          <w:p w:rsidRPr="0038398A" w:rsidR="005E4F08" w:rsidRDefault="005E4F08" w14:paraId="2CA97FCC" w14:textId="77777777">
            <w:pPr>
              <w:rPr>
                <w:color w:val="auto"/>
              </w:rPr>
            </w:pPr>
            <w:r>
              <w:rPr>
                <w:color w:val="auto"/>
              </w:rPr>
              <w:t>Global cultural uses of edible seaweeds in cuisine, seaweed species used internationally, modern applications of Australian seaweeds, and comparison of traditional vs modern uses of seaweed.</w:t>
            </w:r>
          </w:p>
          <w:p w:rsidRPr="00C97240" w:rsidR="005E4F08" w:rsidP="005E4F08" w:rsidRDefault="005E4F08" w14:paraId="7D988128" w14:textId="77777777">
            <w:pPr>
              <w:pStyle w:val="ListParagraph"/>
              <w:numPr>
                <w:ilvl w:val="0"/>
                <w:numId w:val="31"/>
              </w:numPr>
            </w:pPr>
            <w:r>
              <w:t>Cultural awareness, research and digital literacy, scientific literacy, environmental understanding, and communication.</w:t>
            </w:r>
          </w:p>
        </w:tc>
      </w:tr>
    </w:tbl>
    <w:p w:rsidRPr="005E4F08" w:rsidR="005E4F08" w:rsidP="005E4F08" w:rsidRDefault="005E4F08" w14:paraId="58863C63" w14:textId="77777777">
      <w:pPr>
        <w:pStyle w:val="BodyText"/>
        <w:rPr>
          <w:lang w:eastAsia="en-AU"/>
        </w:rPr>
      </w:pPr>
    </w:p>
    <w:p w:rsidR="00B25398" w:rsidP="00B25398" w:rsidRDefault="00B25398" w14:paraId="03F5C11A" w14:textId="50148626">
      <w:pPr>
        <w:pStyle w:val="Heading2"/>
      </w:pPr>
      <w:bookmarkStart w:name="_Toc216265646" w:id="7"/>
      <w:r>
        <w:t>Learning intentions</w:t>
      </w:r>
      <w:bookmarkEnd w:id="7"/>
    </w:p>
    <w:p w:rsidR="00B25398" w:rsidP="00B25398" w:rsidRDefault="00B25398" w14:paraId="05FDA285" w14:textId="77777777">
      <w:pPr>
        <w:pStyle w:val="BodyText"/>
      </w:pPr>
      <w:r>
        <w:t>Students will understand:</w:t>
      </w:r>
    </w:p>
    <w:p w:rsidR="00B25398" w:rsidP="00B25398" w:rsidRDefault="00B25398" w14:paraId="6E5088E5" w14:textId="77777777">
      <w:pPr>
        <w:pStyle w:val="ListBullet"/>
      </w:pPr>
      <w:r>
        <w:t>There are three main groups of seaweeds (brown, green and red).</w:t>
      </w:r>
    </w:p>
    <w:p w:rsidR="00B25398" w:rsidP="00B25398" w:rsidRDefault="00B25398" w14:paraId="22A099CE" w14:textId="77777777">
      <w:pPr>
        <w:pStyle w:val="ListBullet"/>
      </w:pPr>
      <w:r>
        <w:t>Australia has the highest diversity of seaweeds in the world.</w:t>
      </w:r>
    </w:p>
    <w:p w:rsidR="00B25398" w:rsidP="00B25398" w:rsidRDefault="00F20ED9" w14:paraId="063933E7" w14:textId="0DE18EB7">
      <w:pPr>
        <w:pStyle w:val="ListBullet"/>
      </w:pPr>
      <w:r>
        <w:t>Traditional Owners</w:t>
      </w:r>
      <w:r w:rsidR="00B25398">
        <w:t xml:space="preserve"> have had a long history of using seaweed for a diverse range of uses.</w:t>
      </w:r>
    </w:p>
    <w:p w:rsidR="00B25398" w:rsidP="00B25398" w:rsidRDefault="00B25398" w14:paraId="5B88E402" w14:textId="77777777">
      <w:pPr>
        <w:pStyle w:val="ListBullet"/>
      </w:pPr>
      <w:r>
        <w:t>There is an emerging and growing seaweed industry in Australia.</w:t>
      </w:r>
    </w:p>
    <w:p w:rsidR="00B25398" w:rsidP="00B25398" w:rsidRDefault="00B25398" w14:paraId="2D9FF852" w14:textId="77777777">
      <w:pPr>
        <w:pStyle w:val="ListBullet"/>
      </w:pPr>
      <w:r>
        <w:t>Many cultures around the world have had a long history of consuming seaweed in their cuisine.</w:t>
      </w:r>
    </w:p>
    <w:p w:rsidR="00B25398" w:rsidP="00B25398" w:rsidRDefault="00B25398" w14:paraId="6D06223A" w14:textId="77777777">
      <w:pPr>
        <w:rPr>
          <w:rFonts w:ascii="Times New Roman" w:hAnsi="Times New Roman" w:cs="Times New Roman"/>
          <w:color w:val="auto"/>
          <w:sz w:val="24"/>
          <w:szCs w:val="24"/>
        </w:rPr>
      </w:pPr>
    </w:p>
    <w:p w:rsidRPr="00F20ED9" w:rsidR="00B25398" w:rsidP="00B25398" w:rsidRDefault="00B25398" w14:paraId="1F5BED01" w14:textId="4C5C399F">
      <w:pPr>
        <w:pStyle w:val="Heading2"/>
      </w:pPr>
      <w:bookmarkStart w:name="_Toc216265647" w:id="8"/>
      <w:r w:rsidRPr="00F20ED9">
        <w:t xml:space="preserve">Success </w:t>
      </w:r>
      <w:r w:rsidRPr="00F20ED9" w:rsidR="00206E78">
        <w:t>c</w:t>
      </w:r>
      <w:r w:rsidRPr="00F20ED9">
        <w:t>riteria</w:t>
      </w:r>
      <w:bookmarkEnd w:id="8"/>
    </w:p>
    <w:p w:rsidR="00B25398" w:rsidP="00B25398" w:rsidRDefault="00B25398" w14:paraId="24A0026D" w14:textId="77777777">
      <w:pPr>
        <w:pStyle w:val="BodyText"/>
      </w:pPr>
      <w:r w:rsidRPr="00F20ED9">
        <w:t xml:space="preserve">Students </w:t>
      </w:r>
      <w:proofErr w:type="gramStart"/>
      <w:r w:rsidRPr="00F20ED9">
        <w:t>are able to</w:t>
      </w:r>
      <w:proofErr w:type="gramEnd"/>
      <w:r w:rsidRPr="00F20ED9">
        <w:t>:</w:t>
      </w:r>
      <w:r>
        <w:t> </w:t>
      </w:r>
    </w:p>
    <w:p w:rsidR="00B25398" w:rsidP="00B25398" w:rsidRDefault="00B25398" w14:paraId="2851FBF1" w14:textId="77777777">
      <w:pPr>
        <w:pStyle w:val="ListBullet"/>
      </w:pPr>
      <w:r>
        <w:t>Use the Port Phillip Bay Taxonomy Toolkit to find similarities and differences between main seaweed groups.</w:t>
      </w:r>
    </w:p>
    <w:p w:rsidR="00B25398" w:rsidP="00B25398" w:rsidRDefault="00B25398" w14:paraId="6C3B1BF9" w14:textId="77777777">
      <w:pPr>
        <w:pStyle w:val="ListBullet"/>
      </w:pPr>
      <w:r>
        <w:t>Investigate several case studies to research modern uses of seaweeds and their benefits. </w:t>
      </w:r>
    </w:p>
    <w:p w:rsidR="00B25398" w:rsidP="00B25398" w:rsidRDefault="00B25398" w14:paraId="32AD0DFA" w14:textId="77777777">
      <w:pPr>
        <w:pStyle w:val="ListBullet"/>
      </w:pPr>
      <w:r>
        <w:t>Use specific examples to demonstrate how various seaweed species are used around the world. </w:t>
      </w:r>
    </w:p>
    <w:p w:rsidR="00B25398" w:rsidP="00B25398" w:rsidRDefault="00B25398" w14:paraId="33FE06AA" w14:textId="77777777">
      <w:pPr>
        <w:pStyle w:val="ListBullet"/>
      </w:pPr>
      <w:r>
        <w:t>Analyse and interpret job profiles to dream up future careers and career pathways. </w:t>
      </w:r>
    </w:p>
    <w:p w:rsidR="00B25398" w:rsidP="00B25398" w:rsidRDefault="00B25398" w14:paraId="33526F3E" w14:textId="77777777">
      <w:pPr>
        <w:rPr>
          <w:rFonts w:ascii="Times New Roman" w:hAnsi="Times New Roman" w:cs="Times New Roman"/>
          <w:color w:val="auto"/>
          <w:sz w:val="24"/>
          <w:szCs w:val="24"/>
        </w:rPr>
      </w:pPr>
    </w:p>
    <w:p w:rsidR="00B25398" w:rsidP="00B25398" w:rsidRDefault="00B25398" w14:paraId="7C825BEF" w14:textId="77777777">
      <w:pPr>
        <w:pStyle w:val="Heading2"/>
      </w:pPr>
      <w:bookmarkStart w:name="_Toc216265648" w:id="9"/>
      <w:r>
        <w:t>Background</w:t>
      </w:r>
      <w:bookmarkEnd w:id="9"/>
    </w:p>
    <w:p w:rsidR="00B25398" w:rsidP="00B25398" w:rsidRDefault="00B25398" w14:paraId="300DEBCB" w14:textId="77777777">
      <w:pPr>
        <w:pStyle w:val="BodyText"/>
      </w:pPr>
      <w:r>
        <w:t>In Australia seaweed has long been overlooked. Often dismissed as just something smelly and unsightly that washes up on the beach, to this day seaweed is undervalued and underappreciated by most Australians. Historically it has been documented that Aboriginal Australians used seaweed for a wide range of purposes including food, medicine, building material, clothing and ceremonial purposes. In recent times seaweed has started to gain recognition in modern Australia for its broad range of benefits and uses for humans and the environment.</w:t>
      </w:r>
    </w:p>
    <w:p w:rsidR="00B25398" w:rsidP="00B25398" w:rsidRDefault="00B25398" w14:paraId="211B89EA" w14:textId="4989F409">
      <w:pPr>
        <w:pStyle w:val="BodyText"/>
      </w:pPr>
      <w:r>
        <w:t>Seaweeds help to clean and de-acidify our oceans through absorbing nutrients and CO2 via photosynthesis. Seaweeds grow faster than land-based plants because the whole organism photosynthesises. It is well documented that seaweeds have enormous nutritional benefits when consumed</w:t>
      </w:r>
      <w:r w:rsidR="00F20ED9">
        <w:t>.</w:t>
      </w:r>
    </w:p>
    <w:p w:rsidR="00B25398" w:rsidP="00B25398" w:rsidRDefault="00B25398" w14:paraId="38868E34" w14:textId="77777777">
      <w:pPr>
        <w:pStyle w:val="BodyText"/>
      </w:pPr>
      <w:r>
        <w:t>Australia has the highest diversity of seaweeds in the world, most notably across the southern half of the continent (the Great Southern Reef) which also supports the highest rates of endemism of seaweeds. Seaweeds are algae and there are three main types of algae which may also be seaweeds; these are brown, red and green. </w:t>
      </w:r>
    </w:p>
    <w:p w:rsidR="00B25398" w:rsidP="00B25398" w:rsidRDefault="00B25398" w14:paraId="1D0A4393" w14:textId="77777777">
      <w:pPr>
        <w:pStyle w:val="BodyText"/>
      </w:pPr>
      <w:r>
        <w:t xml:space="preserve">One </w:t>
      </w:r>
      <w:proofErr w:type="gramStart"/>
      <w:r>
        <w:t>particular species</w:t>
      </w:r>
      <w:proofErr w:type="gramEnd"/>
      <w:r>
        <w:t xml:space="preserve"> of brown seaweed, golden kelp </w:t>
      </w:r>
      <w:r>
        <w:rPr>
          <w:i/>
          <w:iCs/>
        </w:rPr>
        <w:t>Ecklonia radiata</w:t>
      </w:r>
      <w:r>
        <w:t xml:space="preserve"> is the main habitat forming species across southern Australia, dominating 8,000km of coastline. Its presence on rocky reefs supports the growth of many other species by providing food, nutrients and shelter.</w:t>
      </w:r>
    </w:p>
    <w:p w:rsidR="00B25398" w:rsidP="00332E9F" w:rsidRDefault="00B25398" w14:paraId="7D3287CB" w14:textId="6E95AEF0">
      <w:pPr>
        <w:pStyle w:val="BodyText"/>
      </w:pPr>
      <w:r>
        <w:t xml:space="preserve">The video features four women who all share a passion for seaweed. 2021 NAIDOC award winner, </w:t>
      </w:r>
      <w:r>
        <w:rPr>
          <w:b/>
          <w:bCs/>
        </w:rPr>
        <w:t>Aunty Judy Dalton Walsh</w:t>
      </w:r>
      <w:r>
        <w:t xml:space="preserve"> is working towards bringing Wadawurrung language back into the region through teaching those young and old. </w:t>
      </w:r>
      <w:r>
        <w:rPr>
          <w:b/>
          <w:bCs/>
        </w:rPr>
        <w:t>Zoe Brittain</w:t>
      </w:r>
      <w:r>
        <w:t xml:space="preserve"> is an environmental anthropologist and PhD student at Deakin University, Warrnambool. Her research areas of interest include Indigenous knowledge of seaweeds in Australia and issues of equity and Indigenous rights in the developing Australasian seaweed industries. </w:t>
      </w:r>
      <w:r>
        <w:rPr>
          <w:b/>
          <w:bCs/>
        </w:rPr>
        <w:t xml:space="preserve">Dr </w:t>
      </w:r>
      <w:r>
        <w:rPr>
          <w:b/>
          <w:bCs/>
        </w:rPr>
        <w:t>Prue Francis</w:t>
      </w:r>
      <w:r>
        <w:t xml:space="preserve"> is a Senior Lecturer in Marine Science and the Course Director of the Bachelor of Marine Science at Deakin University. </w:t>
      </w:r>
      <w:r>
        <w:rPr>
          <w:b/>
          <w:bCs/>
        </w:rPr>
        <w:t>Lichen Kelp</w:t>
      </w:r>
      <w:r>
        <w:t xml:space="preserve"> is a performance chemist, sculptor and founder of the Seaweed Appreciation Society International. </w:t>
      </w:r>
    </w:p>
    <w:p w:rsidRPr="00F20ED9" w:rsidR="00B25398" w:rsidP="00B25398" w:rsidRDefault="00B25398" w14:paraId="1690712F" w14:textId="77777777">
      <w:pPr>
        <w:pStyle w:val="Heading2"/>
      </w:pPr>
      <w:bookmarkStart w:name="_Toc216265649" w:id="10"/>
      <w:r w:rsidRPr="00F20ED9">
        <w:t>Resources</w:t>
      </w:r>
      <w:bookmarkEnd w:id="10"/>
      <w:r w:rsidRPr="00F20ED9">
        <w:t> </w:t>
      </w:r>
    </w:p>
    <w:p w:rsidRPr="00F20ED9" w:rsidR="00B25398" w:rsidP="00B25398" w:rsidRDefault="003210B3" w14:paraId="3E52C40F" w14:textId="0686E0DE">
      <w:pPr>
        <w:pStyle w:val="ListBullet"/>
      </w:pPr>
      <w:r w:rsidRPr="00F20ED9">
        <w:t>Seaweed Solutions for Sustainable Future video</w:t>
      </w:r>
      <w:r w:rsidRPr="00F20ED9" w:rsidR="00B25398">
        <w:t xml:space="preserve"> </w:t>
      </w:r>
    </w:p>
    <w:p w:rsidRPr="00F20ED9" w:rsidR="00B25398" w:rsidP="00B25398" w:rsidRDefault="003210B3" w14:paraId="08383ED5" w14:textId="4C63CB0B">
      <w:pPr>
        <w:pStyle w:val="ListBullet"/>
      </w:pPr>
      <w:r w:rsidRPr="00F20ED9">
        <w:rPr>
          <w:rFonts w:ascii="Arial" w:hAnsi="Arial"/>
        </w:rPr>
        <w:t>V</w:t>
      </w:r>
      <w:r w:rsidRPr="00F20ED9" w:rsidR="00B25398">
        <w:rPr>
          <w:rFonts w:ascii="Arial" w:hAnsi="Arial"/>
        </w:rPr>
        <w:t>ideo transcript</w:t>
      </w:r>
      <w:r w:rsidRPr="00F20ED9" w:rsidR="00B25398">
        <w:t> </w:t>
      </w:r>
    </w:p>
    <w:p w:rsidRPr="00F20ED9" w:rsidR="003210B3" w:rsidP="00B25398" w:rsidRDefault="003210B3" w14:paraId="3E3E90AE" w14:textId="5D3A452A">
      <w:pPr>
        <w:pStyle w:val="ListBullet"/>
      </w:pPr>
      <w:r w:rsidRPr="00F20ED9">
        <w:t>Presentation slides</w:t>
      </w:r>
    </w:p>
    <w:p w:rsidRPr="00F20ED9" w:rsidR="00197C2F" w:rsidP="00B25398" w:rsidRDefault="00197C2F" w14:paraId="3190FFD3" w14:textId="1705E9F6">
      <w:pPr>
        <w:pStyle w:val="ListBullet"/>
      </w:pPr>
      <w:r w:rsidRPr="00F20ED9">
        <w:t>Answers</w:t>
      </w:r>
    </w:p>
    <w:p w:rsidRPr="00F20ED9" w:rsidR="00B25398" w:rsidP="00B25398" w:rsidRDefault="00B25398" w14:paraId="70CF1A83" w14:textId="23E97CA9">
      <w:pPr>
        <w:pStyle w:val="ListBullet"/>
      </w:pPr>
      <w:r w:rsidRPr="00F20ED9">
        <w:rPr>
          <w:rFonts w:ascii="Arial" w:hAnsi="Arial"/>
        </w:rPr>
        <w:t>Quiz</w:t>
      </w:r>
    </w:p>
    <w:p w:rsidRPr="00F20ED9" w:rsidR="00B25398" w:rsidP="00B25398" w:rsidRDefault="00B25398" w14:paraId="3C61CFE5" w14:textId="095816E6">
      <w:pPr>
        <w:pStyle w:val="ListBullet"/>
      </w:pPr>
      <w:r w:rsidRPr="00F20ED9">
        <w:rPr>
          <w:rFonts w:ascii="Arial" w:hAnsi="Arial"/>
        </w:rPr>
        <w:t xml:space="preserve">Local </w:t>
      </w:r>
      <w:r w:rsidRPr="00F20ED9" w:rsidR="00810BE4">
        <w:rPr>
          <w:rFonts w:ascii="Arial" w:hAnsi="Arial"/>
        </w:rPr>
        <w:t>l</w:t>
      </w:r>
      <w:r w:rsidRPr="00F20ED9">
        <w:rPr>
          <w:rFonts w:ascii="Arial" w:hAnsi="Arial"/>
        </w:rPr>
        <w:t xml:space="preserve">anguage </w:t>
      </w:r>
      <w:r w:rsidRPr="00F20ED9" w:rsidR="00810BE4">
        <w:rPr>
          <w:rFonts w:ascii="Arial" w:hAnsi="Arial"/>
        </w:rPr>
        <w:t>w</w:t>
      </w:r>
      <w:r w:rsidRPr="00F20ED9">
        <w:rPr>
          <w:rFonts w:ascii="Arial" w:hAnsi="Arial"/>
        </w:rPr>
        <w:t>orksheet</w:t>
      </w:r>
      <w:r w:rsidRPr="00F20ED9" w:rsidR="007B29FB">
        <w:t xml:space="preserve"> </w:t>
      </w:r>
    </w:p>
    <w:p w:rsidRPr="00F20ED9" w:rsidR="00B25398" w:rsidP="00B25398" w:rsidRDefault="00B25398" w14:paraId="0F716993" w14:textId="114B8BFC">
      <w:pPr>
        <w:pStyle w:val="ListBullet"/>
      </w:pPr>
      <w:r w:rsidRPr="00F20ED9">
        <w:rPr>
          <w:rFonts w:ascii="Arial" w:hAnsi="Arial"/>
        </w:rPr>
        <w:t xml:space="preserve">Seaweed </w:t>
      </w:r>
      <w:r w:rsidRPr="00F20ED9" w:rsidR="00810BE4">
        <w:rPr>
          <w:rFonts w:ascii="Arial" w:hAnsi="Arial"/>
        </w:rPr>
        <w:t>b</w:t>
      </w:r>
      <w:r w:rsidRPr="00F20ED9">
        <w:rPr>
          <w:rFonts w:ascii="Arial" w:hAnsi="Arial"/>
        </w:rPr>
        <w:t xml:space="preserve">iodiversity </w:t>
      </w:r>
      <w:r w:rsidRPr="00F20ED9" w:rsidR="00810BE4">
        <w:rPr>
          <w:rFonts w:ascii="Arial" w:hAnsi="Arial"/>
        </w:rPr>
        <w:t>w</w:t>
      </w:r>
      <w:r w:rsidRPr="00F20ED9">
        <w:rPr>
          <w:rFonts w:ascii="Arial" w:hAnsi="Arial"/>
        </w:rPr>
        <w:t>orksheet</w:t>
      </w:r>
    </w:p>
    <w:p w:rsidRPr="00F20ED9" w:rsidR="00345D8E" w:rsidP="00345D8E" w:rsidRDefault="00345D8E" w14:paraId="0BBE8C03" w14:textId="42D6B0AC">
      <w:pPr>
        <w:pStyle w:val="ListBullet"/>
      </w:pPr>
      <w:r w:rsidRPr="00F20ED9">
        <w:rPr>
          <w:rFonts w:ascii="Arial" w:hAnsi="Arial"/>
        </w:rPr>
        <w:t xml:space="preserve">Future job profile </w:t>
      </w:r>
      <w:r w:rsidRPr="00F20ED9" w:rsidR="002A4646">
        <w:rPr>
          <w:rFonts w:ascii="Arial" w:hAnsi="Arial"/>
        </w:rPr>
        <w:t>worksheet</w:t>
      </w:r>
      <w:r w:rsidRPr="00F20ED9">
        <w:rPr>
          <w:rFonts w:ascii="Arial" w:hAnsi="Arial"/>
        </w:rPr>
        <w:t xml:space="preserve"> </w:t>
      </w:r>
    </w:p>
    <w:p w:rsidRPr="00F20ED9" w:rsidR="00B25398" w:rsidP="00B25398" w:rsidRDefault="002A4646" w14:paraId="0CEBD6AA" w14:textId="13999F01">
      <w:pPr>
        <w:pStyle w:val="ListBullet"/>
      </w:pPr>
      <w:r w:rsidRPr="00F20ED9">
        <w:rPr>
          <w:rFonts w:ascii="Arial" w:hAnsi="Arial"/>
        </w:rPr>
        <w:t xml:space="preserve">Investigation: </w:t>
      </w:r>
      <w:r w:rsidRPr="00F20ED9" w:rsidR="00B25398">
        <w:rPr>
          <w:rFonts w:ascii="Arial" w:hAnsi="Arial"/>
        </w:rPr>
        <w:t xml:space="preserve">Modern </w:t>
      </w:r>
      <w:r w:rsidRPr="00F20ED9" w:rsidR="00810BE4">
        <w:rPr>
          <w:rFonts w:ascii="Arial" w:hAnsi="Arial"/>
        </w:rPr>
        <w:t>u</w:t>
      </w:r>
      <w:r w:rsidRPr="00F20ED9" w:rsidR="00B25398">
        <w:rPr>
          <w:rFonts w:ascii="Arial" w:hAnsi="Arial"/>
        </w:rPr>
        <w:t xml:space="preserve">ses of </w:t>
      </w:r>
      <w:r w:rsidRPr="00F20ED9" w:rsidR="00810BE4">
        <w:rPr>
          <w:rFonts w:ascii="Arial" w:hAnsi="Arial"/>
        </w:rPr>
        <w:t>s</w:t>
      </w:r>
      <w:r w:rsidRPr="00F20ED9" w:rsidR="00B25398">
        <w:rPr>
          <w:rFonts w:ascii="Arial" w:hAnsi="Arial"/>
        </w:rPr>
        <w:t xml:space="preserve">eaweed </w:t>
      </w:r>
      <w:r w:rsidRPr="00F20ED9">
        <w:rPr>
          <w:rFonts w:ascii="Arial" w:hAnsi="Arial"/>
        </w:rPr>
        <w:t>worksheet</w:t>
      </w:r>
      <w:r w:rsidRPr="00F20ED9" w:rsidR="00B25398">
        <w:rPr>
          <w:rFonts w:ascii="Arial" w:hAnsi="Arial"/>
        </w:rPr>
        <w:t xml:space="preserve"> </w:t>
      </w:r>
    </w:p>
    <w:p w:rsidRPr="00F20ED9" w:rsidR="00B25398" w:rsidP="00B25398" w:rsidRDefault="002A4646" w14:paraId="115A90FC" w14:textId="08CA48CE">
      <w:pPr>
        <w:pStyle w:val="ListBullet"/>
      </w:pPr>
      <w:r w:rsidRPr="00F20ED9">
        <w:rPr>
          <w:rFonts w:ascii="Arial" w:hAnsi="Arial"/>
        </w:rPr>
        <w:t>Investigation:</w:t>
      </w:r>
      <w:r w:rsidRPr="00F20ED9" w:rsidR="00B25398">
        <w:rPr>
          <w:rFonts w:ascii="Arial" w:hAnsi="Arial"/>
        </w:rPr>
        <w:t xml:space="preserve"> </w:t>
      </w:r>
      <w:r w:rsidRPr="00F20ED9" w:rsidR="00AC4B41">
        <w:rPr>
          <w:rFonts w:ascii="Arial" w:hAnsi="Arial"/>
        </w:rPr>
        <w:t>U</w:t>
      </w:r>
      <w:r w:rsidRPr="00F20ED9" w:rsidR="00B25398">
        <w:rPr>
          <w:rFonts w:ascii="Arial" w:hAnsi="Arial"/>
        </w:rPr>
        <w:t xml:space="preserve">se of </w:t>
      </w:r>
      <w:r w:rsidRPr="00F20ED9" w:rsidR="00345D8E">
        <w:rPr>
          <w:rFonts w:ascii="Arial" w:hAnsi="Arial"/>
        </w:rPr>
        <w:t>e</w:t>
      </w:r>
      <w:r w:rsidRPr="00F20ED9" w:rsidR="00B25398">
        <w:rPr>
          <w:rFonts w:ascii="Arial" w:hAnsi="Arial"/>
        </w:rPr>
        <w:t xml:space="preserve">dible </w:t>
      </w:r>
      <w:r w:rsidRPr="00F20ED9" w:rsidR="00345D8E">
        <w:rPr>
          <w:rFonts w:ascii="Arial" w:hAnsi="Arial"/>
        </w:rPr>
        <w:t>s</w:t>
      </w:r>
      <w:r w:rsidRPr="00F20ED9" w:rsidR="00B25398">
        <w:rPr>
          <w:rFonts w:ascii="Arial" w:hAnsi="Arial"/>
        </w:rPr>
        <w:t xml:space="preserve">eaweed </w:t>
      </w:r>
      <w:r w:rsidRPr="00F20ED9">
        <w:rPr>
          <w:rFonts w:ascii="Arial" w:hAnsi="Arial"/>
        </w:rPr>
        <w:t>worksheet</w:t>
      </w:r>
    </w:p>
    <w:p w:rsidRPr="00F20ED9" w:rsidR="00B25398" w:rsidP="00B25398" w:rsidRDefault="00345D8E" w14:paraId="69522200" w14:textId="47C0BE29">
      <w:pPr>
        <w:pStyle w:val="ListBullet"/>
      </w:pPr>
      <w:r w:rsidRPr="00F20ED9">
        <w:rPr>
          <w:rFonts w:ascii="Arial" w:hAnsi="Arial"/>
        </w:rPr>
        <w:t>R</w:t>
      </w:r>
      <w:r w:rsidRPr="00F20ED9" w:rsidR="00B25398">
        <w:rPr>
          <w:rFonts w:ascii="Arial" w:hAnsi="Arial"/>
        </w:rPr>
        <w:t xml:space="preserve">eview </w:t>
      </w:r>
      <w:r w:rsidRPr="00F20ED9">
        <w:rPr>
          <w:rFonts w:ascii="Arial" w:hAnsi="Arial"/>
        </w:rPr>
        <w:t>q</w:t>
      </w:r>
      <w:r w:rsidRPr="00F20ED9" w:rsidR="00B25398">
        <w:rPr>
          <w:rFonts w:ascii="Arial" w:hAnsi="Arial"/>
        </w:rPr>
        <w:t>uestions</w:t>
      </w:r>
      <w:r w:rsidRPr="00F20ED9" w:rsidR="007B29FB">
        <w:t xml:space="preserve"> </w:t>
      </w:r>
    </w:p>
    <w:p w:rsidRPr="00F20ED9" w:rsidR="00B25398" w:rsidP="00B25398" w:rsidRDefault="00B25398" w14:paraId="0DAF6239" w14:textId="484C17C4">
      <w:pPr>
        <w:pStyle w:val="ListBullet"/>
      </w:pPr>
      <w:r w:rsidRPr="00F20ED9">
        <w:rPr>
          <w:rFonts w:ascii="Arial" w:hAnsi="Arial"/>
        </w:rPr>
        <w:t>Glossary</w:t>
      </w:r>
    </w:p>
    <w:p w:rsidR="00B25398" w:rsidP="00B25398" w:rsidRDefault="00B25398" w14:paraId="1C57E453" w14:textId="77777777">
      <w:pPr>
        <w:rPr>
          <w:rFonts w:ascii="Times New Roman" w:hAnsi="Times New Roman" w:cs="Times New Roman"/>
          <w:color w:val="auto"/>
          <w:sz w:val="24"/>
          <w:szCs w:val="24"/>
        </w:rPr>
      </w:pPr>
    </w:p>
    <w:p w:rsidRPr="00F20ED9" w:rsidR="00B25398" w:rsidP="00B25398" w:rsidRDefault="00B25398" w14:paraId="72DEFFCB" w14:textId="2B7153AB">
      <w:pPr>
        <w:pStyle w:val="Heading2"/>
      </w:pPr>
      <w:bookmarkStart w:name="_Toc216265650" w:id="11"/>
      <w:r>
        <w:t xml:space="preserve">Other useful </w:t>
      </w:r>
      <w:r w:rsidRPr="00F20ED9">
        <w:t>external links</w:t>
      </w:r>
      <w:bookmarkEnd w:id="11"/>
    </w:p>
    <w:p w:rsidRPr="00F20ED9" w:rsidR="00B25398" w:rsidP="00B25398" w:rsidRDefault="00B25398" w14:paraId="7007FF10" w14:textId="77777777">
      <w:pPr>
        <w:pStyle w:val="ListBullet"/>
      </w:pPr>
      <w:hyperlink w:history="1" r:id="rId48">
        <w:r w:rsidRPr="00F20ED9">
          <w:rPr>
            <w:rStyle w:val="Hyperlink"/>
            <w:rFonts w:ascii="Arial" w:hAnsi="Arial"/>
            <w:color w:val="1155CC"/>
          </w:rPr>
          <w:t>Map of Indigenous Australia</w:t>
        </w:r>
      </w:hyperlink>
    </w:p>
    <w:p w:rsidRPr="00F20ED9" w:rsidR="00B25398" w:rsidP="00B25398" w:rsidRDefault="006301B3" w14:paraId="7DD0ED70" w14:textId="53461D79">
      <w:pPr>
        <w:pStyle w:val="ListBullet"/>
      </w:pPr>
      <w:hyperlink w:history="1" r:id="rId49">
        <w:r w:rsidRPr="00F20ED9">
          <w:rPr>
            <w:rStyle w:val="Hyperlink"/>
            <w:rFonts w:ascii="Arial" w:hAnsi="Arial"/>
            <w:color w:val="1155CC"/>
          </w:rPr>
          <w:t>SeaForest Australia </w:t>
        </w:r>
      </w:hyperlink>
    </w:p>
    <w:p w:rsidRPr="00F20ED9" w:rsidR="00B25398" w:rsidP="00B25398" w:rsidRDefault="006301B3" w14:paraId="5331DFCA" w14:textId="5B7938DF">
      <w:pPr>
        <w:pStyle w:val="ListBullet"/>
      </w:pPr>
      <w:hyperlink w:history="1" r:id="rId50">
        <w:proofErr w:type="spellStart"/>
        <w:r w:rsidRPr="00F20ED9">
          <w:rPr>
            <w:rStyle w:val="Hyperlink"/>
            <w:rFonts w:ascii="Arial" w:hAnsi="Arial"/>
            <w:color w:val="1155CC"/>
          </w:rPr>
          <w:t>Phycohealth</w:t>
        </w:r>
        <w:proofErr w:type="spellEnd"/>
      </w:hyperlink>
    </w:p>
    <w:p w:rsidRPr="00F20ED9" w:rsidR="00B25398" w:rsidP="00B25398" w:rsidRDefault="006301B3" w14:paraId="3B633D32" w14:textId="4C62685B">
      <w:pPr>
        <w:pStyle w:val="ListBullet"/>
      </w:pPr>
      <w:hyperlink w:history="1" r:id="rId51">
        <w:r w:rsidRPr="00F20ED9">
          <w:rPr>
            <w:rStyle w:val="Hyperlink"/>
            <w:rFonts w:ascii="Arial" w:hAnsi="Arial"/>
            <w:color w:val="1155CC"/>
          </w:rPr>
          <w:t>Notpla </w:t>
        </w:r>
      </w:hyperlink>
      <w:r w:rsidRPr="00F20ED9" w:rsidR="008F3E38">
        <w:t xml:space="preserve"> </w:t>
      </w:r>
    </w:p>
    <w:p w:rsidRPr="007A487A" w:rsidR="00B25398" w:rsidP="00B25398" w:rsidRDefault="00B25398" w14:paraId="692F87D2" w14:textId="77777777">
      <w:pPr>
        <w:pStyle w:val="ListBullet"/>
      </w:pPr>
      <w:hyperlink w:history="1" r:id="rId52">
        <w:r w:rsidRPr="007A487A">
          <w:rPr>
            <w:rStyle w:val="Hyperlink"/>
            <w:rFonts w:ascii="Arial" w:hAnsi="Arial"/>
            <w:color w:val="1155CC"/>
          </w:rPr>
          <w:t>Supplementary Video: WWF - Seaweed </w:t>
        </w:r>
      </w:hyperlink>
    </w:p>
    <w:p w:rsidRPr="00F20ED9" w:rsidR="00B25398" w:rsidP="00B25398" w:rsidRDefault="00F03477" w14:paraId="762537B5" w14:textId="294CEDEF">
      <w:pPr>
        <w:pStyle w:val="ListBullet"/>
      </w:pPr>
      <w:hyperlink w:history="1" r:id="rId53">
        <w:r w:rsidRPr="00F20ED9">
          <w:rPr>
            <w:rStyle w:val="Hyperlink"/>
            <w:rFonts w:ascii="Arial" w:hAnsi="Arial"/>
            <w:color w:val="1155CC"/>
          </w:rPr>
          <w:t>Supplementary Video: Why Demand for Seaweed is about to Boom</w:t>
        </w:r>
      </w:hyperlink>
    </w:p>
    <w:p w:rsidRPr="00F20ED9" w:rsidR="00826BE6" w:rsidP="00B25398" w:rsidRDefault="00F03477" w14:paraId="558B93CE" w14:textId="11D7405D">
      <w:pPr>
        <w:pStyle w:val="ListBullet"/>
        <w:sectPr w:rsidRPr="00F20ED9" w:rsidR="00826BE6" w:rsidSect="00826BE6">
          <w:pgSz w:w="11907" w:h="16840" w:orient="portrait" w:code="9"/>
          <w:pgMar w:top="2268" w:right="1134" w:bottom="1134" w:left="1134" w:header="284" w:footer="284" w:gutter="0"/>
          <w:cols w:space="720"/>
          <w:docGrid w:linePitch="360"/>
        </w:sectPr>
      </w:pPr>
      <w:hyperlink w:history="1" r:id="rId54">
        <w:r w:rsidRPr="00F20ED9">
          <w:rPr>
            <w:rStyle w:val="Hyperlink"/>
            <w:rFonts w:ascii="Arial" w:hAnsi="Arial"/>
            <w:color w:val="1155CC"/>
          </w:rPr>
          <w:t>Great Southern Reef</w:t>
        </w:r>
      </w:hyperlink>
    </w:p>
    <w:p w:rsidRPr="00F20ED9" w:rsidR="00B25398" w:rsidP="00B25398" w:rsidRDefault="00B25398" w14:paraId="6E71A892" w14:textId="69D8F11C">
      <w:pPr>
        <w:pStyle w:val="Heading1"/>
      </w:pPr>
      <w:bookmarkStart w:name="_Toc216265651" w:id="12"/>
      <w:r>
        <w:t xml:space="preserve">Lesson </w:t>
      </w:r>
      <w:r w:rsidRPr="00F20ED9" w:rsidR="00E30536">
        <w:t>p</w:t>
      </w:r>
      <w:r w:rsidRPr="00F20ED9">
        <w:t>lan</w:t>
      </w:r>
      <w:bookmarkEnd w:id="12"/>
    </w:p>
    <w:p w:rsidRPr="00F20ED9" w:rsidR="00B25398" w:rsidP="00B25398" w:rsidRDefault="005E7F9C" w14:paraId="03D19037" w14:textId="20A4EC4E">
      <w:pPr>
        <w:pStyle w:val="Heading2"/>
      </w:pPr>
      <w:bookmarkStart w:name="_Toc216265652" w:id="13"/>
      <w:r w:rsidRPr="00F20ED9">
        <w:t xml:space="preserve">Activity 1: </w:t>
      </w:r>
      <w:r w:rsidRPr="00F20ED9" w:rsidR="00B25398">
        <w:t>Quiz</w:t>
      </w:r>
      <w:bookmarkEnd w:id="13"/>
    </w:p>
    <w:p w:rsidR="00C7302A" w:rsidP="00C7302A" w:rsidRDefault="00C7302A" w14:paraId="7EA75CBD" w14:textId="77777777">
      <w:pPr>
        <w:pStyle w:val="BodyText"/>
      </w:pPr>
      <w:r w:rsidRPr="00F20ED9">
        <w:t>Use this 10-question quiz to assess comprehension and understanding of the video. This could be run as a Kahoot quiz, online form or worksheet.</w:t>
      </w:r>
      <w:r>
        <w:t> </w:t>
      </w:r>
    </w:p>
    <w:p w:rsidR="00A335AB" w:rsidP="00C7302A" w:rsidRDefault="00A335AB" w14:paraId="3AA92B71" w14:textId="77777777">
      <w:pPr>
        <w:pStyle w:val="BodyText"/>
      </w:pPr>
    </w:p>
    <w:p w:rsidRPr="00DA5C6A" w:rsidR="00A335AB" w:rsidP="00A335AB" w:rsidRDefault="00A335AB" w14:paraId="6AFD6187" w14:textId="77777777">
      <w:pPr>
        <w:pStyle w:val="BodyText100ThemeColour"/>
        <w:numPr>
          <w:ilvl w:val="0"/>
          <w:numId w:val="30"/>
        </w:numPr>
        <w:rPr>
          <w:rFonts w:eastAsia="Arial"/>
        </w:rPr>
      </w:pPr>
      <w:r w:rsidRPr="00DA5C6A">
        <w:rPr>
          <w:rFonts w:eastAsia="Arial"/>
        </w:rPr>
        <w:t xml:space="preserve">Aunty Judy explained that seaweeds were important because they  </w:t>
      </w:r>
    </w:p>
    <w:p w:rsidRPr="00DA5C6A" w:rsidR="00A335AB" w:rsidP="00A335AB" w:rsidRDefault="00A335AB" w14:paraId="1593593A" w14:textId="77777777">
      <w:pPr>
        <w:pStyle w:val="BodyText"/>
        <w:numPr>
          <w:ilvl w:val="0"/>
          <w:numId w:val="20"/>
        </w:numPr>
        <w:rPr>
          <w:rFonts w:eastAsia="Arial"/>
        </w:rPr>
      </w:pPr>
      <w:r w:rsidRPr="00DA5C6A">
        <w:rPr>
          <w:rFonts w:eastAsia="Arial"/>
        </w:rPr>
        <w:t>Provide food for fish</w:t>
      </w:r>
    </w:p>
    <w:p w:rsidRPr="00DA5C6A" w:rsidR="00A335AB" w:rsidP="00A335AB" w:rsidRDefault="00A335AB" w14:paraId="50D2D02C" w14:textId="77777777">
      <w:pPr>
        <w:pStyle w:val="BodyText"/>
        <w:numPr>
          <w:ilvl w:val="0"/>
          <w:numId w:val="20"/>
        </w:numPr>
        <w:rPr>
          <w:rFonts w:eastAsia="Arial"/>
        </w:rPr>
      </w:pPr>
      <w:r w:rsidRPr="00DA5C6A">
        <w:rPr>
          <w:rFonts w:eastAsia="Arial"/>
        </w:rPr>
        <w:t>Feed the environment</w:t>
      </w:r>
    </w:p>
    <w:p w:rsidRPr="00DA5C6A" w:rsidR="00A335AB" w:rsidP="00A335AB" w:rsidRDefault="00A335AB" w14:paraId="42891A7A" w14:textId="77777777">
      <w:pPr>
        <w:pStyle w:val="BodyText"/>
        <w:numPr>
          <w:ilvl w:val="0"/>
          <w:numId w:val="20"/>
        </w:numPr>
        <w:rPr>
          <w:rFonts w:eastAsia="Arial"/>
        </w:rPr>
      </w:pPr>
      <w:r w:rsidRPr="00DA5C6A">
        <w:rPr>
          <w:rFonts w:eastAsia="Arial"/>
        </w:rPr>
        <w:t>Clean the waterways</w:t>
      </w:r>
    </w:p>
    <w:p w:rsidRPr="001B2EEE" w:rsidR="00A335AB" w:rsidP="00A335AB" w:rsidRDefault="00A335AB" w14:paraId="20C982C7" w14:textId="77777777">
      <w:pPr>
        <w:pStyle w:val="BodyText"/>
        <w:numPr>
          <w:ilvl w:val="0"/>
          <w:numId w:val="20"/>
        </w:numPr>
        <w:rPr>
          <w:rFonts w:eastAsia="Arial"/>
          <w:b/>
          <w:bCs/>
        </w:rPr>
      </w:pPr>
      <w:proofErr w:type="gramStart"/>
      <w:r w:rsidRPr="001B2EEE">
        <w:rPr>
          <w:rFonts w:eastAsia="Arial"/>
          <w:b/>
          <w:bCs/>
        </w:rPr>
        <w:t>All of</w:t>
      </w:r>
      <w:proofErr w:type="gramEnd"/>
      <w:r w:rsidRPr="001B2EEE">
        <w:rPr>
          <w:rFonts w:eastAsia="Arial"/>
          <w:b/>
          <w:bCs/>
        </w:rPr>
        <w:t xml:space="preserve"> the above</w:t>
      </w:r>
    </w:p>
    <w:p w:rsidR="00A335AB" w:rsidP="00A335AB" w:rsidRDefault="00A335AB" w14:paraId="6DAAD891" w14:textId="77777777">
      <w:pPr>
        <w:pStyle w:val="BodyText"/>
        <w:ind w:left="1080"/>
        <w:rPr>
          <w:rFonts w:eastAsia="Arial"/>
        </w:rPr>
      </w:pPr>
    </w:p>
    <w:p w:rsidRPr="00DA5C6A" w:rsidR="00A335AB" w:rsidP="00A335AB" w:rsidRDefault="00A335AB" w14:paraId="4E432F6E" w14:textId="3E453A39">
      <w:pPr>
        <w:pStyle w:val="BodyText100ThemeColour"/>
        <w:numPr>
          <w:ilvl w:val="0"/>
          <w:numId w:val="30"/>
        </w:numPr>
        <w:rPr>
          <w:rFonts w:eastAsia="Arial"/>
        </w:rPr>
      </w:pPr>
      <w:r>
        <w:rPr>
          <w:rFonts w:eastAsia="Arial"/>
        </w:rPr>
        <w:t xml:space="preserve"> </w:t>
      </w:r>
      <w:r w:rsidRPr="00DA5C6A">
        <w:rPr>
          <w:rFonts w:eastAsia="Arial"/>
        </w:rPr>
        <w:t>Zoe talks abou</w:t>
      </w:r>
      <w:r w:rsidR="009044AF">
        <w:rPr>
          <w:rFonts w:eastAsia="Arial"/>
        </w:rPr>
        <w:t>t</w:t>
      </w:r>
      <w:r w:rsidR="00D14DA0">
        <w:rPr>
          <w:rFonts w:eastAsia="Arial"/>
        </w:rPr>
        <w:t xml:space="preserve"> </w:t>
      </w:r>
      <w:r w:rsidRPr="00DA5C6A">
        <w:rPr>
          <w:rFonts w:eastAsia="Arial"/>
        </w:rPr>
        <w:t xml:space="preserve">uses of seaweeds. Which of these was not listed?  </w:t>
      </w:r>
    </w:p>
    <w:p w:rsidRPr="00DA5C6A" w:rsidR="00A335AB" w:rsidP="00A335AB" w:rsidRDefault="00A335AB" w14:paraId="027F7970" w14:textId="77777777">
      <w:pPr>
        <w:pStyle w:val="BodyText"/>
        <w:numPr>
          <w:ilvl w:val="0"/>
          <w:numId w:val="23"/>
        </w:numPr>
        <w:rPr>
          <w:rFonts w:eastAsia="Arial"/>
        </w:rPr>
      </w:pPr>
      <w:r w:rsidRPr="00DA5C6A">
        <w:rPr>
          <w:rFonts w:eastAsia="Arial"/>
        </w:rPr>
        <w:t>Food and medicine</w:t>
      </w:r>
    </w:p>
    <w:p w:rsidRPr="00DA5C6A" w:rsidR="00A335AB" w:rsidP="00A335AB" w:rsidRDefault="00A335AB" w14:paraId="6F62756E" w14:textId="77777777">
      <w:pPr>
        <w:pStyle w:val="BodyText"/>
        <w:numPr>
          <w:ilvl w:val="0"/>
          <w:numId w:val="23"/>
        </w:numPr>
        <w:rPr>
          <w:rFonts w:eastAsia="Arial"/>
        </w:rPr>
      </w:pPr>
      <w:r w:rsidRPr="00DA5C6A">
        <w:rPr>
          <w:rFonts w:eastAsia="Arial"/>
        </w:rPr>
        <w:t>Building houses</w:t>
      </w:r>
    </w:p>
    <w:p w:rsidRPr="001B2EEE" w:rsidR="00A335AB" w:rsidP="00A335AB" w:rsidRDefault="00A335AB" w14:paraId="2F400290" w14:textId="77777777">
      <w:pPr>
        <w:pStyle w:val="BodyText"/>
        <w:numPr>
          <w:ilvl w:val="0"/>
          <w:numId w:val="23"/>
        </w:numPr>
        <w:rPr>
          <w:rFonts w:eastAsia="Arial"/>
          <w:b/>
          <w:bCs/>
        </w:rPr>
      </w:pPr>
      <w:r w:rsidRPr="001B2EEE">
        <w:rPr>
          <w:rFonts w:eastAsia="Arial"/>
          <w:b/>
          <w:bCs/>
        </w:rPr>
        <w:t>Packaging products</w:t>
      </w:r>
    </w:p>
    <w:p w:rsidR="00A335AB" w:rsidP="00A335AB" w:rsidRDefault="00A335AB" w14:paraId="45AF139F" w14:textId="77777777">
      <w:pPr>
        <w:pStyle w:val="BodyText"/>
        <w:numPr>
          <w:ilvl w:val="0"/>
          <w:numId w:val="23"/>
        </w:numPr>
        <w:rPr>
          <w:rFonts w:eastAsia="Arial"/>
        </w:rPr>
      </w:pPr>
      <w:r w:rsidRPr="00DA5C6A">
        <w:rPr>
          <w:rFonts w:eastAsia="Arial"/>
        </w:rPr>
        <w:t>Clothing and ceremony</w:t>
      </w:r>
    </w:p>
    <w:p w:rsidRPr="00DA5C6A" w:rsidR="00A335AB" w:rsidP="00A335AB" w:rsidRDefault="00A335AB" w14:paraId="68909546" w14:textId="77777777">
      <w:pPr>
        <w:pStyle w:val="BodyText"/>
        <w:ind w:left="1080"/>
        <w:rPr>
          <w:rFonts w:eastAsia="Arial"/>
        </w:rPr>
      </w:pPr>
    </w:p>
    <w:p w:rsidRPr="00DA5C6A" w:rsidR="00A335AB" w:rsidP="00A335AB" w:rsidRDefault="00A335AB" w14:paraId="0DBB8875" w14:textId="77777777">
      <w:pPr>
        <w:pStyle w:val="BodyText100ThemeColour"/>
        <w:numPr>
          <w:ilvl w:val="0"/>
          <w:numId w:val="30"/>
        </w:numPr>
        <w:rPr>
          <w:rFonts w:eastAsia="Arial"/>
        </w:rPr>
      </w:pPr>
      <w:r w:rsidRPr="00DA5C6A">
        <w:rPr>
          <w:rFonts w:eastAsia="Arial"/>
        </w:rPr>
        <w:t>What animals were fed seaweeds in the video?</w:t>
      </w:r>
    </w:p>
    <w:p w:rsidRPr="00DA5C6A" w:rsidR="00A335AB" w:rsidP="00A335AB" w:rsidRDefault="00A335AB" w14:paraId="6E6EA4CD" w14:textId="77777777">
      <w:pPr>
        <w:pStyle w:val="BodyText"/>
        <w:numPr>
          <w:ilvl w:val="0"/>
          <w:numId w:val="24"/>
        </w:numPr>
        <w:rPr>
          <w:rFonts w:eastAsia="Arial"/>
        </w:rPr>
      </w:pPr>
      <w:r w:rsidRPr="00DA5C6A">
        <w:rPr>
          <w:rFonts w:eastAsia="Arial"/>
        </w:rPr>
        <w:t>Chickens</w:t>
      </w:r>
    </w:p>
    <w:p w:rsidRPr="001B2EEE" w:rsidR="00A335AB" w:rsidP="00A335AB" w:rsidRDefault="00A335AB" w14:paraId="25B5446F" w14:textId="77777777">
      <w:pPr>
        <w:pStyle w:val="BodyText"/>
        <w:numPr>
          <w:ilvl w:val="0"/>
          <w:numId w:val="24"/>
        </w:numPr>
        <w:rPr>
          <w:rFonts w:eastAsia="Arial"/>
          <w:b/>
          <w:bCs/>
        </w:rPr>
      </w:pPr>
      <w:r w:rsidRPr="001B2EEE">
        <w:rPr>
          <w:rFonts w:eastAsia="Arial"/>
          <w:b/>
          <w:bCs/>
        </w:rPr>
        <w:t>Cows</w:t>
      </w:r>
    </w:p>
    <w:p w:rsidRPr="00DA5C6A" w:rsidR="00A335AB" w:rsidP="00A335AB" w:rsidRDefault="00A335AB" w14:paraId="360F28D2" w14:textId="77777777">
      <w:pPr>
        <w:pStyle w:val="BodyText"/>
        <w:numPr>
          <w:ilvl w:val="0"/>
          <w:numId w:val="24"/>
        </w:numPr>
        <w:rPr>
          <w:rFonts w:eastAsia="Arial"/>
        </w:rPr>
      </w:pPr>
      <w:r w:rsidRPr="00DA5C6A">
        <w:rPr>
          <w:rFonts w:eastAsia="Arial"/>
        </w:rPr>
        <w:t>Pigs</w:t>
      </w:r>
    </w:p>
    <w:p w:rsidR="00A335AB" w:rsidP="00A335AB" w:rsidRDefault="00A335AB" w14:paraId="7E9DD99A" w14:textId="77777777">
      <w:pPr>
        <w:pStyle w:val="BodyText"/>
        <w:numPr>
          <w:ilvl w:val="0"/>
          <w:numId w:val="24"/>
        </w:numPr>
        <w:rPr>
          <w:rFonts w:eastAsia="Arial"/>
        </w:rPr>
      </w:pPr>
      <w:r w:rsidRPr="00DA5C6A">
        <w:rPr>
          <w:rFonts w:eastAsia="Arial"/>
        </w:rPr>
        <w:t>Horses</w:t>
      </w:r>
    </w:p>
    <w:p w:rsidRPr="008762D7" w:rsidR="00A335AB" w:rsidP="00A335AB" w:rsidRDefault="00A335AB" w14:paraId="08B1D692" w14:textId="77777777">
      <w:pPr>
        <w:pStyle w:val="BodyText"/>
        <w:ind w:left="1080"/>
        <w:rPr>
          <w:rFonts w:eastAsia="Arial"/>
        </w:rPr>
      </w:pPr>
    </w:p>
    <w:p w:rsidRPr="008762D7" w:rsidR="00A335AB" w:rsidP="00A335AB" w:rsidRDefault="00A335AB" w14:paraId="298148A0" w14:textId="77777777">
      <w:pPr>
        <w:pStyle w:val="BodyText100ThemeColour"/>
        <w:numPr>
          <w:ilvl w:val="0"/>
          <w:numId w:val="30"/>
        </w:numPr>
        <w:rPr>
          <w:rFonts w:eastAsia="Arial"/>
        </w:rPr>
      </w:pPr>
      <w:r w:rsidRPr="008762D7">
        <w:rPr>
          <w:rFonts w:eastAsia="Arial"/>
        </w:rPr>
        <w:t xml:space="preserve"> Aunty Judy’s knowledge was passed on through her</w:t>
      </w:r>
    </w:p>
    <w:p w:rsidRPr="00344070" w:rsidR="00A335AB" w:rsidP="00A335AB" w:rsidRDefault="00A335AB" w14:paraId="5FCBF4B2" w14:textId="77777777">
      <w:pPr>
        <w:pStyle w:val="BodyText"/>
        <w:numPr>
          <w:ilvl w:val="0"/>
          <w:numId w:val="21"/>
        </w:numPr>
        <w:rPr>
          <w:rFonts w:eastAsia="Arial"/>
          <w:b/>
          <w:bCs/>
        </w:rPr>
      </w:pPr>
      <w:r w:rsidRPr="00344070">
        <w:rPr>
          <w:rFonts w:eastAsia="Arial"/>
          <w:b/>
          <w:bCs/>
        </w:rPr>
        <w:t xml:space="preserve">Ancestors </w:t>
      </w:r>
    </w:p>
    <w:p w:rsidRPr="008762D7" w:rsidR="00A335AB" w:rsidP="00A335AB" w:rsidRDefault="00A335AB" w14:paraId="2E7730F3" w14:textId="77777777">
      <w:pPr>
        <w:pStyle w:val="BodyText"/>
        <w:numPr>
          <w:ilvl w:val="0"/>
          <w:numId w:val="21"/>
        </w:numPr>
        <w:rPr>
          <w:rFonts w:eastAsia="Arial"/>
        </w:rPr>
      </w:pPr>
      <w:r w:rsidRPr="008762D7">
        <w:rPr>
          <w:rFonts w:eastAsia="Arial"/>
        </w:rPr>
        <w:t>Friends</w:t>
      </w:r>
    </w:p>
    <w:p w:rsidRPr="008762D7" w:rsidR="00A335AB" w:rsidP="00A335AB" w:rsidRDefault="00A335AB" w14:paraId="2D9D9D6A" w14:textId="77777777">
      <w:pPr>
        <w:pStyle w:val="BodyText"/>
        <w:numPr>
          <w:ilvl w:val="0"/>
          <w:numId w:val="21"/>
        </w:numPr>
        <w:rPr>
          <w:rFonts w:eastAsia="Arial"/>
        </w:rPr>
      </w:pPr>
      <w:r w:rsidRPr="008762D7">
        <w:rPr>
          <w:rFonts w:eastAsia="Arial"/>
        </w:rPr>
        <w:t>Grandpa</w:t>
      </w:r>
    </w:p>
    <w:p w:rsidR="00A335AB" w:rsidP="00A335AB" w:rsidRDefault="00A335AB" w14:paraId="12ACBBC2" w14:textId="77777777">
      <w:pPr>
        <w:pStyle w:val="BodyText"/>
        <w:numPr>
          <w:ilvl w:val="0"/>
          <w:numId w:val="21"/>
        </w:numPr>
        <w:rPr>
          <w:rFonts w:eastAsia="Arial"/>
        </w:rPr>
      </w:pPr>
      <w:r w:rsidRPr="008762D7">
        <w:rPr>
          <w:rFonts w:eastAsia="Arial"/>
        </w:rPr>
        <w:t>Connection to country</w:t>
      </w:r>
    </w:p>
    <w:p w:rsidRPr="008762D7" w:rsidR="00A335AB" w:rsidP="00A335AB" w:rsidRDefault="00A335AB" w14:paraId="07ABC990" w14:textId="77777777">
      <w:pPr>
        <w:pStyle w:val="BodyText100ThemeColour"/>
        <w:rPr>
          <w:rFonts w:eastAsia="Arial"/>
        </w:rPr>
      </w:pPr>
    </w:p>
    <w:p w:rsidR="00A335AB" w:rsidP="00A335AB" w:rsidRDefault="00A335AB" w14:paraId="646042BF" w14:textId="77777777">
      <w:pPr>
        <w:pStyle w:val="BodyText100ThemeColour"/>
        <w:numPr>
          <w:ilvl w:val="0"/>
          <w:numId w:val="30"/>
        </w:numPr>
        <w:rPr>
          <w:rFonts w:eastAsia="Arial"/>
        </w:rPr>
      </w:pPr>
      <w:r>
        <w:rPr>
          <w:rFonts w:eastAsia="Arial"/>
        </w:rPr>
        <w:t xml:space="preserve">What advantage might there be in using seaweed instead of plastic? </w:t>
      </w:r>
    </w:p>
    <w:p w:rsidRPr="008762D7" w:rsidR="00A335AB" w:rsidP="00A335AB" w:rsidRDefault="00A335AB" w14:paraId="5BED8462" w14:textId="77777777">
      <w:pPr>
        <w:pStyle w:val="BodyText"/>
        <w:numPr>
          <w:ilvl w:val="0"/>
          <w:numId w:val="22"/>
        </w:numPr>
        <w:rPr>
          <w:rFonts w:eastAsia="Arial"/>
        </w:rPr>
      </w:pPr>
      <w:r w:rsidRPr="008762D7">
        <w:rPr>
          <w:rFonts w:eastAsia="Arial"/>
        </w:rPr>
        <w:t>Cheaper</w:t>
      </w:r>
    </w:p>
    <w:p w:rsidRPr="00344070" w:rsidR="00A335AB" w:rsidP="00A335AB" w:rsidRDefault="00A335AB" w14:paraId="41FC8C20" w14:textId="77777777">
      <w:pPr>
        <w:pStyle w:val="BodyText"/>
        <w:numPr>
          <w:ilvl w:val="0"/>
          <w:numId w:val="22"/>
        </w:numPr>
        <w:rPr>
          <w:rFonts w:eastAsia="Arial"/>
          <w:b/>
          <w:bCs/>
        </w:rPr>
      </w:pPr>
      <w:r w:rsidRPr="00344070">
        <w:rPr>
          <w:rFonts w:eastAsia="Arial"/>
          <w:b/>
          <w:bCs/>
        </w:rPr>
        <w:t>Biodegrades faster</w:t>
      </w:r>
    </w:p>
    <w:p w:rsidRPr="008762D7" w:rsidR="00A335AB" w:rsidP="00A335AB" w:rsidRDefault="00A335AB" w14:paraId="10989061" w14:textId="77777777">
      <w:pPr>
        <w:pStyle w:val="BodyText"/>
        <w:numPr>
          <w:ilvl w:val="0"/>
          <w:numId w:val="22"/>
        </w:numPr>
        <w:rPr>
          <w:rFonts w:eastAsia="Arial"/>
        </w:rPr>
      </w:pPr>
      <w:r w:rsidRPr="008762D7">
        <w:rPr>
          <w:rFonts w:eastAsia="Arial"/>
        </w:rPr>
        <w:t>Faster to make</w:t>
      </w:r>
    </w:p>
    <w:p w:rsidR="00A335AB" w:rsidP="00A335AB" w:rsidRDefault="00A335AB" w14:paraId="47E78A2B" w14:textId="77777777">
      <w:pPr>
        <w:pStyle w:val="BodyText"/>
        <w:numPr>
          <w:ilvl w:val="0"/>
          <w:numId w:val="22"/>
        </w:numPr>
        <w:rPr>
          <w:rFonts w:eastAsia="Arial"/>
        </w:rPr>
      </w:pPr>
      <w:proofErr w:type="gramStart"/>
      <w:r w:rsidRPr="008762D7">
        <w:rPr>
          <w:rFonts w:eastAsia="Arial"/>
        </w:rPr>
        <w:t>All of</w:t>
      </w:r>
      <w:proofErr w:type="gramEnd"/>
      <w:r w:rsidRPr="008762D7">
        <w:rPr>
          <w:rFonts w:eastAsia="Arial"/>
        </w:rPr>
        <w:t xml:space="preserve"> the above</w:t>
      </w:r>
    </w:p>
    <w:p w:rsidRPr="008762D7" w:rsidR="00A335AB" w:rsidP="00A335AB" w:rsidRDefault="00A335AB" w14:paraId="18AC5E8D" w14:textId="77777777">
      <w:pPr>
        <w:pStyle w:val="BodyText"/>
        <w:ind w:left="927"/>
        <w:rPr>
          <w:rFonts w:eastAsia="Arial"/>
        </w:rPr>
      </w:pPr>
    </w:p>
    <w:p w:rsidRPr="008762D7" w:rsidR="00A335AB" w:rsidP="00A335AB" w:rsidRDefault="00A335AB" w14:paraId="27B41347" w14:textId="77777777">
      <w:pPr>
        <w:pStyle w:val="BodyText100ThemeColour"/>
        <w:numPr>
          <w:ilvl w:val="0"/>
          <w:numId w:val="30"/>
        </w:numPr>
      </w:pPr>
      <w:r>
        <w:rPr>
          <w:rFonts w:eastAsia="Arial"/>
        </w:rPr>
        <w:t>Finish this sentence from the video. “Each piece of land has a unique ______”</w:t>
      </w:r>
    </w:p>
    <w:p w:rsidRPr="008762D7" w:rsidR="00A335AB" w:rsidP="00A335AB" w:rsidRDefault="00A335AB" w14:paraId="42544C48" w14:textId="77777777">
      <w:pPr>
        <w:pStyle w:val="BodyText"/>
        <w:numPr>
          <w:ilvl w:val="0"/>
          <w:numId w:val="26"/>
        </w:numPr>
        <w:rPr>
          <w:rFonts w:eastAsia="Arial"/>
        </w:rPr>
      </w:pPr>
      <w:r w:rsidRPr="008762D7">
        <w:rPr>
          <w:rFonts w:eastAsia="Arial"/>
        </w:rPr>
        <w:t>Smell</w:t>
      </w:r>
    </w:p>
    <w:p w:rsidRPr="008762D7" w:rsidR="00A335AB" w:rsidP="00A335AB" w:rsidRDefault="00A335AB" w14:paraId="36FF368E" w14:textId="77777777">
      <w:pPr>
        <w:pStyle w:val="BodyText"/>
        <w:numPr>
          <w:ilvl w:val="0"/>
          <w:numId w:val="26"/>
        </w:numPr>
        <w:rPr>
          <w:rFonts w:eastAsia="Arial"/>
        </w:rPr>
      </w:pPr>
      <w:r w:rsidRPr="008762D7">
        <w:rPr>
          <w:rFonts w:eastAsia="Arial"/>
        </w:rPr>
        <w:t>Taste</w:t>
      </w:r>
    </w:p>
    <w:p w:rsidRPr="00344070" w:rsidR="00A335AB" w:rsidP="00A335AB" w:rsidRDefault="00A335AB" w14:paraId="77DCBB9A" w14:textId="77777777">
      <w:pPr>
        <w:pStyle w:val="BodyText"/>
        <w:numPr>
          <w:ilvl w:val="0"/>
          <w:numId w:val="26"/>
        </w:numPr>
        <w:rPr>
          <w:rFonts w:eastAsia="Arial"/>
          <w:b/>
          <w:bCs/>
        </w:rPr>
      </w:pPr>
      <w:r w:rsidRPr="00344070">
        <w:rPr>
          <w:rFonts w:eastAsia="Arial"/>
          <w:b/>
          <w:bCs/>
        </w:rPr>
        <w:t>Culture</w:t>
      </w:r>
    </w:p>
    <w:p w:rsidR="00A335AB" w:rsidP="00A335AB" w:rsidRDefault="00A335AB" w14:paraId="6A15F0DD" w14:textId="77777777">
      <w:pPr>
        <w:pStyle w:val="BodyText"/>
        <w:numPr>
          <w:ilvl w:val="0"/>
          <w:numId w:val="26"/>
        </w:numPr>
        <w:rPr>
          <w:rFonts w:eastAsia="Arial"/>
        </w:rPr>
      </w:pPr>
      <w:r w:rsidRPr="008762D7">
        <w:rPr>
          <w:rFonts w:eastAsia="Arial"/>
        </w:rPr>
        <w:t>Temperature</w:t>
      </w:r>
    </w:p>
    <w:p w:rsidRPr="008762D7" w:rsidR="00A335AB" w:rsidP="00A335AB" w:rsidRDefault="00A335AB" w14:paraId="66C63A1B" w14:textId="77777777">
      <w:pPr>
        <w:pStyle w:val="BodyText"/>
        <w:ind w:left="720"/>
        <w:rPr>
          <w:rFonts w:eastAsia="Arial"/>
        </w:rPr>
      </w:pPr>
    </w:p>
    <w:p w:rsidR="00A335AB" w:rsidP="00A335AB" w:rsidRDefault="00A335AB" w14:paraId="5DB00642" w14:textId="77777777">
      <w:pPr>
        <w:pStyle w:val="BodyText100ThemeColour"/>
        <w:numPr>
          <w:ilvl w:val="0"/>
          <w:numId w:val="30"/>
        </w:numPr>
        <w:rPr>
          <w:rFonts w:eastAsia="Arial"/>
        </w:rPr>
      </w:pPr>
      <w:r>
        <w:rPr>
          <w:rFonts w:eastAsia="Arial"/>
        </w:rPr>
        <w:t xml:space="preserve">What did Zoe think wasn’t already a big part of the Australian identity? </w:t>
      </w:r>
    </w:p>
    <w:p w:rsidRPr="008762D7" w:rsidR="00A335AB" w:rsidP="00A335AB" w:rsidRDefault="00A335AB" w14:paraId="44ECF3C2" w14:textId="77777777">
      <w:pPr>
        <w:pStyle w:val="BodyText"/>
        <w:numPr>
          <w:ilvl w:val="0"/>
          <w:numId w:val="25"/>
        </w:numPr>
        <w:rPr>
          <w:rFonts w:eastAsia="Arial"/>
        </w:rPr>
      </w:pPr>
      <w:r w:rsidRPr="008762D7">
        <w:rPr>
          <w:rFonts w:eastAsia="Arial"/>
        </w:rPr>
        <w:t xml:space="preserve">Being beach lovers </w:t>
      </w:r>
    </w:p>
    <w:p w:rsidRPr="00344070" w:rsidR="00A335AB" w:rsidP="00A335AB" w:rsidRDefault="00A335AB" w14:paraId="515034E3" w14:textId="77777777">
      <w:pPr>
        <w:pStyle w:val="BodyText"/>
        <w:numPr>
          <w:ilvl w:val="0"/>
          <w:numId w:val="25"/>
        </w:numPr>
        <w:rPr>
          <w:rFonts w:eastAsia="Arial"/>
          <w:b/>
          <w:bCs/>
        </w:rPr>
      </w:pPr>
      <w:r w:rsidRPr="00344070">
        <w:rPr>
          <w:rFonts w:eastAsia="Arial"/>
          <w:b/>
          <w:bCs/>
        </w:rPr>
        <w:t>Having lots of seaweed</w:t>
      </w:r>
    </w:p>
    <w:p w:rsidRPr="008762D7" w:rsidR="00A335AB" w:rsidP="00A335AB" w:rsidRDefault="00A335AB" w14:paraId="0D09D963" w14:textId="77777777">
      <w:pPr>
        <w:pStyle w:val="BodyText"/>
        <w:numPr>
          <w:ilvl w:val="0"/>
          <w:numId w:val="25"/>
        </w:numPr>
        <w:rPr>
          <w:rFonts w:eastAsia="Arial"/>
        </w:rPr>
      </w:pPr>
      <w:r w:rsidRPr="008762D7">
        <w:rPr>
          <w:rFonts w:eastAsia="Arial"/>
        </w:rPr>
        <w:t>Surfing fans</w:t>
      </w:r>
    </w:p>
    <w:p w:rsidR="00A335AB" w:rsidP="00A335AB" w:rsidRDefault="00A335AB" w14:paraId="4DE5542D" w14:textId="77777777">
      <w:pPr>
        <w:pStyle w:val="BodyText"/>
        <w:numPr>
          <w:ilvl w:val="0"/>
          <w:numId w:val="25"/>
        </w:numPr>
        <w:rPr>
          <w:rFonts w:eastAsia="Arial"/>
        </w:rPr>
      </w:pPr>
      <w:r w:rsidRPr="008762D7">
        <w:rPr>
          <w:rFonts w:eastAsia="Arial"/>
        </w:rPr>
        <w:t>Beautiful natural clean environment</w:t>
      </w:r>
    </w:p>
    <w:p w:rsidRPr="008762D7" w:rsidR="00A335AB" w:rsidP="00A335AB" w:rsidRDefault="00A335AB" w14:paraId="71DB1870" w14:textId="77777777">
      <w:pPr>
        <w:pStyle w:val="BodyText"/>
        <w:ind w:left="720"/>
        <w:rPr>
          <w:rFonts w:eastAsia="Arial"/>
        </w:rPr>
      </w:pPr>
      <w:r w:rsidRPr="008762D7">
        <w:rPr>
          <w:rFonts w:eastAsia="Arial"/>
        </w:rPr>
        <w:t xml:space="preserve"> </w:t>
      </w:r>
    </w:p>
    <w:p w:rsidR="00A335AB" w:rsidP="00A335AB" w:rsidRDefault="00A335AB" w14:paraId="7D457592" w14:textId="77777777">
      <w:pPr>
        <w:pStyle w:val="BodyText100ThemeColour"/>
        <w:numPr>
          <w:ilvl w:val="0"/>
          <w:numId w:val="30"/>
        </w:numPr>
        <w:rPr>
          <w:rFonts w:eastAsia="Arial"/>
        </w:rPr>
      </w:pPr>
      <w:r>
        <w:rPr>
          <w:rFonts w:eastAsia="Arial"/>
        </w:rPr>
        <w:t>Why did Lichen Kelp start the portable seaweed library?</w:t>
      </w:r>
    </w:p>
    <w:p w:rsidRPr="008762D7" w:rsidR="00A335AB" w:rsidP="00A335AB" w:rsidRDefault="00A335AB" w14:paraId="6CBC7007" w14:textId="77777777">
      <w:pPr>
        <w:pStyle w:val="BodyText"/>
        <w:numPr>
          <w:ilvl w:val="0"/>
          <w:numId w:val="29"/>
        </w:numPr>
        <w:rPr>
          <w:rFonts w:eastAsia="Arial"/>
        </w:rPr>
      </w:pPr>
      <w:r w:rsidRPr="008762D7">
        <w:rPr>
          <w:rFonts w:eastAsia="Arial"/>
        </w:rPr>
        <w:t>To keep fit</w:t>
      </w:r>
    </w:p>
    <w:p w:rsidRPr="008762D7" w:rsidR="00A335AB" w:rsidP="00A335AB" w:rsidRDefault="00A335AB" w14:paraId="14229E7A" w14:textId="77777777">
      <w:pPr>
        <w:pStyle w:val="BodyText"/>
        <w:numPr>
          <w:ilvl w:val="0"/>
          <w:numId w:val="29"/>
        </w:numPr>
        <w:rPr>
          <w:rFonts w:eastAsia="Arial"/>
        </w:rPr>
      </w:pPr>
      <w:r w:rsidRPr="008762D7">
        <w:rPr>
          <w:rFonts w:eastAsia="Arial"/>
        </w:rPr>
        <w:t>There wasn’t much information on the internet</w:t>
      </w:r>
    </w:p>
    <w:p w:rsidRPr="008762D7" w:rsidR="00A335AB" w:rsidP="00A335AB" w:rsidRDefault="00A335AB" w14:paraId="0F267162" w14:textId="77777777">
      <w:pPr>
        <w:pStyle w:val="BodyText"/>
        <w:numPr>
          <w:ilvl w:val="0"/>
          <w:numId w:val="29"/>
        </w:numPr>
        <w:rPr>
          <w:rFonts w:eastAsia="Arial"/>
        </w:rPr>
      </w:pPr>
      <w:r w:rsidRPr="008762D7">
        <w:rPr>
          <w:rFonts w:eastAsia="Arial"/>
        </w:rPr>
        <w:t>She wasn’t much of a reader</w:t>
      </w:r>
    </w:p>
    <w:p w:rsidRPr="00344070" w:rsidR="00A335AB" w:rsidP="00A335AB" w:rsidRDefault="00A335AB" w14:paraId="50D885E1" w14:textId="77777777">
      <w:pPr>
        <w:pStyle w:val="BodyText"/>
        <w:numPr>
          <w:ilvl w:val="0"/>
          <w:numId w:val="29"/>
        </w:numPr>
        <w:rPr>
          <w:rFonts w:eastAsia="Arial"/>
          <w:b/>
          <w:bCs/>
        </w:rPr>
      </w:pPr>
      <w:r w:rsidRPr="00344070">
        <w:rPr>
          <w:rFonts w:eastAsia="Arial"/>
          <w:b/>
          <w:bCs/>
        </w:rPr>
        <w:t>Research as a group would be more fun</w:t>
      </w:r>
    </w:p>
    <w:p w:rsidRPr="008762D7" w:rsidR="00A335AB" w:rsidP="00A335AB" w:rsidRDefault="00A335AB" w14:paraId="1D94FB4E" w14:textId="77777777">
      <w:pPr>
        <w:pStyle w:val="Heading2"/>
        <w:ind w:left="720"/>
        <w:rPr>
          <w:rFonts w:eastAsia="Arial"/>
        </w:rPr>
      </w:pPr>
    </w:p>
    <w:p w:rsidR="00A335AB" w:rsidP="00A335AB" w:rsidRDefault="00A335AB" w14:paraId="7779AEC2" w14:textId="77777777">
      <w:pPr>
        <w:pStyle w:val="BodyText100ThemeColour"/>
        <w:numPr>
          <w:ilvl w:val="0"/>
          <w:numId w:val="30"/>
        </w:numPr>
        <w:rPr>
          <w:rFonts w:eastAsia="Arial"/>
        </w:rPr>
      </w:pPr>
      <w:r>
        <w:rPr>
          <w:rFonts w:eastAsia="Arial"/>
        </w:rPr>
        <w:t>Lichen Kelp liked to think of her portable seaweed library as a</w:t>
      </w:r>
    </w:p>
    <w:p w:rsidRPr="00344070" w:rsidR="00A335AB" w:rsidP="00A335AB" w:rsidRDefault="00A335AB" w14:paraId="12323700" w14:textId="77777777">
      <w:pPr>
        <w:pStyle w:val="BodyText"/>
        <w:numPr>
          <w:ilvl w:val="0"/>
          <w:numId w:val="28"/>
        </w:numPr>
        <w:rPr>
          <w:rFonts w:eastAsia="Arial"/>
          <w:b/>
          <w:bCs/>
        </w:rPr>
      </w:pPr>
      <w:r w:rsidRPr="00344070">
        <w:rPr>
          <w:rFonts w:eastAsia="Arial"/>
          <w:b/>
          <w:bCs/>
        </w:rPr>
        <w:t xml:space="preserve">Ocean portal </w:t>
      </w:r>
    </w:p>
    <w:p w:rsidRPr="008762D7" w:rsidR="00A335AB" w:rsidP="00A335AB" w:rsidRDefault="00A335AB" w14:paraId="2B74AB7B" w14:textId="77777777">
      <w:pPr>
        <w:pStyle w:val="BodyText"/>
        <w:numPr>
          <w:ilvl w:val="0"/>
          <w:numId w:val="28"/>
        </w:numPr>
        <w:rPr>
          <w:rFonts w:eastAsia="Arial"/>
        </w:rPr>
      </w:pPr>
      <w:r w:rsidRPr="008762D7">
        <w:rPr>
          <w:rFonts w:eastAsia="Arial"/>
        </w:rPr>
        <w:t xml:space="preserve">Wormhole </w:t>
      </w:r>
    </w:p>
    <w:p w:rsidRPr="008762D7" w:rsidR="00A335AB" w:rsidP="00A335AB" w:rsidRDefault="00A335AB" w14:paraId="35E3552B" w14:textId="77777777">
      <w:pPr>
        <w:pStyle w:val="BodyText"/>
        <w:numPr>
          <w:ilvl w:val="0"/>
          <w:numId w:val="28"/>
        </w:numPr>
        <w:rPr>
          <w:rFonts w:eastAsia="Arial"/>
        </w:rPr>
      </w:pPr>
      <w:r w:rsidRPr="008762D7">
        <w:rPr>
          <w:rFonts w:eastAsia="Arial"/>
        </w:rPr>
        <w:t xml:space="preserve">Fast ride </w:t>
      </w:r>
    </w:p>
    <w:p w:rsidR="00A335AB" w:rsidP="00A335AB" w:rsidRDefault="00A335AB" w14:paraId="6D471109" w14:textId="77777777">
      <w:pPr>
        <w:pStyle w:val="BodyText"/>
        <w:numPr>
          <w:ilvl w:val="0"/>
          <w:numId w:val="28"/>
        </w:numPr>
        <w:rPr>
          <w:rFonts w:eastAsia="Arial"/>
        </w:rPr>
      </w:pPr>
      <w:r w:rsidRPr="008762D7">
        <w:rPr>
          <w:rFonts w:eastAsia="Arial"/>
        </w:rPr>
        <w:t>Seafood database</w:t>
      </w:r>
    </w:p>
    <w:p w:rsidRPr="008762D7" w:rsidR="00A335AB" w:rsidP="00A335AB" w:rsidRDefault="00A335AB" w14:paraId="5A656BDF" w14:textId="77777777">
      <w:pPr>
        <w:pStyle w:val="BodyText"/>
        <w:ind w:left="720"/>
        <w:rPr>
          <w:rFonts w:eastAsia="Arial"/>
        </w:rPr>
      </w:pPr>
    </w:p>
    <w:p w:rsidR="00A335AB" w:rsidP="00A335AB" w:rsidRDefault="00A335AB" w14:paraId="7FE82F89" w14:textId="77777777">
      <w:pPr>
        <w:pStyle w:val="BodyText100ThemeColour"/>
        <w:numPr>
          <w:ilvl w:val="0"/>
          <w:numId w:val="30"/>
        </w:numPr>
        <w:rPr>
          <w:rFonts w:eastAsia="Arial"/>
        </w:rPr>
      </w:pPr>
      <w:r>
        <w:rPr>
          <w:rFonts w:eastAsia="Arial"/>
        </w:rPr>
        <w:t xml:space="preserve">What type of food was being made from seaweed in the video? </w:t>
      </w:r>
    </w:p>
    <w:p w:rsidRPr="00344070" w:rsidR="00A335AB" w:rsidP="00A335AB" w:rsidRDefault="00A335AB" w14:paraId="09749FB2" w14:textId="77777777">
      <w:pPr>
        <w:pStyle w:val="BodyText"/>
        <w:numPr>
          <w:ilvl w:val="0"/>
          <w:numId w:val="27"/>
        </w:numPr>
        <w:rPr>
          <w:rFonts w:eastAsia="Arial"/>
          <w:b/>
          <w:bCs/>
        </w:rPr>
      </w:pPr>
      <w:r w:rsidRPr="00344070">
        <w:rPr>
          <w:rFonts w:eastAsia="Arial"/>
          <w:b/>
          <w:bCs/>
        </w:rPr>
        <w:t>Seaweed pasta</w:t>
      </w:r>
    </w:p>
    <w:p w:rsidRPr="008762D7" w:rsidR="00A335AB" w:rsidP="00A335AB" w:rsidRDefault="00A335AB" w14:paraId="5A1F2BFB" w14:textId="77777777">
      <w:pPr>
        <w:pStyle w:val="BodyText"/>
        <w:numPr>
          <w:ilvl w:val="0"/>
          <w:numId w:val="27"/>
        </w:numPr>
        <w:rPr>
          <w:rFonts w:eastAsia="Arial"/>
        </w:rPr>
      </w:pPr>
      <w:r w:rsidRPr="008762D7">
        <w:rPr>
          <w:rFonts w:eastAsia="Arial"/>
        </w:rPr>
        <w:t>Seaweed pizza</w:t>
      </w:r>
    </w:p>
    <w:p w:rsidRPr="008762D7" w:rsidR="00A335AB" w:rsidP="00A335AB" w:rsidRDefault="00A335AB" w14:paraId="78E71E7D" w14:textId="77777777">
      <w:pPr>
        <w:pStyle w:val="BodyText"/>
        <w:numPr>
          <w:ilvl w:val="0"/>
          <w:numId w:val="27"/>
        </w:numPr>
        <w:rPr>
          <w:rFonts w:eastAsia="Arial"/>
        </w:rPr>
      </w:pPr>
      <w:r w:rsidRPr="008762D7">
        <w:rPr>
          <w:rFonts w:eastAsia="Arial"/>
        </w:rPr>
        <w:t>Seaweed burger</w:t>
      </w:r>
    </w:p>
    <w:p w:rsidRPr="008762D7" w:rsidR="00A335AB" w:rsidP="00A335AB" w:rsidRDefault="00A335AB" w14:paraId="5589873D" w14:textId="77777777">
      <w:pPr>
        <w:pStyle w:val="BodyText"/>
        <w:numPr>
          <w:ilvl w:val="0"/>
          <w:numId w:val="27"/>
        </w:numPr>
        <w:rPr>
          <w:rFonts w:eastAsia="Arial"/>
        </w:rPr>
      </w:pPr>
      <w:r w:rsidRPr="008762D7">
        <w:rPr>
          <w:rFonts w:eastAsia="Arial"/>
        </w:rPr>
        <w:t>Seaweed fries</w:t>
      </w:r>
    </w:p>
    <w:p w:rsidR="003C320D" w:rsidP="00B25398" w:rsidRDefault="003C320D" w14:paraId="300702ED" w14:textId="77777777">
      <w:pPr>
        <w:rPr>
          <w:rFonts w:ascii="Times New Roman" w:hAnsi="Times New Roman" w:cs="Times New Roman"/>
          <w:color w:val="auto"/>
          <w:sz w:val="24"/>
          <w:szCs w:val="24"/>
        </w:rPr>
      </w:pPr>
    </w:p>
    <w:p w:rsidRPr="00F20ED9" w:rsidR="00B25398" w:rsidP="00B25398" w:rsidRDefault="00B25398" w14:paraId="74B5B25F" w14:textId="10A42796">
      <w:pPr>
        <w:pStyle w:val="Heading2"/>
      </w:pPr>
      <w:bookmarkStart w:name="_Toc216265654" w:id="14"/>
      <w:r>
        <w:t xml:space="preserve">Activity </w:t>
      </w:r>
      <w:r w:rsidR="00F20ED9">
        <w:t>2</w:t>
      </w:r>
      <w:r>
        <w:t xml:space="preserve">: </w:t>
      </w:r>
      <w:r w:rsidRPr="00F20ED9">
        <w:t>Seaweed biodiversity</w:t>
      </w:r>
      <w:bookmarkEnd w:id="14"/>
      <w:r w:rsidRPr="00F20ED9">
        <w:t> </w:t>
      </w:r>
    </w:p>
    <w:p w:rsidRPr="00F20ED9" w:rsidR="00DE4CC8" w:rsidP="00B25398" w:rsidRDefault="00DE4CC8" w14:paraId="6A8DE99F" w14:textId="77777777">
      <w:pPr>
        <w:pStyle w:val="BodyText"/>
        <w:rPr>
          <w:b/>
          <w:bCs/>
        </w:rPr>
      </w:pPr>
      <w:r w:rsidRPr="00F20ED9">
        <w:rPr>
          <w:b/>
          <w:bCs/>
        </w:rPr>
        <w:t xml:space="preserve">This activity helps students build foundational knowledge of seaweed biodiversity by researching local species from the three major algal groups using the Port Phillip Bay Taxonomic Toolkit. They develop classification and digital research skills while learning how seaweeds contribute to healthy marine ecosystems. </w:t>
      </w:r>
    </w:p>
    <w:p w:rsidRPr="00DE4CC8" w:rsidR="00DE4CC8" w:rsidP="00B25398" w:rsidRDefault="00DE4CC8" w14:paraId="2CA5C4FF" w14:textId="11522E13">
      <w:pPr>
        <w:pStyle w:val="BodyText"/>
        <w:rPr>
          <w:b/>
          <w:bCs/>
        </w:rPr>
      </w:pPr>
      <w:r w:rsidRPr="00F20ED9">
        <w:rPr>
          <w:b/>
          <w:bCs/>
        </w:rPr>
        <w:t>The extension task encourages students to explore how seaweed could form part of Australia’s cultural and environmental identity, drawing on ideas from the Great Southern Reef. By creating a video or flyer, students apply their learning creatively and learn to communicate environmental messages.</w:t>
      </w:r>
    </w:p>
    <w:p w:rsidR="00DE4CC8" w:rsidP="00B25398" w:rsidRDefault="00DE4CC8" w14:paraId="3840C389" w14:textId="77777777">
      <w:pPr>
        <w:pStyle w:val="BodyText"/>
      </w:pPr>
    </w:p>
    <w:p w:rsidRPr="00F20ED9" w:rsidR="00920984" w:rsidP="00B25398" w:rsidRDefault="00B25398" w14:paraId="5D2DAD05" w14:textId="4C49A0C4">
      <w:pPr>
        <w:pStyle w:val="BodyText"/>
      </w:pPr>
      <w:r>
        <w:t xml:space="preserve">Australia is a global hotspot for seaweed biodiversity. Across the </w:t>
      </w:r>
      <w:r w:rsidRPr="00F20ED9">
        <w:t>Great Southern Reef there are almost 1500 species. Seaweeds are algae and there are three main types of algae which may also be seaweeds; these are brown (Ochrophyta), red (Rhodophyta) and green (Chlorophyta)</w:t>
      </w:r>
      <w:r w:rsidRPr="00F20ED9" w:rsidR="00524577">
        <w:t xml:space="preserve"> [presentation slides </w:t>
      </w:r>
      <w:r w:rsidRPr="00F20ED9" w:rsidR="00892204">
        <w:t>6</w:t>
      </w:r>
      <w:r w:rsidRPr="00F20ED9" w:rsidR="00920984">
        <w:t>-</w:t>
      </w:r>
      <w:r w:rsidRPr="00F20ED9" w:rsidR="00892204">
        <w:t>7</w:t>
      </w:r>
      <w:r w:rsidRPr="00F20ED9" w:rsidR="00524577">
        <w:t>].</w:t>
      </w:r>
      <w:r w:rsidRPr="00F20ED9" w:rsidR="00920984">
        <w:t xml:space="preserve"> Watch the clip </w:t>
      </w:r>
      <w:hyperlink w:history="1" r:id="rId55">
        <w:r w:rsidRPr="00F20ED9" w:rsidR="00920984">
          <w:rPr>
            <w:rStyle w:val="Hyperlink"/>
            <w:rFonts w:ascii="Arial" w:hAnsi="Arial"/>
            <w:color w:val="1155CC"/>
          </w:rPr>
          <w:t>Supplementary Video: WWF - Seaweed</w:t>
        </w:r>
      </w:hyperlink>
      <w:r w:rsidRPr="00F20ED9" w:rsidR="008302AD">
        <w:t xml:space="preserve">, on slide </w:t>
      </w:r>
      <w:r w:rsidRPr="00F20ED9" w:rsidR="005048CD">
        <w:t>8</w:t>
      </w:r>
      <w:r w:rsidRPr="00F20ED9" w:rsidR="008302AD">
        <w:t>.</w:t>
      </w:r>
    </w:p>
    <w:p w:rsidR="00B25398" w:rsidP="00B25398" w:rsidRDefault="008302AD" w14:paraId="5CC09889" w14:textId="2AA03C94">
      <w:pPr>
        <w:pStyle w:val="BodyText"/>
      </w:pPr>
      <w:r w:rsidRPr="00F20ED9">
        <w:t xml:space="preserve">Use presentation slides </w:t>
      </w:r>
      <w:r w:rsidRPr="00F20ED9" w:rsidR="005048CD">
        <w:t>9</w:t>
      </w:r>
      <w:r w:rsidRPr="00F20ED9">
        <w:t>-1</w:t>
      </w:r>
      <w:r w:rsidRPr="00F20ED9" w:rsidR="005048CD">
        <w:t>1</w:t>
      </w:r>
      <w:r w:rsidRPr="00F20ED9">
        <w:t xml:space="preserve">. </w:t>
      </w:r>
      <w:r w:rsidRPr="00F20ED9" w:rsidR="00B25398">
        <w:t>In this activity students will use the</w:t>
      </w:r>
      <w:hyperlink w:history="1" r:id="rId56">
        <w:r w:rsidRPr="00F20ED9" w:rsidR="00B25398">
          <w:rPr>
            <w:rStyle w:val="Hyperlink"/>
            <w:rFonts w:ascii="Arial" w:hAnsi="Arial" w:cs="Arial"/>
            <w:color w:val="1155CC"/>
          </w:rPr>
          <w:t xml:space="preserve"> Port Phillip Bay Taxonomic Toolkit</w:t>
        </w:r>
      </w:hyperlink>
      <w:r w:rsidRPr="00F20ED9" w:rsidR="00B25398">
        <w:t xml:space="preserve"> to research local species. In the species tab, if students click </w:t>
      </w:r>
      <w:hyperlink w:history="1" r:id="rId57">
        <w:r w:rsidRPr="00F20ED9" w:rsidR="00B25398">
          <w:rPr>
            <w:rStyle w:val="Hyperlink"/>
            <w:rFonts w:ascii="Arial" w:hAnsi="Arial" w:cs="Arial"/>
            <w:color w:val="1155CC"/>
          </w:rPr>
          <w:t>Seaweed and Seagrasses</w:t>
        </w:r>
      </w:hyperlink>
      <w:r w:rsidRPr="00F20ED9" w:rsidR="00B25398">
        <w:t xml:space="preserve"> they can then explore some of the local species found in Port Phillip Bay and nearby areas. Students will use the website to fill out the </w:t>
      </w:r>
      <w:r w:rsidRPr="00F20ED9" w:rsidR="00B25398">
        <w:rPr>
          <w:rFonts w:ascii="Arial" w:hAnsi="Arial" w:cs="Arial"/>
          <w:i/>
          <w:iCs/>
        </w:rPr>
        <w:t xml:space="preserve">Seaweed </w:t>
      </w:r>
      <w:r w:rsidRPr="00F20ED9">
        <w:rPr>
          <w:rFonts w:ascii="Arial" w:hAnsi="Arial" w:cs="Arial"/>
          <w:i/>
          <w:iCs/>
        </w:rPr>
        <w:t>b</w:t>
      </w:r>
      <w:r w:rsidRPr="00F20ED9" w:rsidR="00B25398">
        <w:rPr>
          <w:rFonts w:ascii="Arial" w:hAnsi="Arial" w:cs="Arial"/>
          <w:i/>
          <w:iCs/>
        </w:rPr>
        <w:t xml:space="preserve">iodiversity </w:t>
      </w:r>
      <w:r w:rsidRPr="00F20ED9">
        <w:rPr>
          <w:rFonts w:ascii="Arial" w:hAnsi="Arial" w:cs="Arial"/>
          <w:i/>
          <w:iCs/>
        </w:rPr>
        <w:t>w</w:t>
      </w:r>
      <w:r w:rsidRPr="00F20ED9" w:rsidR="00B25398">
        <w:rPr>
          <w:rFonts w:ascii="Arial" w:hAnsi="Arial" w:cs="Arial"/>
          <w:i/>
          <w:iCs/>
        </w:rPr>
        <w:t>orksheet</w:t>
      </w:r>
      <w:r w:rsidRPr="00F20ED9" w:rsidR="00B25398">
        <w:t>, finding specific information from one species from each of the three groups.</w:t>
      </w:r>
      <w:r w:rsidRPr="00332E9F" w:rsidR="00B25398">
        <w:t> </w:t>
      </w:r>
    </w:p>
    <w:p w:rsidRPr="00332E9F" w:rsidR="00920984" w:rsidP="00B25398" w:rsidRDefault="00920984" w14:paraId="411A1A7E" w14:textId="77777777">
      <w:pPr>
        <w:pStyle w:val="BodyText"/>
      </w:pPr>
    </w:p>
    <w:p w:rsidRPr="00F20ED9" w:rsidR="00E30536" w:rsidP="00B25398" w:rsidRDefault="008302AD" w14:paraId="13E74E21" w14:textId="7B14BDD0">
      <w:pPr>
        <w:pStyle w:val="BodyText"/>
        <w:rPr>
          <w:color w:val="00B050"/>
        </w:rPr>
      </w:pPr>
      <w:r w:rsidRPr="00F20ED9">
        <w:t xml:space="preserve">Extension: In </w:t>
      </w:r>
      <w:r w:rsidRPr="00F20ED9" w:rsidR="00B25398">
        <w:t xml:space="preserve">the video Zoe </w:t>
      </w:r>
      <w:r w:rsidRPr="00F20ED9" w:rsidR="00626D84">
        <w:t>said</w:t>
      </w:r>
      <w:r w:rsidRPr="00F20ED9">
        <w:t>:</w:t>
      </w:r>
    </w:p>
    <w:p w:rsidRPr="00F20ED9" w:rsidR="00B25398" w:rsidP="00E30536" w:rsidRDefault="00B25398" w14:paraId="63A8AF90" w14:textId="12D0BBBE">
      <w:pPr>
        <w:pStyle w:val="BodyText"/>
        <w:ind w:left="426" w:right="425"/>
        <w:rPr>
          <w:sz w:val="16"/>
          <w:szCs w:val="16"/>
        </w:rPr>
      </w:pPr>
      <w:r w:rsidRPr="00F20ED9">
        <w:rPr>
          <w:sz w:val="16"/>
          <w:szCs w:val="16"/>
        </w:rPr>
        <w:t>“</w:t>
      </w:r>
      <w:r w:rsidRPr="00F20ED9">
        <w:rPr>
          <w:i/>
          <w:iCs/>
          <w:sz w:val="16"/>
          <w:szCs w:val="16"/>
        </w:rPr>
        <w:t>I often think a part of Australia's natu</w:t>
      </w:r>
      <w:r w:rsidRPr="00F20ED9" w:rsidR="008302AD">
        <w:rPr>
          <w:i/>
          <w:iCs/>
          <w:sz w:val="16"/>
          <w:szCs w:val="16"/>
        </w:rPr>
        <w:t>r</w:t>
      </w:r>
      <w:r w:rsidRPr="00F20ED9">
        <w:rPr>
          <w:i/>
          <w:iCs/>
          <w:sz w:val="16"/>
          <w:szCs w:val="16"/>
        </w:rPr>
        <w:t xml:space="preserve">al identity, you can often see reflected in a lot of our tourism or resource marketing </w:t>
      </w:r>
      <w:r w:rsidRPr="00F20ED9" w:rsidR="007A487A">
        <w:rPr>
          <w:i/>
          <w:iCs/>
          <w:sz w:val="16"/>
          <w:szCs w:val="16"/>
        </w:rPr>
        <w:t>…</w:t>
      </w:r>
      <w:r w:rsidRPr="00F20ED9">
        <w:rPr>
          <w:i/>
          <w:iCs/>
          <w:sz w:val="16"/>
          <w:szCs w:val="16"/>
        </w:rPr>
        <w:t xml:space="preserve"> is being beach lovers who have a beautiful, natural, clean environment. And I think it's quite funny in a way that we're so proud of the natural environment we have but we've never really </w:t>
      </w:r>
      <w:proofErr w:type="gramStart"/>
      <w:r w:rsidRPr="00F20ED9">
        <w:rPr>
          <w:i/>
          <w:iCs/>
          <w:sz w:val="16"/>
          <w:szCs w:val="16"/>
        </w:rPr>
        <w:t>seem</w:t>
      </w:r>
      <w:proofErr w:type="gramEnd"/>
      <w:r w:rsidRPr="00F20ED9">
        <w:rPr>
          <w:i/>
          <w:iCs/>
          <w:sz w:val="16"/>
          <w:szCs w:val="16"/>
        </w:rPr>
        <w:t>[ed] to expand that to include seaweed”. </w:t>
      </w:r>
    </w:p>
    <w:p w:rsidRPr="00F20ED9" w:rsidR="00B25398" w:rsidP="008302AD" w:rsidRDefault="00B25398" w14:paraId="6C988652" w14:textId="6399FC03">
      <w:pPr>
        <w:pStyle w:val="BodyText"/>
      </w:pPr>
      <w:r w:rsidRPr="00F20ED9">
        <w:t xml:space="preserve">In pairs of groups, students explore the idea that seaweed could be part of Australia’s identity. Use the </w:t>
      </w:r>
      <w:hyperlink w:history="1" r:id="rId58">
        <w:r w:rsidRPr="00F20ED9">
          <w:rPr>
            <w:rStyle w:val="Hyperlink"/>
            <w:rFonts w:ascii="Arial" w:hAnsi="Arial" w:cs="Arial"/>
            <w:color w:val="1155CC"/>
          </w:rPr>
          <w:t>Great Southern Reef website</w:t>
        </w:r>
      </w:hyperlink>
      <w:r w:rsidRPr="00F20ED9">
        <w:t xml:space="preserve"> to explore some of the people, places and marine life of the region. Students may also use the </w:t>
      </w:r>
      <w:hyperlink w:history="1" r:id="rId59">
        <w:r w:rsidRPr="00F20ED9">
          <w:rPr>
            <w:rStyle w:val="Hyperlink"/>
            <w:rFonts w:ascii="Arial" w:hAnsi="Arial" w:cs="Arial"/>
            <w:color w:val="1155CC"/>
          </w:rPr>
          <w:t>stock imagery</w:t>
        </w:r>
      </w:hyperlink>
      <w:r w:rsidRPr="00F20ED9">
        <w:t xml:space="preserve"> to create a video or flyer to promote Australia's identity as a seaweed superpower</w:t>
      </w:r>
      <w:r w:rsidRPr="00F20ED9" w:rsidR="008302AD">
        <w:t>, and share these with your school community.</w:t>
      </w:r>
    </w:p>
    <w:p w:rsidRPr="00F20ED9" w:rsidR="001347D5" w:rsidP="00B25398" w:rsidRDefault="001347D5" w14:paraId="7747ACFE" w14:textId="77777777">
      <w:pPr>
        <w:pStyle w:val="Heading2"/>
      </w:pPr>
    </w:p>
    <w:p w:rsidRPr="00F20ED9" w:rsidR="00B25398" w:rsidP="00B25398" w:rsidRDefault="00B25398" w14:paraId="3265E70F" w14:textId="30D3B6C9">
      <w:pPr>
        <w:pStyle w:val="Heading2"/>
      </w:pPr>
      <w:bookmarkStart w:name="_Toc216265655" w:id="15"/>
      <w:r w:rsidRPr="00F20ED9">
        <w:t xml:space="preserve">Activity </w:t>
      </w:r>
      <w:r w:rsidR="00F20ED9">
        <w:t>3</w:t>
      </w:r>
      <w:r w:rsidRPr="00F20ED9">
        <w:t xml:space="preserve">: Future </w:t>
      </w:r>
      <w:r w:rsidRPr="00F20ED9" w:rsidR="00206E78">
        <w:t>j</w:t>
      </w:r>
      <w:r w:rsidRPr="00F20ED9">
        <w:t xml:space="preserve">ob </w:t>
      </w:r>
      <w:r w:rsidRPr="00F20ED9" w:rsidR="00206E78">
        <w:t>p</w:t>
      </w:r>
      <w:r w:rsidRPr="00F20ED9">
        <w:t>rofile</w:t>
      </w:r>
      <w:bookmarkEnd w:id="15"/>
      <w:r w:rsidRPr="00F20ED9">
        <w:t> </w:t>
      </w:r>
    </w:p>
    <w:p w:rsidRPr="00F20ED9" w:rsidR="001347D5" w:rsidP="00B25398" w:rsidRDefault="001347D5" w14:paraId="3958B3C8" w14:textId="60C36DF7">
      <w:pPr>
        <w:pStyle w:val="BodyText"/>
        <w:rPr>
          <w:b/>
          <w:bCs/>
        </w:rPr>
      </w:pPr>
      <w:r w:rsidRPr="00F20ED9">
        <w:rPr>
          <w:b/>
          <w:bCs/>
        </w:rPr>
        <w:t xml:space="preserve">This activity helps students explore careers connected to the ocean and coasts by examining expert profiles and watching videos about emerging marine and seaweed jobs. Students develop career awareness, research, and collaboration skills while identifying potential mentors and pathways to future jobs. </w:t>
      </w:r>
      <w:r w:rsidRPr="00F20ED9" w:rsidR="00604482">
        <w:rPr>
          <w:b/>
          <w:bCs/>
        </w:rPr>
        <w:t xml:space="preserve">Students reflect on what they might enjoy in a career, how volunteering and sustainable thinking contribute to the role, and why a healthy environment is important. This encourages them to connect personal interests with environmental stewardship and real-world opportunities. </w:t>
      </w:r>
    </w:p>
    <w:p w:rsidRPr="00F20ED9" w:rsidR="001347D5" w:rsidP="00B25398" w:rsidRDefault="001347D5" w14:paraId="6391BB39" w14:textId="77777777">
      <w:pPr>
        <w:pStyle w:val="BodyText"/>
      </w:pPr>
    </w:p>
    <w:p w:rsidRPr="00F20ED9" w:rsidR="00B25398" w:rsidP="00B25398" w:rsidRDefault="00B25398" w14:paraId="0A5DFA40" w14:textId="5CEDF3EE">
      <w:pPr>
        <w:pStyle w:val="BodyText"/>
      </w:pPr>
      <w:r w:rsidRPr="00F20ED9">
        <w:t xml:space="preserve">So far in this unit students have been introduced to </w:t>
      </w:r>
      <w:proofErr w:type="gramStart"/>
      <w:r w:rsidRPr="00F20ED9">
        <w:t>a number of</w:t>
      </w:r>
      <w:proofErr w:type="gramEnd"/>
      <w:r w:rsidRPr="00F20ED9">
        <w:t xml:space="preserve"> experts with different jobs relating to the ocean and coasts. In this activity students will look at the </w:t>
      </w:r>
      <w:r w:rsidRPr="00F20ED9">
        <w:rPr>
          <w:rFonts w:ascii="Arial" w:hAnsi="Arial" w:cs="Arial"/>
        </w:rPr>
        <w:t>profile page articles</w:t>
      </w:r>
      <w:r w:rsidRPr="00F20ED9">
        <w:t xml:space="preserve"> to gain inspiration for their own future careers. Use the presentation slides </w:t>
      </w:r>
      <w:r w:rsidRPr="00F20ED9" w:rsidR="008302AD">
        <w:t>1</w:t>
      </w:r>
      <w:r w:rsidRPr="00F20ED9" w:rsidR="005048CD">
        <w:t>2</w:t>
      </w:r>
      <w:r w:rsidRPr="00F20ED9" w:rsidR="008302AD">
        <w:t>-1</w:t>
      </w:r>
      <w:r w:rsidRPr="00F20ED9" w:rsidR="005048CD">
        <w:t>8</w:t>
      </w:r>
      <w:r w:rsidRPr="00F20ED9" w:rsidR="008302AD">
        <w:t xml:space="preserve">, </w:t>
      </w:r>
      <w:r w:rsidRPr="00F20ED9">
        <w:t xml:space="preserve">to explore some of the profiles. If running this lesson as part of the entire Coastcare unit you can use the full set of profiles featuring people from each of the lessons. </w:t>
      </w:r>
      <w:proofErr w:type="gramStart"/>
      <w:r w:rsidRPr="00F20ED9">
        <w:t>Alternatively</w:t>
      </w:r>
      <w:proofErr w:type="gramEnd"/>
      <w:r w:rsidRPr="00F20ED9">
        <w:t xml:space="preserve"> just use the profiles of Zoe, Prue and Lichen</w:t>
      </w:r>
      <w:r w:rsidRPr="00F20ED9" w:rsidR="008302AD">
        <w:t>.</w:t>
      </w:r>
    </w:p>
    <w:p w:rsidRPr="00F20ED9" w:rsidR="00B633DA" w:rsidP="00B633DA" w:rsidRDefault="00B633DA" w14:paraId="5A5EBF3B" w14:textId="77777777">
      <w:pPr>
        <w:pStyle w:val="ListNumber"/>
        <w:numPr>
          <w:ilvl w:val="0"/>
          <w:numId w:val="0"/>
        </w:numPr>
        <w:ind w:left="680" w:hanging="340"/>
      </w:pPr>
    </w:p>
    <w:p w:rsidRPr="00F20ED9" w:rsidR="00B633DA" w:rsidP="00B633DA" w:rsidRDefault="00B633DA" w14:paraId="7FDB1D09" w14:textId="38177664">
      <w:pPr>
        <w:pStyle w:val="ListBullet"/>
        <w:numPr>
          <w:ilvl w:val="0"/>
          <w:numId w:val="0"/>
        </w:numPr>
      </w:pPr>
      <w:r w:rsidRPr="00F20ED9">
        <w:t xml:space="preserve">Additional resource: Use the video </w:t>
      </w:r>
      <w:hyperlink w:history="1" r:id="rId60">
        <w:r w:rsidRPr="00F20ED9">
          <w:rPr>
            <w:rStyle w:val="Hyperlink"/>
            <w:rFonts w:ascii="Arial" w:hAnsi="Arial"/>
            <w:color w:val="363534" w:themeColor="text1"/>
          </w:rPr>
          <w:t>Why Demand for Seaweed is about to Boom</w:t>
        </w:r>
      </w:hyperlink>
      <w:r w:rsidRPr="00F20ED9">
        <w:t xml:space="preserve"> (15 minutes), to generate further inspiration for students. Throughout the video there are many interesting seaweed jobs mentioned.  After watching the video, generate a </w:t>
      </w:r>
      <w:r w:rsidRPr="00F20ED9">
        <w:rPr>
          <w:i/>
          <w:iCs/>
        </w:rPr>
        <w:t>popcorn</w:t>
      </w:r>
      <w:r w:rsidRPr="00F20ED9">
        <w:t xml:space="preserve"> discussion. How many jobs did you hear about? Create a list of all the jobs you hear in the video, and others. Answers: Seaweed farmer, Scientists, Fisherman, biofuel maker … university researcher (in Australia), Indigenous seaweed gatherer, Anthropologist, author.</w:t>
      </w:r>
    </w:p>
    <w:p w:rsidRPr="00F20ED9" w:rsidR="00B633DA" w:rsidP="00B25398" w:rsidRDefault="00B633DA" w14:paraId="29E2AE63" w14:textId="77777777">
      <w:pPr>
        <w:pStyle w:val="BodyText"/>
      </w:pPr>
    </w:p>
    <w:p w:rsidRPr="00F20ED9" w:rsidR="00B633DA" w:rsidP="00B633DA" w:rsidRDefault="006301B3" w14:paraId="6319868B" w14:textId="6026DD92">
      <w:pPr>
        <w:pStyle w:val="BodyText"/>
      </w:pPr>
      <w:r w:rsidRPr="00F20ED9">
        <w:t xml:space="preserve">Use presentation slide 20. </w:t>
      </w:r>
      <w:r w:rsidRPr="00F20ED9" w:rsidR="00B25398">
        <w:t xml:space="preserve">If this activity is being run in a class, you may like to divide the class into groups, allocate a profile to each group and then have the group share a few facts about the person. Then students will use the </w:t>
      </w:r>
      <w:r w:rsidRPr="00F20ED9" w:rsidR="008302AD">
        <w:rPr>
          <w:i/>
          <w:iCs/>
        </w:rPr>
        <w:t xml:space="preserve">Future job </w:t>
      </w:r>
      <w:r w:rsidRPr="00F20ED9" w:rsidR="008302AD">
        <w:rPr>
          <w:rFonts w:ascii="Arial" w:hAnsi="Arial" w:cs="Arial"/>
          <w:i/>
          <w:iCs/>
        </w:rPr>
        <w:t>p</w:t>
      </w:r>
      <w:r w:rsidRPr="00F20ED9" w:rsidR="00B25398">
        <w:rPr>
          <w:rFonts w:ascii="Arial" w:hAnsi="Arial" w:cs="Arial"/>
          <w:i/>
          <w:iCs/>
        </w:rPr>
        <w:t>rofile</w:t>
      </w:r>
      <w:r w:rsidRPr="00F20ED9" w:rsidR="00B25398">
        <w:rPr>
          <w:rFonts w:ascii="Arial" w:hAnsi="Arial" w:cs="Arial"/>
        </w:rPr>
        <w:t xml:space="preserve"> </w:t>
      </w:r>
      <w:r w:rsidRPr="00F20ED9" w:rsidR="00B25398">
        <w:rPr>
          <w:rFonts w:ascii="Arial" w:hAnsi="Arial" w:cs="Arial"/>
          <w:i/>
          <w:iCs/>
        </w:rPr>
        <w:t>worksheet</w:t>
      </w:r>
      <w:r w:rsidRPr="00F20ED9" w:rsidR="00B25398">
        <w:rPr>
          <w:rFonts w:ascii="Arial" w:hAnsi="Arial" w:cs="Arial"/>
        </w:rPr>
        <w:t xml:space="preserve"> </w:t>
      </w:r>
      <w:r w:rsidRPr="00F20ED9" w:rsidR="00B25398">
        <w:t>to dream up a job for their future and answer the following questions:</w:t>
      </w:r>
    </w:p>
    <w:p w:rsidRPr="00F20ED9" w:rsidR="00B25398" w:rsidP="00E30536" w:rsidRDefault="00B25398" w14:paraId="4F2B1FA0" w14:textId="3F10B007">
      <w:pPr>
        <w:pStyle w:val="ListNumber"/>
        <w:numPr>
          <w:ilvl w:val="0"/>
          <w:numId w:val="15"/>
        </w:numPr>
      </w:pPr>
      <w:r w:rsidRPr="00F20ED9">
        <w:t xml:space="preserve">What might you </w:t>
      </w:r>
      <w:r w:rsidRPr="00F20ED9" w:rsidR="00B633DA">
        <w:t>love</w:t>
      </w:r>
      <w:r w:rsidRPr="00F20ED9">
        <w:t xml:space="preserve"> about this job?</w:t>
      </w:r>
    </w:p>
    <w:p w:rsidRPr="00332E9F" w:rsidR="00B25398" w:rsidP="00B25398" w:rsidRDefault="00B25398" w14:paraId="446925E0" w14:textId="77777777">
      <w:pPr>
        <w:pStyle w:val="ListNumber"/>
      </w:pPr>
      <w:r w:rsidRPr="00332E9F">
        <w:t>Who might be a good mentor?</w:t>
      </w:r>
    </w:p>
    <w:p w:rsidR="00B25398" w:rsidP="00B25398" w:rsidRDefault="00B25398" w14:paraId="10DED9AB" w14:textId="77777777">
      <w:pPr>
        <w:pStyle w:val="ListNumber"/>
      </w:pPr>
      <w:r>
        <w:t>How might you get your job?</w:t>
      </w:r>
    </w:p>
    <w:p w:rsidR="00B25398" w:rsidP="00B25398" w:rsidRDefault="00B25398" w14:paraId="5051400C" w14:textId="77777777">
      <w:pPr>
        <w:pStyle w:val="ListNumber"/>
      </w:pPr>
      <w:r>
        <w:t>How could volunteering help your career?</w:t>
      </w:r>
    </w:p>
    <w:p w:rsidR="00B25398" w:rsidP="00B25398" w:rsidRDefault="00B25398" w14:paraId="5812FEC6" w14:textId="77777777">
      <w:pPr>
        <w:pStyle w:val="ListNumber"/>
      </w:pPr>
      <w:r>
        <w:t>How does sustainable thinking impact what you do?</w:t>
      </w:r>
    </w:p>
    <w:p w:rsidR="00B25398" w:rsidP="00B25398" w:rsidRDefault="00B25398" w14:paraId="6BC4D9C7" w14:textId="77777777">
      <w:pPr>
        <w:pStyle w:val="ListNumber"/>
      </w:pPr>
      <w:r>
        <w:t>Why is having a healthy environment important to you?</w:t>
      </w:r>
    </w:p>
    <w:p w:rsidR="00B25398" w:rsidP="00B25398" w:rsidRDefault="00B25398" w14:paraId="2C33552E" w14:textId="40444A80">
      <w:pPr>
        <w:pStyle w:val="ListNumber"/>
      </w:pPr>
      <w:r>
        <w:t>What are some groups to get involved in to help the environment? </w:t>
      </w:r>
    </w:p>
    <w:p w:rsidRPr="00B633DA" w:rsidR="00B633DA" w:rsidP="00B633DA" w:rsidRDefault="00B633DA" w14:paraId="4B1BF513" w14:textId="77777777">
      <w:pPr>
        <w:pStyle w:val="ListNumber"/>
        <w:numPr>
          <w:ilvl w:val="0"/>
          <w:numId w:val="0"/>
        </w:numPr>
        <w:ind w:left="680"/>
      </w:pPr>
    </w:p>
    <w:p w:rsidRPr="00F20ED9" w:rsidR="00B25398" w:rsidP="00B25398" w:rsidRDefault="00B25398" w14:paraId="4857944F" w14:textId="5A36117B">
      <w:pPr>
        <w:pStyle w:val="Heading2"/>
      </w:pPr>
      <w:bookmarkStart w:name="_Toc216265656" w:id="16"/>
      <w:r>
        <w:t>Investigation 1</w:t>
      </w:r>
      <w:r w:rsidRPr="00F20ED9">
        <w:t xml:space="preserve">: Modern </w:t>
      </w:r>
      <w:r w:rsidRPr="00F20ED9" w:rsidR="00206E78">
        <w:t>u</w:t>
      </w:r>
      <w:r w:rsidRPr="00F20ED9">
        <w:t xml:space="preserve">ses of </w:t>
      </w:r>
      <w:r w:rsidRPr="00F20ED9" w:rsidR="00206E78">
        <w:t>s</w:t>
      </w:r>
      <w:r w:rsidRPr="00F20ED9">
        <w:t>eaweed</w:t>
      </w:r>
      <w:bookmarkEnd w:id="16"/>
      <w:r w:rsidRPr="00F20ED9">
        <w:t> </w:t>
      </w:r>
    </w:p>
    <w:p w:rsidRPr="00F20ED9" w:rsidR="00604482" w:rsidP="00B25398" w:rsidRDefault="00604482" w14:paraId="6932EF38" w14:textId="2982A55F">
      <w:pPr>
        <w:pStyle w:val="BodyText"/>
        <w:rPr>
          <w:b/>
          <w:bCs/>
        </w:rPr>
      </w:pPr>
      <w:r w:rsidRPr="00F20ED9">
        <w:rPr>
          <w:b/>
          <w:bCs/>
        </w:rPr>
        <w:t xml:space="preserve">This activity enables students to explore traditional and modern uses of seaweed and investigate how companies use it in products. Students develop research and analytic skills by recording seaweed types, products and benefits. The extension task encourages students to consider sustainability, </w:t>
      </w:r>
      <w:r w:rsidR="00ED5ADF">
        <w:rPr>
          <w:b/>
          <w:bCs/>
        </w:rPr>
        <w:t>Traditional Owner</w:t>
      </w:r>
      <w:r w:rsidRPr="00F20ED9">
        <w:rPr>
          <w:b/>
          <w:bCs/>
        </w:rPr>
        <w:t xml:space="preserve"> custodianship, and potential environmental impacts, with a debate format fostering critical thinking and communication skills.</w:t>
      </w:r>
    </w:p>
    <w:p w:rsidRPr="00F20ED9" w:rsidR="00604482" w:rsidP="00B25398" w:rsidRDefault="00604482" w14:paraId="1F0277A5" w14:textId="77777777">
      <w:pPr>
        <w:pStyle w:val="BodyText"/>
      </w:pPr>
    </w:p>
    <w:p w:rsidRPr="00F20ED9" w:rsidR="00B25398" w:rsidP="00A85FD5" w:rsidRDefault="00B25398" w14:paraId="015CDFFC" w14:textId="382FEF22">
      <w:pPr>
        <w:pStyle w:val="BodyText"/>
      </w:pPr>
      <w:r w:rsidRPr="00F20ED9">
        <w:t xml:space="preserve">Zoe Brittain has been </w:t>
      </w:r>
      <w:r w:rsidRPr="00F20ED9" w:rsidR="00A85FD5">
        <w:t xml:space="preserve">researching modern uses of seaweeds, </w:t>
      </w:r>
      <w:r w:rsidRPr="00F20ED9" w:rsidR="002B4053">
        <w:t>including</w:t>
      </w:r>
      <w:r w:rsidRPr="00F20ED9">
        <w:t>:</w:t>
      </w:r>
    </w:p>
    <w:p w:rsidRPr="00F20ED9" w:rsidR="00B25398" w:rsidP="00D72971" w:rsidRDefault="001A30A8" w14:paraId="630982F0" w14:textId="3C57B4AC">
      <w:pPr>
        <w:pStyle w:val="ListBullet2"/>
        <w:numPr>
          <w:ilvl w:val="1"/>
          <w:numId w:val="19"/>
        </w:numPr>
      </w:pPr>
      <w:r w:rsidRPr="00F20ED9">
        <w:t>F</w:t>
      </w:r>
      <w:r w:rsidRPr="00F20ED9" w:rsidR="00B25398">
        <w:t>eed to cows</w:t>
      </w:r>
    </w:p>
    <w:p w:rsidRPr="00F20ED9" w:rsidR="00B25398" w:rsidP="00D72971" w:rsidRDefault="001A30A8" w14:paraId="7EF11A76" w14:textId="1D8579A6">
      <w:pPr>
        <w:pStyle w:val="ListBullet2"/>
        <w:numPr>
          <w:ilvl w:val="1"/>
          <w:numId w:val="19"/>
        </w:numPr>
      </w:pPr>
      <w:r w:rsidRPr="00F20ED9">
        <w:t>F</w:t>
      </w:r>
      <w:r w:rsidRPr="00F20ED9" w:rsidR="00B25398">
        <w:t>ood for humans</w:t>
      </w:r>
    </w:p>
    <w:p w:rsidRPr="00F20ED9" w:rsidR="00B25398" w:rsidP="00D72971" w:rsidRDefault="001A30A8" w14:paraId="02910E0B" w14:textId="0F0B610F">
      <w:pPr>
        <w:pStyle w:val="ListBullet2"/>
        <w:numPr>
          <w:ilvl w:val="1"/>
          <w:numId w:val="19"/>
        </w:numPr>
      </w:pPr>
      <w:r w:rsidRPr="00F20ED9">
        <w:t>P</w:t>
      </w:r>
      <w:r w:rsidRPr="00F20ED9" w:rsidR="00B25398">
        <w:t>harmaceuticals</w:t>
      </w:r>
    </w:p>
    <w:p w:rsidRPr="00F20ED9" w:rsidR="00B25398" w:rsidP="00D72971" w:rsidRDefault="001A30A8" w14:paraId="11D46223" w14:textId="3D6F84C3">
      <w:pPr>
        <w:pStyle w:val="ListBullet2"/>
        <w:numPr>
          <w:ilvl w:val="1"/>
          <w:numId w:val="19"/>
        </w:numPr>
      </w:pPr>
      <w:r w:rsidRPr="00F20ED9">
        <w:t>M</w:t>
      </w:r>
      <w:r w:rsidRPr="00F20ED9" w:rsidR="00B25398">
        <w:t>aking plastic</w:t>
      </w:r>
    </w:p>
    <w:p w:rsidRPr="00F20ED9" w:rsidR="00B25398" w:rsidP="00D72971" w:rsidRDefault="001A30A8" w14:paraId="1BC59DA7" w14:textId="43270984">
      <w:pPr>
        <w:pStyle w:val="ListBullet2"/>
        <w:numPr>
          <w:ilvl w:val="1"/>
          <w:numId w:val="19"/>
        </w:numPr>
      </w:pPr>
      <w:r w:rsidRPr="00F20ED9">
        <w:t>C</w:t>
      </w:r>
      <w:r w:rsidRPr="00F20ED9" w:rsidR="00B25398">
        <w:t>lothing</w:t>
      </w:r>
    </w:p>
    <w:p w:rsidRPr="00F20ED9" w:rsidR="00B25398" w:rsidP="00B25398" w:rsidRDefault="00B25398" w14:paraId="073DDE59" w14:textId="3A8C1884">
      <w:pPr>
        <w:pStyle w:val="BodyText"/>
        <w:rPr>
          <w:rFonts w:ascii="Times New Roman" w:hAnsi="Times New Roman"/>
          <w:color w:val="auto"/>
        </w:rPr>
      </w:pPr>
      <w:r w:rsidRPr="00F20ED9">
        <w:t xml:space="preserve">The video also featured footage from a number of organisations including </w:t>
      </w:r>
      <w:hyperlink w:history="1" r:id="rId61">
        <w:r w:rsidRPr="00F20ED9">
          <w:rPr>
            <w:rStyle w:val="Hyperlink"/>
          </w:rPr>
          <w:t>SeaForest</w:t>
        </w:r>
      </w:hyperlink>
      <w:r w:rsidRPr="00F20ED9">
        <w:t xml:space="preserve">, </w:t>
      </w:r>
      <w:hyperlink w:history="1" r:id="rId62">
        <w:r w:rsidRPr="00F20ED9">
          <w:rPr>
            <w:rStyle w:val="Hyperlink"/>
          </w:rPr>
          <w:t>PhycoHealth</w:t>
        </w:r>
      </w:hyperlink>
      <w:r w:rsidRPr="00F20ED9">
        <w:t xml:space="preserve"> and </w:t>
      </w:r>
      <w:hyperlink w:history="1" r:id="rId63">
        <w:r w:rsidRPr="00F20ED9">
          <w:rPr>
            <w:rStyle w:val="Hyperlink"/>
          </w:rPr>
          <w:t>No</w:t>
        </w:r>
        <w:r w:rsidRPr="00F20ED9" w:rsidR="007438F6">
          <w:rPr>
            <w:rStyle w:val="Hyperlink"/>
          </w:rPr>
          <w:t>t</w:t>
        </w:r>
        <w:r w:rsidRPr="00F20ED9">
          <w:rPr>
            <w:rStyle w:val="Hyperlink"/>
          </w:rPr>
          <w:t>pla</w:t>
        </w:r>
      </w:hyperlink>
      <w:r w:rsidRPr="00F20ED9">
        <w:t>. Each of these companies are utilising seaweed in their unique way to create products.</w:t>
      </w:r>
    </w:p>
    <w:p w:rsidRPr="00F20ED9" w:rsidR="00B25398" w:rsidP="00B25398" w:rsidRDefault="00B25398" w14:paraId="6B87A52A" w14:textId="5C60B20D">
      <w:pPr>
        <w:pStyle w:val="BodyText"/>
      </w:pPr>
      <w:r w:rsidRPr="00F20ED9">
        <w:t>In this investigation students will</w:t>
      </w:r>
      <w:r w:rsidRPr="00F20ED9" w:rsidR="003B40E9">
        <w:t xml:space="preserve"> watch videos about each organisation [see slides 2</w:t>
      </w:r>
      <w:r w:rsidRPr="00F20ED9" w:rsidR="007E4AB3">
        <w:t>0</w:t>
      </w:r>
      <w:r w:rsidRPr="00F20ED9" w:rsidR="003B40E9">
        <w:t>-2</w:t>
      </w:r>
      <w:r w:rsidRPr="00F20ED9" w:rsidR="007E4AB3">
        <w:t>6</w:t>
      </w:r>
      <w:r w:rsidRPr="00F20ED9" w:rsidR="003B40E9">
        <w:t xml:space="preserve"> for information and the videos</w:t>
      </w:r>
      <w:r w:rsidRPr="00F20ED9" w:rsidR="008F1DE1">
        <w:t xml:space="preserve"> - click on the image to play the video on YouTube</w:t>
      </w:r>
      <w:r w:rsidRPr="00F20ED9" w:rsidR="003B40E9">
        <w:t>],</w:t>
      </w:r>
      <w:r w:rsidRPr="00F20ED9">
        <w:t xml:space="preserve"> visit the organisations’ websites</w:t>
      </w:r>
      <w:r w:rsidRPr="00F20ED9" w:rsidR="00F254B9">
        <w:t>, gather information about seaweed types being used, what products are being made and the benefits of these products to people and/or the environment, and record the information on the</w:t>
      </w:r>
      <w:r w:rsidRPr="00F20ED9">
        <w:t xml:space="preserve"> </w:t>
      </w:r>
      <w:r w:rsidRPr="00F20ED9">
        <w:rPr>
          <w:rFonts w:ascii="Arial" w:hAnsi="Arial" w:cs="Arial"/>
          <w:i/>
          <w:iCs/>
        </w:rPr>
        <w:t xml:space="preserve">Modern </w:t>
      </w:r>
      <w:r w:rsidRPr="00F20ED9" w:rsidR="00F254B9">
        <w:rPr>
          <w:rFonts w:ascii="Arial" w:hAnsi="Arial" w:cs="Arial"/>
          <w:i/>
          <w:iCs/>
        </w:rPr>
        <w:t>u</w:t>
      </w:r>
      <w:r w:rsidRPr="00F20ED9">
        <w:rPr>
          <w:rFonts w:ascii="Arial" w:hAnsi="Arial" w:cs="Arial"/>
          <w:i/>
          <w:iCs/>
        </w:rPr>
        <w:t xml:space="preserve">ses of </w:t>
      </w:r>
      <w:r w:rsidRPr="00F20ED9" w:rsidR="00F254B9">
        <w:rPr>
          <w:rFonts w:ascii="Arial" w:hAnsi="Arial" w:cs="Arial"/>
          <w:i/>
          <w:iCs/>
        </w:rPr>
        <w:t>s</w:t>
      </w:r>
      <w:r w:rsidRPr="00F20ED9">
        <w:rPr>
          <w:rFonts w:ascii="Arial" w:hAnsi="Arial" w:cs="Arial"/>
          <w:i/>
          <w:iCs/>
        </w:rPr>
        <w:t>eaweed investigation worksheet</w:t>
      </w:r>
      <w:r w:rsidRPr="00F20ED9" w:rsidR="00F254B9">
        <w:t>.</w:t>
      </w:r>
      <w:r w:rsidRPr="00F20ED9" w:rsidR="007438F6">
        <w:t xml:space="preserve"> </w:t>
      </w:r>
      <w:r w:rsidRPr="00F20ED9">
        <w:t>There is also blank space for students to find</w:t>
      </w:r>
      <w:r w:rsidRPr="00F20ED9" w:rsidR="007438F6">
        <w:t xml:space="preserve"> other</w:t>
      </w:r>
      <w:r w:rsidRPr="00F20ED9">
        <w:t xml:space="preserve"> organisation</w:t>
      </w:r>
      <w:r w:rsidRPr="00F20ED9" w:rsidR="007438F6">
        <w:t>s</w:t>
      </w:r>
      <w:r w:rsidRPr="00F20ED9">
        <w:t xml:space="preserve"> utilising seaweed. </w:t>
      </w:r>
    </w:p>
    <w:p w:rsidRPr="00F20ED9" w:rsidR="007438F6" w:rsidP="00B25398" w:rsidRDefault="007438F6" w14:paraId="13C7D1D0" w14:textId="77777777">
      <w:pPr>
        <w:pStyle w:val="BodyText"/>
      </w:pPr>
      <w:r w:rsidRPr="00F20ED9">
        <w:t xml:space="preserve">The best links for the companies are: </w:t>
      </w:r>
    </w:p>
    <w:p w:rsidRPr="00F20ED9" w:rsidR="007438F6" w:rsidP="00B25398" w:rsidRDefault="007438F6" w14:paraId="19A00992" w14:textId="036FE895">
      <w:pPr>
        <w:pStyle w:val="BodyText"/>
        <w:numPr>
          <w:ilvl w:val="0"/>
          <w:numId w:val="16"/>
        </w:numPr>
      </w:pPr>
      <w:r w:rsidRPr="00F20ED9">
        <w:t xml:space="preserve">SeaForest: </w:t>
      </w:r>
      <w:hyperlink w:history="1" r:id="rId64">
        <w:r w:rsidRPr="00F20ED9">
          <w:rPr>
            <w:rStyle w:val="Hyperlink"/>
          </w:rPr>
          <w:t>https://www.seaforest.com.au/replicating-natures-solutions</w:t>
        </w:r>
      </w:hyperlink>
    </w:p>
    <w:p w:rsidRPr="00F20ED9" w:rsidR="007438F6" w:rsidP="007438F6" w:rsidRDefault="00B25398" w14:paraId="01FAA2DA" w14:textId="2B954C62">
      <w:pPr>
        <w:pStyle w:val="BodyText"/>
        <w:numPr>
          <w:ilvl w:val="0"/>
          <w:numId w:val="16"/>
        </w:numPr>
      </w:pPr>
      <w:r w:rsidRPr="00F20ED9">
        <w:t>PhycoHealth</w:t>
      </w:r>
      <w:r w:rsidRPr="00F20ED9" w:rsidR="007438F6">
        <w:t>:</w:t>
      </w:r>
      <w:r w:rsidRPr="00F20ED9">
        <w:t xml:space="preserve"> blog</w:t>
      </w:r>
      <w:r w:rsidRPr="00F20ED9" w:rsidR="007438F6">
        <w:t xml:space="preserve"> post</w:t>
      </w:r>
      <w:r w:rsidRPr="00F20ED9">
        <w:t xml:space="preserve"> </w:t>
      </w:r>
      <w:hyperlink w:history="1" r:id="rId65">
        <w:r w:rsidRPr="00F20ED9">
          <w:rPr>
            <w:rStyle w:val="Hyperlink"/>
            <w:rFonts w:ascii="Arial" w:hAnsi="Arial" w:cs="Arial"/>
            <w:color w:val="1155CC"/>
          </w:rPr>
          <w:t>https://www.phycohealth.com/blogs/news/seaweed-for-the-planet</w:t>
        </w:r>
      </w:hyperlink>
      <w:r w:rsidRPr="00F20ED9">
        <w:t xml:space="preserve"> because it specifically mentions the green seaweed. </w:t>
      </w:r>
    </w:p>
    <w:p w:rsidRPr="00F20ED9" w:rsidR="00B25398" w:rsidP="00B25398" w:rsidRDefault="00B25398" w14:paraId="3875E5DA" w14:textId="24E5AF42">
      <w:pPr>
        <w:pStyle w:val="BodyText"/>
        <w:numPr>
          <w:ilvl w:val="0"/>
          <w:numId w:val="16"/>
        </w:numPr>
      </w:pPr>
      <w:proofErr w:type="spellStart"/>
      <w:r w:rsidRPr="00F20ED9">
        <w:t>Nopla</w:t>
      </w:r>
      <w:proofErr w:type="spellEnd"/>
      <w:r w:rsidRPr="00F20ED9" w:rsidR="007438F6">
        <w:t>:</w:t>
      </w:r>
      <w:r w:rsidRPr="00F20ED9">
        <w:t xml:space="preserve"> FAQs section for uses </w:t>
      </w:r>
      <w:hyperlink w:history="1" r:id="rId66">
        <w:r w:rsidRPr="00F20ED9">
          <w:rPr>
            <w:rStyle w:val="Hyperlink"/>
            <w:rFonts w:ascii="Arial" w:hAnsi="Arial" w:cs="Arial"/>
            <w:color w:val="1155CC"/>
          </w:rPr>
          <w:t>https://www.notpla.com/frequently-asked-questions/</w:t>
        </w:r>
      </w:hyperlink>
      <w:r w:rsidRPr="00F20ED9">
        <w:t xml:space="preserve"> and the Technology section to find the type of seaweed </w:t>
      </w:r>
      <w:hyperlink w:history="1" r:id="rId67">
        <w:r w:rsidRPr="00F20ED9">
          <w:rPr>
            <w:rStyle w:val="Hyperlink"/>
            <w:rFonts w:ascii="Arial" w:hAnsi="Arial" w:cs="Arial"/>
            <w:color w:val="1155CC"/>
          </w:rPr>
          <w:t>https://www.notpla.com/technology-2/</w:t>
        </w:r>
      </w:hyperlink>
    </w:p>
    <w:p w:rsidRPr="00F20ED9" w:rsidR="00C77705" w:rsidP="00B25398" w:rsidRDefault="00C77705" w14:paraId="3FDDD613" w14:textId="77777777">
      <w:pPr>
        <w:pStyle w:val="BodyText"/>
      </w:pPr>
    </w:p>
    <w:p w:rsidRPr="00F20ED9" w:rsidR="00D9502C" w:rsidP="00B25398" w:rsidRDefault="00D9502C" w14:paraId="3412EC6A" w14:textId="510DFEFE">
      <w:pPr>
        <w:pStyle w:val="BodyText"/>
        <w:rPr>
          <w:u w:val="single"/>
        </w:rPr>
      </w:pPr>
      <w:r w:rsidRPr="00F20ED9">
        <w:rPr>
          <w:u w:val="single"/>
        </w:rPr>
        <w:t>Modern uses of seaweed worksheet answers:</w:t>
      </w:r>
    </w:p>
    <w:tbl>
      <w:tblPr>
        <w:tblStyle w:val="TableGrid"/>
        <w:tblW w:w="0" w:type="auto"/>
        <w:tblLook w:val="04A0" w:firstRow="1" w:lastRow="0" w:firstColumn="1" w:lastColumn="0" w:noHBand="0" w:noVBand="1"/>
      </w:tblPr>
      <w:tblGrid>
        <w:gridCol w:w="2409"/>
        <w:gridCol w:w="2410"/>
        <w:gridCol w:w="2410"/>
        <w:gridCol w:w="2410"/>
      </w:tblGrid>
      <w:tr w:rsidRPr="00F20ED9" w:rsidR="00D9502C" w:rsidTr="00D9502C" w14:paraId="5A17A444"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409" w:type="dxa"/>
          </w:tcPr>
          <w:p w:rsidRPr="00F20ED9" w:rsidR="00D9502C" w:rsidP="00B25398" w:rsidRDefault="00D9502C" w14:paraId="5CFCD36B" w14:textId="5AE47C06">
            <w:pPr>
              <w:pStyle w:val="BodyText"/>
              <w:rPr>
                <w:sz w:val="20"/>
              </w:rPr>
            </w:pPr>
            <w:r w:rsidRPr="00F20ED9">
              <w:rPr>
                <w:sz w:val="20"/>
              </w:rPr>
              <w:t>Organisation</w:t>
            </w:r>
          </w:p>
        </w:tc>
        <w:tc>
          <w:tcPr>
            <w:tcW w:w="2410" w:type="dxa"/>
          </w:tcPr>
          <w:p w:rsidRPr="00F20ED9" w:rsidR="00D9502C" w:rsidP="00B25398" w:rsidRDefault="00D9502C" w14:paraId="6A478CB4" w14:textId="4850F73D">
            <w:pPr>
              <w:pStyle w:val="BodyText"/>
              <w:cnfStyle w:val="100000000000" w:firstRow="1" w:lastRow="0" w:firstColumn="0" w:lastColumn="0" w:oddVBand="0" w:evenVBand="0" w:oddHBand="0" w:evenHBand="0" w:firstRowFirstColumn="0" w:firstRowLastColumn="0" w:lastRowFirstColumn="0" w:lastRowLastColumn="0"/>
              <w:rPr>
                <w:sz w:val="20"/>
              </w:rPr>
            </w:pPr>
            <w:r w:rsidRPr="00F20ED9">
              <w:rPr>
                <w:sz w:val="20"/>
              </w:rPr>
              <w:t>Seaweed type</w:t>
            </w:r>
          </w:p>
        </w:tc>
        <w:tc>
          <w:tcPr>
            <w:tcW w:w="2410" w:type="dxa"/>
          </w:tcPr>
          <w:p w:rsidRPr="00F20ED9" w:rsidR="00D9502C" w:rsidP="00B25398" w:rsidRDefault="00D9502C" w14:paraId="55EDD79D" w14:textId="303524E0">
            <w:pPr>
              <w:pStyle w:val="BodyText"/>
              <w:cnfStyle w:val="100000000000" w:firstRow="1" w:lastRow="0" w:firstColumn="0" w:lastColumn="0" w:oddVBand="0" w:evenVBand="0" w:oddHBand="0" w:evenHBand="0" w:firstRowFirstColumn="0" w:firstRowLastColumn="0" w:lastRowFirstColumn="0" w:lastRowLastColumn="0"/>
              <w:rPr>
                <w:sz w:val="20"/>
              </w:rPr>
            </w:pPr>
            <w:r w:rsidRPr="00F20ED9">
              <w:rPr>
                <w:sz w:val="20"/>
              </w:rPr>
              <w:t>Products</w:t>
            </w:r>
          </w:p>
        </w:tc>
        <w:tc>
          <w:tcPr>
            <w:tcW w:w="2410" w:type="dxa"/>
          </w:tcPr>
          <w:p w:rsidRPr="00F20ED9" w:rsidR="00D9502C" w:rsidP="00B25398" w:rsidRDefault="00D9502C" w14:paraId="20759667" w14:textId="44DB9AD6">
            <w:pPr>
              <w:pStyle w:val="BodyText"/>
              <w:cnfStyle w:val="100000000000" w:firstRow="1" w:lastRow="0" w:firstColumn="0" w:lastColumn="0" w:oddVBand="0" w:evenVBand="0" w:oddHBand="0" w:evenHBand="0" w:firstRowFirstColumn="0" w:firstRowLastColumn="0" w:lastRowFirstColumn="0" w:lastRowLastColumn="0"/>
              <w:rPr>
                <w:sz w:val="20"/>
              </w:rPr>
            </w:pPr>
            <w:r w:rsidRPr="00F20ED9">
              <w:rPr>
                <w:sz w:val="20"/>
              </w:rPr>
              <w:t>Benefits</w:t>
            </w:r>
          </w:p>
        </w:tc>
      </w:tr>
      <w:tr w:rsidRPr="00F20ED9" w:rsidR="00D9502C" w:rsidTr="00D9502C" w14:paraId="5A03D7CC" w14:textId="77777777">
        <w:tc>
          <w:tcPr>
            <w:tcW w:w="2409" w:type="dxa"/>
          </w:tcPr>
          <w:p w:rsidRPr="00F20ED9" w:rsidR="00D9502C" w:rsidP="00B25398" w:rsidRDefault="00D9502C" w14:paraId="58059D0B" w14:textId="67F339BC">
            <w:pPr>
              <w:pStyle w:val="BodyText"/>
              <w:rPr>
                <w:sz w:val="20"/>
              </w:rPr>
            </w:pPr>
            <w:hyperlink r:id="rId68">
              <w:r w:rsidRPr="00F20ED9">
                <w:rPr>
                  <w:rFonts w:ascii="Arial" w:hAnsi="Arial" w:eastAsia="Arial"/>
                  <w:color w:val="6B9F25"/>
                  <w:sz w:val="20"/>
                  <w:u w:val="single"/>
                </w:rPr>
                <w:t>SeaForest</w:t>
              </w:r>
            </w:hyperlink>
          </w:p>
        </w:tc>
        <w:tc>
          <w:tcPr>
            <w:tcW w:w="2410" w:type="dxa"/>
          </w:tcPr>
          <w:p w:rsidRPr="00F20ED9" w:rsidR="00D9502C" w:rsidP="00B25398" w:rsidRDefault="00D9502C" w14:paraId="6A668EC1" w14:textId="16CF4247">
            <w:pPr>
              <w:pStyle w:val="BodyText"/>
              <w:rPr>
                <w:sz w:val="20"/>
              </w:rPr>
            </w:pPr>
            <w:r w:rsidRPr="00F20ED9">
              <w:rPr>
                <w:sz w:val="20"/>
              </w:rPr>
              <w:t>Red (</w:t>
            </w:r>
            <w:r w:rsidRPr="00F20ED9">
              <w:rPr>
                <w:rFonts w:ascii="Arial" w:hAnsi="Arial"/>
                <w:color w:val="000000"/>
                <w:sz w:val="20"/>
              </w:rPr>
              <w:t>Asparagopsis)</w:t>
            </w:r>
          </w:p>
        </w:tc>
        <w:tc>
          <w:tcPr>
            <w:tcW w:w="2410" w:type="dxa"/>
          </w:tcPr>
          <w:p w:rsidRPr="00F20ED9" w:rsidR="00D9502C" w:rsidP="00B25398" w:rsidRDefault="00D9502C" w14:paraId="7B7F6132" w14:textId="7E50845E">
            <w:pPr>
              <w:pStyle w:val="BodyText"/>
              <w:rPr>
                <w:sz w:val="20"/>
              </w:rPr>
            </w:pPr>
            <w:r w:rsidRPr="00F20ED9">
              <w:rPr>
                <w:sz w:val="20"/>
              </w:rPr>
              <w:t>Feed supplement for cows</w:t>
            </w:r>
          </w:p>
        </w:tc>
        <w:tc>
          <w:tcPr>
            <w:tcW w:w="2410" w:type="dxa"/>
          </w:tcPr>
          <w:p w:rsidRPr="00F20ED9" w:rsidR="00D9502C" w:rsidP="00B25398" w:rsidRDefault="00D9502C" w14:paraId="7F071C31" w14:textId="77777777">
            <w:pPr>
              <w:pStyle w:val="BodyText"/>
              <w:rPr>
                <w:sz w:val="20"/>
              </w:rPr>
            </w:pPr>
            <w:r w:rsidRPr="00F20ED9">
              <w:rPr>
                <w:sz w:val="20"/>
              </w:rPr>
              <w:t>Captures carbon</w:t>
            </w:r>
          </w:p>
          <w:p w:rsidRPr="00F20ED9" w:rsidR="00D9502C" w:rsidP="00B25398" w:rsidRDefault="00D9502C" w14:paraId="60C0A842" w14:textId="71C0E7E9">
            <w:pPr>
              <w:pStyle w:val="BodyText"/>
              <w:rPr>
                <w:sz w:val="20"/>
              </w:rPr>
            </w:pPr>
            <w:r w:rsidRPr="00F20ED9">
              <w:rPr>
                <w:sz w:val="20"/>
              </w:rPr>
              <w:t>Reduces methane production in cows</w:t>
            </w:r>
          </w:p>
        </w:tc>
      </w:tr>
      <w:tr w:rsidRPr="00F20ED9" w:rsidR="00D9502C" w:rsidTr="00D9502C" w14:paraId="5D0C4D1D" w14:textId="77777777">
        <w:tc>
          <w:tcPr>
            <w:tcW w:w="2409" w:type="dxa"/>
          </w:tcPr>
          <w:p w:rsidRPr="00F20ED9" w:rsidR="00D9502C" w:rsidP="00B25398" w:rsidRDefault="00D9502C" w14:paraId="607A958F" w14:textId="0A5D253B">
            <w:pPr>
              <w:pStyle w:val="BodyText"/>
              <w:rPr>
                <w:sz w:val="20"/>
              </w:rPr>
            </w:pPr>
            <w:hyperlink r:id="rId69">
              <w:r w:rsidRPr="00F20ED9">
                <w:rPr>
                  <w:rFonts w:ascii="Arial" w:hAnsi="Arial" w:eastAsia="Arial"/>
                  <w:color w:val="6B9F25"/>
                  <w:sz w:val="20"/>
                  <w:u w:val="single"/>
                </w:rPr>
                <w:t>PhycoHealth</w:t>
              </w:r>
            </w:hyperlink>
          </w:p>
        </w:tc>
        <w:tc>
          <w:tcPr>
            <w:tcW w:w="2410" w:type="dxa"/>
          </w:tcPr>
          <w:p w:rsidRPr="00F20ED9" w:rsidR="00D9502C" w:rsidP="00B25398" w:rsidRDefault="00D9502C" w14:paraId="59C870BB" w14:textId="7B63CE22">
            <w:pPr>
              <w:pStyle w:val="BodyText"/>
              <w:rPr>
                <w:sz w:val="20"/>
              </w:rPr>
            </w:pPr>
            <w:r w:rsidRPr="00F20ED9">
              <w:rPr>
                <w:sz w:val="20"/>
              </w:rPr>
              <w:t>Green (</w:t>
            </w:r>
            <w:proofErr w:type="spellStart"/>
            <w:r w:rsidRPr="00F20ED9">
              <w:rPr>
                <w:sz w:val="20"/>
              </w:rPr>
              <w:t>ulva</w:t>
            </w:r>
            <w:proofErr w:type="spellEnd"/>
            <w:r w:rsidRPr="00F20ED9">
              <w:rPr>
                <w:sz w:val="20"/>
              </w:rPr>
              <w:t xml:space="preserve"> 84)</w:t>
            </w:r>
          </w:p>
        </w:tc>
        <w:tc>
          <w:tcPr>
            <w:tcW w:w="2410" w:type="dxa"/>
          </w:tcPr>
          <w:p w:rsidRPr="00F20ED9" w:rsidR="00D9502C" w:rsidP="00B25398" w:rsidRDefault="00D9502C" w14:paraId="0CF59E75" w14:textId="77777777">
            <w:pPr>
              <w:pStyle w:val="BodyText"/>
              <w:rPr>
                <w:sz w:val="20"/>
              </w:rPr>
            </w:pPr>
            <w:r w:rsidRPr="00F20ED9">
              <w:rPr>
                <w:sz w:val="20"/>
              </w:rPr>
              <w:t>Skin care</w:t>
            </w:r>
          </w:p>
          <w:p w:rsidRPr="00F20ED9" w:rsidR="00D9502C" w:rsidP="00B25398" w:rsidRDefault="00D9502C" w14:paraId="6A53CDD4" w14:textId="77777777">
            <w:pPr>
              <w:pStyle w:val="BodyText"/>
              <w:rPr>
                <w:sz w:val="20"/>
              </w:rPr>
            </w:pPr>
            <w:r w:rsidRPr="00F20ED9">
              <w:rPr>
                <w:sz w:val="20"/>
              </w:rPr>
              <w:t>Supplements</w:t>
            </w:r>
          </w:p>
          <w:p w:rsidRPr="00F20ED9" w:rsidR="00D9502C" w:rsidP="00B25398" w:rsidRDefault="00D9502C" w14:paraId="79999158" w14:textId="615EDE7E">
            <w:pPr>
              <w:pStyle w:val="BodyText"/>
              <w:rPr>
                <w:sz w:val="20"/>
              </w:rPr>
            </w:pPr>
            <w:r w:rsidRPr="00F20ED9">
              <w:rPr>
                <w:sz w:val="20"/>
              </w:rPr>
              <w:t>Food</w:t>
            </w:r>
          </w:p>
        </w:tc>
        <w:tc>
          <w:tcPr>
            <w:tcW w:w="2410" w:type="dxa"/>
          </w:tcPr>
          <w:p w:rsidRPr="00F20ED9" w:rsidR="00D9502C" w:rsidP="00B25398" w:rsidRDefault="00D9502C" w14:paraId="25CA912A" w14:textId="77777777">
            <w:pPr>
              <w:pStyle w:val="BodyText"/>
              <w:rPr>
                <w:sz w:val="20"/>
              </w:rPr>
            </w:pPr>
            <w:r w:rsidRPr="00F20ED9">
              <w:rPr>
                <w:sz w:val="20"/>
              </w:rPr>
              <w:t>Reduce pressure on land crops</w:t>
            </w:r>
          </w:p>
          <w:p w:rsidRPr="00F20ED9" w:rsidR="00D9502C" w:rsidP="00B25398" w:rsidRDefault="00D9502C" w14:paraId="5D74AB87" w14:textId="77777777">
            <w:pPr>
              <w:pStyle w:val="BodyText"/>
              <w:rPr>
                <w:sz w:val="20"/>
              </w:rPr>
            </w:pPr>
            <w:r w:rsidRPr="00F20ED9">
              <w:rPr>
                <w:sz w:val="20"/>
              </w:rPr>
              <w:t>Captures carbon</w:t>
            </w:r>
          </w:p>
          <w:p w:rsidRPr="00F20ED9" w:rsidR="00D9502C" w:rsidP="00B25398" w:rsidRDefault="00D9502C" w14:paraId="1369CDE4" w14:textId="6FBF1708">
            <w:pPr>
              <w:pStyle w:val="BodyText"/>
              <w:rPr>
                <w:sz w:val="20"/>
              </w:rPr>
            </w:pPr>
            <w:r w:rsidRPr="00F20ED9">
              <w:rPr>
                <w:sz w:val="20"/>
              </w:rPr>
              <w:t>Health benefits</w:t>
            </w:r>
          </w:p>
        </w:tc>
      </w:tr>
      <w:tr w:rsidRPr="00F20ED9" w:rsidR="00D9502C" w:rsidTr="00D9502C" w14:paraId="409684F1" w14:textId="77777777">
        <w:tc>
          <w:tcPr>
            <w:tcW w:w="2409" w:type="dxa"/>
          </w:tcPr>
          <w:p w:rsidRPr="00F20ED9" w:rsidR="00D9502C" w:rsidP="00B25398" w:rsidRDefault="00D9502C" w14:paraId="3BF72E99" w14:textId="1C075A6E">
            <w:pPr>
              <w:pStyle w:val="BodyText"/>
              <w:rPr>
                <w:sz w:val="20"/>
              </w:rPr>
            </w:pPr>
            <w:hyperlink r:id="rId70">
              <w:r w:rsidRPr="00F20ED9">
                <w:rPr>
                  <w:rFonts w:ascii="Arial" w:hAnsi="Arial" w:eastAsia="Arial"/>
                  <w:color w:val="6B9F25"/>
                  <w:sz w:val="20"/>
                  <w:u w:val="single"/>
                </w:rPr>
                <w:t>Notpla</w:t>
              </w:r>
            </w:hyperlink>
          </w:p>
        </w:tc>
        <w:tc>
          <w:tcPr>
            <w:tcW w:w="2410" w:type="dxa"/>
          </w:tcPr>
          <w:p w:rsidRPr="00F20ED9" w:rsidR="00D9502C" w:rsidP="00B25398" w:rsidRDefault="00D9502C" w14:paraId="14C36DFD" w14:textId="0EABE59F">
            <w:pPr>
              <w:pStyle w:val="BodyText"/>
              <w:rPr>
                <w:sz w:val="20"/>
              </w:rPr>
            </w:pPr>
            <w:r w:rsidRPr="00F20ED9">
              <w:rPr>
                <w:sz w:val="20"/>
              </w:rPr>
              <w:t>Brown seaweed</w:t>
            </w:r>
          </w:p>
        </w:tc>
        <w:tc>
          <w:tcPr>
            <w:tcW w:w="2410" w:type="dxa"/>
          </w:tcPr>
          <w:p w:rsidRPr="00F20ED9" w:rsidR="00D9502C" w:rsidP="00D9502C" w:rsidRDefault="00D9502C" w14:paraId="6EF1D925" w14:textId="77777777">
            <w:pPr>
              <w:pStyle w:val="BodyText"/>
              <w:rPr>
                <w:sz w:val="20"/>
              </w:rPr>
            </w:pPr>
            <w:r w:rsidRPr="00F20ED9">
              <w:rPr>
                <w:sz w:val="20"/>
              </w:rPr>
              <w:t>Packaging for food, and other products</w:t>
            </w:r>
          </w:p>
          <w:p w:rsidRPr="00F20ED9" w:rsidR="00D9502C" w:rsidP="00D9502C" w:rsidRDefault="00D9502C" w14:paraId="285F448D" w14:textId="561479B2">
            <w:pPr>
              <w:pStyle w:val="BodyText"/>
              <w:rPr>
                <w:sz w:val="20"/>
              </w:rPr>
            </w:pPr>
            <w:r w:rsidRPr="00F20ED9">
              <w:rPr>
                <w:sz w:val="20"/>
              </w:rPr>
              <w:t>Paper</w:t>
            </w:r>
          </w:p>
        </w:tc>
        <w:tc>
          <w:tcPr>
            <w:tcW w:w="2410" w:type="dxa"/>
          </w:tcPr>
          <w:p w:rsidRPr="00F20ED9" w:rsidR="00D9502C" w:rsidP="00B25398" w:rsidRDefault="00D9502C" w14:paraId="3D943351" w14:textId="77777777">
            <w:pPr>
              <w:pStyle w:val="BodyText"/>
              <w:rPr>
                <w:sz w:val="20"/>
              </w:rPr>
            </w:pPr>
            <w:r w:rsidRPr="00F20ED9">
              <w:rPr>
                <w:sz w:val="20"/>
              </w:rPr>
              <w:t>Biodegradable</w:t>
            </w:r>
          </w:p>
          <w:p w:rsidRPr="00F20ED9" w:rsidR="00D9502C" w:rsidP="00B25398" w:rsidRDefault="00D9502C" w14:paraId="69D58D31" w14:textId="0A93C23D">
            <w:pPr>
              <w:pStyle w:val="BodyText"/>
              <w:rPr>
                <w:sz w:val="20"/>
              </w:rPr>
            </w:pPr>
            <w:r w:rsidRPr="00F20ED9">
              <w:rPr>
                <w:sz w:val="20"/>
              </w:rPr>
              <w:t>Reduces need for plastics and plastic waste</w:t>
            </w:r>
          </w:p>
        </w:tc>
      </w:tr>
    </w:tbl>
    <w:p w:rsidRPr="00F20ED9" w:rsidR="00D9502C" w:rsidP="00B25398" w:rsidRDefault="00D9502C" w14:paraId="2605B177" w14:textId="77777777">
      <w:pPr>
        <w:pStyle w:val="BodyText"/>
      </w:pPr>
    </w:p>
    <w:p w:rsidRPr="00332E9F" w:rsidR="00B25398" w:rsidP="00B25398" w:rsidRDefault="00C77705" w14:paraId="4C80A14F" w14:textId="586D9937">
      <w:pPr>
        <w:pStyle w:val="BodyText"/>
      </w:pPr>
      <w:r w:rsidRPr="00F20ED9">
        <w:t xml:space="preserve">Extension: </w:t>
      </w:r>
      <w:r w:rsidRPr="00F20ED9" w:rsidR="00B25398">
        <w:t>With increasing appreciation, knowledge of and use of seaweed in Australia, emerging industries endeavouring to harvest or grow seaweed in aquaculture need to be sensitive to sustainability as well as good environmental practices. Many seaweed species tha</w:t>
      </w:r>
      <w:r w:rsidRPr="00332E9F" w:rsidR="00B25398">
        <w:t>t may be valuable for use are important habitat (including ecosystem engineers). Careful research needs to be undertaken to understand the potential impacts of harvest to prevent negative outcomes to ecosystems.  </w:t>
      </w:r>
    </w:p>
    <w:p w:rsidRPr="00332E9F" w:rsidR="00B25398" w:rsidP="00B25398" w:rsidRDefault="00F20ED9" w14:paraId="7DB92FC8" w14:textId="5BB07E09">
      <w:pPr>
        <w:pStyle w:val="BodyText"/>
      </w:pPr>
      <w:r>
        <w:t>Traditional Owners</w:t>
      </w:r>
      <w:r w:rsidRPr="00332E9F" w:rsidR="00B25398">
        <w:t xml:space="preserve"> have a custodial responsibility for caring for Country and sustainability managing resources.</w:t>
      </w:r>
    </w:p>
    <w:p w:rsidR="00B25398" w:rsidP="00322CF1" w:rsidRDefault="00B25398" w14:paraId="446B14ED" w14:textId="7EECCCFA">
      <w:pPr>
        <w:pStyle w:val="ListBullet"/>
        <w:numPr>
          <w:ilvl w:val="0"/>
          <w:numId w:val="17"/>
        </w:numPr>
      </w:pPr>
      <w:r>
        <w:t xml:space="preserve">How should </w:t>
      </w:r>
      <w:r w:rsidR="00BA0E86">
        <w:t>Traditional Owners</w:t>
      </w:r>
      <w:r>
        <w:t xml:space="preserve"> be involved/consulted in the emerging seaweed industries?</w:t>
      </w:r>
    </w:p>
    <w:p w:rsidRPr="00332E9F" w:rsidR="00B25398" w:rsidP="00322CF1" w:rsidRDefault="00B25398" w14:paraId="5B0E98F2" w14:textId="77777777">
      <w:pPr>
        <w:pStyle w:val="ListBullet"/>
        <w:numPr>
          <w:ilvl w:val="0"/>
          <w:numId w:val="17"/>
        </w:numPr>
      </w:pPr>
      <w:r>
        <w:t xml:space="preserve">Who else should be </w:t>
      </w:r>
      <w:r w:rsidRPr="00332E9F">
        <w:t>consulted?  </w:t>
      </w:r>
    </w:p>
    <w:p w:rsidRPr="00332E9F" w:rsidR="00B25398" w:rsidP="00322CF1" w:rsidRDefault="00B25398" w14:paraId="5A0E5561" w14:textId="77777777">
      <w:pPr>
        <w:pStyle w:val="ListBullet"/>
        <w:numPr>
          <w:ilvl w:val="0"/>
          <w:numId w:val="17"/>
        </w:numPr>
      </w:pPr>
      <w:r w:rsidRPr="00332E9F">
        <w:t>What negative impacts could occur? </w:t>
      </w:r>
    </w:p>
    <w:p w:rsidRPr="00332E9F" w:rsidR="00B25398" w:rsidP="00B25398" w:rsidRDefault="00B25398" w14:paraId="72EE3F6E" w14:textId="77777777">
      <w:pPr>
        <w:pStyle w:val="BodyText"/>
      </w:pPr>
      <w:r w:rsidRPr="00332E9F">
        <w:t>This may be run as a debate between two groups. Groups should investigate counter examples when expressing their point of view. </w:t>
      </w:r>
    </w:p>
    <w:p w:rsidR="00B25398" w:rsidP="00B25398" w:rsidRDefault="00B25398" w14:paraId="7A04C36B" w14:textId="77777777"/>
    <w:p w:rsidRPr="00BA0E86" w:rsidR="00B25398" w:rsidP="00B25398" w:rsidRDefault="00B25398" w14:paraId="23C9C64D" w14:textId="0E15C9BE">
      <w:pPr>
        <w:pStyle w:val="Heading2"/>
      </w:pPr>
      <w:bookmarkStart w:name="_Toc216265657" w:id="17"/>
      <w:r>
        <w:t xml:space="preserve">Investigation 2: </w:t>
      </w:r>
      <w:r w:rsidRPr="00BA0E86">
        <w:t xml:space="preserve">International </w:t>
      </w:r>
      <w:r w:rsidRPr="00BA0E86" w:rsidR="00206E78">
        <w:t>u</w:t>
      </w:r>
      <w:r w:rsidRPr="00BA0E86">
        <w:t xml:space="preserve">se of </w:t>
      </w:r>
      <w:r w:rsidRPr="00BA0E86" w:rsidR="00206E78">
        <w:t>e</w:t>
      </w:r>
      <w:r w:rsidRPr="00BA0E86">
        <w:t xml:space="preserve">dible </w:t>
      </w:r>
      <w:r w:rsidRPr="00BA0E86" w:rsidR="00206E78">
        <w:t>s</w:t>
      </w:r>
      <w:r w:rsidRPr="00BA0E86">
        <w:t>eaweeds</w:t>
      </w:r>
      <w:bookmarkEnd w:id="17"/>
    </w:p>
    <w:p w:rsidRPr="00BA0E86" w:rsidR="00500AEB" w:rsidP="00B25398" w:rsidRDefault="00500AEB" w14:paraId="361D0EF7" w14:textId="6EF00B8E">
      <w:pPr>
        <w:pStyle w:val="BodyText"/>
        <w:rPr>
          <w:b/>
          <w:bCs/>
        </w:rPr>
      </w:pPr>
      <w:r w:rsidRPr="00BA0E86">
        <w:rPr>
          <w:b/>
          <w:bCs/>
        </w:rPr>
        <w:t xml:space="preserve">This investigate enables students to explore the global culinary uses of seaweed by researching different species and dishes and recording their findings. The extension task encourages students to investigate modern uses of Australia’s Golden Kelp, developing research skills and understanding the economic and cultural significance of local marine resources. </w:t>
      </w:r>
    </w:p>
    <w:p w:rsidRPr="00BA0E86" w:rsidR="00500AEB" w:rsidP="00B25398" w:rsidRDefault="00500AEB" w14:paraId="44E37D55" w14:textId="77777777">
      <w:pPr>
        <w:pStyle w:val="BodyText"/>
      </w:pPr>
    </w:p>
    <w:p w:rsidR="00185A18" w:rsidP="00B25398" w:rsidRDefault="00B25398" w14:paraId="74F2B2B3" w14:textId="22A2DB74">
      <w:pPr>
        <w:pStyle w:val="BodyText"/>
      </w:pPr>
      <w:r w:rsidRPr="00BA0E86">
        <w:t>Many cultures around the world have had a long history of consuming seaweed in their cuisine</w:t>
      </w:r>
      <w:r w:rsidRPr="00BA0E86" w:rsidR="00C31DC4">
        <w:t xml:space="preserve"> [slide </w:t>
      </w:r>
      <w:r w:rsidRPr="00BA0E86" w:rsidR="00FA0AC3">
        <w:t>27</w:t>
      </w:r>
      <w:r w:rsidRPr="00BA0E86" w:rsidR="00C31DC4">
        <w:t>]</w:t>
      </w:r>
      <w:r w:rsidRPr="00BA0E86">
        <w:t xml:space="preserve">. In this </w:t>
      </w:r>
      <w:r w:rsidRPr="00BA0E86" w:rsidR="00CB00BD">
        <w:t>investigation</w:t>
      </w:r>
      <w:r w:rsidRPr="00BA0E86">
        <w:t>, students will research</w:t>
      </w:r>
      <w:r w:rsidRPr="00BA0E86" w:rsidR="00D72971">
        <w:t xml:space="preserve"> t</w:t>
      </w:r>
      <w:r w:rsidRPr="00BA0E86">
        <w:t xml:space="preserve">he various seaweed dishes and species used from around the </w:t>
      </w:r>
      <w:r w:rsidRPr="00BA0E86" w:rsidR="00CB00BD">
        <w:t xml:space="preserve">world and complete the </w:t>
      </w:r>
      <w:r w:rsidRPr="00BA0E86" w:rsidR="00A4217E">
        <w:rPr>
          <w:i/>
          <w:iCs/>
        </w:rPr>
        <w:t>International</w:t>
      </w:r>
      <w:r w:rsidRPr="00BA0E86" w:rsidR="00CB00BD">
        <w:rPr>
          <w:i/>
          <w:iCs/>
        </w:rPr>
        <w:t xml:space="preserve"> use of edible seaweed worksheet</w:t>
      </w:r>
      <w:r w:rsidRPr="00BA0E86">
        <w:t>.</w:t>
      </w:r>
      <w:r w:rsidRPr="00332E9F">
        <w:t> </w:t>
      </w:r>
    </w:p>
    <w:p w:rsidR="00185A18" w:rsidP="00B25398" w:rsidRDefault="00185A18" w14:paraId="2E81017F" w14:textId="77777777">
      <w:pPr>
        <w:pStyle w:val="BodyText"/>
      </w:pPr>
    </w:p>
    <w:p w:rsidRPr="00BA0E86" w:rsidR="00185A18" w:rsidP="00185A18" w:rsidRDefault="00185A18" w14:paraId="362EE0A1" w14:textId="53B249DE">
      <w:pPr>
        <w:pStyle w:val="BodyText"/>
        <w:rPr>
          <w:u w:val="single"/>
        </w:rPr>
      </w:pPr>
      <w:r w:rsidRPr="00BA0E86">
        <w:rPr>
          <w:u w:val="single"/>
        </w:rPr>
        <w:t>International uses of seaweed worksheet answers:</w:t>
      </w:r>
    </w:p>
    <w:tbl>
      <w:tblPr>
        <w:tblStyle w:val="TableGrid"/>
        <w:tblW w:w="0" w:type="auto"/>
        <w:tblLook w:val="04A0" w:firstRow="1" w:lastRow="0" w:firstColumn="1" w:lastColumn="0" w:noHBand="0" w:noVBand="1"/>
      </w:tblPr>
      <w:tblGrid>
        <w:gridCol w:w="2409"/>
        <w:gridCol w:w="2410"/>
        <w:gridCol w:w="2410"/>
        <w:gridCol w:w="2410"/>
      </w:tblGrid>
      <w:tr w:rsidRPr="00BA0E86" w:rsidR="00185A18" w:rsidTr="00185A18" w14:paraId="715C3A23" w14:textId="77777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409" w:type="dxa"/>
          </w:tcPr>
          <w:p w:rsidRPr="00BA0E86" w:rsidR="00185A18" w:rsidP="00B25398" w:rsidRDefault="00185A18" w14:paraId="60A7DE51" w14:textId="43E3FD61">
            <w:pPr>
              <w:pStyle w:val="BodyText"/>
            </w:pPr>
            <w:r w:rsidRPr="00BA0E86">
              <w:t>Seaweed name</w:t>
            </w:r>
          </w:p>
        </w:tc>
        <w:tc>
          <w:tcPr>
            <w:tcW w:w="2410" w:type="dxa"/>
          </w:tcPr>
          <w:p w:rsidRPr="00BA0E86" w:rsidR="00185A18" w:rsidP="00B25398" w:rsidRDefault="00185A18" w14:paraId="2308AE6E" w14:textId="3DB920E3">
            <w:pPr>
              <w:pStyle w:val="BodyText"/>
              <w:cnfStyle w:val="100000000000" w:firstRow="1" w:lastRow="0" w:firstColumn="0" w:lastColumn="0" w:oddVBand="0" w:evenVBand="0" w:oddHBand="0" w:evenHBand="0" w:firstRowFirstColumn="0" w:firstRowLastColumn="0" w:lastRowFirstColumn="0" w:lastRowLastColumn="0"/>
            </w:pPr>
            <w:r w:rsidRPr="00BA0E86">
              <w:t>Food uses</w:t>
            </w:r>
          </w:p>
        </w:tc>
        <w:tc>
          <w:tcPr>
            <w:tcW w:w="2410" w:type="dxa"/>
          </w:tcPr>
          <w:p w:rsidRPr="00BA0E86" w:rsidR="00185A18" w:rsidP="00B25398" w:rsidRDefault="00185A18" w14:paraId="1F18861C" w14:textId="2870DC4A">
            <w:pPr>
              <w:pStyle w:val="BodyText"/>
              <w:cnfStyle w:val="100000000000" w:firstRow="1" w:lastRow="0" w:firstColumn="0" w:lastColumn="0" w:oddVBand="0" w:evenVBand="0" w:oddHBand="0" w:evenHBand="0" w:firstRowFirstColumn="0" w:firstRowLastColumn="0" w:lastRowFirstColumn="0" w:lastRowLastColumn="0"/>
            </w:pPr>
            <w:r w:rsidRPr="00BA0E86">
              <w:t>Country of origin</w:t>
            </w:r>
          </w:p>
        </w:tc>
        <w:tc>
          <w:tcPr>
            <w:tcW w:w="2410" w:type="dxa"/>
          </w:tcPr>
          <w:p w:rsidRPr="00BA0E86" w:rsidR="00185A18" w:rsidP="00B25398" w:rsidRDefault="00185A18" w14:paraId="0ADD92FA" w14:textId="545CC971">
            <w:pPr>
              <w:pStyle w:val="BodyText"/>
              <w:cnfStyle w:val="100000000000" w:firstRow="1" w:lastRow="0" w:firstColumn="0" w:lastColumn="0" w:oddVBand="0" w:evenVBand="0" w:oddHBand="0" w:evenHBand="0" w:firstRowFirstColumn="0" w:firstRowLastColumn="0" w:lastRowFirstColumn="0" w:lastRowLastColumn="0"/>
            </w:pPr>
            <w:r w:rsidRPr="00BA0E86">
              <w:t>Seaweed type and species name</w:t>
            </w:r>
          </w:p>
        </w:tc>
      </w:tr>
      <w:tr w:rsidRPr="00BA0E86" w:rsidR="00185A18" w:rsidTr="00185A18" w14:paraId="5B36FBF5" w14:textId="77777777">
        <w:tc>
          <w:tcPr>
            <w:tcW w:w="2409" w:type="dxa"/>
          </w:tcPr>
          <w:p w:rsidRPr="00BA0E86" w:rsidR="00185A18" w:rsidP="00B25398" w:rsidRDefault="00185A18" w14:paraId="7A2F4F31" w14:textId="18D8968D">
            <w:pPr>
              <w:pStyle w:val="BodyText"/>
            </w:pPr>
            <w:r w:rsidRPr="00BA0E86">
              <w:t>Nori</w:t>
            </w:r>
          </w:p>
        </w:tc>
        <w:tc>
          <w:tcPr>
            <w:tcW w:w="2410" w:type="dxa"/>
          </w:tcPr>
          <w:p w:rsidRPr="00BA0E86" w:rsidR="00185A18" w:rsidP="00B25398" w:rsidRDefault="00185A18" w14:paraId="03FDFC05" w14:textId="12634F82">
            <w:pPr>
              <w:pStyle w:val="BodyText"/>
            </w:pPr>
            <w:r w:rsidRPr="00BA0E86">
              <w:t>Dried edible seaweed used to wrap sushi</w:t>
            </w:r>
          </w:p>
        </w:tc>
        <w:tc>
          <w:tcPr>
            <w:tcW w:w="2410" w:type="dxa"/>
          </w:tcPr>
          <w:p w:rsidRPr="00BA0E86" w:rsidR="00185A18" w:rsidP="00B25398" w:rsidRDefault="00185A18" w14:paraId="41BA10FA" w14:textId="3D846026">
            <w:pPr>
              <w:pStyle w:val="BodyText"/>
            </w:pPr>
            <w:r w:rsidRPr="00BA0E86">
              <w:t>Japan</w:t>
            </w:r>
          </w:p>
        </w:tc>
        <w:tc>
          <w:tcPr>
            <w:tcW w:w="2410" w:type="dxa"/>
          </w:tcPr>
          <w:p w:rsidRPr="00BA0E86" w:rsidR="00185A18" w:rsidP="00B25398" w:rsidRDefault="00185A18" w14:paraId="1A2A1366" w14:textId="1C58DEE6">
            <w:pPr>
              <w:pStyle w:val="BodyText"/>
            </w:pPr>
            <w:r w:rsidRPr="755CA7A4">
              <w:rPr>
                <w:rFonts w:eastAsia="Arial"/>
                <w:lang w:val="en-US"/>
              </w:rPr>
              <w:t xml:space="preserve">Red: </w:t>
            </w:r>
            <w:proofErr w:type="spellStart"/>
            <w:r w:rsidRPr="755CA7A4">
              <w:rPr>
                <w:rFonts w:eastAsia="Arial"/>
                <w:i/>
                <w:lang w:val="en-US"/>
              </w:rPr>
              <w:t>Palmaria</w:t>
            </w:r>
            <w:proofErr w:type="spellEnd"/>
            <w:r w:rsidRPr="755CA7A4">
              <w:rPr>
                <w:rFonts w:eastAsia="Arial"/>
                <w:i/>
                <w:lang w:val="en-US"/>
              </w:rPr>
              <w:t xml:space="preserve"> </w:t>
            </w:r>
            <w:proofErr w:type="spellStart"/>
            <w:r w:rsidRPr="755CA7A4">
              <w:rPr>
                <w:rFonts w:eastAsia="Arial"/>
                <w:i/>
                <w:lang w:val="en-US"/>
              </w:rPr>
              <w:t>yezonesis</w:t>
            </w:r>
            <w:proofErr w:type="spellEnd"/>
            <w:r w:rsidRPr="755CA7A4">
              <w:rPr>
                <w:rFonts w:eastAsia="Arial"/>
                <w:lang w:val="en-US"/>
              </w:rPr>
              <w:t xml:space="preserve"> and </w:t>
            </w:r>
            <w:r w:rsidRPr="755CA7A4">
              <w:rPr>
                <w:rFonts w:eastAsia="Arial"/>
                <w:i/>
                <w:lang w:val="en-US"/>
              </w:rPr>
              <w:t xml:space="preserve">P. </w:t>
            </w:r>
            <w:proofErr w:type="spellStart"/>
            <w:r w:rsidRPr="755CA7A4">
              <w:rPr>
                <w:rFonts w:eastAsia="Arial"/>
                <w:i/>
                <w:lang w:val="en-US"/>
              </w:rPr>
              <w:t>tenera</w:t>
            </w:r>
            <w:proofErr w:type="spellEnd"/>
          </w:p>
        </w:tc>
      </w:tr>
      <w:tr w:rsidRPr="00BA0E86" w:rsidR="00185A18" w:rsidTr="00185A18" w14:paraId="7EEDAD68" w14:textId="77777777">
        <w:tc>
          <w:tcPr>
            <w:tcW w:w="2409" w:type="dxa"/>
          </w:tcPr>
          <w:p w:rsidRPr="00BA0E86" w:rsidR="00185A18" w:rsidP="00B25398" w:rsidRDefault="00185A18" w14:paraId="676CBFEA" w14:textId="1AD88412">
            <w:pPr>
              <w:pStyle w:val="BodyText"/>
            </w:pPr>
            <w:r w:rsidRPr="00BA0E86">
              <w:t>Wakame</w:t>
            </w:r>
          </w:p>
        </w:tc>
        <w:tc>
          <w:tcPr>
            <w:tcW w:w="2410" w:type="dxa"/>
          </w:tcPr>
          <w:p w:rsidRPr="00BA0E86" w:rsidR="00185A18" w:rsidP="00B25398" w:rsidRDefault="00185A18" w14:paraId="520B7303" w14:textId="29541E8A">
            <w:pPr>
              <w:pStyle w:val="BodyText"/>
            </w:pPr>
            <w:r w:rsidRPr="00BA0E86">
              <w:t>Often serve in soups like Miso soup and salads</w:t>
            </w:r>
          </w:p>
        </w:tc>
        <w:tc>
          <w:tcPr>
            <w:tcW w:w="2410" w:type="dxa"/>
          </w:tcPr>
          <w:p w:rsidRPr="00BA0E86" w:rsidR="00185A18" w:rsidP="00B25398" w:rsidRDefault="00185A18" w14:paraId="1C480F5C" w14:textId="292FF6FC">
            <w:pPr>
              <w:pStyle w:val="BodyText"/>
            </w:pPr>
            <w:r w:rsidRPr="00BA0E86">
              <w:t>Japan</w:t>
            </w:r>
          </w:p>
        </w:tc>
        <w:tc>
          <w:tcPr>
            <w:tcW w:w="2410" w:type="dxa"/>
          </w:tcPr>
          <w:p w:rsidRPr="00BA0E86" w:rsidR="00185A18" w:rsidP="00B25398" w:rsidRDefault="00185A18" w14:paraId="13820B06" w14:textId="6551AB0C">
            <w:pPr>
              <w:pStyle w:val="BodyText"/>
            </w:pPr>
            <w:r w:rsidRPr="755CA7A4">
              <w:rPr>
                <w:rFonts w:eastAsia="Arial"/>
                <w:lang w:val="en-US"/>
              </w:rPr>
              <w:t xml:space="preserve">Brown kelp: </w:t>
            </w:r>
            <w:proofErr w:type="spellStart"/>
            <w:r w:rsidRPr="755CA7A4">
              <w:rPr>
                <w:rFonts w:eastAsia="Arial"/>
                <w:i/>
                <w:lang w:val="en-US"/>
              </w:rPr>
              <w:t>Undaria</w:t>
            </w:r>
            <w:proofErr w:type="spellEnd"/>
            <w:r w:rsidRPr="755CA7A4">
              <w:rPr>
                <w:rFonts w:eastAsia="Arial"/>
                <w:i/>
                <w:lang w:val="en-US"/>
              </w:rPr>
              <w:t xml:space="preserve"> pinnatifida</w:t>
            </w:r>
          </w:p>
        </w:tc>
      </w:tr>
      <w:tr w:rsidRPr="00BA0E86" w:rsidR="00185A18" w:rsidTr="00185A18" w14:paraId="0DD6C7B7" w14:textId="77777777">
        <w:tc>
          <w:tcPr>
            <w:tcW w:w="2409" w:type="dxa"/>
          </w:tcPr>
          <w:p w:rsidRPr="00BA0E86" w:rsidR="00185A18" w:rsidP="00B25398" w:rsidRDefault="00185A18" w14:paraId="7F2272E0" w14:textId="66314DC2">
            <w:pPr>
              <w:pStyle w:val="BodyText"/>
            </w:pPr>
            <w:r w:rsidRPr="00BA0E86">
              <w:t>Kombu</w:t>
            </w:r>
          </w:p>
        </w:tc>
        <w:tc>
          <w:tcPr>
            <w:tcW w:w="2410" w:type="dxa"/>
          </w:tcPr>
          <w:p w:rsidRPr="00BA0E86" w:rsidR="00185A18" w:rsidP="00B25398" w:rsidRDefault="00185A18" w14:paraId="679E0491" w14:textId="631B6D24">
            <w:pPr>
              <w:pStyle w:val="BodyText"/>
            </w:pPr>
            <w:r w:rsidRPr="00BA0E86">
              <w:t>Used to make tea</w:t>
            </w:r>
          </w:p>
        </w:tc>
        <w:tc>
          <w:tcPr>
            <w:tcW w:w="2410" w:type="dxa"/>
          </w:tcPr>
          <w:p w:rsidRPr="00BA0E86" w:rsidR="00185A18" w:rsidP="00B25398" w:rsidRDefault="00185A18" w14:paraId="34221EFF" w14:textId="5E4D3C37">
            <w:pPr>
              <w:pStyle w:val="BodyText"/>
            </w:pPr>
            <w:r w:rsidRPr="00BA0E86">
              <w:t>Japan</w:t>
            </w:r>
          </w:p>
        </w:tc>
        <w:tc>
          <w:tcPr>
            <w:tcW w:w="2410" w:type="dxa"/>
          </w:tcPr>
          <w:p w:rsidRPr="00BA0E86" w:rsidR="00185A18" w:rsidP="00B25398" w:rsidRDefault="00185A18" w14:paraId="1C0BDAD4" w14:textId="16049E50">
            <w:pPr>
              <w:pStyle w:val="BodyText"/>
            </w:pPr>
            <w:r w:rsidRPr="00BA0E86">
              <w:t>Various brown kelp</w:t>
            </w:r>
          </w:p>
        </w:tc>
      </w:tr>
      <w:tr w:rsidRPr="00BA0E86" w:rsidR="00185A18" w:rsidTr="00185A18" w14:paraId="7DBA4129" w14:textId="77777777">
        <w:tc>
          <w:tcPr>
            <w:tcW w:w="2409" w:type="dxa"/>
          </w:tcPr>
          <w:p w:rsidRPr="00BA0E86" w:rsidR="00185A18" w:rsidP="00B25398" w:rsidRDefault="00185A18" w14:paraId="03B88303" w14:textId="63DB7471">
            <w:pPr>
              <w:pStyle w:val="BodyText"/>
            </w:pPr>
            <w:r w:rsidRPr="00BA0E86">
              <w:t>Dulse</w:t>
            </w:r>
          </w:p>
        </w:tc>
        <w:tc>
          <w:tcPr>
            <w:tcW w:w="2410" w:type="dxa"/>
          </w:tcPr>
          <w:p w:rsidRPr="00BA0E86" w:rsidR="00185A18" w:rsidP="00B25398" w:rsidRDefault="00185A18" w14:paraId="5886C129" w14:textId="41C5599A">
            <w:pPr>
              <w:pStyle w:val="BodyText"/>
            </w:pPr>
            <w:r w:rsidRPr="00BA0E86">
              <w:t>Baking, flakes, powder, drinks</w:t>
            </w:r>
          </w:p>
        </w:tc>
        <w:tc>
          <w:tcPr>
            <w:tcW w:w="2410" w:type="dxa"/>
          </w:tcPr>
          <w:p w:rsidRPr="00BA0E86" w:rsidR="00185A18" w:rsidP="00B25398" w:rsidRDefault="00185A18" w14:paraId="44AD2F24" w14:textId="5146BA5A">
            <w:pPr>
              <w:pStyle w:val="BodyText"/>
            </w:pPr>
            <w:r w:rsidRPr="00BA0E86">
              <w:t>North America</w:t>
            </w:r>
          </w:p>
        </w:tc>
        <w:tc>
          <w:tcPr>
            <w:tcW w:w="2410" w:type="dxa"/>
          </w:tcPr>
          <w:p w:rsidRPr="00BA0E86" w:rsidR="00185A18" w:rsidP="00B25398" w:rsidRDefault="00185A18" w14:paraId="42F64B79" w14:textId="30205D00">
            <w:pPr>
              <w:pStyle w:val="BodyText"/>
            </w:pPr>
            <w:r w:rsidRPr="755CA7A4">
              <w:rPr>
                <w:rFonts w:eastAsia="Arial"/>
                <w:lang w:val="en-US"/>
              </w:rPr>
              <w:t xml:space="preserve">Red: </w:t>
            </w:r>
            <w:proofErr w:type="spellStart"/>
            <w:r w:rsidRPr="755CA7A4">
              <w:rPr>
                <w:rFonts w:eastAsia="Arial"/>
                <w:i/>
                <w:lang w:val="en-US"/>
              </w:rPr>
              <w:t>Palmaria</w:t>
            </w:r>
            <w:proofErr w:type="spellEnd"/>
            <w:r w:rsidRPr="755CA7A4">
              <w:rPr>
                <w:rFonts w:eastAsia="Arial"/>
                <w:i/>
                <w:lang w:val="en-US"/>
              </w:rPr>
              <w:t xml:space="preserve"> palmata</w:t>
            </w:r>
          </w:p>
        </w:tc>
      </w:tr>
      <w:tr w:rsidRPr="00BA0E86" w:rsidR="00185A18" w:rsidTr="00185A18" w14:paraId="2A0A9B94" w14:textId="77777777">
        <w:tc>
          <w:tcPr>
            <w:tcW w:w="2409" w:type="dxa"/>
          </w:tcPr>
          <w:p w:rsidRPr="00BA0E86" w:rsidR="00185A18" w:rsidP="00B25398" w:rsidRDefault="00185A18" w14:paraId="69E5E8EF" w14:textId="1B640747">
            <w:pPr>
              <w:pStyle w:val="BodyText"/>
            </w:pPr>
            <w:r w:rsidRPr="00BA0E86">
              <w:t>Irish Moss</w:t>
            </w:r>
          </w:p>
        </w:tc>
        <w:tc>
          <w:tcPr>
            <w:tcW w:w="2410" w:type="dxa"/>
          </w:tcPr>
          <w:p w:rsidRPr="00BA0E86" w:rsidR="00185A18" w:rsidP="00B25398" w:rsidRDefault="00185A18" w14:paraId="3425F98F" w14:textId="02595D50">
            <w:pPr>
              <w:pStyle w:val="BodyText"/>
            </w:pPr>
            <w:r w:rsidRPr="00BA0E86">
              <w:t>Ingredients in puddings, ice-cream and beer</w:t>
            </w:r>
          </w:p>
        </w:tc>
        <w:tc>
          <w:tcPr>
            <w:tcW w:w="2410" w:type="dxa"/>
          </w:tcPr>
          <w:p w:rsidRPr="00BA0E86" w:rsidR="00185A18" w:rsidP="00B25398" w:rsidRDefault="00185A18" w14:paraId="2FE3A988" w14:textId="66DAAC1A">
            <w:pPr>
              <w:pStyle w:val="BodyText"/>
            </w:pPr>
            <w:r w:rsidRPr="00BA0E86">
              <w:t>Europe, North America</w:t>
            </w:r>
          </w:p>
        </w:tc>
        <w:tc>
          <w:tcPr>
            <w:tcW w:w="2410" w:type="dxa"/>
          </w:tcPr>
          <w:p w:rsidRPr="00BA0E86" w:rsidR="00185A18" w:rsidP="00B25398" w:rsidRDefault="00185A18" w14:paraId="4BEBA44A" w14:textId="4B41CC23">
            <w:pPr>
              <w:pStyle w:val="BodyText"/>
              <w:rPr>
                <w:rFonts w:eastAsia="Arial"/>
                <w:lang w:val="en"/>
              </w:rPr>
            </w:pPr>
            <w:r w:rsidRPr="00BA0E86">
              <w:rPr>
                <w:rFonts w:eastAsia="Arial"/>
                <w:lang w:val="en"/>
              </w:rPr>
              <w:t xml:space="preserve">Red: </w:t>
            </w:r>
            <w:r w:rsidRPr="00BA0E86">
              <w:rPr>
                <w:rFonts w:eastAsia="Arial"/>
                <w:i/>
                <w:iCs/>
                <w:lang w:val="en"/>
              </w:rPr>
              <w:t>Chondrus crispus</w:t>
            </w:r>
          </w:p>
        </w:tc>
      </w:tr>
      <w:tr w:rsidR="00185A18" w:rsidTr="00185A18" w14:paraId="1CA09803" w14:textId="77777777">
        <w:tc>
          <w:tcPr>
            <w:tcW w:w="2409" w:type="dxa"/>
          </w:tcPr>
          <w:p w:rsidRPr="00BA0E86" w:rsidR="00185A18" w:rsidP="00B25398" w:rsidRDefault="00185A18" w14:paraId="732466BC" w14:textId="7BB2BDAB">
            <w:pPr>
              <w:pStyle w:val="BodyText"/>
            </w:pPr>
            <w:r w:rsidRPr="00BA0E86">
              <w:t>Cochayuyo</w:t>
            </w:r>
          </w:p>
        </w:tc>
        <w:tc>
          <w:tcPr>
            <w:tcW w:w="2410" w:type="dxa"/>
          </w:tcPr>
          <w:p w:rsidRPr="00BA0E86" w:rsidR="00185A18" w:rsidP="00B25398" w:rsidRDefault="00185A18" w14:paraId="56863D6C" w14:textId="156FB75F">
            <w:pPr>
              <w:pStyle w:val="BodyText"/>
            </w:pPr>
            <w:r w:rsidRPr="00BA0E86">
              <w:t>Stews and soups</w:t>
            </w:r>
          </w:p>
        </w:tc>
        <w:tc>
          <w:tcPr>
            <w:tcW w:w="2410" w:type="dxa"/>
          </w:tcPr>
          <w:p w:rsidRPr="00BA0E86" w:rsidR="00185A18" w:rsidP="00B25398" w:rsidRDefault="00185A18" w14:paraId="76EF2D20" w14:textId="191E7213">
            <w:pPr>
              <w:pStyle w:val="BodyText"/>
            </w:pPr>
            <w:r w:rsidRPr="00BA0E86">
              <w:t>Chile</w:t>
            </w:r>
          </w:p>
        </w:tc>
        <w:tc>
          <w:tcPr>
            <w:tcW w:w="2410" w:type="dxa"/>
          </w:tcPr>
          <w:p w:rsidRPr="000E1AEB" w:rsidR="00185A18" w:rsidP="00B25398" w:rsidRDefault="00185A18" w14:paraId="50A31D1C" w14:textId="30A8178B">
            <w:pPr>
              <w:pStyle w:val="BodyText"/>
              <w:rPr>
                <w:rFonts w:eastAsia="Arial"/>
                <w:lang w:val="en-US"/>
              </w:rPr>
            </w:pPr>
            <w:r w:rsidRPr="755CA7A4">
              <w:rPr>
                <w:rFonts w:eastAsia="Arial"/>
                <w:lang w:val="en-US"/>
              </w:rPr>
              <w:t xml:space="preserve">Brown kelp: </w:t>
            </w:r>
            <w:proofErr w:type="spellStart"/>
            <w:r w:rsidRPr="755CA7A4">
              <w:rPr>
                <w:rFonts w:eastAsia="Arial"/>
                <w:i/>
                <w:lang w:val="en-US"/>
              </w:rPr>
              <w:t>Durvillaea</w:t>
            </w:r>
            <w:proofErr w:type="spellEnd"/>
            <w:r w:rsidRPr="755CA7A4">
              <w:rPr>
                <w:rFonts w:eastAsia="Arial"/>
                <w:i/>
                <w:lang w:val="en-US"/>
              </w:rPr>
              <w:t xml:space="preserve"> antarctica</w:t>
            </w:r>
          </w:p>
        </w:tc>
      </w:tr>
    </w:tbl>
    <w:p w:rsidR="00185A18" w:rsidP="00B25398" w:rsidRDefault="00185A18" w14:paraId="2FE37DA0" w14:textId="77777777">
      <w:pPr>
        <w:pStyle w:val="BodyText"/>
      </w:pPr>
    </w:p>
    <w:p w:rsidRPr="00332E9F" w:rsidR="00B25398" w:rsidP="00B25398" w:rsidRDefault="00B25398" w14:paraId="5391181C" w14:textId="05ED56FE">
      <w:pPr>
        <w:pStyle w:val="BodyText"/>
      </w:pPr>
      <w:r w:rsidRPr="00BA0E86">
        <w:t xml:space="preserve">Extension: Have students </w:t>
      </w:r>
      <w:proofErr w:type="gramStart"/>
      <w:r w:rsidRPr="00BA0E86">
        <w:t>look into</w:t>
      </w:r>
      <w:proofErr w:type="gramEnd"/>
      <w:r w:rsidRPr="00BA0E86">
        <w:t xml:space="preserve"> Australia’s widespread </w:t>
      </w:r>
      <w:r w:rsidRPr="00BA0E86" w:rsidR="00CB00BD">
        <w:t>G</w:t>
      </w:r>
      <w:r w:rsidRPr="00BA0E86">
        <w:t xml:space="preserve">olden </w:t>
      </w:r>
      <w:r w:rsidRPr="00BA0E86" w:rsidR="00CB00BD">
        <w:t>K</w:t>
      </w:r>
      <w:r w:rsidRPr="00BA0E86">
        <w:t xml:space="preserve">elp </w:t>
      </w:r>
      <w:r w:rsidRPr="00BA0E86" w:rsidR="00CB00BD">
        <w:t>(</w:t>
      </w:r>
      <w:r w:rsidRPr="00BA0E86">
        <w:rPr>
          <w:i/>
          <w:iCs/>
        </w:rPr>
        <w:t>Ecklonia radiata</w:t>
      </w:r>
      <w:r w:rsidRPr="00BA0E86" w:rsidR="00CB00BD">
        <w:rPr>
          <w:i/>
          <w:iCs/>
        </w:rPr>
        <w:t>)</w:t>
      </w:r>
      <w:r w:rsidRPr="00BA0E86">
        <w:t>. How many different modern uses (in food or otherwise) does this species have?</w:t>
      </w:r>
      <w:r w:rsidRPr="00332E9F">
        <w:t>  </w:t>
      </w:r>
    </w:p>
    <w:p w:rsidR="00B25398" w:rsidP="00B25398" w:rsidRDefault="00B25398" w14:paraId="0056CC7B" w14:textId="77777777">
      <w:pPr>
        <w:spacing w:after="240"/>
      </w:pPr>
    </w:p>
    <w:p w:rsidRPr="00BA0E86" w:rsidR="00B25398" w:rsidP="00294BB9" w:rsidRDefault="00B25398" w14:paraId="22FC67E1" w14:textId="569B5246">
      <w:pPr>
        <w:pStyle w:val="Heading2"/>
      </w:pPr>
      <w:bookmarkStart w:name="_Toc216265658" w:id="18"/>
      <w:r w:rsidRPr="00BA0E86">
        <w:t xml:space="preserve">Review </w:t>
      </w:r>
      <w:r w:rsidRPr="00BA0E86" w:rsidR="005D38D7">
        <w:t>q</w:t>
      </w:r>
      <w:r w:rsidRPr="00BA0E86">
        <w:t>uestions</w:t>
      </w:r>
      <w:bookmarkEnd w:id="18"/>
    </w:p>
    <w:p w:rsidRPr="00BA0E86" w:rsidR="00AD4DF9" w:rsidP="00294BB9" w:rsidRDefault="00294BB9" w14:paraId="7B30C45D" w14:textId="77777777">
      <w:pPr>
        <w:pStyle w:val="BodyText100ThemeColour"/>
        <w:numPr>
          <w:ilvl w:val="0"/>
          <w:numId w:val="14"/>
        </w:numPr>
        <w:rPr>
          <w:rFonts w:eastAsia="Arial"/>
        </w:rPr>
      </w:pPr>
      <w:r w:rsidRPr="00BA0E86">
        <w:rPr>
          <w:rFonts w:eastAsia="Arial"/>
        </w:rPr>
        <w:t xml:space="preserve">What are the three main seaweed groups? (3 marks) </w:t>
      </w:r>
    </w:p>
    <w:p w:rsidRPr="00BA0E86" w:rsidR="00294BB9" w:rsidP="00AD4DF9" w:rsidRDefault="00185A18" w14:paraId="28BD179B" w14:textId="4A4CB10B">
      <w:pPr>
        <w:pStyle w:val="BodyText100ThemeColour"/>
        <w:ind w:left="720"/>
        <w:rPr>
          <w:rFonts w:eastAsia="Arial"/>
          <w:color w:val="363534" w:themeColor="text1"/>
        </w:rPr>
      </w:pPr>
      <w:r w:rsidRPr="00BA0E86">
        <w:rPr>
          <w:rFonts w:eastAsia="Arial"/>
          <w:i/>
          <w:iCs/>
          <w:color w:val="363534" w:themeColor="text1"/>
        </w:rPr>
        <w:t>Red, green and brown</w:t>
      </w:r>
    </w:p>
    <w:p w:rsidRPr="00BA0E86" w:rsidR="00AD4DF9" w:rsidP="00AD4DF9" w:rsidRDefault="00294BB9" w14:paraId="706A0FEE" w14:textId="77777777">
      <w:pPr>
        <w:pStyle w:val="BodyText100ThemeColour"/>
        <w:numPr>
          <w:ilvl w:val="0"/>
          <w:numId w:val="14"/>
        </w:numPr>
        <w:rPr>
          <w:rFonts w:eastAsia="Arial"/>
        </w:rPr>
      </w:pPr>
      <w:r w:rsidRPr="00BA0E86">
        <w:rPr>
          <w:rFonts w:eastAsia="Arial"/>
        </w:rPr>
        <w:t>What are three things that all seaweeds have in common? (3 marks)</w:t>
      </w:r>
      <w:r w:rsidRPr="00BA0E86" w:rsidR="00185A18">
        <w:rPr>
          <w:rFonts w:eastAsia="Arial"/>
        </w:rPr>
        <w:t xml:space="preserve"> </w:t>
      </w:r>
    </w:p>
    <w:p w:rsidRPr="00BA0E86" w:rsidR="00294BB9" w:rsidP="00AD4DF9" w:rsidRDefault="00185A18" w14:paraId="2A258B52" w14:textId="47C1C9DD">
      <w:pPr>
        <w:pStyle w:val="ListNumber"/>
        <w:numPr>
          <w:ilvl w:val="0"/>
          <w:numId w:val="0"/>
        </w:numPr>
        <w:ind w:left="720"/>
        <w:rPr>
          <w:rFonts w:eastAsia="Arial"/>
          <w:i/>
          <w:iCs/>
        </w:rPr>
      </w:pPr>
      <w:r w:rsidRPr="00BA0E86">
        <w:rPr>
          <w:rFonts w:eastAsia="Arial"/>
          <w:i/>
          <w:iCs/>
        </w:rPr>
        <w:t>Gets energy from the sun, they photosynthesise, they make their own energy, they are producers, they are algae, they produce oxygen, they require nutrients to grow.</w:t>
      </w:r>
      <w:r w:rsidRPr="00BA0E86">
        <w:rPr>
          <w:rFonts w:eastAsia="Arial"/>
          <w:i/>
          <w:iCs/>
        </w:rPr>
        <w:tab/>
      </w:r>
    </w:p>
    <w:p w:rsidRPr="00BA0E86" w:rsidR="00AD4DF9" w:rsidP="00294BB9" w:rsidRDefault="00294BB9" w14:paraId="0CEBF0B2" w14:textId="77777777">
      <w:pPr>
        <w:pStyle w:val="BodyText100ThemeColour"/>
        <w:numPr>
          <w:ilvl w:val="0"/>
          <w:numId w:val="14"/>
        </w:numPr>
        <w:rPr>
          <w:rFonts w:eastAsia="Arial"/>
        </w:rPr>
      </w:pPr>
      <w:r w:rsidRPr="00BA0E86">
        <w:rPr>
          <w:rFonts w:eastAsia="Arial"/>
        </w:rPr>
        <w:t>Which species of seaweed grows right across southern Australia and helps form the Great Southern Reef? (1 mark)</w:t>
      </w:r>
      <w:r w:rsidRPr="00BA0E86" w:rsidR="00185A18">
        <w:rPr>
          <w:rFonts w:eastAsia="Arial"/>
        </w:rPr>
        <w:t xml:space="preserve"> </w:t>
      </w:r>
    </w:p>
    <w:p w:rsidRPr="00BA0E86" w:rsidR="00294BB9" w:rsidP="00AD4DF9" w:rsidRDefault="00185A18" w14:paraId="18631959" w14:textId="530549C5">
      <w:pPr>
        <w:pStyle w:val="BodyText100ThemeColour"/>
        <w:ind w:left="720"/>
        <w:rPr>
          <w:rFonts w:eastAsia="Arial"/>
          <w:color w:val="363534" w:themeColor="text1"/>
        </w:rPr>
      </w:pPr>
      <w:r w:rsidRPr="00BA0E86">
        <w:rPr>
          <w:rFonts w:eastAsia="Arial"/>
          <w:i/>
          <w:iCs/>
          <w:color w:val="363534" w:themeColor="text1"/>
        </w:rPr>
        <w:t>Golden Kelp</w:t>
      </w:r>
    </w:p>
    <w:p w:rsidRPr="00BA0E86" w:rsidR="00AD4DF9" w:rsidP="00B25398" w:rsidRDefault="00294BB9" w14:paraId="55D9981E" w14:textId="77777777">
      <w:pPr>
        <w:pStyle w:val="BodyText100ThemeColour"/>
        <w:numPr>
          <w:ilvl w:val="0"/>
          <w:numId w:val="14"/>
        </w:numPr>
        <w:rPr>
          <w:rFonts w:eastAsia="Arial"/>
        </w:rPr>
      </w:pPr>
      <w:r w:rsidRPr="00BA0E86">
        <w:rPr>
          <w:rFonts w:eastAsia="Arial"/>
        </w:rPr>
        <w:t>Describe three ways that seaweeds are being used in emerging modern industries in Australia. (3 marks)</w:t>
      </w:r>
      <w:r w:rsidRPr="00BA0E86" w:rsidR="00185A18">
        <w:rPr>
          <w:rFonts w:eastAsia="Arial"/>
        </w:rPr>
        <w:t xml:space="preserve"> </w:t>
      </w:r>
    </w:p>
    <w:p w:rsidRPr="00AD4DF9" w:rsidR="006471FF" w:rsidP="00AD4DF9" w:rsidRDefault="00185A18" w14:paraId="47DCD87C" w14:textId="1FD552E3">
      <w:pPr>
        <w:pStyle w:val="BodyText100ThemeColour"/>
        <w:ind w:left="720"/>
        <w:rPr>
          <w:rFonts w:eastAsia="Arial"/>
        </w:rPr>
      </w:pPr>
      <w:r w:rsidRPr="00BA0E86">
        <w:rPr>
          <w:rFonts w:eastAsia="Arial"/>
          <w:i/>
          <w:iCs/>
          <w:color w:val="363534" w:themeColor="text1"/>
        </w:rPr>
        <w:t xml:space="preserve">Food for cows to reduce methane emissions, making seaweed plastic, food for humans, moisturiser </w:t>
      </w:r>
      <w:r w:rsidRPr="00BA0E86">
        <w:rPr>
          <w:rFonts w:eastAsia="Arial"/>
        </w:rPr>
        <w:t>and other pharmaceuticals.</w:t>
      </w:r>
      <w:r w:rsidRPr="00AD4DF9">
        <w:rPr>
          <w:rFonts w:eastAsia="Arial"/>
        </w:rPr>
        <w:t xml:space="preserve">  </w:t>
      </w:r>
    </w:p>
    <w:p w:rsidR="00B25398" w:rsidP="007B4C8E" w:rsidRDefault="00B25398" w14:paraId="0C9E9338" w14:textId="77777777">
      <w:pPr>
        <w:pStyle w:val="Heading1TopofPage"/>
        <w:framePr w:wrap="around"/>
      </w:pPr>
      <w:bookmarkStart w:name="_Toc216265659" w:id="19"/>
      <w:r>
        <w:t>Glossary</w:t>
      </w:r>
      <w:bookmarkEnd w:id="19"/>
    </w:p>
    <w:p w:rsidRPr="00BA0E86" w:rsidR="00B25398" w:rsidP="00B25398" w:rsidRDefault="00B25398" w14:paraId="3A8294ED" w14:textId="1E9AA312">
      <w:pPr>
        <w:pStyle w:val="BodyText"/>
      </w:pPr>
      <w:r w:rsidRPr="00BA0E86">
        <w:rPr>
          <w:b/>
          <w:bCs/>
        </w:rPr>
        <w:t xml:space="preserve">Algae: </w:t>
      </w:r>
      <w:r w:rsidRPr="00BA0E86" w:rsidR="008D4558">
        <w:t>S</w:t>
      </w:r>
      <w:r w:rsidRPr="00BA0E86">
        <w:t xml:space="preserve">imple organisms that live mainly in the water and </w:t>
      </w:r>
      <w:proofErr w:type="gramStart"/>
      <w:r w:rsidRPr="00BA0E86">
        <w:t>are able to</w:t>
      </w:r>
      <w:proofErr w:type="gramEnd"/>
      <w:r w:rsidRPr="00BA0E86">
        <w:t xml:space="preserve"> use sunlight for energy and create oxygen. All seaweeds are algae</w:t>
      </w:r>
      <w:r w:rsidRPr="00BA0E86" w:rsidR="00891440">
        <w:t>,</w:t>
      </w:r>
      <w:r w:rsidRPr="00BA0E86">
        <w:t xml:space="preserve"> but not all algae are seaweeds, for example some algae are phytoplankton. </w:t>
      </w:r>
    </w:p>
    <w:p w:rsidRPr="00BA0E86" w:rsidR="00B25398" w:rsidP="00B25398" w:rsidRDefault="00B25398" w14:paraId="3E9809CF" w14:textId="638A3396">
      <w:pPr>
        <w:pStyle w:val="BodyText"/>
      </w:pPr>
      <w:r w:rsidRPr="00BA0E86">
        <w:rPr>
          <w:b/>
          <w:bCs/>
        </w:rPr>
        <w:t xml:space="preserve">Ancestors: </w:t>
      </w:r>
      <w:r w:rsidRPr="00BA0E86" w:rsidR="008D4558">
        <w:t>A</w:t>
      </w:r>
      <w:r w:rsidRPr="00BA0E86">
        <w:t xml:space="preserve"> family member from long ago. </w:t>
      </w:r>
    </w:p>
    <w:p w:rsidRPr="00BA0E86" w:rsidR="00B25398" w:rsidP="00B25398" w:rsidRDefault="00B25398" w14:paraId="69BD2F80" w14:textId="71B57BDE">
      <w:pPr>
        <w:pStyle w:val="BodyText"/>
      </w:pPr>
      <w:r w:rsidRPr="00BA0E86">
        <w:rPr>
          <w:b/>
          <w:bCs/>
          <w:i/>
          <w:iCs/>
        </w:rPr>
        <w:t>Asparagopsis</w:t>
      </w:r>
      <w:r w:rsidRPr="00BA0E86">
        <w:rPr>
          <w:b/>
          <w:bCs/>
        </w:rPr>
        <w:t>:</w:t>
      </w:r>
      <w:r w:rsidRPr="00BA0E86">
        <w:t xml:space="preserve"> </w:t>
      </w:r>
      <w:r w:rsidRPr="00BA0E86" w:rsidR="008D4558">
        <w:t>A</w:t>
      </w:r>
      <w:r w:rsidRPr="00BA0E86">
        <w:t xml:space="preserve"> genus of red edible seaweed. </w:t>
      </w:r>
    </w:p>
    <w:p w:rsidRPr="00BA0E86" w:rsidR="00B25398" w:rsidP="00B25398" w:rsidRDefault="00B25398" w14:paraId="19D43185" w14:textId="5F07FEE5">
      <w:pPr>
        <w:pStyle w:val="BodyText"/>
      </w:pPr>
      <w:r w:rsidRPr="00BA0E86">
        <w:rPr>
          <w:b/>
          <w:bCs/>
        </w:rPr>
        <w:t>Biodegrade</w:t>
      </w:r>
      <w:r w:rsidRPr="00BA0E86">
        <w:t xml:space="preserve">: </w:t>
      </w:r>
      <w:r w:rsidRPr="00BA0E86" w:rsidR="008D4558">
        <w:t>B</w:t>
      </w:r>
      <w:r w:rsidRPr="00BA0E86">
        <w:t>reaks down into very small harmless parts by the action of living things.</w:t>
      </w:r>
    </w:p>
    <w:p w:rsidRPr="00BA0E86" w:rsidR="00B25398" w:rsidP="00B25398" w:rsidRDefault="00B25398" w14:paraId="7C7C83FE" w14:textId="03E5D47C">
      <w:pPr>
        <w:pStyle w:val="BodyText"/>
      </w:pPr>
      <w:r w:rsidRPr="00BA0E86">
        <w:rPr>
          <w:b/>
          <w:bCs/>
        </w:rPr>
        <w:t xml:space="preserve">Chlorophyta: </w:t>
      </w:r>
      <w:r w:rsidRPr="00BA0E86" w:rsidR="008D4558">
        <w:t>G</w:t>
      </w:r>
      <w:r w:rsidRPr="00BA0E86">
        <w:t>reen algae phylum. </w:t>
      </w:r>
    </w:p>
    <w:p w:rsidRPr="00BA0E86" w:rsidR="00B25398" w:rsidP="00B25398" w:rsidRDefault="00B25398" w14:paraId="4FE0AED1" w14:textId="021A2E62">
      <w:pPr>
        <w:pStyle w:val="BodyText"/>
      </w:pPr>
      <w:r w:rsidRPr="00BA0E86">
        <w:rPr>
          <w:b/>
          <w:bCs/>
        </w:rPr>
        <w:t>Climate change</w:t>
      </w:r>
      <w:r w:rsidRPr="00BA0E86">
        <w:t xml:space="preserve">: </w:t>
      </w:r>
      <w:r w:rsidRPr="00BA0E86" w:rsidR="008D4558">
        <w:t>A</w:t>
      </w:r>
      <w:r w:rsidRPr="00BA0E86">
        <w:t xml:space="preserve"> change in the average conditions (such as temperature and rainfall) in a region over a long period of time.</w:t>
      </w:r>
    </w:p>
    <w:p w:rsidRPr="00BA0E86" w:rsidR="00B25398" w:rsidP="00B25398" w:rsidRDefault="00B25398" w14:paraId="799F7864" w14:textId="5119475D">
      <w:pPr>
        <w:pStyle w:val="BodyText"/>
      </w:pPr>
      <w:r w:rsidRPr="00BA0E86">
        <w:rPr>
          <w:b/>
          <w:bCs/>
          <w:i/>
          <w:iCs/>
        </w:rPr>
        <w:t>Ecklonia:</w:t>
      </w:r>
      <w:r w:rsidRPr="00BA0E86">
        <w:t xml:space="preserve"> </w:t>
      </w:r>
      <w:r w:rsidRPr="00BA0E86" w:rsidR="008D4558">
        <w:t>A</w:t>
      </w:r>
      <w:r w:rsidRPr="00BA0E86">
        <w:t xml:space="preserve"> genus of brown seaweed, a kelp with golden appearance. </w:t>
      </w:r>
    </w:p>
    <w:p w:rsidRPr="00BA0E86" w:rsidR="00B25398" w:rsidP="00B25398" w:rsidRDefault="00B25398" w14:paraId="75DA86D1" w14:textId="3BA65F0F">
      <w:pPr>
        <w:pStyle w:val="BodyText"/>
      </w:pPr>
      <w:r w:rsidRPr="00BA0E86">
        <w:rPr>
          <w:b/>
          <w:bCs/>
        </w:rPr>
        <w:t>Identity:</w:t>
      </w:r>
      <w:r w:rsidRPr="00BA0E86">
        <w:t xml:space="preserve"> </w:t>
      </w:r>
      <w:r w:rsidRPr="00BA0E86" w:rsidR="008D4558">
        <w:t>T</w:t>
      </w:r>
      <w:r w:rsidRPr="00BA0E86">
        <w:t>he set of qualities and beliefs that makes one person or group different from others. </w:t>
      </w:r>
    </w:p>
    <w:p w:rsidRPr="00BA0E86" w:rsidR="00B25398" w:rsidP="00B25398" w:rsidRDefault="00B25398" w14:paraId="5B72EEBE" w14:textId="361F2ACD">
      <w:pPr>
        <w:pStyle w:val="BodyText"/>
      </w:pPr>
      <w:r w:rsidRPr="00BA0E86">
        <w:rPr>
          <w:b/>
          <w:bCs/>
        </w:rPr>
        <w:t>Kelp:</w:t>
      </w:r>
      <w:r w:rsidRPr="00BA0E86">
        <w:t xml:space="preserve"> </w:t>
      </w:r>
      <w:r w:rsidRPr="00BA0E86" w:rsidR="008D4558">
        <w:t>A</w:t>
      </w:r>
      <w:r w:rsidRPr="00BA0E86">
        <w:t xml:space="preserve"> large brown seaweed that typically has a long, tough stalk with a broad frond divided into strips.</w:t>
      </w:r>
    </w:p>
    <w:p w:rsidRPr="00BA0E86" w:rsidR="00B25398" w:rsidP="00B25398" w:rsidRDefault="00B25398" w14:paraId="633DE1BD" w14:textId="44FF362B">
      <w:pPr>
        <w:pStyle w:val="BodyText"/>
      </w:pPr>
      <w:r w:rsidRPr="00BA0E86">
        <w:rPr>
          <w:b/>
          <w:bCs/>
        </w:rPr>
        <w:t xml:space="preserve">Ochrophyta: </w:t>
      </w:r>
      <w:r w:rsidRPr="00BA0E86" w:rsidR="008D4558">
        <w:t>O</w:t>
      </w:r>
      <w:r w:rsidRPr="00BA0E86">
        <w:t>ne of the three major divisions of algae, including brown algae and diatoms. </w:t>
      </w:r>
    </w:p>
    <w:p w:rsidRPr="00BA0E86" w:rsidR="00B25398" w:rsidP="00B25398" w:rsidRDefault="00B25398" w14:paraId="5809ED05" w14:textId="31EF099B">
      <w:pPr>
        <w:pStyle w:val="BodyText"/>
      </w:pPr>
      <w:r w:rsidRPr="00BA0E86">
        <w:rPr>
          <w:b/>
          <w:bCs/>
        </w:rPr>
        <w:t>Phaeophyceae</w:t>
      </w:r>
      <w:r w:rsidRPr="00BA0E86">
        <w:t xml:space="preserve">: </w:t>
      </w:r>
      <w:r w:rsidRPr="00BA0E86" w:rsidR="008D4558">
        <w:t>T</w:t>
      </w:r>
      <w:r w:rsidRPr="00BA0E86">
        <w:t>he class of brown algae within the phylum Ochrophyta.</w:t>
      </w:r>
    </w:p>
    <w:p w:rsidRPr="00BA0E86" w:rsidR="00B25398" w:rsidP="00B25398" w:rsidRDefault="00B25398" w14:paraId="0FD6BF19" w14:textId="363CA6B4">
      <w:pPr>
        <w:pStyle w:val="BodyText"/>
      </w:pPr>
      <w:r w:rsidRPr="00BA0E86">
        <w:rPr>
          <w:b/>
          <w:bCs/>
        </w:rPr>
        <w:t>Pharmaceuticals:</w:t>
      </w:r>
      <w:r w:rsidRPr="00BA0E86">
        <w:t xml:space="preserve"> </w:t>
      </w:r>
      <w:r w:rsidRPr="00BA0E86" w:rsidR="008D4558">
        <w:t>A</w:t>
      </w:r>
      <w:r w:rsidRPr="00BA0E86">
        <w:t>ny kind of drug used for medicinal purposes.</w:t>
      </w:r>
    </w:p>
    <w:p w:rsidRPr="00BA0E86" w:rsidR="00B25398" w:rsidP="00B25398" w:rsidRDefault="00B25398" w14:paraId="3C6DD33C" w14:textId="16EC330A">
      <w:pPr>
        <w:pStyle w:val="BodyText"/>
      </w:pPr>
      <w:r w:rsidRPr="00BA0E86">
        <w:rPr>
          <w:b/>
          <w:bCs/>
        </w:rPr>
        <w:t>Phylum</w:t>
      </w:r>
      <w:r w:rsidRPr="00BA0E86">
        <w:t xml:space="preserve">: </w:t>
      </w:r>
      <w:r w:rsidRPr="00BA0E86" w:rsidR="008D4558">
        <w:t>A</w:t>
      </w:r>
      <w:r w:rsidRPr="00BA0E86">
        <w:t xml:space="preserve"> group of related organisms that ranks above the class and below the kingdom in scientific classification.</w:t>
      </w:r>
    </w:p>
    <w:p w:rsidRPr="00BA0E86" w:rsidR="00B25398" w:rsidP="00B25398" w:rsidRDefault="00B25398" w14:paraId="5C4D84A1" w14:textId="7D19A579">
      <w:pPr>
        <w:pStyle w:val="BodyText"/>
      </w:pPr>
      <w:r w:rsidRPr="00BA0E86">
        <w:rPr>
          <w:b/>
          <w:bCs/>
        </w:rPr>
        <w:t>Photosynthesis:</w:t>
      </w:r>
      <w:r w:rsidRPr="00BA0E86">
        <w:t xml:space="preserve"> </w:t>
      </w:r>
      <w:r w:rsidRPr="00BA0E86" w:rsidR="008D4558">
        <w:t>T</w:t>
      </w:r>
      <w:r w:rsidRPr="00BA0E86">
        <w:t>he process in which plants and algae use sunlight to make their own food.</w:t>
      </w:r>
    </w:p>
    <w:p w:rsidRPr="00BA0E86" w:rsidR="00B25398" w:rsidP="00B25398" w:rsidRDefault="00B25398" w14:paraId="24E5FA8B" w14:textId="564DEA0E">
      <w:pPr>
        <w:pStyle w:val="BodyText"/>
      </w:pPr>
      <w:r w:rsidRPr="00BA0E86">
        <w:rPr>
          <w:b/>
          <w:bCs/>
        </w:rPr>
        <w:t xml:space="preserve">Repercussion: </w:t>
      </w:r>
      <w:r w:rsidRPr="00BA0E86" w:rsidR="008D4558">
        <w:t>A</w:t>
      </w:r>
      <w:r w:rsidRPr="00BA0E86">
        <w:t xml:space="preserve"> widespread, indirect, or unexpected effect of something said or done.</w:t>
      </w:r>
    </w:p>
    <w:p w:rsidRPr="00BA0E86" w:rsidR="00B25398" w:rsidP="00B25398" w:rsidRDefault="00B25398" w14:paraId="25C9691C" w14:textId="093EF9D4">
      <w:pPr>
        <w:pStyle w:val="BodyText"/>
      </w:pPr>
      <w:r w:rsidRPr="00BA0E86">
        <w:rPr>
          <w:b/>
          <w:bCs/>
        </w:rPr>
        <w:t>Rhodophyta</w:t>
      </w:r>
      <w:r w:rsidRPr="00BA0E86">
        <w:t xml:space="preserve">: </w:t>
      </w:r>
      <w:r w:rsidRPr="00BA0E86" w:rsidR="008D4558">
        <w:t>R</w:t>
      </w:r>
      <w:r w:rsidRPr="00BA0E86">
        <w:t>ed algae phylum.  </w:t>
      </w:r>
    </w:p>
    <w:p w:rsidRPr="00BA0E86" w:rsidR="00B25398" w:rsidP="00B25398" w:rsidRDefault="00B25398" w14:paraId="3AD21D01" w14:textId="1DFB8E51">
      <w:pPr>
        <w:pStyle w:val="BodyText"/>
      </w:pPr>
      <w:r w:rsidRPr="00BA0E86">
        <w:rPr>
          <w:b/>
          <w:bCs/>
        </w:rPr>
        <w:t>Seaweed:</w:t>
      </w:r>
      <w:r w:rsidRPr="00BA0E86">
        <w:t xml:space="preserve"> </w:t>
      </w:r>
      <w:r w:rsidRPr="00BA0E86" w:rsidR="008D4558">
        <w:t>L</w:t>
      </w:r>
      <w:r w:rsidRPr="00BA0E86">
        <w:t>arge algae growing in the sea or on rocks below the high-water mark.</w:t>
      </w:r>
    </w:p>
    <w:p w:rsidRPr="00BA0E86" w:rsidR="00B25398" w:rsidP="00B25398" w:rsidRDefault="00B25398" w14:paraId="29AF944B" w14:textId="4EA0249A">
      <w:pPr>
        <w:pStyle w:val="BodyText"/>
      </w:pPr>
      <w:r w:rsidRPr="2F3B8EB3" w:rsidR="00B25398">
        <w:rPr>
          <w:b w:val="1"/>
          <w:bCs w:val="1"/>
        </w:rPr>
        <w:t>Traditional Owner:</w:t>
      </w:r>
      <w:r w:rsidR="00B25398">
        <w:rPr/>
        <w:t xml:space="preserve"> </w:t>
      </w:r>
      <w:r w:rsidR="008D4558">
        <w:rPr/>
        <w:t>A</w:t>
      </w:r>
      <w:r w:rsidR="00BF2011">
        <w:rPr/>
        <w:t xml:space="preserve"> First Nations</w:t>
      </w:r>
      <w:r w:rsidR="00B25398">
        <w:rPr/>
        <w:t xml:space="preserve"> </w:t>
      </w:r>
      <w:r w:rsidR="2E0842DF">
        <w:rPr/>
        <w:t xml:space="preserve">and/or Aboriginal </w:t>
      </w:r>
      <w:r w:rsidR="00B25398">
        <w:rPr/>
        <w:t>person with</w:t>
      </w:r>
      <w:r w:rsidR="12CB4B73">
        <w:rPr/>
        <w:t xml:space="preserve"> connection to land and sea, and</w:t>
      </w:r>
      <w:r w:rsidR="00B25398">
        <w:rPr/>
        <w:t xml:space="preserve"> </w:t>
      </w:r>
      <w:r w:rsidR="7BC06885">
        <w:rPr/>
        <w:t>cultural</w:t>
      </w:r>
      <w:r w:rsidR="00B25398">
        <w:rPr/>
        <w:t xml:space="preserve"> rights and responsibilities </w:t>
      </w:r>
      <w:r w:rsidR="2F91A2CD">
        <w:rPr/>
        <w:t>to care for</w:t>
      </w:r>
      <w:r w:rsidR="00B25398">
        <w:rPr/>
        <w:t xml:space="preserve"> land and sea. </w:t>
      </w:r>
    </w:p>
    <w:p w:rsidR="00B25398" w:rsidP="00B25398" w:rsidRDefault="00B25398" w14:paraId="4FD8CE6C" w14:textId="65313FDA">
      <w:pPr>
        <w:pStyle w:val="BodyText"/>
      </w:pPr>
      <w:r w:rsidRPr="00BA0E86">
        <w:rPr>
          <w:b/>
          <w:bCs/>
        </w:rPr>
        <w:t xml:space="preserve">Ulva: </w:t>
      </w:r>
      <w:r w:rsidRPr="00BA0E86" w:rsidR="008D4558">
        <w:t>A</w:t>
      </w:r>
      <w:r w:rsidRPr="00BA0E86">
        <w:t xml:space="preserve"> genus of green algae collectively known as sea lettuce.</w:t>
      </w:r>
      <w:r>
        <w:t> </w:t>
      </w:r>
    </w:p>
    <w:p w:rsidRPr="003636EA" w:rsidR="003636EA" w:rsidP="00183B52" w:rsidRDefault="003636EA" w14:paraId="6DC73AD9" w14:textId="77777777">
      <w:pPr>
        <w:pStyle w:val="BodyText"/>
      </w:pPr>
    </w:p>
    <w:sectPr w:rsidRPr="003636EA" w:rsidR="003636EA" w:rsidSect="00826BE6">
      <w:pgSz w:w="11907" w:h="16840" w:orient="portrait" w:code="9"/>
      <w:pgMar w:top="2268"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F000B" w:rsidRDefault="004F000B" w14:paraId="206EC19E" w14:textId="77777777">
      <w:r>
        <w:separator/>
      </w:r>
    </w:p>
    <w:p w:rsidR="004F000B" w:rsidRDefault="004F000B" w14:paraId="5406946D" w14:textId="77777777"/>
  </w:endnote>
  <w:endnote w:type="continuationSeparator" w:id="0">
    <w:p w:rsidR="004F000B" w:rsidRDefault="004F000B" w14:paraId="0CC642D8" w14:textId="77777777">
      <w:r>
        <w:continuationSeparator/>
      </w:r>
    </w:p>
    <w:p w:rsidR="004F000B" w:rsidRDefault="004F000B" w14:paraId="2CFEFE02" w14:textId="77777777"/>
  </w:endnote>
  <w:endnote w:type="continuationNotice" w:id="1">
    <w:p w:rsidR="004F000B" w:rsidRDefault="004F000B" w14:paraId="7A4BA837"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D4D17" w:rsidTr="00D83BD4" w14:paraId="590F4E4A" w14:textId="77777777">
      <w:trPr>
        <w:trHeight w:val="397"/>
      </w:trPr>
      <w:tc>
        <w:tcPr>
          <w:tcW w:w="340" w:type="dxa"/>
        </w:tcPr>
        <w:p w:rsidRPr="00D55628" w:rsidR="008D4D17" w:rsidP="00D55628" w:rsidRDefault="004235DF" w14:paraId="18D68C8D" w14:textId="77777777">
          <w:pPr>
            <w:pStyle w:val="FooterEven"/>
          </w:pPr>
          <w:r>
            <w:rPr>
              <w:noProof/>
            </w:rPr>
            <mc:AlternateContent>
              <mc:Choice Requires="wps">
                <w:drawing>
                  <wp:anchor distT="0" distB="0" distL="114300" distR="114300" simplePos="1" relativeHeight="251658244" behindDoc="0" locked="0" layoutInCell="0" allowOverlap="1" wp14:anchorId="774679D2" wp14:editId="65BC76EE">
                    <wp:simplePos x="0" y="10229453"/>
                    <wp:positionH relativeFrom="page">
                      <wp:posOffset>0</wp:posOffset>
                    </wp:positionH>
                    <wp:positionV relativeFrom="page">
                      <wp:posOffset>10229215</wp:posOffset>
                    </wp:positionV>
                    <wp:extent cx="7560945" cy="273050"/>
                    <wp:effectExtent l="0" t="0" r="0" b="12700"/>
                    <wp:wrapNone/>
                    <wp:docPr id="45" name="MSIPCM14da40c39abfeee63fefb67e"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4235DF" w:rsidR="004235DF" w:rsidP="004235DF" w:rsidRDefault="004235DF" w14:paraId="32A20A94" w14:textId="77777777">
                                <w:pPr>
                                  <w:jc w:val="center"/>
                                  <w:rPr>
                                    <w:rFonts w:ascii="Calibri" w:hAnsi="Calibri" w:cs="Calibri"/>
                                    <w:color w:val="000000"/>
                                    <w:sz w:val="24"/>
                                  </w:rPr>
                                </w:pPr>
                                <w:r w:rsidRPr="004235D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w14:anchorId="2B7381B9">
                  <v:shapetype id="_x0000_t202" coordsize="21600,21600" o:spt="202" path="m,l,21600r21600,l21600,xe" w14:anchorId="774679D2">
                    <v:stroke joinstyle="miter"/>
                    <v:path gradientshapeok="t" o:connecttype="rect"/>
                  </v:shapetype>
                  <v:shape id="MSIPCM14da40c39abfeee63fefb67e" style="position:absolute;margin-left:0;margin-top:805.45pt;width:595.3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2.0,&quot;Width&quot;:595.0,&quot;Placement&quot;:&quot;Footer&quot;,&quot;Index&quot;:&quot;OddAndEven&quot;,&quot;Section&quot;:1,&quot;Top&quot;:0.0,&quot;Left&quot;:0.0}" o:spid="_x0000_s103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v:textbox inset=",0,,0">
                      <w:txbxContent>
                        <w:p w:rsidRPr="004235DF" w:rsidR="004235DF" w:rsidP="004235DF" w:rsidRDefault="004235DF" w14:paraId="75F360E3" w14:textId="77777777">
                          <w:pPr>
                            <w:jc w:val="center"/>
                            <w:rPr>
                              <w:rFonts w:ascii="Calibri" w:hAnsi="Calibri" w:cs="Calibri"/>
                              <w:color w:val="000000"/>
                              <w:sz w:val="24"/>
                            </w:rPr>
                          </w:pPr>
                          <w:r w:rsidRPr="004235DF">
                            <w:rPr>
                              <w:rFonts w:ascii="Calibri" w:hAnsi="Calibri" w:cs="Calibri"/>
                              <w:color w:val="000000"/>
                              <w:sz w:val="24"/>
                            </w:rPr>
                            <w:t>OFFICIAL</w:t>
                          </w:r>
                        </w:p>
                      </w:txbxContent>
                    </v:textbox>
                    <w10:wrap anchorx="page" anchory="page"/>
                  </v:shape>
                </w:pict>
              </mc:Fallback>
            </mc:AlternateContent>
          </w:r>
          <w:r w:rsidRPr="00D55628" w:rsidR="008D4D17">
            <w:fldChar w:fldCharType="begin"/>
          </w:r>
          <w:r w:rsidRPr="00D55628" w:rsidR="008D4D17">
            <w:instrText xml:space="preserve"> PAGE   \* MERGEFORMAT </w:instrText>
          </w:r>
          <w:r w:rsidRPr="00D55628" w:rsidR="008D4D17">
            <w:fldChar w:fldCharType="separate"/>
          </w:r>
          <w:r w:rsidR="008D4D17">
            <w:rPr>
              <w:noProof/>
            </w:rPr>
            <w:t>3</w:t>
          </w:r>
          <w:r w:rsidRPr="00D55628" w:rsidR="008D4D17">
            <w:fldChar w:fldCharType="end"/>
          </w:r>
        </w:p>
      </w:tc>
      <w:tc>
        <w:tcPr>
          <w:tcW w:w="8164" w:type="dxa"/>
        </w:tcPr>
        <w:p w:rsidRPr="00D55628" w:rsidR="008D4D17" w:rsidP="00D55628" w:rsidRDefault="008D4D17" w14:paraId="79DAC6F3" w14:textId="77777777">
          <w:pPr>
            <w:pStyle w:val="FooterEven"/>
          </w:pPr>
          <w:r w:rsidRPr="000A15E4">
            <w:rPr>
              <w:rStyle w:val="Bold"/>
            </w:rPr>
            <w:t>Title of document</w:t>
          </w:r>
          <w:r w:rsidRPr="00D55628">
            <w:t xml:space="preserve"> Subtitle</w:t>
          </w:r>
        </w:p>
      </w:tc>
    </w:tr>
  </w:tbl>
  <w:p w:rsidRPr="008B6D45" w:rsidR="008D4D17" w:rsidP="005949B0" w:rsidRDefault="008D4D17" w14:paraId="3B3B4A05" w14:textId="77777777">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8D4D17" w:rsidRDefault="001B72AF" w14:paraId="6FB6DC50" w14:textId="240C3798">
    <w:pPr>
      <w:pStyle w:val="Footer"/>
    </w:pPr>
    <w:r>
      <w:rPr>
        <w:noProof/>
      </w:rPr>
      <mc:AlternateContent>
        <mc:Choice Requires="wps">
          <w:drawing>
            <wp:anchor distT="0" distB="0" distL="114300" distR="114300" simplePos="0" relativeHeight="251658251" behindDoc="0" locked="0" layoutInCell="0" allowOverlap="1" wp14:anchorId="03BD7FE4" wp14:editId="53C1935A">
              <wp:simplePos x="0" y="0"/>
              <wp:positionH relativeFrom="page">
                <wp:align>center</wp:align>
              </wp:positionH>
              <wp:positionV relativeFrom="page">
                <wp:align>bottom</wp:align>
              </wp:positionV>
              <wp:extent cx="7772400" cy="463550"/>
              <wp:effectExtent l="0" t="0" r="0" b="12700"/>
              <wp:wrapNone/>
              <wp:docPr id="25" name="MSIPCM16974d51aef1f521857b1cd3"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1B72AF" w:rsidR="001B72AF" w:rsidP="001B72AF" w:rsidRDefault="001B72AF" w14:paraId="071433A8" w14:textId="59B71F3A">
                          <w:pPr>
                            <w:jc w:val="center"/>
                            <w:rPr>
                              <w:rFonts w:ascii="Calibri" w:hAnsi="Calibri" w:cs="Calibri"/>
                              <w:color w:val="000000"/>
                              <w:sz w:val="24"/>
                            </w:rPr>
                          </w:pPr>
                          <w:r w:rsidRPr="001B72A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374B5F87">
            <v:shapetype id="_x0000_t202" coordsize="21600,21600" o:spt="202" path="m,l,21600r21600,l21600,xe" w14:anchorId="03BD7FE4">
              <v:stroke joinstyle="miter"/>
              <v:path gradientshapeok="t" o:connecttype="rect"/>
            </v:shapetype>
            <v:shape id="MSIPCM16974d51aef1f521857b1cd3" style="position:absolute;margin-left:0;margin-top:0;width:612pt;height:36.5pt;z-index:251658251;visibility:visible;mso-wrap-style:square;mso-wrap-distance-left:9pt;mso-wrap-distance-top:0;mso-wrap-distance-right:9pt;mso-wrap-distance-bottom:0;mso-position-horizontal:center;mso-position-horizontal-relative:page;mso-position-vertical:bottom;mso-position-vertical-relative:page;v-text-anchor:middle" alt="{&quot;HashCode&quot;:-1264680268,&quot;Height&quot;:9999999.0,&quot;Width&quot;:9999999.0,&quot;Placement&quot;:&quot;Footer&quot;,&quot;Index&quot;:&quot;Primary&quot;,&quot;Section&quot;:1,&quot;Top&quot;:0.0,&quot;Left&quot;:0.0}" o:spid="_x0000_s103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v:textbox inset=",0,,0">
                <w:txbxContent>
                  <w:p w:rsidRPr="001B72AF" w:rsidR="001B72AF" w:rsidP="001B72AF" w:rsidRDefault="001B72AF" w14:paraId="17D1F485" w14:textId="59B71F3A">
                    <w:pPr>
                      <w:jc w:val="center"/>
                      <w:rPr>
                        <w:rFonts w:ascii="Calibri" w:hAnsi="Calibri" w:cs="Calibri"/>
                        <w:color w:val="000000"/>
                        <w:sz w:val="24"/>
                      </w:rPr>
                    </w:pPr>
                    <w:r w:rsidRPr="001B72AF">
                      <w:rPr>
                        <w:rFonts w:ascii="Calibri" w:hAnsi="Calibri" w:cs="Calibri"/>
                        <w:color w:val="000000"/>
                        <w:sz w:val="24"/>
                      </w:rPr>
                      <w:t>OFFICIAL</w:t>
                    </w:r>
                  </w:p>
                </w:txbxContent>
              </v:textbox>
              <w10:wrap anchorx="page" anchory="page"/>
            </v:shape>
          </w:pict>
        </mc:Fallback>
      </mc:AlternateContent>
    </w:r>
    <w:r w:rsidRPr="00D55628" w:rsidR="008D4D17">
      <w:rPr>
        <w:noProof/>
      </w:rPr>
      <mc:AlternateContent>
        <mc:Choice Requires="wps">
          <w:drawing>
            <wp:anchor distT="0" distB="0" distL="114300" distR="114300" simplePos="0" relativeHeight="251658240" behindDoc="1" locked="1" layoutInCell="1" allowOverlap="1" wp14:anchorId="3D15B280" wp14:editId="2A94AEA0">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01226A" w:rsidR="008D4D17" w:rsidP="00DF21D2" w:rsidRDefault="008D4D17" w14:paraId="12620CF5" w14:textId="5C0E360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AEA3E67">
            <v:shape id="Text Box 224"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lt="Title: Background Watermark Image"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w14:anchorId="3D15B280">
              <v:textbox>
                <w:txbxContent>
                  <w:p w:rsidRPr="0001226A" w:rsidR="008D4D17" w:rsidP="00DF21D2" w:rsidRDefault="008D4D17" w14:paraId="532A28ED" w14:textId="5C0E360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rsidR="008D4D17" w:rsidRDefault="008D4D17" w14:paraId="552EEE36"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mc:Ignorable="w14 w15 w16se w16cid w16 w16cex w16sdtdh w16sdtfl w16du wp14">
  <w:p w:rsidR="008D4D17" w:rsidRDefault="0081672B" w14:paraId="25C713EC" w14:textId="27028A4E">
    <w:pPr>
      <w:pStyle w:val="Footer"/>
    </w:pPr>
    <w:r>
      <w:rPr>
        <w:noProof/>
      </w:rPr>
      <w:drawing>
        <wp:anchor distT="0" distB="0" distL="114300" distR="114300" simplePos="0" relativeHeight="251658246" behindDoc="1" locked="0" layoutInCell="1" allowOverlap="1" wp14:anchorId="4E787856" wp14:editId="009B37D3">
          <wp:simplePos x="0" y="0"/>
          <wp:positionH relativeFrom="column">
            <wp:posOffset>2537460</wp:posOffset>
          </wp:positionH>
          <wp:positionV relativeFrom="paragraph">
            <wp:posOffset>-753110</wp:posOffset>
          </wp:positionV>
          <wp:extent cx="1724660" cy="698500"/>
          <wp:effectExtent l="0" t="0" r="8890" b="6350"/>
          <wp:wrapTight wrapText="bothSides">
            <wp:wrapPolygon edited="0">
              <wp:start x="0" y="0"/>
              <wp:lineTo x="0" y="21207"/>
              <wp:lineTo x="21473" y="21207"/>
              <wp:lineTo x="21473" y="0"/>
              <wp:lineTo x="0" y="0"/>
            </wp:wrapPolygon>
          </wp:wrapTight>
          <wp:docPr id="133002483" name="Picture 133002483" descr="Coastcare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oastcare Victoria Logo"/>
                  <pic:cNvPicPr/>
                </pic:nvPicPr>
                <pic:blipFill>
                  <a:blip r:embed="rId1">
                    <a:extLst>
                      <a:ext uri="{28A0092B-C50C-407E-A947-70E740481C1C}">
                        <a14:useLocalDpi xmlns:a14="http://schemas.microsoft.com/office/drawing/2010/main" val="0"/>
                      </a:ext>
                    </a:extLst>
                  </a:blip>
                  <a:stretch>
                    <a:fillRect/>
                  </a:stretch>
                </pic:blipFill>
                <pic:spPr>
                  <a:xfrm>
                    <a:off x="0" y="0"/>
                    <a:ext cx="1724660" cy="698500"/>
                  </a:xfrm>
                  <a:prstGeom prst="rect">
                    <a:avLst/>
                  </a:prstGeom>
                </pic:spPr>
              </pic:pic>
            </a:graphicData>
          </a:graphic>
          <wp14:sizeRelH relativeFrom="margin">
            <wp14:pctWidth>0</wp14:pctWidth>
          </wp14:sizeRelH>
          <wp14:sizeRelV relativeFrom="margin">
            <wp14:pctHeight>0</wp14:pctHeight>
          </wp14:sizeRelV>
        </wp:anchor>
      </w:drawing>
    </w:r>
    <w:r w:rsidR="001B72AF">
      <w:rPr>
        <w:b/>
        <w:bCs/>
        <w:noProof/>
        <w:color w:val="00B2A9" w:themeColor="text2"/>
        <w:sz w:val="24"/>
        <w:szCs w:val="32"/>
      </w:rPr>
      <mc:AlternateContent>
        <mc:Choice Requires="wps">
          <w:drawing>
            <wp:anchor distT="0" distB="0" distL="114300" distR="114300" simplePos="0" relativeHeight="251658252" behindDoc="0" locked="0" layoutInCell="0" allowOverlap="1" wp14:anchorId="692137FF" wp14:editId="42362E04">
              <wp:simplePos x="0" y="0"/>
              <wp:positionH relativeFrom="page">
                <wp:align>center</wp:align>
              </wp:positionH>
              <wp:positionV relativeFrom="page">
                <wp:align>bottom</wp:align>
              </wp:positionV>
              <wp:extent cx="7772400" cy="463550"/>
              <wp:effectExtent l="0" t="0" r="0" b="12700"/>
              <wp:wrapNone/>
              <wp:docPr id="30" name="MSIPCMb08e4d1c813ed381401f426a"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1B72AF" w:rsidR="001B72AF" w:rsidP="001B72AF" w:rsidRDefault="001B72AF" w14:paraId="2937A071" w14:textId="0DBF1568">
                          <w:pPr>
                            <w:jc w:val="center"/>
                            <w:rPr>
                              <w:rFonts w:ascii="Calibri" w:hAnsi="Calibri" w:cs="Calibri"/>
                              <w:color w:val="000000"/>
                              <w:sz w:val="24"/>
                            </w:rPr>
                          </w:pPr>
                          <w:r w:rsidRPr="001B72A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w14:anchorId="2F9F6064">
            <v:shapetype id="_x0000_t202" coordsize="21600,21600" o:spt="202" path="m,l,21600r21600,l21600,xe" w14:anchorId="692137FF">
              <v:stroke joinstyle="miter"/>
              <v:path gradientshapeok="t" o:connecttype="rect"/>
            </v:shapetype>
            <v:shape id="MSIPCMb08e4d1c813ed381401f426a" style="position:absolute;margin-left:0;margin-top:0;width:612pt;height:36.5pt;z-index:251658252;visibility:visible;mso-wrap-style:square;mso-wrap-distance-left:9pt;mso-wrap-distance-top:0;mso-wrap-distance-right:9pt;mso-wrap-distance-bottom:0;mso-position-horizontal:center;mso-position-horizontal-relative:page;mso-position-vertical:bottom;mso-position-vertical-relative:page;v-text-anchor:middle" alt="{&quot;HashCode&quot;:-1264680268,&quot;Height&quot;:9999999.0,&quot;Width&quot;:9999999.0,&quot;Placement&quot;:&quot;Footer&quot;,&quot;Index&quot;:&quot;FirstPage&quot;,&quot;Section&quot;:1,&quot;Top&quot;:0.0,&quot;Left&quot;:0.0}" o:spid="_x0000_s1033"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v:textbox inset=",0,,0">
                <w:txbxContent>
                  <w:p w:rsidRPr="001B72AF" w:rsidR="001B72AF" w:rsidP="001B72AF" w:rsidRDefault="001B72AF" w14:paraId="09E77742" w14:textId="0DBF1568">
                    <w:pPr>
                      <w:jc w:val="center"/>
                      <w:rPr>
                        <w:rFonts w:ascii="Calibri" w:hAnsi="Calibri" w:cs="Calibri"/>
                        <w:color w:val="000000"/>
                        <w:sz w:val="24"/>
                      </w:rPr>
                    </w:pPr>
                    <w:r w:rsidRPr="001B72AF">
                      <w:rPr>
                        <w:rFonts w:ascii="Calibri" w:hAnsi="Calibri" w:cs="Calibri"/>
                        <w:color w:val="000000"/>
                        <w:sz w:val="24"/>
                      </w:rPr>
                      <w:t>OFFICIAL</w:t>
                    </w:r>
                  </w:p>
                </w:txbxContent>
              </v:textbox>
              <w10:wrap anchorx="page" anchory="page"/>
            </v:shape>
          </w:pict>
        </mc:Fallback>
      </mc:AlternateContent>
    </w:r>
    <w:r w:rsidRPr="00242C92" w:rsidR="004D04E3">
      <w:rPr>
        <w:b/>
        <w:bCs/>
        <w:noProof/>
        <w:color w:val="00B2A9" w:themeColor="text2"/>
        <w:sz w:val="24"/>
        <w:szCs w:val="32"/>
      </w:rPr>
      <w:drawing>
        <wp:anchor distT="0" distB="0" distL="114300" distR="114300" simplePos="0" relativeHeight="251658250" behindDoc="0" locked="0" layoutInCell="1" allowOverlap="1" wp14:anchorId="65316E18" wp14:editId="0EAFBD43">
          <wp:simplePos x="0" y="0"/>
          <wp:positionH relativeFrom="page">
            <wp:posOffset>5142865</wp:posOffset>
          </wp:positionH>
          <wp:positionV relativeFrom="page">
            <wp:posOffset>9731375</wp:posOffset>
          </wp:positionV>
          <wp:extent cx="2689013" cy="1025037"/>
          <wp:effectExtent l="0" t="0" r="0" b="3810"/>
          <wp:wrapNone/>
          <wp:docPr id="1580577688" name="Picture 1580577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689013" cy="1025037"/>
                  </a:xfrm>
                  <a:prstGeom prst="rect">
                    <a:avLst/>
                  </a:prstGeom>
                </pic:spPr>
              </pic:pic>
            </a:graphicData>
          </a:graphic>
          <wp14:sizeRelH relativeFrom="page">
            <wp14:pctWidth>0</wp14:pctWidth>
          </wp14:sizeRelH>
          <wp14:sizeRelV relativeFrom="page">
            <wp14:pctHeight>0</wp14:pctHeight>
          </wp14:sizeRelV>
        </wp:anchor>
      </w:drawing>
    </w:r>
    <w:r w:rsidR="008D4D17">
      <w:rPr>
        <w:noProof/>
      </w:rPr>
      <w:drawing>
        <wp:anchor distT="0" distB="0" distL="114300" distR="114300" simplePos="0" relativeHeight="251658243" behindDoc="1" locked="1" layoutInCell="1" allowOverlap="1" wp14:anchorId="31FAE735" wp14:editId="50DE90FB">
          <wp:simplePos x="0" y="0"/>
          <wp:positionH relativeFrom="page">
            <wp:align>left</wp:align>
          </wp:positionH>
          <wp:positionV relativeFrom="page">
            <wp:align>bottom</wp:align>
          </wp:positionV>
          <wp:extent cx="2008800" cy="950400"/>
          <wp:effectExtent l="0" t="0" r="0" b="2540"/>
          <wp:wrapNone/>
          <wp:docPr id="1738899664" name="SolarVicLog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olarVicLogo" hidden="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8D4D17">
      <w:rPr>
        <w:noProof/>
      </w:rPr>
      <w:drawing>
        <wp:anchor distT="0" distB="0" distL="114300" distR="114300" simplePos="0" relativeHeight="251658242" behindDoc="1" locked="1" layoutInCell="1" allowOverlap="1" wp14:anchorId="5B9824E6" wp14:editId="63AAF508">
          <wp:simplePos x="0" y="0"/>
          <wp:positionH relativeFrom="page">
            <wp:align>right</wp:align>
          </wp:positionH>
          <wp:positionV relativeFrom="page">
            <wp:align>bottom</wp:align>
          </wp:positionV>
          <wp:extent cx="2527200" cy="1057955"/>
          <wp:effectExtent l="0" t="0" r="0" b="0"/>
          <wp:wrapNone/>
          <wp:docPr id="1707004950" name="Logo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Mono" hidden="1">
                    <a:extLst>
                      <a:ext uri="{C183D7F6-B498-43B3-948B-1728B52AA6E4}">
                        <adec:decorative xmlns:adec="http://schemas.microsoft.com/office/drawing/2017/decorative" val="1"/>
                      </a:ext>
                    </a:extLst>
                  </pic:cNvPr>
                  <pic:cNvPicPr/>
                </pic:nvPicPr>
                <pic:blipFill>
                  <a:blip r:embed="rId4">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a14="http://schemas.microsoft.com/office/drawing/2010/main" mc:Ignorable="w14 w15 w16se w16cid w16 w16cex w16sdtdh w16sdtfl w16du wp14">
  <w:p w:rsidRPr="00124E8F" w:rsidR="008D4D17" w:rsidP="00124E8F" w:rsidRDefault="008D4D17" w14:paraId="7F02DD0F" w14:textId="77777777">
    <w:pPr>
      <w:pStyle w:val="Footer"/>
    </w:pPr>
    <w:r w:rsidRPr="00D55628">
      <w:rPr>
        <w:noProof/>
      </w:rPr>
      <mc:AlternateContent>
        <mc:Choice Requires="wps">
          <w:drawing>
            <wp:anchor distT="0" distB="0" distL="114300" distR="114300" simplePos="0" relativeHeight="251658241" behindDoc="1" locked="1" layoutInCell="1" allowOverlap="1" wp14:anchorId="222080F9" wp14:editId="6F01025C">
              <wp:simplePos x="0" y="0"/>
              <wp:positionH relativeFrom="page">
                <wp:align>center</wp:align>
              </wp:positionH>
              <wp:positionV relativeFrom="page">
                <wp:align>center</wp:align>
              </wp:positionV>
              <wp:extent cx="7560000" cy="1796400"/>
              <wp:effectExtent l="0" t="0" r="0" b="0"/>
              <wp:wrapNone/>
              <wp:docPr id="27" name="Text Box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01226A" w:rsidR="008D4D17" w:rsidP="00DF21D2" w:rsidRDefault="008D4D17" w14:paraId="6A196240" w14:textId="0B785620">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F063F46">
            <v:shapetype id="_x0000_t202" coordsize="21600,21600" o:spt="202" path="m,l,21600r21600,l21600,xe" w14:anchorId="222080F9">
              <v:stroke joinstyle="miter"/>
              <v:path gradientshapeok="t" o:connecttype="rect"/>
            </v:shapetype>
            <v:shape id="Text Box 225"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lt="&quot;&quot;"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v:textbox>
                <w:txbxContent>
                  <w:p w:rsidRPr="0001226A" w:rsidR="008D4D17" w:rsidP="00DF21D2" w:rsidRDefault="008D4D17" w14:paraId="4FC44872" w14:textId="0B785620">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00782FD9" w:rsidRDefault="00782FD9" w14:paraId="1D3204CC" w14:textId="7B670871">
    <w:pPr>
      <w:pStyle w:val="Footer"/>
    </w:pPr>
    <w:r>
      <w:rPr>
        <w:noProof/>
      </w:rPr>
      <w:drawing>
        <wp:anchor distT="0" distB="0" distL="114300" distR="114300" simplePos="0" relativeHeight="251658249" behindDoc="1" locked="1" layoutInCell="1" allowOverlap="1" wp14:anchorId="7EA043F2" wp14:editId="51CE88E8">
          <wp:simplePos x="0" y="0"/>
          <wp:positionH relativeFrom="page">
            <wp:align>left</wp:align>
          </wp:positionH>
          <wp:positionV relativeFrom="page">
            <wp:align>bottom</wp:align>
          </wp:positionV>
          <wp:extent cx="2008800" cy="950400"/>
          <wp:effectExtent l="0" t="0" r="0" b="2540"/>
          <wp:wrapNone/>
          <wp:docPr id="24" name="SolarVicLog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olarVicLogo" hidden="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1" locked="1" layoutInCell="1" allowOverlap="1" wp14:anchorId="04DF30B8" wp14:editId="015CC3BC">
          <wp:simplePos x="0" y="0"/>
          <wp:positionH relativeFrom="page">
            <wp:align>right</wp:align>
          </wp:positionH>
          <wp:positionV relativeFrom="page">
            <wp:align>bottom</wp:align>
          </wp:positionV>
          <wp:extent cx="2527200" cy="1057955"/>
          <wp:effectExtent l="0" t="0" r="0" b="0"/>
          <wp:wrapNone/>
          <wp:docPr id="32" name="Logo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Mono" hidden="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566193" w:rsidTr="00DD7238" w14:paraId="2B767190" w14:textId="77777777">
      <w:trPr>
        <w:trHeight w:val="397"/>
      </w:trPr>
      <w:tc>
        <w:tcPr>
          <w:tcW w:w="340" w:type="dxa"/>
        </w:tcPr>
        <w:p w:rsidRPr="00D55628" w:rsidR="00566193" w:rsidP="006C52DE" w:rsidRDefault="00566193" w14:paraId="2879610D" w14:textId="77777777">
          <w:pPr>
            <w:pStyle w:val="FooterEvenPageNumber"/>
            <w:framePr w:wrap="auto" w:hAnchor="text" w:vAnchor="margin"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rsidR="00566193" w:rsidP="00810C40" w:rsidRDefault="00566193" w14:paraId="538D07C3" w14:textId="6729A889">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1B72AF">
            <w:rPr>
              <w:rStyle w:val="Bold"/>
            </w:rPr>
            <w:t xml:space="preserve">Seaweed </w:t>
          </w:r>
          <w:proofErr w:type="spellStart"/>
          <w:r w:rsidR="001B72AF">
            <w:rPr>
              <w:rStyle w:val="Bold"/>
            </w:rPr>
            <w:t>Soloutions</w:t>
          </w:r>
          <w:proofErr w:type="spellEnd"/>
          <w:r w:rsidR="001B72AF">
            <w:rPr>
              <w:rStyle w:val="Bold"/>
            </w:rPr>
            <w:t xml:space="preserve"> for Sustainable Futures</w:t>
          </w:r>
          <w:r>
            <w:rPr>
              <w:rStyle w:val="Bold"/>
            </w:rPr>
            <w:fldChar w:fldCharType="end"/>
          </w:r>
        </w:p>
        <w:p w:rsidRPr="00810C40" w:rsidR="00566193" w:rsidP="00810C40" w:rsidRDefault="001B72AF" w14:paraId="646FAE16" w14:textId="054A419F">
          <w:pPr>
            <w:pStyle w:val="FooterEven"/>
          </w:pPr>
          <w:r>
            <w:fldChar w:fldCharType="begin"/>
          </w:r>
          <w:r>
            <w:instrText>DOCPROPERTY  xFooterSubtitle  \* MERGEFORMAT</w:instrText>
          </w:r>
          <w:r>
            <w:fldChar w:fldCharType="separate"/>
          </w:r>
          <w:r>
            <w:t>Teacher Guide</w:t>
          </w:r>
          <w:r>
            <w:fldChar w:fldCharType="end"/>
          </w:r>
        </w:p>
      </w:tc>
    </w:tr>
  </w:tbl>
  <w:p w:rsidR="00566193" w:rsidP="005949B0" w:rsidRDefault="00566193" w14:paraId="79EF668B" w14:textId="77777777">
    <w:pPr>
      <w:pStyle w:val="FooterEven"/>
    </w:pPr>
    <w:r w:rsidRPr="00D55628">
      <w:rPr>
        <w:noProof/>
      </w:rPr>
      <mc:AlternateContent>
        <mc:Choice Requires="wps">
          <w:drawing>
            <wp:anchor distT="0" distB="0" distL="114300" distR="114300" simplePos="0" relativeHeight="251658245" behindDoc="1" locked="1" layoutInCell="1" allowOverlap="1" wp14:anchorId="32CC79C1" wp14:editId="6967C2BE">
              <wp:simplePos x="0" y="0"/>
              <wp:positionH relativeFrom="page">
                <wp:align>center</wp:align>
              </wp:positionH>
              <wp:positionV relativeFrom="page">
                <wp:align>center</wp:align>
              </wp:positionV>
              <wp:extent cx="7560000" cy="1796400"/>
              <wp:effectExtent l="0" t="0" r="0" b="0"/>
              <wp:wrapNone/>
              <wp:docPr id="1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01226A" w:rsidR="00566193" w:rsidP="00DF21D2" w:rsidRDefault="00566193" w14:paraId="72DD4526" w14:textId="0DD1CE04">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D17E56D">
            <v:shapetype id="_x0000_t202" coordsize="21600,21600" o:spt="202" path="m,l,21600r21600,l21600,xe" w14:anchorId="32CC79C1">
              <v:stroke joinstyle="miter"/>
              <v:path gradientshapeok="t" o:connecttype="rect"/>
            </v:shapetype>
            <v:shape id="_x0000_s1035"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lt="Title: Background Watermark Imag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v:textbox>
                <w:txbxContent>
                  <w:p w:rsidRPr="0001226A" w:rsidR="00566193" w:rsidP="00DF21D2" w:rsidRDefault="00566193" w14:paraId="3521AF7E" w14:textId="0DD1CE04">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rsidRPr="00B5221E" w:rsidR="00566193" w:rsidP="00B5221E" w:rsidRDefault="00566193" w14:paraId="703DDC67" w14:textId="777777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826BE6" w:rsidTr="008F3E38" w14:paraId="6F39C5EB" w14:textId="77777777">
      <w:trPr>
        <w:trHeight w:val="397"/>
      </w:trPr>
      <w:tc>
        <w:tcPr>
          <w:tcW w:w="9071" w:type="dxa"/>
        </w:tcPr>
        <w:p w:rsidR="00826BE6" w:rsidP="00826BE6" w:rsidRDefault="00E765D4" w14:paraId="0E16A0E4" w14:textId="1553C18E">
          <w:pPr>
            <w:pStyle w:val="FooterOdd"/>
            <w:rPr>
              <w:rStyle w:val="Bold"/>
            </w:rPr>
          </w:pPr>
          <w:r>
            <w:rPr>
              <w:b/>
              <w:noProof/>
            </w:rPr>
            <mc:AlternateContent>
              <mc:Choice Requires="wps">
                <w:drawing>
                  <wp:anchor distT="0" distB="0" distL="114300" distR="114300" simplePos="0" relativeHeight="251658253" behindDoc="1" locked="0" layoutInCell="0" allowOverlap="1" wp14:anchorId="393FC199" wp14:editId="48AE5B6D">
                    <wp:simplePos x="0" y="0"/>
                    <wp:positionH relativeFrom="page">
                      <wp:posOffset>-1004698</wp:posOffset>
                    </wp:positionH>
                    <wp:positionV relativeFrom="page">
                      <wp:posOffset>-415</wp:posOffset>
                    </wp:positionV>
                    <wp:extent cx="7772400" cy="463550"/>
                    <wp:effectExtent l="0" t="0" r="0" b="12700"/>
                    <wp:wrapNone/>
                    <wp:docPr id="38" name="MSIPCMceda427e92c89a599c14e200" descr="{&quot;HashCode&quot;:-1264680268,&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1B72AF" w:rsidR="001B72AF" w:rsidP="001B72AF" w:rsidRDefault="001B72AF" w14:paraId="146705C4" w14:textId="03B94C20">
                                <w:pPr>
                                  <w:jc w:val="center"/>
                                  <w:rPr>
                                    <w:rFonts w:ascii="Calibri" w:hAnsi="Calibri" w:cs="Calibri"/>
                                    <w:color w:val="000000"/>
                                    <w:sz w:val="24"/>
                                  </w:rPr>
                                </w:pPr>
                                <w:r w:rsidRPr="001B72A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11BC9959">
                  <v:shapetype id="_x0000_t202" coordsize="21600,21600" o:spt="202" path="m,l,21600r21600,l21600,xe" w14:anchorId="393FC199">
                    <v:stroke joinstyle="miter"/>
                    <v:path gradientshapeok="t" o:connecttype="rect"/>
                  </v:shapetype>
                  <v:shape id="MSIPCMceda427e92c89a599c14e200" style="position:absolute;left:0;text-align:left;margin-left:-79.1pt;margin-top:-.05pt;width:612pt;height:36.5pt;z-index:-251658227;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alt="{&quot;HashCode&quot;:-1264680268,&quot;Height&quot;:9999999.0,&quot;Width&quot;:9999999.0,&quot;Placement&quot;:&quot;Footer&quot;,&quot;Index&quot;:&quot;Primary&quot;,&quot;Section&quot;:4,&quot;Top&quot;:0.0,&quot;Left&quot;:0.0}" o:spid="_x0000_s103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">
                    <v:textbox inset=",0,,0">
                      <w:txbxContent>
                        <w:p w:rsidRPr="001B72AF" w:rsidR="001B72AF" w:rsidP="001B72AF" w:rsidRDefault="001B72AF" w14:paraId="08CE8BEA" w14:textId="03B94C20">
                          <w:pPr>
                            <w:jc w:val="center"/>
                            <w:rPr>
                              <w:rFonts w:ascii="Calibri" w:hAnsi="Calibri" w:cs="Calibri"/>
                              <w:color w:val="000000"/>
                              <w:sz w:val="24"/>
                            </w:rPr>
                          </w:pPr>
                          <w:r w:rsidRPr="001B72AF">
                            <w:rPr>
                              <w:rFonts w:ascii="Calibri" w:hAnsi="Calibri" w:cs="Calibri"/>
                              <w:color w:val="000000"/>
                              <w:sz w:val="24"/>
                            </w:rPr>
                            <w:t>OFFICIAL</w:t>
                          </w:r>
                        </w:p>
                      </w:txbxContent>
                    </v:textbox>
                    <w10:wrap anchorx="page" anchory="page"/>
                  </v:shape>
                </w:pict>
              </mc:Fallback>
            </mc:AlternateContent>
          </w:r>
          <w:r w:rsidR="00826BE6">
            <w:rPr>
              <w:rStyle w:val="Bold"/>
            </w:rPr>
            <w:fldChar w:fldCharType="begin"/>
          </w:r>
          <w:r w:rsidR="00826BE6">
            <w:rPr>
              <w:rStyle w:val="Bold"/>
            </w:rPr>
            <w:instrText xml:space="preserve"> DOCPROPERTY  xFooterTitle  \* MERGEFORMAT </w:instrText>
          </w:r>
          <w:r w:rsidR="00826BE6">
            <w:rPr>
              <w:rStyle w:val="Bold"/>
            </w:rPr>
            <w:fldChar w:fldCharType="separate"/>
          </w:r>
          <w:r w:rsidR="001B72AF">
            <w:rPr>
              <w:rStyle w:val="Bold"/>
            </w:rPr>
            <w:t xml:space="preserve">Seaweed </w:t>
          </w:r>
          <w:r w:rsidRPr="00EE1637" w:rsidR="001B72AF">
            <w:rPr>
              <w:rStyle w:val="Bold"/>
            </w:rPr>
            <w:t>Solutions</w:t>
          </w:r>
          <w:r w:rsidR="001B72AF">
            <w:rPr>
              <w:rStyle w:val="Bold"/>
            </w:rPr>
            <w:t xml:space="preserve"> for Sustainable Futures</w:t>
          </w:r>
          <w:r w:rsidR="00826BE6">
            <w:rPr>
              <w:rStyle w:val="Bold"/>
            </w:rPr>
            <w:fldChar w:fldCharType="end"/>
          </w:r>
        </w:p>
        <w:p w:rsidRPr="00CB1FB7" w:rsidR="00826BE6" w:rsidP="00826BE6" w:rsidRDefault="001B72AF" w14:paraId="15270D84" w14:textId="29A732B6">
          <w:pPr>
            <w:pStyle w:val="FooterOdd"/>
            <w:rPr>
              <w:b/>
            </w:rPr>
          </w:pPr>
          <w:r>
            <w:fldChar w:fldCharType="begin"/>
          </w:r>
          <w:r>
            <w:instrText>DOCPROPERTY  xFooterSubtitle  \* MERGEFORMAT</w:instrText>
          </w:r>
          <w:r>
            <w:fldChar w:fldCharType="separate"/>
          </w:r>
          <w:r>
            <w:t>Teacher Guide</w:t>
          </w:r>
          <w:r>
            <w:fldChar w:fldCharType="end"/>
          </w:r>
        </w:p>
      </w:tc>
      <w:tc>
        <w:tcPr>
          <w:tcW w:w="340" w:type="dxa"/>
        </w:tcPr>
        <w:p w:rsidRPr="00D55628" w:rsidR="00826BE6" w:rsidP="00826BE6" w:rsidRDefault="00826BE6" w14:paraId="163E4DC2" w14:textId="77777777">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rsidR="00826BE6" w:rsidRDefault="00826BE6" w14:paraId="17876EB8" w14:textId="2A3E6B76">
    <w:pPr>
      <w:pStyle w:val="Footer"/>
    </w:pPr>
    <w:r w:rsidRPr="00D55628">
      <w:rPr>
        <w:noProof/>
      </w:rPr>
      <mc:AlternateContent>
        <mc:Choice Requires="wps">
          <w:drawing>
            <wp:anchor distT="0" distB="0" distL="114300" distR="114300" simplePos="0" relativeHeight="251658247" behindDoc="1" locked="1" layoutInCell="1" allowOverlap="1" wp14:anchorId="7A340CC3" wp14:editId="39DA7DBD">
              <wp:simplePos x="0" y="0"/>
              <wp:positionH relativeFrom="page">
                <wp:align>center</wp:align>
              </wp:positionH>
              <wp:positionV relativeFrom="page">
                <wp:align>center</wp:align>
              </wp:positionV>
              <wp:extent cx="7560000" cy="1796400"/>
              <wp:effectExtent l="0" t="0" r="0" b="0"/>
              <wp:wrapNone/>
              <wp:docPr id="6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01226A" w:rsidR="00826BE6" w:rsidP="00DF21D2" w:rsidRDefault="00826BE6" w14:paraId="43D9D9DB" w14:textId="58D3197E">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C360EA1">
            <v:shape id="_x0000_s1037" style="position:absolute;margin-left:0;margin-top:0;width:595.3pt;height:141.45pt;z-index:-251658233;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lt="Title: Background Watermark Imag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kCaef4wEAAKkDAAAOAAAAAAAAAAAAAAAAAC4CAABkcnMvZTJvRG9jLnhtbFBLAQItABQA&#10;BgAIAAAAIQA0xUTO2wAAAAYBAAAPAAAAAAAAAAAAAAAAAD0EAABkcnMvZG93bnJldi54bWxQSwUG&#10;AAAAAAQABADzAAAARQUAAAAA&#10;" w14:anchorId="7A340CC3">
              <v:textbox>
                <w:txbxContent>
                  <w:p w:rsidRPr="0001226A" w:rsidR="00826BE6" w:rsidP="00DF21D2" w:rsidRDefault="00826BE6" w14:paraId="27BF05CC" w14:textId="58D3197E">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rsidR="00826BE6" w:rsidRDefault="00826BE6" w14:paraId="41AF393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8F5280" w:rsidR="004F000B" w:rsidP="008F5280" w:rsidRDefault="004F000B" w14:paraId="4BBA4BDB" w14:textId="77777777">
      <w:pPr>
        <w:pStyle w:val="FootnoteSeparator"/>
      </w:pPr>
    </w:p>
  </w:footnote>
  <w:footnote w:type="continuationSeparator" w:id="0">
    <w:p w:rsidR="004F000B" w:rsidP="008F5280" w:rsidRDefault="004F000B" w14:paraId="33690501" w14:textId="77777777">
      <w:pPr>
        <w:pStyle w:val="FootnoteSeparator"/>
      </w:pPr>
    </w:p>
    <w:p w:rsidR="004F000B" w:rsidRDefault="004F000B" w14:paraId="5EF1D7F2" w14:textId="77777777"/>
  </w:footnote>
  <w:footnote w:type="continuationNotice" w:id="1">
    <w:p w:rsidR="004F000B" w:rsidP="00D55628" w:rsidRDefault="004F000B" w14:paraId="47B26CDD" w14:textId="77777777"/>
    <w:p w:rsidR="004F000B" w:rsidRDefault="004F000B" w14:paraId="230723F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D4D17" w:rsidP="009C64FA" w:rsidRDefault="008D4D17" w14:paraId="1D2566B7" w14:textId="77777777">
    <w:pPr>
      <w:pStyle w:val="Header"/>
    </w:pPr>
  </w:p>
  <w:p w:rsidRPr="00393205" w:rsidR="008D4D17" w:rsidP="00393205" w:rsidRDefault="008D4D17" w14:paraId="3EE22D0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D4D17" w:rsidRDefault="008D4D17" w14:paraId="6EBEF1C4"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66193" w:rsidRDefault="00566193" w14:paraId="6B4A2DA8"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66193" w:rsidP="009C64FA" w:rsidRDefault="00566193" w14:paraId="36661A21" w14:textId="77777777">
    <w:pPr>
      <w:pStyle w:val="Header"/>
    </w:pPr>
  </w:p>
  <w:p w:rsidRPr="00393205" w:rsidR="00566193" w:rsidP="00393205" w:rsidRDefault="00566193" w14:paraId="060528C7"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EFD4222C"/>
    <w:lvl w:ilvl="0">
      <w:start w:val="1"/>
      <w:numFmt w:val="bullet"/>
      <w:lvlText w:val=""/>
      <w:lvlJc w:val="left"/>
      <w:pPr>
        <w:tabs>
          <w:tab w:val="num" w:pos="643"/>
        </w:tabs>
        <w:ind w:left="643" w:hanging="360"/>
      </w:pPr>
      <w:rPr>
        <w:rFonts w:hint="default" w:ascii="Symbol" w:hAnsi="Symbol"/>
      </w:rPr>
    </w:lvl>
  </w:abstractNum>
  <w:abstractNum w:abstractNumId="1" w15:restartNumberingAfterBreak="0">
    <w:nsid w:val="FFFFFF88"/>
    <w:multiLevelType w:val="singleLevel"/>
    <w:tmpl w:val="7AA4708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4824202E"/>
    <w:lvl w:ilvl="0">
      <w:start w:val="1"/>
      <w:numFmt w:val="bullet"/>
      <w:lvlText w:val=""/>
      <w:lvlJc w:val="left"/>
      <w:pPr>
        <w:tabs>
          <w:tab w:val="num" w:pos="360"/>
        </w:tabs>
        <w:ind w:left="360" w:hanging="360"/>
      </w:pPr>
      <w:rPr>
        <w:rFonts w:hint="default" w:ascii="Symbol" w:hAnsi="Symbol"/>
      </w:rPr>
    </w:lvl>
  </w:abstractNum>
  <w:abstractNum w:abstractNumId="3" w15:restartNumberingAfterBreak="0">
    <w:nsid w:val="068B37FE"/>
    <w:multiLevelType w:val="multilevel"/>
    <w:tmpl w:val="738079DC"/>
    <w:name w:val="DEPIListBullets"/>
    <w:lvl w:ilvl="0">
      <w:start w:val="1"/>
      <w:numFmt w:val="bullet"/>
      <w:pStyle w:val="ListBullet"/>
      <w:lvlText w:val="•"/>
      <w:lvlJc w:val="left"/>
      <w:pPr>
        <w:tabs>
          <w:tab w:val="num" w:pos="340"/>
        </w:tabs>
        <w:ind w:left="340" w:hanging="170"/>
      </w:pPr>
      <w:rPr>
        <w:rFonts w:hint="default" w:ascii="Calibri" w:hAnsi="Calibri" w:cs="Times New Roman"/>
        <w:b w:val="0"/>
        <w:i w:val="0"/>
        <w:color w:val="363534" w:themeColor="text1"/>
        <w:position w:val="0"/>
        <w:sz w:val="20"/>
      </w:rPr>
    </w:lvl>
    <w:lvl w:ilvl="1">
      <w:start w:val="1"/>
      <w:numFmt w:val="bullet"/>
      <w:pStyle w:val="ListBullet2"/>
      <w:lvlText w:val="–"/>
      <w:lvlJc w:val="left"/>
      <w:pPr>
        <w:tabs>
          <w:tab w:val="num" w:pos="510"/>
        </w:tabs>
        <w:ind w:left="510" w:hanging="170"/>
      </w:pPr>
      <w:rPr>
        <w:rFonts w:hint="default" w:ascii="Times New Roman" w:hAnsi="Times New Roman" w:cs="Times New Roman"/>
        <w:b w:val="0"/>
        <w:i w:val="0"/>
        <w:color w:val="auto"/>
        <w:position w:val="2"/>
        <w:sz w:val="20"/>
      </w:rPr>
    </w:lvl>
    <w:lvl w:ilvl="2">
      <w:start w:val="1"/>
      <w:numFmt w:val="bullet"/>
      <w:pStyle w:val="ListBullet3"/>
      <w:lvlText w:val=""/>
      <w:lvlJc w:val="left"/>
      <w:pPr>
        <w:tabs>
          <w:tab w:val="num" w:pos="680"/>
        </w:tabs>
        <w:ind w:left="680" w:hanging="170"/>
      </w:pPr>
      <w:rPr>
        <w:rFonts w:hint="default" w:ascii="Symbol" w:hAnsi="Symbol"/>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4" w15:restartNumberingAfterBreak="0">
    <w:nsid w:val="090E024C"/>
    <w:multiLevelType w:val="hybridMultilevel"/>
    <w:tmpl w:val="8B34BF04"/>
    <w:lvl w:ilvl="0" w:tplc="0C090017">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5"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5FB64B0"/>
    <w:multiLevelType w:val="hybridMultilevel"/>
    <w:tmpl w:val="0C3E2A6C"/>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hint="default" w:ascii="Calibri" w:hAnsi="Calibri"/>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hint="default" w:ascii="Calibri" w:hAnsi="Calibri"/>
        <w:b w:val="0"/>
        <w:i w:val="0"/>
        <w:color w:val="auto"/>
        <w:position w:val="2"/>
        <w:sz w:val="20"/>
        <w:szCs w:val="18"/>
      </w:rPr>
    </w:lvl>
    <w:lvl w:ilvl="2">
      <w:start w:val="1"/>
      <w:numFmt w:val="bullet"/>
      <w:pStyle w:val="TableTextBullet3"/>
      <w:lvlText w:val=""/>
      <w:lvlJc w:val="left"/>
      <w:pPr>
        <w:tabs>
          <w:tab w:val="num" w:pos="624"/>
        </w:tabs>
        <w:ind w:left="624" w:hanging="170"/>
      </w:pPr>
      <w:rPr>
        <w:rFonts w:hint="default" w:ascii="Symbol" w:hAnsi="Symbol"/>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9" w15:restartNumberingAfterBreak="0">
    <w:nsid w:val="1AC52299"/>
    <w:multiLevelType w:val="hybridMultilevel"/>
    <w:tmpl w:val="FBCC4AC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1C0E08EC"/>
    <w:multiLevelType w:val="hybridMultilevel"/>
    <w:tmpl w:val="D5A6C7C2"/>
    <w:lvl w:ilvl="0" w:tplc="08090001">
      <w:start w:val="1"/>
      <w:numFmt w:val="bullet"/>
      <w:lvlText w:val=""/>
      <w:lvlJc w:val="left"/>
      <w:pPr>
        <w:ind w:left="833" w:hanging="360"/>
      </w:pPr>
      <w:rPr>
        <w:rFonts w:hint="default" w:ascii="Symbol" w:hAnsi="Symbol"/>
      </w:rPr>
    </w:lvl>
    <w:lvl w:ilvl="1" w:tplc="08090003" w:tentative="1">
      <w:start w:val="1"/>
      <w:numFmt w:val="bullet"/>
      <w:lvlText w:val="o"/>
      <w:lvlJc w:val="left"/>
      <w:pPr>
        <w:ind w:left="1553" w:hanging="360"/>
      </w:pPr>
      <w:rPr>
        <w:rFonts w:hint="default" w:ascii="Courier New" w:hAnsi="Courier New" w:cs="Courier New"/>
      </w:rPr>
    </w:lvl>
    <w:lvl w:ilvl="2" w:tplc="08090005" w:tentative="1">
      <w:start w:val="1"/>
      <w:numFmt w:val="bullet"/>
      <w:lvlText w:val=""/>
      <w:lvlJc w:val="left"/>
      <w:pPr>
        <w:ind w:left="2273" w:hanging="360"/>
      </w:pPr>
      <w:rPr>
        <w:rFonts w:hint="default" w:ascii="Wingdings" w:hAnsi="Wingdings"/>
      </w:rPr>
    </w:lvl>
    <w:lvl w:ilvl="3" w:tplc="08090001" w:tentative="1">
      <w:start w:val="1"/>
      <w:numFmt w:val="bullet"/>
      <w:lvlText w:val=""/>
      <w:lvlJc w:val="left"/>
      <w:pPr>
        <w:ind w:left="2993" w:hanging="360"/>
      </w:pPr>
      <w:rPr>
        <w:rFonts w:hint="default" w:ascii="Symbol" w:hAnsi="Symbol"/>
      </w:rPr>
    </w:lvl>
    <w:lvl w:ilvl="4" w:tplc="08090003" w:tentative="1">
      <w:start w:val="1"/>
      <w:numFmt w:val="bullet"/>
      <w:lvlText w:val="o"/>
      <w:lvlJc w:val="left"/>
      <w:pPr>
        <w:ind w:left="3713" w:hanging="360"/>
      </w:pPr>
      <w:rPr>
        <w:rFonts w:hint="default" w:ascii="Courier New" w:hAnsi="Courier New" w:cs="Courier New"/>
      </w:rPr>
    </w:lvl>
    <w:lvl w:ilvl="5" w:tplc="08090005" w:tentative="1">
      <w:start w:val="1"/>
      <w:numFmt w:val="bullet"/>
      <w:lvlText w:val=""/>
      <w:lvlJc w:val="left"/>
      <w:pPr>
        <w:ind w:left="4433" w:hanging="360"/>
      </w:pPr>
      <w:rPr>
        <w:rFonts w:hint="default" w:ascii="Wingdings" w:hAnsi="Wingdings"/>
      </w:rPr>
    </w:lvl>
    <w:lvl w:ilvl="6" w:tplc="08090001" w:tentative="1">
      <w:start w:val="1"/>
      <w:numFmt w:val="bullet"/>
      <w:lvlText w:val=""/>
      <w:lvlJc w:val="left"/>
      <w:pPr>
        <w:ind w:left="5153" w:hanging="360"/>
      </w:pPr>
      <w:rPr>
        <w:rFonts w:hint="default" w:ascii="Symbol" w:hAnsi="Symbol"/>
      </w:rPr>
    </w:lvl>
    <w:lvl w:ilvl="7" w:tplc="08090003" w:tentative="1">
      <w:start w:val="1"/>
      <w:numFmt w:val="bullet"/>
      <w:lvlText w:val="o"/>
      <w:lvlJc w:val="left"/>
      <w:pPr>
        <w:ind w:left="5873" w:hanging="360"/>
      </w:pPr>
      <w:rPr>
        <w:rFonts w:hint="default" w:ascii="Courier New" w:hAnsi="Courier New" w:cs="Courier New"/>
      </w:rPr>
    </w:lvl>
    <w:lvl w:ilvl="8" w:tplc="08090005" w:tentative="1">
      <w:start w:val="1"/>
      <w:numFmt w:val="bullet"/>
      <w:lvlText w:val=""/>
      <w:lvlJc w:val="left"/>
      <w:pPr>
        <w:ind w:left="6593" w:hanging="360"/>
      </w:pPr>
      <w:rPr>
        <w:rFonts w:hint="default" w:ascii="Wingdings" w:hAnsi="Wingdings"/>
      </w:rPr>
    </w:lvl>
  </w:abstractNum>
  <w:abstractNum w:abstractNumId="11" w15:restartNumberingAfterBreak="0">
    <w:nsid w:val="1D364B40"/>
    <w:multiLevelType w:val="hybridMultilevel"/>
    <w:tmpl w:val="24DEA210"/>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hint="default" w:ascii="Arial" w:hAnsi="Arial"/>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3" w15:restartNumberingAfterBreak="0">
    <w:nsid w:val="21F857F5"/>
    <w:multiLevelType w:val="multilevel"/>
    <w:tmpl w:val="E0E09B5E"/>
    <w:lvl w:ilvl="0">
      <w:start w:val="1"/>
      <w:numFmt w:val="decimal"/>
      <w:lvlText w:val="%1."/>
      <w:lvlJc w:val="left"/>
      <w:pPr>
        <w:tabs>
          <w:tab w:val="num" w:pos="680"/>
        </w:tabs>
        <w:ind w:left="680" w:hanging="340"/>
      </w:pPr>
      <w:rPr>
        <w:rFonts w:hint="default"/>
        <w:color w:val="363534" w:themeColor="text1"/>
        <w:spacing w:val="0"/>
        <w:sz w:val="20"/>
      </w:rPr>
    </w:lvl>
    <w:lvl w:ilvl="1">
      <w:start w:val="1"/>
      <w:numFmt w:val="lowerLetter"/>
      <w:lvlText w:val="%2."/>
      <w:lvlJc w:val="left"/>
      <w:pPr>
        <w:tabs>
          <w:tab w:val="num" w:pos="1020"/>
        </w:tabs>
        <w:ind w:left="1020" w:hanging="340"/>
      </w:pPr>
      <w:rPr>
        <w:rFonts w:hint="default"/>
        <w:color w:val="363534" w:themeColor="text1"/>
        <w:spacing w:val="0"/>
        <w:sz w:val="20"/>
      </w:rPr>
    </w:lvl>
    <w:lvl w:ilvl="2">
      <w:start w:val="1"/>
      <w:numFmt w:val="lowerRoman"/>
      <w:lvlText w:val="%3."/>
      <w:lvlJc w:val="left"/>
      <w:pPr>
        <w:tabs>
          <w:tab w:val="num" w:pos="1389"/>
        </w:tabs>
        <w:ind w:left="1389" w:hanging="369"/>
      </w:pPr>
      <w:rPr>
        <w:rFonts w:hint="default"/>
        <w:color w:val="363534" w:themeColor="text1"/>
        <w:spacing w:val="0"/>
        <w:position w:val="0"/>
        <w:sz w:val="20"/>
        <w:szCs w:val="16"/>
      </w:rPr>
    </w:lvl>
    <w:lvl w:ilvl="3">
      <w:start w:val="1"/>
      <w:numFmt w:val="none"/>
      <w:lvlText w:val=""/>
      <w:lvlJc w:val="left"/>
      <w:pPr>
        <w:tabs>
          <w:tab w:val="num" w:pos="-31340"/>
        </w:tabs>
        <w:ind w:left="-32427" w:firstLine="0"/>
      </w:pPr>
      <w:rPr>
        <w:rFonts w:hint="default"/>
      </w:rPr>
    </w:lvl>
    <w:lvl w:ilvl="4">
      <w:start w:val="1"/>
      <w:numFmt w:val="none"/>
      <w:lvlText w:val=""/>
      <w:lvlJc w:val="left"/>
      <w:pPr>
        <w:tabs>
          <w:tab w:val="num" w:pos="-31340"/>
        </w:tabs>
        <w:ind w:left="-32427" w:firstLine="0"/>
      </w:pPr>
      <w:rPr>
        <w:rFonts w:hint="default"/>
      </w:rPr>
    </w:lvl>
    <w:lvl w:ilvl="5">
      <w:start w:val="1"/>
      <w:numFmt w:val="none"/>
      <w:lvlText w:val=""/>
      <w:lvlJc w:val="left"/>
      <w:pPr>
        <w:tabs>
          <w:tab w:val="num" w:pos="-31340"/>
        </w:tabs>
        <w:ind w:left="-32427" w:firstLine="0"/>
      </w:pPr>
      <w:rPr>
        <w:rFonts w:hint="default"/>
      </w:rPr>
    </w:lvl>
    <w:lvl w:ilvl="6">
      <w:start w:val="1"/>
      <w:numFmt w:val="none"/>
      <w:lvlText w:val=""/>
      <w:lvlJc w:val="left"/>
      <w:pPr>
        <w:tabs>
          <w:tab w:val="num" w:pos="-31340"/>
        </w:tabs>
        <w:ind w:left="-32427" w:firstLine="0"/>
      </w:pPr>
      <w:rPr>
        <w:rFonts w:hint="default"/>
      </w:rPr>
    </w:lvl>
    <w:lvl w:ilvl="7">
      <w:start w:val="1"/>
      <w:numFmt w:val="none"/>
      <w:lvlText w:val=""/>
      <w:lvlJc w:val="left"/>
      <w:pPr>
        <w:tabs>
          <w:tab w:val="num" w:pos="-31340"/>
        </w:tabs>
        <w:ind w:left="-32427" w:firstLine="0"/>
      </w:pPr>
      <w:rPr>
        <w:rFonts w:hint="default"/>
      </w:rPr>
    </w:lvl>
    <w:lvl w:ilvl="8">
      <w:start w:val="1"/>
      <w:numFmt w:val="none"/>
      <w:lvlText w:val=""/>
      <w:lvlJc w:val="left"/>
      <w:pPr>
        <w:tabs>
          <w:tab w:val="num" w:pos="-31340"/>
        </w:tabs>
        <w:ind w:left="-32427" w:firstLine="0"/>
      </w:pPr>
      <w:rPr>
        <w:rFonts w:hint="default"/>
      </w:rPr>
    </w:lvl>
  </w:abstractNum>
  <w:abstractNum w:abstractNumId="14"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hint="default" w:ascii="Calibri" w:hAnsi="Calibri"/>
        <w:color w:val="363534" w:themeColor="text1"/>
        <w:sz w:val="20"/>
      </w:rPr>
    </w:lvl>
    <w:lvl w:ilvl="1">
      <w:start w:val="1"/>
      <w:numFmt w:val="bullet"/>
      <w:pStyle w:val="PullOutBoxBullet2"/>
      <w:lvlText w:val="–"/>
      <w:lvlJc w:val="left"/>
      <w:pPr>
        <w:tabs>
          <w:tab w:val="num" w:pos="851"/>
        </w:tabs>
        <w:ind w:left="482" w:hanging="170"/>
      </w:pPr>
      <w:rPr>
        <w:rFonts w:hint="default" w:ascii="Calibri" w:hAnsi="Calibri"/>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hint="default" w:ascii="Calibri" w:hAnsi="Calibri"/>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hint="default" w:ascii="Symbol" w:hAnsi="Symbol"/>
        <w:color w:val="auto"/>
        <w:position w:val="0"/>
        <w:sz w:val="16"/>
      </w:rPr>
    </w:lvl>
    <w:lvl w:ilvl="1">
      <w:start w:val="1"/>
      <w:numFmt w:val="bullet"/>
      <w:lvlRestart w:val="0"/>
      <w:lvlText w:val=""/>
      <w:lvlJc w:val="left"/>
      <w:pPr>
        <w:tabs>
          <w:tab w:val="num" w:pos="851"/>
        </w:tabs>
        <w:ind w:left="851" w:hanging="426"/>
      </w:pPr>
      <w:rPr>
        <w:rFonts w:hint="default" w:ascii="Webdings" w:hAnsi="Webdings"/>
        <w:color w:val="auto"/>
      </w:rPr>
    </w:lvl>
    <w:lvl w:ilvl="2">
      <w:start w:val="1"/>
      <w:numFmt w:val="bullet"/>
      <w:lvlRestart w:val="0"/>
      <w:lvlText w:val="–"/>
      <w:lvlJc w:val="left"/>
      <w:pPr>
        <w:tabs>
          <w:tab w:val="num" w:pos="1276"/>
        </w:tabs>
        <w:ind w:left="1276" w:hanging="425"/>
      </w:pPr>
      <w:rPr>
        <w:rFonts w:hint="default" w:ascii="Arial" w:hAnsi="Arial"/>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1F21788"/>
    <w:multiLevelType w:val="multilevel"/>
    <w:tmpl w:val="AEEC30DE"/>
    <w:lvl w:ilvl="0">
      <w:start w:val="1"/>
      <w:numFmt w:val="bullet"/>
      <w:pStyle w:val="SmallBullet"/>
      <w:lvlText w:val="•"/>
      <w:lvlJc w:val="left"/>
      <w:pPr>
        <w:ind w:left="170" w:hanging="170"/>
      </w:pPr>
      <w:rPr>
        <w:rFonts w:hint="default" w:ascii="Arial" w:hAnsi="Arial"/>
        <w:color w:val="363534" w:themeColor="text1"/>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9" w15:restartNumberingAfterBreak="0">
    <w:nsid w:val="486931EA"/>
    <w:multiLevelType w:val="hybridMultilevel"/>
    <w:tmpl w:val="15F2667A"/>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4AE15A89"/>
    <w:multiLevelType w:val="hybridMultilevel"/>
    <w:tmpl w:val="E76CAAE0"/>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4BF23854"/>
    <w:multiLevelType w:val="hybridMultilevel"/>
    <w:tmpl w:val="89F40022"/>
    <w:lvl w:ilvl="0" w:tplc="9A645666">
      <w:start w:val="1"/>
      <w:numFmt w:val="decimal"/>
      <w:lvlText w:val="%1."/>
      <w:lvlJc w:val="left"/>
      <w:pPr>
        <w:ind w:left="720" w:hanging="360"/>
      </w:pPr>
      <w:rPr>
        <w:rFonts w:hint="default"/>
        <w:color w:val="5DC5B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D545EC4"/>
    <w:multiLevelType w:val="multilevel"/>
    <w:tmpl w:val="7D689D2A"/>
    <w:name w:val="HighlightBoxBullet"/>
    <w:lvl w:ilvl="0">
      <w:start w:val="1"/>
      <w:numFmt w:val="bullet"/>
      <w:lvlRestart w:val="0"/>
      <w:pStyle w:val="HighlightBoxBullet"/>
      <w:lvlText w:val="•"/>
      <w:lvlJc w:val="left"/>
      <w:pPr>
        <w:ind w:left="454" w:hanging="227"/>
      </w:pPr>
      <w:rPr>
        <w:rFonts w:hint="default" w:ascii="Arial" w:hAnsi="Arial" w:cs="Arial"/>
        <w:color w:val="FFFFFF"/>
        <w:sz w:val="24"/>
      </w:rPr>
    </w:lvl>
    <w:lvl w:ilvl="1">
      <w:start w:val="1"/>
      <w:numFmt w:val="bullet"/>
      <w:lvlText w:val="o"/>
      <w:lvlJc w:val="left"/>
      <w:pPr>
        <w:ind w:left="1667" w:hanging="360"/>
      </w:pPr>
      <w:rPr>
        <w:rFonts w:hint="default" w:ascii="Courier New" w:hAnsi="Courier New" w:cs="Courier New"/>
      </w:rPr>
    </w:lvl>
    <w:lvl w:ilvl="2">
      <w:start w:val="1"/>
      <w:numFmt w:val="bullet"/>
      <w:lvlText w:val=""/>
      <w:lvlJc w:val="left"/>
      <w:pPr>
        <w:ind w:left="2387" w:hanging="360"/>
      </w:pPr>
      <w:rPr>
        <w:rFonts w:hint="default" w:ascii="Wingdings" w:hAnsi="Wingdings"/>
      </w:rPr>
    </w:lvl>
    <w:lvl w:ilvl="3">
      <w:start w:val="1"/>
      <w:numFmt w:val="bullet"/>
      <w:lvlText w:val=""/>
      <w:lvlJc w:val="left"/>
      <w:pPr>
        <w:ind w:left="3107" w:hanging="360"/>
      </w:pPr>
      <w:rPr>
        <w:rFonts w:hint="default" w:ascii="Symbol" w:hAnsi="Symbol"/>
      </w:rPr>
    </w:lvl>
    <w:lvl w:ilvl="4">
      <w:start w:val="1"/>
      <w:numFmt w:val="bullet"/>
      <w:lvlText w:val="o"/>
      <w:lvlJc w:val="left"/>
      <w:pPr>
        <w:ind w:left="3827" w:hanging="360"/>
      </w:pPr>
      <w:rPr>
        <w:rFonts w:hint="default" w:ascii="Courier New" w:hAnsi="Courier New" w:cs="Courier New"/>
      </w:rPr>
    </w:lvl>
    <w:lvl w:ilvl="5">
      <w:start w:val="1"/>
      <w:numFmt w:val="bullet"/>
      <w:lvlText w:val=""/>
      <w:lvlJc w:val="left"/>
      <w:pPr>
        <w:ind w:left="4547" w:hanging="360"/>
      </w:pPr>
      <w:rPr>
        <w:rFonts w:hint="default" w:ascii="Wingdings" w:hAnsi="Wingdings"/>
      </w:rPr>
    </w:lvl>
    <w:lvl w:ilvl="6">
      <w:start w:val="1"/>
      <w:numFmt w:val="bullet"/>
      <w:lvlText w:val=""/>
      <w:lvlJc w:val="left"/>
      <w:pPr>
        <w:ind w:left="5267" w:hanging="360"/>
      </w:pPr>
      <w:rPr>
        <w:rFonts w:hint="default" w:ascii="Symbol" w:hAnsi="Symbol"/>
      </w:rPr>
    </w:lvl>
    <w:lvl w:ilvl="7">
      <w:start w:val="1"/>
      <w:numFmt w:val="bullet"/>
      <w:lvlText w:val="o"/>
      <w:lvlJc w:val="left"/>
      <w:pPr>
        <w:ind w:left="5987" w:hanging="360"/>
      </w:pPr>
      <w:rPr>
        <w:rFonts w:hint="default" w:ascii="Courier New" w:hAnsi="Courier New" w:cs="Courier New"/>
      </w:rPr>
    </w:lvl>
    <w:lvl w:ilvl="8">
      <w:start w:val="1"/>
      <w:numFmt w:val="bullet"/>
      <w:lvlText w:val=""/>
      <w:lvlJc w:val="left"/>
      <w:pPr>
        <w:ind w:left="6707" w:hanging="360"/>
      </w:pPr>
      <w:rPr>
        <w:rFonts w:hint="default" w:ascii="Wingdings" w:hAnsi="Wingdings"/>
      </w:rPr>
    </w:lvl>
  </w:abstractNum>
  <w:abstractNum w:abstractNumId="23" w15:restartNumberingAfterBreak="0">
    <w:nsid w:val="50F80982"/>
    <w:multiLevelType w:val="hybridMultilevel"/>
    <w:tmpl w:val="F00EFA1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hint="default" w:ascii="Arial" w:hAnsi="Arial"/>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hint="default" w:ascii="Symbol" w:hAnsi="Symbol"/>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6" w15:restartNumberingAfterBreak="0">
    <w:nsid w:val="5725658F"/>
    <w:multiLevelType w:val="multilevel"/>
    <w:tmpl w:val="64CAFD32"/>
    <w:lvl w:ilvl="0">
      <w:start w:val="1"/>
      <w:numFmt w:val="bullet"/>
      <w:lvlText w:val="•"/>
      <w:lvlJc w:val="left"/>
      <w:pPr>
        <w:tabs>
          <w:tab w:val="num" w:pos="340"/>
        </w:tabs>
        <w:ind w:left="340" w:hanging="170"/>
      </w:pPr>
      <w:rPr>
        <w:rFonts w:hint="default" w:ascii="Calibri" w:hAnsi="Calibri" w:cs="Times New Roman"/>
        <w:b w:val="0"/>
        <w:i w:val="0"/>
        <w:color w:val="363534" w:themeColor="text1"/>
        <w:position w:val="0"/>
        <w:sz w:val="20"/>
      </w:rPr>
    </w:lvl>
    <w:lvl w:ilvl="1">
      <w:start w:val="1"/>
      <w:numFmt w:val="bullet"/>
      <w:lvlText w:val=""/>
      <w:lvlJc w:val="left"/>
      <w:pPr>
        <w:ind w:left="700" w:hanging="360"/>
      </w:pPr>
      <w:rPr>
        <w:rFonts w:hint="default" w:ascii="Symbol" w:hAnsi="Symbol"/>
      </w:rPr>
    </w:lvl>
    <w:lvl w:ilvl="2">
      <w:start w:val="1"/>
      <w:numFmt w:val="bullet"/>
      <w:lvlText w:val=""/>
      <w:lvlJc w:val="left"/>
      <w:pPr>
        <w:tabs>
          <w:tab w:val="num" w:pos="680"/>
        </w:tabs>
        <w:ind w:left="680" w:hanging="170"/>
      </w:pPr>
      <w:rPr>
        <w:rFonts w:hint="default" w:ascii="Symbol" w:hAnsi="Symbol"/>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27"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9" w15:restartNumberingAfterBreak="0">
    <w:nsid w:val="6837568C"/>
    <w:multiLevelType w:val="hybridMultilevel"/>
    <w:tmpl w:val="E0F6D87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6A9F2CAA"/>
    <w:multiLevelType w:val="hybridMultilevel"/>
    <w:tmpl w:val="CD5820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2" w15:restartNumberingAfterBreak="0">
    <w:nsid w:val="6E063CC9"/>
    <w:multiLevelType w:val="hybridMultilevel"/>
    <w:tmpl w:val="6178A7F2"/>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6E730CBA"/>
    <w:multiLevelType w:val="hybridMultilevel"/>
    <w:tmpl w:val="08DAE83C"/>
    <w:lvl w:ilvl="0" w:tplc="353A4E08">
      <w:start w:val="7"/>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hint="default" w:ascii="Symbol" w:hAnsi="Symbol"/>
        <w:b w:val="0"/>
        <w:i w:val="0"/>
        <w:color w:val="363534" w:themeColor="text1"/>
        <w:position w:val="2"/>
        <w:sz w:val="18"/>
      </w:rPr>
    </w:lvl>
    <w:lvl w:ilvl="1">
      <w:start w:val="1"/>
      <w:numFmt w:val="bullet"/>
      <w:pStyle w:val="QuoteBullet2"/>
      <w:lvlText w:val="–"/>
      <w:lvlJc w:val="left"/>
      <w:pPr>
        <w:tabs>
          <w:tab w:val="num" w:pos="624"/>
        </w:tabs>
        <w:ind w:left="624" w:hanging="170"/>
      </w:pPr>
      <w:rPr>
        <w:rFonts w:hint="default" w:asciiTheme="minorHAnsi" w:hAnsiTheme="minorHAnsi"/>
        <w:b w:val="0"/>
        <w:i w:val="0"/>
        <w:color w:val="auto"/>
        <w:position w:val="2"/>
        <w:sz w:val="18"/>
      </w:rPr>
    </w:lvl>
    <w:lvl w:ilvl="2">
      <w:start w:val="1"/>
      <w:numFmt w:val="bullet"/>
      <w:lvlText w:val="‒"/>
      <w:lvlJc w:val="left"/>
      <w:pPr>
        <w:tabs>
          <w:tab w:val="num" w:pos="1418"/>
        </w:tabs>
        <w:ind w:left="1418" w:hanging="283"/>
      </w:pPr>
      <w:rPr>
        <w:rFonts w:hint="default" w:ascii="Calibri" w:hAnsi="Calibri"/>
        <w:color w:val="00B2A9" w:themeColor="text2"/>
      </w:rPr>
    </w:lvl>
    <w:lvl w:ilvl="3">
      <w:start w:val="1"/>
      <w:numFmt w:val="bullet"/>
      <w:lvlText w:val=""/>
      <w:lvlJc w:val="left"/>
      <w:pPr>
        <w:ind w:left="1136" w:firstLine="283"/>
      </w:pPr>
      <w:rPr>
        <w:rFonts w:hint="default" w:ascii="Symbol" w:hAnsi="Symbol"/>
      </w:rPr>
    </w:lvl>
    <w:lvl w:ilvl="4">
      <w:start w:val="1"/>
      <w:numFmt w:val="bullet"/>
      <w:lvlText w:val=""/>
      <w:lvlJc w:val="left"/>
      <w:pPr>
        <w:ind w:left="1420" w:firstLine="283"/>
      </w:pPr>
      <w:rPr>
        <w:rFonts w:hint="default" w:ascii="Symbol" w:hAnsi="Symbol"/>
      </w:rPr>
    </w:lvl>
    <w:lvl w:ilvl="5">
      <w:start w:val="1"/>
      <w:numFmt w:val="bullet"/>
      <w:lvlText w:val=""/>
      <w:lvlJc w:val="left"/>
      <w:pPr>
        <w:ind w:left="1704" w:firstLine="283"/>
      </w:pPr>
      <w:rPr>
        <w:rFonts w:hint="default" w:ascii="Wingdings" w:hAnsi="Wingdings"/>
      </w:rPr>
    </w:lvl>
    <w:lvl w:ilvl="6">
      <w:start w:val="1"/>
      <w:numFmt w:val="bullet"/>
      <w:lvlText w:val=""/>
      <w:lvlJc w:val="left"/>
      <w:pPr>
        <w:ind w:left="1988" w:firstLine="283"/>
      </w:pPr>
      <w:rPr>
        <w:rFonts w:hint="default" w:ascii="Wingdings" w:hAnsi="Wingdings"/>
      </w:rPr>
    </w:lvl>
    <w:lvl w:ilvl="7">
      <w:start w:val="1"/>
      <w:numFmt w:val="bullet"/>
      <w:lvlText w:val=""/>
      <w:lvlJc w:val="left"/>
      <w:pPr>
        <w:ind w:left="2272" w:firstLine="283"/>
      </w:pPr>
      <w:rPr>
        <w:rFonts w:hint="default" w:ascii="Symbol" w:hAnsi="Symbol"/>
      </w:rPr>
    </w:lvl>
    <w:lvl w:ilvl="8">
      <w:start w:val="1"/>
      <w:numFmt w:val="bullet"/>
      <w:lvlText w:val=""/>
      <w:lvlJc w:val="left"/>
      <w:pPr>
        <w:ind w:left="2556" w:firstLine="283"/>
      </w:pPr>
      <w:rPr>
        <w:rFonts w:hint="default" w:ascii="Symbol" w:hAnsi="Symbol"/>
      </w:rPr>
    </w:lvl>
  </w:abstractNum>
  <w:abstractNum w:abstractNumId="35" w15:restartNumberingAfterBreak="0">
    <w:nsid w:val="7839021E"/>
    <w:multiLevelType w:val="multilevel"/>
    <w:tmpl w:val="E0E09B5E"/>
    <w:name w:val="DEPIListNumbering"/>
    <w:lvl w:ilvl="0">
      <w:start w:val="1"/>
      <w:numFmt w:val="decimal"/>
      <w:pStyle w:val="ListNumber"/>
      <w:lvlText w:val="%1."/>
      <w:lvlJc w:val="left"/>
      <w:pPr>
        <w:tabs>
          <w:tab w:val="num" w:pos="680"/>
        </w:tabs>
        <w:ind w:left="680" w:hanging="340"/>
      </w:pPr>
      <w:rPr>
        <w:rFonts w:hint="default"/>
        <w:color w:val="363534" w:themeColor="text1"/>
        <w:spacing w:val="0"/>
        <w:sz w:val="20"/>
      </w:rPr>
    </w:lvl>
    <w:lvl w:ilvl="1">
      <w:start w:val="1"/>
      <w:numFmt w:val="lowerLetter"/>
      <w:pStyle w:val="ListNumber2"/>
      <w:lvlText w:val="%2."/>
      <w:lvlJc w:val="left"/>
      <w:pPr>
        <w:tabs>
          <w:tab w:val="num" w:pos="1020"/>
        </w:tabs>
        <w:ind w:left="1020" w:hanging="340"/>
      </w:pPr>
      <w:rPr>
        <w:rFonts w:hint="default"/>
        <w:color w:val="363534" w:themeColor="text1"/>
        <w:spacing w:val="0"/>
        <w:sz w:val="20"/>
      </w:rPr>
    </w:lvl>
    <w:lvl w:ilvl="2">
      <w:start w:val="1"/>
      <w:numFmt w:val="lowerRoman"/>
      <w:pStyle w:val="ListNumber3"/>
      <w:lvlText w:val="%3."/>
      <w:lvlJc w:val="left"/>
      <w:pPr>
        <w:tabs>
          <w:tab w:val="num" w:pos="1389"/>
        </w:tabs>
        <w:ind w:left="1389" w:hanging="369"/>
      </w:pPr>
      <w:rPr>
        <w:rFonts w:hint="default"/>
        <w:color w:val="363534" w:themeColor="text1"/>
        <w:spacing w:val="0"/>
        <w:position w:val="0"/>
        <w:sz w:val="20"/>
        <w:szCs w:val="16"/>
      </w:rPr>
    </w:lvl>
    <w:lvl w:ilvl="3">
      <w:start w:val="1"/>
      <w:numFmt w:val="none"/>
      <w:lvlText w:val=""/>
      <w:lvlJc w:val="left"/>
      <w:pPr>
        <w:tabs>
          <w:tab w:val="num" w:pos="-31340"/>
        </w:tabs>
        <w:ind w:left="-32427" w:firstLine="0"/>
      </w:pPr>
      <w:rPr>
        <w:rFonts w:hint="default"/>
      </w:rPr>
    </w:lvl>
    <w:lvl w:ilvl="4">
      <w:start w:val="1"/>
      <w:numFmt w:val="none"/>
      <w:lvlText w:val=""/>
      <w:lvlJc w:val="left"/>
      <w:pPr>
        <w:tabs>
          <w:tab w:val="num" w:pos="-31340"/>
        </w:tabs>
        <w:ind w:left="-32427" w:firstLine="0"/>
      </w:pPr>
      <w:rPr>
        <w:rFonts w:hint="default"/>
      </w:rPr>
    </w:lvl>
    <w:lvl w:ilvl="5">
      <w:start w:val="1"/>
      <w:numFmt w:val="none"/>
      <w:lvlText w:val=""/>
      <w:lvlJc w:val="left"/>
      <w:pPr>
        <w:tabs>
          <w:tab w:val="num" w:pos="-31340"/>
        </w:tabs>
        <w:ind w:left="-32427" w:firstLine="0"/>
      </w:pPr>
      <w:rPr>
        <w:rFonts w:hint="default"/>
      </w:rPr>
    </w:lvl>
    <w:lvl w:ilvl="6">
      <w:start w:val="1"/>
      <w:numFmt w:val="none"/>
      <w:lvlText w:val=""/>
      <w:lvlJc w:val="left"/>
      <w:pPr>
        <w:tabs>
          <w:tab w:val="num" w:pos="-31340"/>
        </w:tabs>
        <w:ind w:left="-32427" w:firstLine="0"/>
      </w:pPr>
      <w:rPr>
        <w:rFonts w:hint="default"/>
      </w:rPr>
    </w:lvl>
    <w:lvl w:ilvl="7">
      <w:start w:val="1"/>
      <w:numFmt w:val="none"/>
      <w:lvlText w:val=""/>
      <w:lvlJc w:val="left"/>
      <w:pPr>
        <w:tabs>
          <w:tab w:val="num" w:pos="-31340"/>
        </w:tabs>
        <w:ind w:left="-32427" w:firstLine="0"/>
      </w:pPr>
      <w:rPr>
        <w:rFonts w:hint="default"/>
      </w:rPr>
    </w:lvl>
    <w:lvl w:ilvl="8">
      <w:start w:val="1"/>
      <w:numFmt w:val="none"/>
      <w:lvlText w:val=""/>
      <w:lvlJc w:val="left"/>
      <w:pPr>
        <w:tabs>
          <w:tab w:val="num" w:pos="-31340"/>
        </w:tabs>
        <w:ind w:left="-32427" w:firstLine="0"/>
      </w:pPr>
      <w:rPr>
        <w:rFonts w:hint="default"/>
      </w:rPr>
    </w:lvl>
  </w:abstractNum>
  <w:abstractNum w:abstractNumId="36" w15:restartNumberingAfterBreak="0">
    <w:nsid w:val="7966082D"/>
    <w:multiLevelType w:val="hybridMultilevel"/>
    <w:tmpl w:val="C7964446"/>
    <w:lvl w:ilvl="0" w:tplc="0C090017">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num w:numId="1" w16cid:durableId="1739665777">
    <w:abstractNumId w:val="17"/>
  </w:num>
  <w:num w:numId="2" w16cid:durableId="715815692">
    <w:abstractNumId w:val="31"/>
  </w:num>
  <w:num w:numId="3" w16cid:durableId="793060243">
    <w:abstractNumId w:val="27"/>
  </w:num>
  <w:num w:numId="4" w16cid:durableId="884173383">
    <w:abstractNumId w:val="35"/>
  </w:num>
  <w:num w:numId="5" w16cid:durableId="571627026">
    <w:abstractNumId w:val="14"/>
  </w:num>
  <w:num w:numId="6" w16cid:durableId="1565095818">
    <w:abstractNumId w:val="6"/>
  </w:num>
  <w:num w:numId="7" w16cid:durableId="266889708">
    <w:abstractNumId w:val="3"/>
  </w:num>
  <w:num w:numId="8" w16cid:durableId="91630861">
    <w:abstractNumId w:val="34"/>
  </w:num>
  <w:num w:numId="9" w16cid:durableId="1335570905">
    <w:abstractNumId w:val="8"/>
  </w:num>
  <w:num w:numId="10" w16cid:durableId="2055501127">
    <w:abstractNumId w:val="15"/>
  </w:num>
  <w:num w:numId="11" w16cid:durableId="1475828321">
    <w:abstractNumId w:val="12"/>
  </w:num>
  <w:num w:numId="12" w16cid:durableId="2025089225">
    <w:abstractNumId w:val="18"/>
  </w:num>
  <w:num w:numId="13" w16cid:durableId="283735098">
    <w:abstractNumId w:val="22"/>
  </w:num>
  <w:num w:numId="14" w16cid:durableId="656685598">
    <w:abstractNumId w:val="21"/>
  </w:num>
  <w:num w:numId="15" w16cid:durableId="22060420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82969100">
    <w:abstractNumId w:val="33"/>
  </w:num>
  <w:num w:numId="17" w16cid:durableId="1831362473">
    <w:abstractNumId w:val="13"/>
  </w:num>
  <w:num w:numId="18" w16cid:durableId="1907178582">
    <w:abstractNumId w:val="2"/>
  </w:num>
  <w:num w:numId="19" w16cid:durableId="1748114551">
    <w:abstractNumId w:val="26"/>
  </w:num>
  <w:num w:numId="20" w16cid:durableId="147015398">
    <w:abstractNumId w:val="9"/>
  </w:num>
  <w:num w:numId="21" w16cid:durableId="1762095476">
    <w:abstractNumId w:val="36"/>
  </w:num>
  <w:num w:numId="22" w16cid:durableId="481043208">
    <w:abstractNumId w:val="4"/>
  </w:num>
  <w:num w:numId="23" w16cid:durableId="1894151209">
    <w:abstractNumId w:val="19"/>
  </w:num>
  <w:num w:numId="24" w16cid:durableId="1322661041">
    <w:abstractNumId w:val="11"/>
  </w:num>
  <w:num w:numId="25" w16cid:durableId="703023944">
    <w:abstractNumId w:val="7"/>
  </w:num>
  <w:num w:numId="26" w16cid:durableId="1773435988">
    <w:abstractNumId w:val="23"/>
  </w:num>
  <w:num w:numId="27" w16cid:durableId="601038188">
    <w:abstractNumId w:val="20"/>
  </w:num>
  <w:num w:numId="28" w16cid:durableId="373892565">
    <w:abstractNumId w:val="29"/>
  </w:num>
  <w:num w:numId="29" w16cid:durableId="1190533030">
    <w:abstractNumId w:val="32"/>
  </w:num>
  <w:num w:numId="30" w16cid:durableId="952442621">
    <w:abstractNumId w:val="30"/>
  </w:num>
  <w:num w:numId="31" w16cid:durableId="831333618">
    <w:abstractNumId w:val="10"/>
  </w:num>
  <w:num w:numId="32" w16cid:durableId="313534221">
    <w:abstractNumId w:val="1"/>
  </w:num>
  <w:num w:numId="33" w16cid:durableId="1739786044">
    <w:abstractNumId w:val="1"/>
  </w:num>
  <w:num w:numId="34" w16cid:durableId="2029986800">
    <w:abstractNumId w:val="0"/>
  </w:num>
  <w:numIdMacAtCleanup w:val="1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80"/>
  <w:activeWritingStyle w:lang="en-US" w:vendorID="64" w:dllVersion="0" w:nlCheck="1" w:checkStyle="0" w:appName="MSWord"/>
  <w:proofState w:spelling="clean" w:grammar="dirty"/>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val="false"/>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True"/>
    <w:docVar w:name="CoverLayout" w:val="Single"/>
    <w:docVar w:name="CoverProjectBar" w:val="True"/>
    <w:docVar w:name="CoverWebAddress" w:val="False"/>
    <w:docVar w:name="FooterTextAuto" w:val="True"/>
    <w:docVar w:name="Heading1Numbered" w:val="False"/>
    <w:docVar w:name="Heading2Numbered" w:val="False"/>
    <w:docVar w:name="Heading3Numbered" w:val="False"/>
    <w:docVar w:name="Heading4Numbered" w:val="False"/>
    <w:docVar w:name="PageSetup" w:val="Single"/>
    <w:docVar w:name="Theme Color" w:val="CorporateServices"/>
    <w:docVar w:name="TOC" w:val="False"/>
    <w:docVar w:name="TOCNew" w:val="True"/>
    <w:docVar w:name="Version" w:val="3"/>
  </w:docVars>
  <w:rsids>
    <w:rsidRoot w:val="00566193"/>
    <w:rsid w:val="00000000"/>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C23"/>
    <w:rsid w:val="00014E03"/>
    <w:rsid w:val="00014E15"/>
    <w:rsid w:val="00015BB6"/>
    <w:rsid w:val="00016478"/>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BE8"/>
    <w:rsid w:val="00032D71"/>
    <w:rsid w:val="00033137"/>
    <w:rsid w:val="00033178"/>
    <w:rsid w:val="00033331"/>
    <w:rsid w:val="00033A8A"/>
    <w:rsid w:val="0003418D"/>
    <w:rsid w:val="0003451C"/>
    <w:rsid w:val="00034E46"/>
    <w:rsid w:val="00035139"/>
    <w:rsid w:val="00035163"/>
    <w:rsid w:val="00035168"/>
    <w:rsid w:val="000351EF"/>
    <w:rsid w:val="00035B4E"/>
    <w:rsid w:val="00035BAD"/>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971"/>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5F60"/>
    <w:rsid w:val="000560BA"/>
    <w:rsid w:val="000570E5"/>
    <w:rsid w:val="00057EB2"/>
    <w:rsid w:val="0006013C"/>
    <w:rsid w:val="00060538"/>
    <w:rsid w:val="00060722"/>
    <w:rsid w:val="00060EE0"/>
    <w:rsid w:val="00060FD9"/>
    <w:rsid w:val="00061573"/>
    <w:rsid w:val="000617D7"/>
    <w:rsid w:val="000620DA"/>
    <w:rsid w:val="000626EE"/>
    <w:rsid w:val="00062985"/>
    <w:rsid w:val="00063623"/>
    <w:rsid w:val="00063DA3"/>
    <w:rsid w:val="00063E71"/>
    <w:rsid w:val="000640A9"/>
    <w:rsid w:val="0006422E"/>
    <w:rsid w:val="00064489"/>
    <w:rsid w:val="00065584"/>
    <w:rsid w:val="000655FD"/>
    <w:rsid w:val="00065A52"/>
    <w:rsid w:val="00065E7A"/>
    <w:rsid w:val="000660C5"/>
    <w:rsid w:val="000669B1"/>
    <w:rsid w:val="00066ABF"/>
    <w:rsid w:val="00066F02"/>
    <w:rsid w:val="00067098"/>
    <w:rsid w:val="0006742D"/>
    <w:rsid w:val="000676F8"/>
    <w:rsid w:val="00067769"/>
    <w:rsid w:val="000704F3"/>
    <w:rsid w:val="00070C97"/>
    <w:rsid w:val="0007112E"/>
    <w:rsid w:val="0007171C"/>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0E95"/>
    <w:rsid w:val="000A1512"/>
    <w:rsid w:val="000A15E4"/>
    <w:rsid w:val="000A16B0"/>
    <w:rsid w:val="000A2315"/>
    <w:rsid w:val="000A28BD"/>
    <w:rsid w:val="000A2A90"/>
    <w:rsid w:val="000A2C62"/>
    <w:rsid w:val="000A2E96"/>
    <w:rsid w:val="000A30F9"/>
    <w:rsid w:val="000A3721"/>
    <w:rsid w:val="000A3841"/>
    <w:rsid w:val="000A3A8D"/>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41A"/>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344"/>
    <w:rsid w:val="000D3AE8"/>
    <w:rsid w:val="000D3B59"/>
    <w:rsid w:val="000D3D33"/>
    <w:rsid w:val="000D3E39"/>
    <w:rsid w:val="000D3F7B"/>
    <w:rsid w:val="000D42D6"/>
    <w:rsid w:val="000D464F"/>
    <w:rsid w:val="000D4EC1"/>
    <w:rsid w:val="000D6DC7"/>
    <w:rsid w:val="000D703A"/>
    <w:rsid w:val="000D7202"/>
    <w:rsid w:val="000D7482"/>
    <w:rsid w:val="000D76D9"/>
    <w:rsid w:val="000D76F4"/>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DCF"/>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7D5"/>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19D"/>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605"/>
    <w:rsid w:val="00183B52"/>
    <w:rsid w:val="00183DC3"/>
    <w:rsid w:val="00183F0D"/>
    <w:rsid w:val="0018400C"/>
    <w:rsid w:val="00184D8A"/>
    <w:rsid w:val="00184FE9"/>
    <w:rsid w:val="00185004"/>
    <w:rsid w:val="001856A2"/>
    <w:rsid w:val="0018593D"/>
    <w:rsid w:val="00185A18"/>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6B14"/>
    <w:rsid w:val="00197033"/>
    <w:rsid w:val="0019725F"/>
    <w:rsid w:val="00197717"/>
    <w:rsid w:val="001977C0"/>
    <w:rsid w:val="00197C2F"/>
    <w:rsid w:val="00197F7F"/>
    <w:rsid w:val="001A016B"/>
    <w:rsid w:val="001A0827"/>
    <w:rsid w:val="001A0CBB"/>
    <w:rsid w:val="001A0EF8"/>
    <w:rsid w:val="001A13E9"/>
    <w:rsid w:val="001A150E"/>
    <w:rsid w:val="001A18D2"/>
    <w:rsid w:val="001A245B"/>
    <w:rsid w:val="001A25AC"/>
    <w:rsid w:val="001A30A8"/>
    <w:rsid w:val="001A37A6"/>
    <w:rsid w:val="001A3CD5"/>
    <w:rsid w:val="001A4197"/>
    <w:rsid w:val="001A45A0"/>
    <w:rsid w:val="001A499E"/>
    <w:rsid w:val="001A4BB8"/>
    <w:rsid w:val="001A50A5"/>
    <w:rsid w:val="001A548E"/>
    <w:rsid w:val="001A5625"/>
    <w:rsid w:val="001A5E71"/>
    <w:rsid w:val="001A7616"/>
    <w:rsid w:val="001A788D"/>
    <w:rsid w:val="001A7B61"/>
    <w:rsid w:val="001A7F0C"/>
    <w:rsid w:val="001B025E"/>
    <w:rsid w:val="001B0693"/>
    <w:rsid w:val="001B0706"/>
    <w:rsid w:val="001B0807"/>
    <w:rsid w:val="001B0BE5"/>
    <w:rsid w:val="001B0F9E"/>
    <w:rsid w:val="001B101F"/>
    <w:rsid w:val="001B136D"/>
    <w:rsid w:val="001B1442"/>
    <w:rsid w:val="001B1470"/>
    <w:rsid w:val="001B1C97"/>
    <w:rsid w:val="001B1F30"/>
    <w:rsid w:val="001B2547"/>
    <w:rsid w:val="001B2BCC"/>
    <w:rsid w:val="001B36B4"/>
    <w:rsid w:val="001B38B7"/>
    <w:rsid w:val="001B39AE"/>
    <w:rsid w:val="001B3C1A"/>
    <w:rsid w:val="001B3F7F"/>
    <w:rsid w:val="001B411F"/>
    <w:rsid w:val="001B4653"/>
    <w:rsid w:val="001B4A22"/>
    <w:rsid w:val="001B4A40"/>
    <w:rsid w:val="001B58BC"/>
    <w:rsid w:val="001B5E7A"/>
    <w:rsid w:val="001B6912"/>
    <w:rsid w:val="001B72AF"/>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1B1"/>
    <w:rsid w:val="001C7813"/>
    <w:rsid w:val="001D1792"/>
    <w:rsid w:val="001D2509"/>
    <w:rsid w:val="001D25DB"/>
    <w:rsid w:val="001D2DA8"/>
    <w:rsid w:val="001D2DE8"/>
    <w:rsid w:val="001D3116"/>
    <w:rsid w:val="001D347F"/>
    <w:rsid w:val="001D3B9E"/>
    <w:rsid w:val="001D3E83"/>
    <w:rsid w:val="001D3F6F"/>
    <w:rsid w:val="001D4388"/>
    <w:rsid w:val="001D4A29"/>
    <w:rsid w:val="001D4F9A"/>
    <w:rsid w:val="001D5114"/>
    <w:rsid w:val="001D54C7"/>
    <w:rsid w:val="001D55F2"/>
    <w:rsid w:val="001D5C0F"/>
    <w:rsid w:val="001D5F7D"/>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2F"/>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78"/>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43A"/>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04"/>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7C4"/>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88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AFF"/>
    <w:rsid w:val="00271B90"/>
    <w:rsid w:val="00271BC9"/>
    <w:rsid w:val="00272039"/>
    <w:rsid w:val="00272184"/>
    <w:rsid w:val="00272283"/>
    <w:rsid w:val="0027244F"/>
    <w:rsid w:val="0027300A"/>
    <w:rsid w:val="00273651"/>
    <w:rsid w:val="0027369B"/>
    <w:rsid w:val="0027393A"/>
    <w:rsid w:val="00273DB4"/>
    <w:rsid w:val="00273DE1"/>
    <w:rsid w:val="00273FD5"/>
    <w:rsid w:val="00273FDB"/>
    <w:rsid w:val="0027492F"/>
    <w:rsid w:val="00274F3B"/>
    <w:rsid w:val="002750E0"/>
    <w:rsid w:val="002753C1"/>
    <w:rsid w:val="00275624"/>
    <w:rsid w:val="0027562D"/>
    <w:rsid w:val="0027598E"/>
    <w:rsid w:val="00275AC3"/>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EEC"/>
    <w:rsid w:val="0028111A"/>
    <w:rsid w:val="002815BC"/>
    <w:rsid w:val="002815F0"/>
    <w:rsid w:val="0028165D"/>
    <w:rsid w:val="002817EC"/>
    <w:rsid w:val="00281F5E"/>
    <w:rsid w:val="00283592"/>
    <w:rsid w:val="0028363C"/>
    <w:rsid w:val="00283E4F"/>
    <w:rsid w:val="00283FA3"/>
    <w:rsid w:val="002845AC"/>
    <w:rsid w:val="002845F0"/>
    <w:rsid w:val="00284B07"/>
    <w:rsid w:val="00285A5B"/>
    <w:rsid w:val="00285C44"/>
    <w:rsid w:val="00285E6C"/>
    <w:rsid w:val="00285F04"/>
    <w:rsid w:val="00286689"/>
    <w:rsid w:val="00286C19"/>
    <w:rsid w:val="00287075"/>
    <w:rsid w:val="00287146"/>
    <w:rsid w:val="00287609"/>
    <w:rsid w:val="002878A6"/>
    <w:rsid w:val="00287D08"/>
    <w:rsid w:val="00290136"/>
    <w:rsid w:val="002903D1"/>
    <w:rsid w:val="0029046B"/>
    <w:rsid w:val="002905D9"/>
    <w:rsid w:val="00290935"/>
    <w:rsid w:val="002913D6"/>
    <w:rsid w:val="002914D3"/>
    <w:rsid w:val="00291BB4"/>
    <w:rsid w:val="002925DE"/>
    <w:rsid w:val="00292C66"/>
    <w:rsid w:val="0029318B"/>
    <w:rsid w:val="00293241"/>
    <w:rsid w:val="00293463"/>
    <w:rsid w:val="00293680"/>
    <w:rsid w:val="00293EDC"/>
    <w:rsid w:val="002940DF"/>
    <w:rsid w:val="002942A8"/>
    <w:rsid w:val="0029457A"/>
    <w:rsid w:val="00294BB9"/>
    <w:rsid w:val="00294BC0"/>
    <w:rsid w:val="00294C41"/>
    <w:rsid w:val="0029505A"/>
    <w:rsid w:val="002958B8"/>
    <w:rsid w:val="00295F12"/>
    <w:rsid w:val="002963F3"/>
    <w:rsid w:val="00296613"/>
    <w:rsid w:val="002972FC"/>
    <w:rsid w:val="00297462"/>
    <w:rsid w:val="00297CA9"/>
    <w:rsid w:val="00297EC6"/>
    <w:rsid w:val="002A0AED"/>
    <w:rsid w:val="002A1017"/>
    <w:rsid w:val="002A13AD"/>
    <w:rsid w:val="002A2754"/>
    <w:rsid w:val="002A289B"/>
    <w:rsid w:val="002A307B"/>
    <w:rsid w:val="002A314B"/>
    <w:rsid w:val="002A36DE"/>
    <w:rsid w:val="002A38F1"/>
    <w:rsid w:val="002A3D58"/>
    <w:rsid w:val="002A3DA4"/>
    <w:rsid w:val="002A3FAF"/>
    <w:rsid w:val="002A4235"/>
    <w:rsid w:val="002A4489"/>
    <w:rsid w:val="002A4646"/>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53"/>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529"/>
    <w:rsid w:val="002C4DB8"/>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562"/>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CE0"/>
    <w:rsid w:val="002F4FB6"/>
    <w:rsid w:val="002F5200"/>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DED"/>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0B3"/>
    <w:rsid w:val="00321131"/>
    <w:rsid w:val="00321137"/>
    <w:rsid w:val="003217EF"/>
    <w:rsid w:val="00321955"/>
    <w:rsid w:val="003227CC"/>
    <w:rsid w:val="003229CA"/>
    <w:rsid w:val="00322CF1"/>
    <w:rsid w:val="00323063"/>
    <w:rsid w:val="003234E6"/>
    <w:rsid w:val="0032380A"/>
    <w:rsid w:val="00323975"/>
    <w:rsid w:val="00323D2B"/>
    <w:rsid w:val="0032407D"/>
    <w:rsid w:val="00324330"/>
    <w:rsid w:val="00324361"/>
    <w:rsid w:val="003243D5"/>
    <w:rsid w:val="0032492D"/>
    <w:rsid w:val="00324C65"/>
    <w:rsid w:val="00324E02"/>
    <w:rsid w:val="003251B3"/>
    <w:rsid w:val="003251E1"/>
    <w:rsid w:val="00325B4F"/>
    <w:rsid w:val="00325C0C"/>
    <w:rsid w:val="003260D0"/>
    <w:rsid w:val="00326187"/>
    <w:rsid w:val="00326208"/>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2E9F"/>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BAA"/>
    <w:rsid w:val="00342C49"/>
    <w:rsid w:val="00342D06"/>
    <w:rsid w:val="003433B9"/>
    <w:rsid w:val="00343B7B"/>
    <w:rsid w:val="003440FE"/>
    <w:rsid w:val="003446A9"/>
    <w:rsid w:val="00344C80"/>
    <w:rsid w:val="00344D5B"/>
    <w:rsid w:val="00344FFD"/>
    <w:rsid w:val="0034574D"/>
    <w:rsid w:val="00345B5F"/>
    <w:rsid w:val="00345D8E"/>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3C88"/>
    <w:rsid w:val="00364154"/>
    <w:rsid w:val="003649FB"/>
    <w:rsid w:val="00364CA5"/>
    <w:rsid w:val="00366470"/>
    <w:rsid w:val="003664CB"/>
    <w:rsid w:val="003669E5"/>
    <w:rsid w:val="0036755F"/>
    <w:rsid w:val="00367673"/>
    <w:rsid w:val="00370617"/>
    <w:rsid w:val="00370901"/>
    <w:rsid w:val="003709D8"/>
    <w:rsid w:val="00370D02"/>
    <w:rsid w:val="003718C3"/>
    <w:rsid w:val="00371C1B"/>
    <w:rsid w:val="00371D63"/>
    <w:rsid w:val="0037268C"/>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5CF9"/>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54A"/>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3D0"/>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147"/>
    <w:rsid w:val="003B32F7"/>
    <w:rsid w:val="003B3734"/>
    <w:rsid w:val="003B3E59"/>
    <w:rsid w:val="003B40E9"/>
    <w:rsid w:val="003B430A"/>
    <w:rsid w:val="003B43FB"/>
    <w:rsid w:val="003B4465"/>
    <w:rsid w:val="003B44A9"/>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20D"/>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5F52"/>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461D"/>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8E7"/>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765"/>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24B"/>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3DE4"/>
    <w:rsid w:val="004143E5"/>
    <w:rsid w:val="0041469A"/>
    <w:rsid w:val="0041497A"/>
    <w:rsid w:val="0041566C"/>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5DF"/>
    <w:rsid w:val="00423925"/>
    <w:rsid w:val="00423F52"/>
    <w:rsid w:val="00423FEB"/>
    <w:rsid w:val="00424A25"/>
    <w:rsid w:val="00424C2C"/>
    <w:rsid w:val="004250A5"/>
    <w:rsid w:val="004256D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3F"/>
    <w:rsid w:val="004313EF"/>
    <w:rsid w:val="00431441"/>
    <w:rsid w:val="00431F16"/>
    <w:rsid w:val="00432296"/>
    <w:rsid w:val="00432461"/>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510D"/>
    <w:rsid w:val="00445209"/>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719"/>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084"/>
    <w:rsid w:val="004872EB"/>
    <w:rsid w:val="00487851"/>
    <w:rsid w:val="004879B6"/>
    <w:rsid w:val="00487EC0"/>
    <w:rsid w:val="00487EC7"/>
    <w:rsid w:val="00490F9B"/>
    <w:rsid w:val="00491465"/>
    <w:rsid w:val="0049165E"/>
    <w:rsid w:val="0049180E"/>
    <w:rsid w:val="00491A11"/>
    <w:rsid w:val="00491C2A"/>
    <w:rsid w:val="004922A5"/>
    <w:rsid w:val="004925EC"/>
    <w:rsid w:val="00492C0D"/>
    <w:rsid w:val="00492CD9"/>
    <w:rsid w:val="0049339D"/>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A65"/>
    <w:rsid w:val="004A5B3B"/>
    <w:rsid w:val="004A5D61"/>
    <w:rsid w:val="004A64AB"/>
    <w:rsid w:val="004A650C"/>
    <w:rsid w:val="004A69C8"/>
    <w:rsid w:val="004A6C97"/>
    <w:rsid w:val="004A79D7"/>
    <w:rsid w:val="004A7AA8"/>
    <w:rsid w:val="004A7F29"/>
    <w:rsid w:val="004B0796"/>
    <w:rsid w:val="004B097B"/>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7FA5"/>
    <w:rsid w:val="004C0346"/>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C7F8E"/>
    <w:rsid w:val="004D0374"/>
    <w:rsid w:val="004D03AF"/>
    <w:rsid w:val="004D04E3"/>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96E"/>
    <w:rsid w:val="004D7FA5"/>
    <w:rsid w:val="004E0044"/>
    <w:rsid w:val="004E033D"/>
    <w:rsid w:val="004E0BE9"/>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8D9"/>
    <w:rsid w:val="004E7C88"/>
    <w:rsid w:val="004E7CCE"/>
    <w:rsid w:val="004E7F3B"/>
    <w:rsid w:val="004F000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AEB"/>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8CD"/>
    <w:rsid w:val="00504A6A"/>
    <w:rsid w:val="00505460"/>
    <w:rsid w:val="00505CE1"/>
    <w:rsid w:val="00506058"/>
    <w:rsid w:val="00506259"/>
    <w:rsid w:val="005062DD"/>
    <w:rsid w:val="0050687A"/>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E9F"/>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6C7E"/>
    <w:rsid w:val="005173C0"/>
    <w:rsid w:val="00517471"/>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4577"/>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196"/>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DE5"/>
    <w:rsid w:val="00542EDE"/>
    <w:rsid w:val="0054341E"/>
    <w:rsid w:val="00543FC2"/>
    <w:rsid w:val="00543FD6"/>
    <w:rsid w:val="00544088"/>
    <w:rsid w:val="0054433B"/>
    <w:rsid w:val="00544AD7"/>
    <w:rsid w:val="00544E68"/>
    <w:rsid w:val="005452DF"/>
    <w:rsid w:val="0054585E"/>
    <w:rsid w:val="00545B76"/>
    <w:rsid w:val="00546073"/>
    <w:rsid w:val="0054736B"/>
    <w:rsid w:val="005478BB"/>
    <w:rsid w:val="00547BC4"/>
    <w:rsid w:val="00550BE8"/>
    <w:rsid w:val="00550C69"/>
    <w:rsid w:val="00551607"/>
    <w:rsid w:val="005520DF"/>
    <w:rsid w:val="00552423"/>
    <w:rsid w:val="005530FE"/>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A50"/>
    <w:rsid w:val="00562C8B"/>
    <w:rsid w:val="00563627"/>
    <w:rsid w:val="0056396A"/>
    <w:rsid w:val="005641CA"/>
    <w:rsid w:val="00564478"/>
    <w:rsid w:val="005647F9"/>
    <w:rsid w:val="00564CE1"/>
    <w:rsid w:val="00564D88"/>
    <w:rsid w:val="00565127"/>
    <w:rsid w:val="00565F98"/>
    <w:rsid w:val="00566193"/>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52A"/>
    <w:rsid w:val="00582647"/>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0AB"/>
    <w:rsid w:val="0059071B"/>
    <w:rsid w:val="00590903"/>
    <w:rsid w:val="00590B1F"/>
    <w:rsid w:val="00590B89"/>
    <w:rsid w:val="00591309"/>
    <w:rsid w:val="00591420"/>
    <w:rsid w:val="005915F9"/>
    <w:rsid w:val="00591CE2"/>
    <w:rsid w:val="005922AA"/>
    <w:rsid w:val="00592C6E"/>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42"/>
    <w:rsid w:val="005A21FA"/>
    <w:rsid w:val="005A24B9"/>
    <w:rsid w:val="005A274F"/>
    <w:rsid w:val="005A2951"/>
    <w:rsid w:val="005A2A5D"/>
    <w:rsid w:val="005A2CB7"/>
    <w:rsid w:val="005A3174"/>
    <w:rsid w:val="005A37F3"/>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24FF"/>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5A5"/>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1FD0"/>
    <w:rsid w:val="005D2102"/>
    <w:rsid w:val="005D2885"/>
    <w:rsid w:val="005D38D7"/>
    <w:rsid w:val="005D395A"/>
    <w:rsid w:val="005D3E83"/>
    <w:rsid w:val="005D48A2"/>
    <w:rsid w:val="005D497A"/>
    <w:rsid w:val="005D4AA8"/>
    <w:rsid w:val="005D62B3"/>
    <w:rsid w:val="005D69A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4F08"/>
    <w:rsid w:val="005E52F3"/>
    <w:rsid w:val="005E5351"/>
    <w:rsid w:val="005E542C"/>
    <w:rsid w:val="005E59CF"/>
    <w:rsid w:val="005E651B"/>
    <w:rsid w:val="005E6A00"/>
    <w:rsid w:val="005E6DD2"/>
    <w:rsid w:val="005E74A0"/>
    <w:rsid w:val="005E7D9F"/>
    <w:rsid w:val="005E7E2C"/>
    <w:rsid w:val="005E7ECE"/>
    <w:rsid w:val="005E7F9C"/>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D33"/>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482"/>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B4D"/>
    <w:rsid w:val="00614254"/>
    <w:rsid w:val="00614317"/>
    <w:rsid w:val="0061433C"/>
    <w:rsid w:val="006143BD"/>
    <w:rsid w:val="0061440E"/>
    <w:rsid w:val="0061445B"/>
    <w:rsid w:val="006146B5"/>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5EAE"/>
    <w:rsid w:val="006262CF"/>
    <w:rsid w:val="006266D4"/>
    <w:rsid w:val="006266E1"/>
    <w:rsid w:val="006266FA"/>
    <w:rsid w:val="00626D84"/>
    <w:rsid w:val="00627067"/>
    <w:rsid w:val="0062728C"/>
    <w:rsid w:val="006301B3"/>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A54"/>
    <w:rsid w:val="00634E22"/>
    <w:rsid w:val="006357F6"/>
    <w:rsid w:val="00635893"/>
    <w:rsid w:val="00635A9E"/>
    <w:rsid w:val="00635C17"/>
    <w:rsid w:val="00635FEF"/>
    <w:rsid w:val="00636354"/>
    <w:rsid w:val="00636447"/>
    <w:rsid w:val="00636998"/>
    <w:rsid w:val="00636A17"/>
    <w:rsid w:val="0063703B"/>
    <w:rsid w:val="006378C4"/>
    <w:rsid w:val="00640E50"/>
    <w:rsid w:val="00640EC7"/>
    <w:rsid w:val="00641975"/>
    <w:rsid w:val="00641FE4"/>
    <w:rsid w:val="006421A8"/>
    <w:rsid w:val="00642290"/>
    <w:rsid w:val="006423EC"/>
    <w:rsid w:val="00642B49"/>
    <w:rsid w:val="00642E73"/>
    <w:rsid w:val="006430E4"/>
    <w:rsid w:val="00643126"/>
    <w:rsid w:val="006434FB"/>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D07"/>
    <w:rsid w:val="00645E86"/>
    <w:rsid w:val="006471FF"/>
    <w:rsid w:val="0064759D"/>
    <w:rsid w:val="00647777"/>
    <w:rsid w:val="006478EA"/>
    <w:rsid w:val="00647AB3"/>
    <w:rsid w:val="00647AD8"/>
    <w:rsid w:val="00647D86"/>
    <w:rsid w:val="00647DEF"/>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861"/>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9E4"/>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7D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196"/>
    <w:rsid w:val="00674720"/>
    <w:rsid w:val="00674C30"/>
    <w:rsid w:val="00674FCE"/>
    <w:rsid w:val="00675203"/>
    <w:rsid w:val="00675E8D"/>
    <w:rsid w:val="006760A1"/>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220"/>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AED"/>
    <w:rsid w:val="00696D1D"/>
    <w:rsid w:val="0069749C"/>
    <w:rsid w:val="006979E4"/>
    <w:rsid w:val="00697AB9"/>
    <w:rsid w:val="00697EA6"/>
    <w:rsid w:val="006A0425"/>
    <w:rsid w:val="006A0FAB"/>
    <w:rsid w:val="006A14B6"/>
    <w:rsid w:val="006A1A20"/>
    <w:rsid w:val="006A2763"/>
    <w:rsid w:val="006A2DEE"/>
    <w:rsid w:val="006A3236"/>
    <w:rsid w:val="006A3398"/>
    <w:rsid w:val="006A396B"/>
    <w:rsid w:val="006A3A4C"/>
    <w:rsid w:val="006A3A96"/>
    <w:rsid w:val="006A4025"/>
    <w:rsid w:val="006A40D7"/>
    <w:rsid w:val="006A4700"/>
    <w:rsid w:val="006A4C45"/>
    <w:rsid w:val="006A4D08"/>
    <w:rsid w:val="006A4D41"/>
    <w:rsid w:val="006A4F24"/>
    <w:rsid w:val="006A5AFF"/>
    <w:rsid w:val="006A5ECE"/>
    <w:rsid w:val="006A62A4"/>
    <w:rsid w:val="006A66B0"/>
    <w:rsid w:val="006A6A19"/>
    <w:rsid w:val="006A73C4"/>
    <w:rsid w:val="006A7BC9"/>
    <w:rsid w:val="006B0008"/>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577"/>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4EDA"/>
    <w:rsid w:val="006D576A"/>
    <w:rsid w:val="006D58B9"/>
    <w:rsid w:val="006D59BB"/>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596"/>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747F"/>
    <w:rsid w:val="006F7562"/>
    <w:rsid w:val="006F771E"/>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5C91"/>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3A8"/>
    <w:rsid w:val="0071253A"/>
    <w:rsid w:val="0071329F"/>
    <w:rsid w:val="00713906"/>
    <w:rsid w:val="00713B45"/>
    <w:rsid w:val="00713B82"/>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62B"/>
    <w:rsid w:val="007418C9"/>
    <w:rsid w:val="00741B02"/>
    <w:rsid w:val="00741FE3"/>
    <w:rsid w:val="007420BB"/>
    <w:rsid w:val="0074211D"/>
    <w:rsid w:val="007423AB"/>
    <w:rsid w:val="00742476"/>
    <w:rsid w:val="0074286B"/>
    <w:rsid w:val="007428EA"/>
    <w:rsid w:val="00742974"/>
    <w:rsid w:val="00742E83"/>
    <w:rsid w:val="00743446"/>
    <w:rsid w:val="00743779"/>
    <w:rsid w:val="007438F6"/>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10AF"/>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6D9"/>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7DC"/>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A69"/>
    <w:rsid w:val="00781D40"/>
    <w:rsid w:val="007820C9"/>
    <w:rsid w:val="0078243F"/>
    <w:rsid w:val="0078248E"/>
    <w:rsid w:val="00782FD9"/>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78"/>
    <w:rsid w:val="007875DF"/>
    <w:rsid w:val="00787867"/>
    <w:rsid w:val="007879D1"/>
    <w:rsid w:val="00787AC4"/>
    <w:rsid w:val="00787C50"/>
    <w:rsid w:val="0079025C"/>
    <w:rsid w:val="0079048F"/>
    <w:rsid w:val="00790660"/>
    <w:rsid w:val="00790B01"/>
    <w:rsid w:val="00790C4F"/>
    <w:rsid w:val="00790E9E"/>
    <w:rsid w:val="00790FAA"/>
    <w:rsid w:val="00790FCE"/>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488"/>
    <w:rsid w:val="007A1A56"/>
    <w:rsid w:val="007A22B8"/>
    <w:rsid w:val="007A2603"/>
    <w:rsid w:val="007A2C14"/>
    <w:rsid w:val="007A2C47"/>
    <w:rsid w:val="007A3485"/>
    <w:rsid w:val="007A38DD"/>
    <w:rsid w:val="007A3903"/>
    <w:rsid w:val="007A3B3F"/>
    <w:rsid w:val="007A402E"/>
    <w:rsid w:val="007A424F"/>
    <w:rsid w:val="007A47C6"/>
    <w:rsid w:val="007A4821"/>
    <w:rsid w:val="007A487A"/>
    <w:rsid w:val="007A4921"/>
    <w:rsid w:val="007A4B65"/>
    <w:rsid w:val="007A4BA3"/>
    <w:rsid w:val="007A4C6F"/>
    <w:rsid w:val="007A4DE7"/>
    <w:rsid w:val="007A4E1C"/>
    <w:rsid w:val="007A5758"/>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29FB"/>
    <w:rsid w:val="007B3314"/>
    <w:rsid w:val="007B384D"/>
    <w:rsid w:val="007B3BA0"/>
    <w:rsid w:val="007B4113"/>
    <w:rsid w:val="007B431B"/>
    <w:rsid w:val="007B4412"/>
    <w:rsid w:val="007B47D4"/>
    <w:rsid w:val="007B4823"/>
    <w:rsid w:val="007B4C8E"/>
    <w:rsid w:val="007B4EC0"/>
    <w:rsid w:val="007B5135"/>
    <w:rsid w:val="007B5174"/>
    <w:rsid w:val="007B51F1"/>
    <w:rsid w:val="007B541D"/>
    <w:rsid w:val="007B5837"/>
    <w:rsid w:val="007B5BC4"/>
    <w:rsid w:val="007B608C"/>
    <w:rsid w:val="007B6535"/>
    <w:rsid w:val="007B6996"/>
    <w:rsid w:val="007B6D2E"/>
    <w:rsid w:val="007B6D7A"/>
    <w:rsid w:val="007B6D8F"/>
    <w:rsid w:val="007B6F79"/>
    <w:rsid w:val="007B74C4"/>
    <w:rsid w:val="007B7559"/>
    <w:rsid w:val="007B76C3"/>
    <w:rsid w:val="007B76F2"/>
    <w:rsid w:val="007B7A2B"/>
    <w:rsid w:val="007C1100"/>
    <w:rsid w:val="007C11ED"/>
    <w:rsid w:val="007C177D"/>
    <w:rsid w:val="007C1A65"/>
    <w:rsid w:val="007C2272"/>
    <w:rsid w:val="007C22CA"/>
    <w:rsid w:val="007C263F"/>
    <w:rsid w:val="007C2698"/>
    <w:rsid w:val="007C27BC"/>
    <w:rsid w:val="007C2839"/>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190"/>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1854"/>
    <w:rsid w:val="007D1C4B"/>
    <w:rsid w:val="007D1D3B"/>
    <w:rsid w:val="007D20E3"/>
    <w:rsid w:val="007D2187"/>
    <w:rsid w:val="007D229D"/>
    <w:rsid w:val="007D25BC"/>
    <w:rsid w:val="007D29CE"/>
    <w:rsid w:val="007D2F8D"/>
    <w:rsid w:val="007D3339"/>
    <w:rsid w:val="007D45FF"/>
    <w:rsid w:val="007D4AB6"/>
    <w:rsid w:val="007D4B22"/>
    <w:rsid w:val="007D4E91"/>
    <w:rsid w:val="007D50FD"/>
    <w:rsid w:val="007D5363"/>
    <w:rsid w:val="007D540E"/>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4AB3"/>
    <w:rsid w:val="007E5278"/>
    <w:rsid w:val="007E536E"/>
    <w:rsid w:val="007E5C43"/>
    <w:rsid w:val="007E5DAB"/>
    <w:rsid w:val="007E5F8D"/>
    <w:rsid w:val="007E679C"/>
    <w:rsid w:val="007E6818"/>
    <w:rsid w:val="007E6819"/>
    <w:rsid w:val="007E6F77"/>
    <w:rsid w:val="007E7B22"/>
    <w:rsid w:val="007E7BF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2D08"/>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6C9"/>
    <w:rsid w:val="00810B9B"/>
    <w:rsid w:val="00810BE4"/>
    <w:rsid w:val="00810C40"/>
    <w:rsid w:val="00810C97"/>
    <w:rsid w:val="00810DB7"/>
    <w:rsid w:val="0081130A"/>
    <w:rsid w:val="008113A3"/>
    <w:rsid w:val="008114B8"/>
    <w:rsid w:val="00811BE4"/>
    <w:rsid w:val="00811D7A"/>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72B"/>
    <w:rsid w:val="00816E7C"/>
    <w:rsid w:val="00817873"/>
    <w:rsid w:val="00820451"/>
    <w:rsid w:val="008207F6"/>
    <w:rsid w:val="00820CF6"/>
    <w:rsid w:val="00820F1C"/>
    <w:rsid w:val="0082125B"/>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694"/>
    <w:rsid w:val="0082677C"/>
    <w:rsid w:val="00826BE6"/>
    <w:rsid w:val="00826FF7"/>
    <w:rsid w:val="008273E7"/>
    <w:rsid w:val="00827625"/>
    <w:rsid w:val="008276EA"/>
    <w:rsid w:val="00827871"/>
    <w:rsid w:val="00827CEB"/>
    <w:rsid w:val="00827DC6"/>
    <w:rsid w:val="00830017"/>
    <w:rsid w:val="008300F0"/>
    <w:rsid w:val="008302AD"/>
    <w:rsid w:val="008303BE"/>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1F"/>
    <w:rsid w:val="00833DD1"/>
    <w:rsid w:val="00834526"/>
    <w:rsid w:val="00834719"/>
    <w:rsid w:val="00834B12"/>
    <w:rsid w:val="008352BE"/>
    <w:rsid w:val="0083594F"/>
    <w:rsid w:val="0083644E"/>
    <w:rsid w:val="00836702"/>
    <w:rsid w:val="00836A4F"/>
    <w:rsid w:val="00836DDA"/>
    <w:rsid w:val="00836EF0"/>
    <w:rsid w:val="008370A9"/>
    <w:rsid w:val="008376D8"/>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627"/>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A4"/>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2A2"/>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40"/>
    <w:rsid w:val="00891463"/>
    <w:rsid w:val="00891CB9"/>
    <w:rsid w:val="00891CBC"/>
    <w:rsid w:val="00891FB0"/>
    <w:rsid w:val="0089215E"/>
    <w:rsid w:val="00892204"/>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2952"/>
    <w:rsid w:val="008A300B"/>
    <w:rsid w:val="008A3042"/>
    <w:rsid w:val="008A31E8"/>
    <w:rsid w:val="008A31F7"/>
    <w:rsid w:val="008A3306"/>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410"/>
    <w:rsid w:val="008A6926"/>
    <w:rsid w:val="008A6A68"/>
    <w:rsid w:val="008A6A80"/>
    <w:rsid w:val="008A7031"/>
    <w:rsid w:val="008A759D"/>
    <w:rsid w:val="008A79F0"/>
    <w:rsid w:val="008A7C31"/>
    <w:rsid w:val="008B035B"/>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950"/>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1E48"/>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6E3"/>
    <w:rsid w:val="008C7AD4"/>
    <w:rsid w:val="008C7B4F"/>
    <w:rsid w:val="008C7EC0"/>
    <w:rsid w:val="008D0359"/>
    <w:rsid w:val="008D0497"/>
    <w:rsid w:val="008D0562"/>
    <w:rsid w:val="008D07B8"/>
    <w:rsid w:val="008D0A50"/>
    <w:rsid w:val="008D0C26"/>
    <w:rsid w:val="008D1098"/>
    <w:rsid w:val="008D165F"/>
    <w:rsid w:val="008D19A7"/>
    <w:rsid w:val="008D1C99"/>
    <w:rsid w:val="008D2349"/>
    <w:rsid w:val="008D26CC"/>
    <w:rsid w:val="008D30FD"/>
    <w:rsid w:val="008D3196"/>
    <w:rsid w:val="008D3324"/>
    <w:rsid w:val="008D3406"/>
    <w:rsid w:val="008D3726"/>
    <w:rsid w:val="008D3D69"/>
    <w:rsid w:val="008D4368"/>
    <w:rsid w:val="008D4558"/>
    <w:rsid w:val="008D4A26"/>
    <w:rsid w:val="008D4D17"/>
    <w:rsid w:val="008D4DB0"/>
    <w:rsid w:val="008D53C7"/>
    <w:rsid w:val="008D53EE"/>
    <w:rsid w:val="008D5511"/>
    <w:rsid w:val="008D5930"/>
    <w:rsid w:val="008D5F36"/>
    <w:rsid w:val="008D6084"/>
    <w:rsid w:val="008D6611"/>
    <w:rsid w:val="008D6740"/>
    <w:rsid w:val="008D6C26"/>
    <w:rsid w:val="008D6D9B"/>
    <w:rsid w:val="008D6E00"/>
    <w:rsid w:val="008D72E6"/>
    <w:rsid w:val="008D72F7"/>
    <w:rsid w:val="008D7912"/>
    <w:rsid w:val="008D7C5A"/>
    <w:rsid w:val="008D7E6D"/>
    <w:rsid w:val="008D7F16"/>
    <w:rsid w:val="008E00D0"/>
    <w:rsid w:val="008E023F"/>
    <w:rsid w:val="008E051A"/>
    <w:rsid w:val="008E155C"/>
    <w:rsid w:val="008E15BD"/>
    <w:rsid w:val="008E1A1F"/>
    <w:rsid w:val="008E1A29"/>
    <w:rsid w:val="008E1A64"/>
    <w:rsid w:val="008E1E73"/>
    <w:rsid w:val="008E1ED6"/>
    <w:rsid w:val="008E1FE4"/>
    <w:rsid w:val="008E2797"/>
    <w:rsid w:val="008E2910"/>
    <w:rsid w:val="008E2C0F"/>
    <w:rsid w:val="008E2CCE"/>
    <w:rsid w:val="008E2EAF"/>
    <w:rsid w:val="008E3389"/>
    <w:rsid w:val="008E3558"/>
    <w:rsid w:val="008E35BF"/>
    <w:rsid w:val="008E3730"/>
    <w:rsid w:val="008E3756"/>
    <w:rsid w:val="008E46FA"/>
    <w:rsid w:val="008E55E1"/>
    <w:rsid w:val="008E6A3D"/>
    <w:rsid w:val="008E6B33"/>
    <w:rsid w:val="008E6CAC"/>
    <w:rsid w:val="008E6D8A"/>
    <w:rsid w:val="008E77A1"/>
    <w:rsid w:val="008E78E9"/>
    <w:rsid w:val="008E7C9D"/>
    <w:rsid w:val="008F0554"/>
    <w:rsid w:val="008F06A2"/>
    <w:rsid w:val="008F0A90"/>
    <w:rsid w:val="008F0B33"/>
    <w:rsid w:val="008F0CD7"/>
    <w:rsid w:val="008F0D5D"/>
    <w:rsid w:val="008F10CE"/>
    <w:rsid w:val="008F15EA"/>
    <w:rsid w:val="008F16D5"/>
    <w:rsid w:val="008F1DE1"/>
    <w:rsid w:val="008F257C"/>
    <w:rsid w:val="008F27C7"/>
    <w:rsid w:val="008F286B"/>
    <w:rsid w:val="008F3AD8"/>
    <w:rsid w:val="008F3DCC"/>
    <w:rsid w:val="008F3E38"/>
    <w:rsid w:val="008F4787"/>
    <w:rsid w:val="008F4C6F"/>
    <w:rsid w:val="008F4D3D"/>
    <w:rsid w:val="008F4E79"/>
    <w:rsid w:val="008F4E88"/>
    <w:rsid w:val="008F50A6"/>
    <w:rsid w:val="008F51FC"/>
    <w:rsid w:val="008F5280"/>
    <w:rsid w:val="008F5A1D"/>
    <w:rsid w:val="008F5CA9"/>
    <w:rsid w:val="008F64A9"/>
    <w:rsid w:val="008F674D"/>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4AF"/>
    <w:rsid w:val="00904F14"/>
    <w:rsid w:val="00905031"/>
    <w:rsid w:val="009052C0"/>
    <w:rsid w:val="0090567B"/>
    <w:rsid w:val="00905730"/>
    <w:rsid w:val="00905BEE"/>
    <w:rsid w:val="0090692F"/>
    <w:rsid w:val="00906B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702"/>
    <w:rsid w:val="0091580F"/>
    <w:rsid w:val="009158DF"/>
    <w:rsid w:val="00916382"/>
    <w:rsid w:val="00916905"/>
    <w:rsid w:val="00916BCF"/>
    <w:rsid w:val="0091707E"/>
    <w:rsid w:val="009170D3"/>
    <w:rsid w:val="00917241"/>
    <w:rsid w:val="0091727B"/>
    <w:rsid w:val="0091745D"/>
    <w:rsid w:val="00917B5E"/>
    <w:rsid w:val="00920113"/>
    <w:rsid w:val="009202FF"/>
    <w:rsid w:val="00920984"/>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7B8"/>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04F"/>
    <w:rsid w:val="009401D3"/>
    <w:rsid w:val="0094027E"/>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51F"/>
    <w:rsid w:val="00953625"/>
    <w:rsid w:val="009536CB"/>
    <w:rsid w:val="00953B9A"/>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81A"/>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1BD"/>
    <w:rsid w:val="00966A50"/>
    <w:rsid w:val="00966CA6"/>
    <w:rsid w:val="00966ED7"/>
    <w:rsid w:val="00967ADB"/>
    <w:rsid w:val="00967CBE"/>
    <w:rsid w:val="0097010A"/>
    <w:rsid w:val="009706D4"/>
    <w:rsid w:val="00970B6A"/>
    <w:rsid w:val="00970CC4"/>
    <w:rsid w:val="00970D7B"/>
    <w:rsid w:val="0097275D"/>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77FB6"/>
    <w:rsid w:val="0098053B"/>
    <w:rsid w:val="009807C6"/>
    <w:rsid w:val="00980ACA"/>
    <w:rsid w:val="00980F14"/>
    <w:rsid w:val="0098125C"/>
    <w:rsid w:val="0098146B"/>
    <w:rsid w:val="00981877"/>
    <w:rsid w:val="00982725"/>
    <w:rsid w:val="009828BD"/>
    <w:rsid w:val="009829FD"/>
    <w:rsid w:val="00982A6F"/>
    <w:rsid w:val="00982F90"/>
    <w:rsid w:val="00983984"/>
    <w:rsid w:val="00983BA8"/>
    <w:rsid w:val="00983C3B"/>
    <w:rsid w:val="00984DC5"/>
    <w:rsid w:val="00984DFF"/>
    <w:rsid w:val="0098555E"/>
    <w:rsid w:val="009856E1"/>
    <w:rsid w:val="009857FB"/>
    <w:rsid w:val="00986423"/>
    <w:rsid w:val="00986472"/>
    <w:rsid w:val="009866B2"/>
    <w:rsid w:val="00986D0E"/>
    <w:rsid w:val="00986E15"/>
    <w:rsid w:val="009871C5"/>
    <w:rsid w:val="00987366"/>
    <w:rsid w:val="0098742C"/>
    <w:rsid w:val="0098765F"/>
    <w:rsid w:val="00987688"/>
    <w:rsid w:val="00987A47"/>
    <w:rsid w:val="00987DFA"/>
    <w:rsid w:val="009900E6"/>
    <w:rsid w:val="00990A2C"/>
    <w:rsid w:val="00990B6D"/>
    <w:rsid w:val="00990DDE"/>
    <w:rsid w:val="00991123"/>
    <w:rsid w:val="0099117B"/>
    <w:rsid w:val="00991550"/>
    <w:rsid w:val="0099181B"/>
    <w:rsid w:val="00993756"/>
    <w:rsid w:val="00993ACA"/>
    <w:rsid w:val="00993DAE"/>
    <w:rsid w:val="009942BA"/>
    <w:rsid w:val="0099462D"/>
    <w:rsid w:val="00994723"/>
    <w:rsid w:val="00994EAF"/>
    <w:rsid w:val="00995139"/>
    <w:rsid w:val="009953FE"/>
    <w:rsid w:val="009959E3"/>
    <w:rsid w:val="0099603B"/>
    <w:rsid w:val="0099633F"/>
    <w:rsid w:val="00996446"/>
    <w:rsid w:val="00996FB0"/>
    <w:rsid w:val="00997040"/>
    <w:rsid w:val="0099721E"/>
    <w:rsid w:val="00997271"/>
    <w:rsid w:val="00997461"/>
    <w:rsid w:val="00997A4A"/>
    <w:rsid w:val="009A0324"/>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71E"/>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48F"/>
    <w:rsid w:val="009B27B5"/>
    <w:rsid w:val="009B31D6"/>
    <w:rsid w:val="009B385E"/>
    <w:rsid w:val="009B3AE9"/>
    <w:rsid w:val="009B4456"/>
    <w:rsid w:val="009B4E07"/>
    <w:rsid w:val="009B528B"/>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87"/>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7C9"/>
    <w:rsid w:val="009D691C"/>
    <w:rsid w:val="009D6B60"/>
    <w:rsid w:val="009D6F6C"/>
    <w:rsid w:val="009D756C"/>
    <w:rsid w:val="009D7C0D"/>
    <w:rsid w:val="009D7D08"/>
    <w:rsid w:val="009E05E2"/>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8F"/>
    <w:rsid w:val="009E76AC"/>
    <w:rsid w:val="009E775C"/>
    <w:rsid w:val="009E77D2"/>
    <w:rsid w:val="009F08E5"/>
    <w:rsid w:val="009F0F39"/>
    <w:rsid w:val="009F1136"/>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19C"/>
    <w:rsid w:val="009F4633"/>
    <w:rsid w:val="009F4EA8"/>
    <w:rsid w:val="009F52F1"/>
    <w:rsid w:val="009F55AF"/>
    <w:rsid w:val="009F5AD9"/>
    <w:rsid w:val="009F5CF0"/>
    <w:rsid w:val="009F5E97"/>
    <w:rsid w:val="009F61A9"/>
    <w:rsid w:val="009F68BB"/>
    <w:rsid w:val="009F6F55"/>
    <w:rsid w:val="009F71DE"/>
    <w:rsid w:val="009F7316"/>
    <w:rsid w:val="009F7423"/>
    <w:rsid w:val="009F7B97"/>
    <w:rsid w:val="00A00531"/>
    <w:rsid w:val="00A00820"/>
    <w:rsid w:val="00A014C6"/>
    <w:rsid w:val="00A025B3"/>
    <w:rsid w:val="00A0276E"/>
    <w:rsid w:val="00A02793"/>
    <w:rsid w:val="00A028C3"/>
    <w:rsid w:val="00A0310E"/>
    <w:rsid w:val="00A0424C"/>
    <w:rsid w:val="00A049CA"/>
    <w:rsid w:val="00A04A55"/>
    <w:rsid w:val="00A05269"/>
    <w:rsid w:val="00A053CC"/>
    <w:rsid w:val="00A0540D"/>
    <w:rsid w:val="00A05F57"/>
    <w:rsid w:val="00A06A21"/>
    <w:rsid w:val="00A06AB1"/>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356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0AE"/>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5AB"/>
    <w:rsid w:val="00A3393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17E"/>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32"/>
    <w:rsid w:val="00A51872"/>
    <w:rsid w:val="00A51A9F"/>
    <w:rsid w:val="00A52111"/>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81"/>
    <w:rsid w:val="00A61DDD"/>
    <w:rsid w:val="00A62811"/>
    <w:rsid w:val="00A62870"/>
    <w:rsid w:val="00A631C8"/>
    <w:rsid w:val="00A63E8C"/>
    <w:rsid w:val="00A63EEE"/>
    <w:rsid w:val="00A64417"/>
    <w:rsid w:val="00A64C9F"/>
    <w:rsid w:val="00A653F3"/>
    <w:rsid w:val="00A665C7"/>
    <w:rsid w:val="00A66C93"/>
    <w:rsid w:val="00A66EEC"/>
    <w:rsid w:val="00A66F00"/>
    <w:rsid w:val="00A67702"/>
    <w:rsid w:val="00A67E3F"/>
    <w:rsid w:val="00A70641"/>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66"/>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3BA3"/>
    <w:rsid w:val="00A842B9"/>
    <w:rsid w:val="00A84AB7"/>
    <w:rsid w:val="00A84FBB"/>
    <w:rsid w:val="00A85143"/>
    <w:rsid w:val="00A85F86"/>
    <w:rsid w:val="00A85FD5"/>
    <w:rsid w:val="00A86220"/>
    <w:rsid w:val="00A86289"/>
    <w:rsid w:val="00A8674C"/>
    <w:rsid w:val="00A86B00"/>
    <w:rsid w:val="00A86C64"/>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4EE3"/>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2F17"/>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BFC"/>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B41"/>
    <w:rsid w:val="00AC4C2C"/>
    <w:rsid w:val="00AC4DE1"/>
    <w:rsid w:val="00AC4ECE"/>
    <w:rsid w:val="00AC537D"/>
    <w:rsid w:val="00AC552C"/>
    <w:rsid w:val="00AC5B6A"/>
    <w:rsid w:val="00AC652C"/>
    <w:rsid w:val="00AC6554"/>
    <w:rsid w:val="00AC68D7"/>
    <w:rsid w:val="00AC6B78"/>
    <w:rsid w:val="00AC6D0B"/>
    <w:rsid w:val="00AC6D19"/>
    <w:rsid w:val="00AC70C0"/>
    <w:rsid w:val="00AD02B7"/>
    <w:rsid w:val="00AD03D6"/>
    <w:rsid w:val="00AD0421"/>
    <w:rsid w:val="00AD04F5"/>
    <w:rsid w:val="00AD0593"/>
    <w:rsid w:val="00AD05B0"/>
    <w:rsid w:val="00AD0B66"/>
    <w:rsid w:val="00AD135F"/>
    <w:rsid w:val="00AD1831"/>
    <w:rsid w:val="00AD18EE"/>
    <w:rsid w:val="00AD2747"/>
    <w:rsid w:val="00AD2C5E"/>
    <w:rsid w:val="00AD3037"/>
    <w:rsid w:val="00AD3258"/>
    <w:rsid w:val="00AD3296"/>
    <w:rsid w:val="00AD33BC"/>
    <w:rsid w:val="00AD391C"/>
    <w:rsid w:val="00AD49FA"/>
    <w:rsid w:val="00AD4A41"/>
    <w:rsid w:val="00AD4C26"/>
    <w:rsid w:val="00AD4DF9"/>
    <w:rsid w:val="00AD52BD"/>
    <w:rsid w:val="00AD5DB5"/>
    <w:rsid w:val="00AD67D6"/>
    <w:rsid w:val="00AD6B3E"/>
    <w:rsid w:val="00AD70E2"/>
    <w:rsid w:val="00AD7588"/>
    <w:rsid w:val="00AD7813"/>
    <w:rsid w:val="00AD7C28"/>
    <w:rsid w:val="00AD7C88"/>
    <w:rsid w:val="00AE0962"/>
    <w:rsid w:val="00AE0A91"/>
    <w:rsid w:val="00AE0FCB"/>
    <w:rsid w:val="00AE1B7D"/>
    <w:rsid w:val="00AE1C38"/>
    <w:rsid w:val="00AE2257"/>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8BF"/>
    <w:rsid w:val="00AF1D5E"/>
    <w:rsid w:val="00AF203B"/>
    <w:rsid w:val="00AF2484"/>
    <w:rsid w:val="00AF2BC0"/>
    <w:rsid w:val="00AF3C95"/>
    <w:rsid w:val="00AF49EA"/>
    <w:rsid w:val="00AF4F20"/>
    <w:rsid w:val="00AF4F66"/>
    <w:rsid w:val="00AF5647"/>
    <w:rsid w:val="00AF56B7"/>
    <w:rsid w:val="00AF5AFE"/>
    <w:rsid w:val="00AF666D"/>
    <w:rsid w:val="00AF6804"/>
    <w:rsid w:val="00AF6AA5"/>
    <w:rsid w:val="00AF6AB0"/>
    <w:rsid w:val="00AF6DE2"/>
    <w:rsid w:val="00AF7210"/>
    <w:rsid w:val="00AF72E1"/>
    <w:rsid w:val="00AF7582"/>
    <w:rsid w:val="00B00433"/>
    <w:rsid w:val="00B00AFA"/>
    <w:rsid w:val="00B017D8"/>
    <w:rsid w:val="00B01A56"/>
    <w:rsid w:val="00B01E99"/>
    <w:rsid w:val="00B02271"/>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32A"/>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4F1"/>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0BF"/>
    <w:rsid w:val="00B25398"/>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A0B"/>
    <w:rsid w:val="00B33B3A"/>
    <w:rsid w:val="00B33D84"/>
    <w:rsid w:val="00B34227"/>
    <w:rsid w:val="00B3429A"/>
    <w:rsid w:val="00B3450B"/>
    <w:rsid w:val="00B353BF"/>
    <w:rsid w:val="00B35C30"/>
    <w:rsid w:val="00B36423"/>
    <w:rsid w:val="00B3655F"/>
    <w:rsid w:val="00B36620"/>
    <w:rsid w:val="00B36A85"/>
    <w:rsid w:val="00B36FC7"/>
    <w:rsid w:val="00B37033"/>
    <w:rsid w:val="00B370F3"/>
    <w:rsid w:val="00B37B74"/>
    <w:rsid w:val="00B37BA4"/>
    <w:rsid w:val="00B4026C"/>
    <w:rsid w:val="00B4072C"/>
    <w:rsid w:val="00B4095A"/>
    <w:rsid w:val="00B40BBE"/>
    <w:rsid w:val="00B40CAF"/>
    <w:rsid w:val="00B40D2F"/>
    <w:rsid w:val="00B4139F"/>
    <w:rsid w:val="00B428E8"/>
    <w:rsid w:val="00B429BA"/>
    <w:rsid w:val="00B42D85"/>
    <w:rsid w:val="00B42E79"/>
    <w:rsid w:val="00B433DE"/>
    <w:rsid w:val="00B4369C"/>
    <w:rsid w:val="00B437BB"/>
    <w:rsid w:val="00B44444"/>
    <w:rsid w:val="00B44A2B"/>
    <w:rsid w:val="00B4516E"/>
    <w:rsid w:val="00B45389"/>
    <w:rsid w:val="00B457E2"/>
    <w:rsid w:val="00B458C2"/>
    <w:rsid w:val="00B4690A"/>
    <w:rsid w:val="00B4712F"/>
    <w:rsid w:val="00B4717F"/>
    <w:rsid w:val="00B4780B"/>
    <w:rsid w:val="00B47AF6"/>
    <w:rsid w:val="00B50F32"/>
    <w:rsid w:val="00B512C9"/>
    <w:rsid w:val="00B52051"/>
    <w:rsid w:val="00B5221E"/>
    <w:rsid w:val="00B5248C"/>
    <w:rsid w:val="00B526A3"/>
    <w:rsid w:val="00B52979"/>
    <w:rsid w:val="00B52D73"/>
    <w:rsid w:val="00B53063"/>
    <w:rsid w:val="00B533C7"/>
    <w:rsid w:val="00B5361C"/>
    <w:rsid w:val="00B53682"/>
    <w:rsid w:val="00B538B9"/>
    <w:rsid w:val="00B53EE2"/>
    <w:rsid w:val="00B54457"/>
    <w:rsid w:val="00B54531"/>
    <w:rsid w:val="00B547F6"/>
    <w:rsid w:val="00B54E71"/>
    <w:rsid w:val="00B54FAF"/>
    <w:rsid w:val="00B55189"/>
    <w:rsid w:val="00B55347"/>
    <w:rsid w:val="00B55530"/>
    <w:rsid w:val="00B55A37"/>
    <w:rsid w:val="00B55E1C"/>
    <w:rsid w:val="00B56271"/>
    <w:rsid w:val="00B56676"/>
    <w:rsid w:val="00B56CB8"/>
    <w:rsid w:val="00B56D3B"/>
    <w:rsid w:val="00B56E85"/>
    <w:rsid w:val="00B56FB8"/>
    <w:rsid w:val="00B5740B"/>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3DA"/>
    <w:rsid w:val="00B63B96"/>
    <w:rsid w:val="00B63F44"/>
    <w:rsid w:val="00B6404F"/>
    <w:rsid w:val="00B64CD9"/>
    <w:rsid w:val="00B65160"/>
    <w:rsid w:val="00B6549C"/>
    <w:rsid w:val="00B6553F"/>
    <w:rsid w:val="00B6561B"/>
    <w:rsid w:val="00B6566B"/>
    <w:rsid w:val="00B65C8D"/>
    <w:rsid w:val="00B65DA8"/>
    <w:rsid w:val="00B65E32"/>
    <w:rsid w:val="00B65EFE"/>
    <w:rsid w:val="00B66B90"/>
    <w:rsid w:val="00B670BF"/>
    <w:rsid w:val="00B670E1"/>
    <w:rsid w:val="00B674B6"/>
    <w:rsid w:val="00B67A58"/>
    <w:rsid w:val="00B7023B"/>
    <w:rsid w:val="00B702FF"/>
    <w:rsid w:val="00B70401"/>
    <w:rsid w:val="00B70436"/>
    <w:rsid w:val="00B70562"/>
    <w:rsid w:val="00B70D3B"/>
    <w:rsid w:val="00B71320"/>
    <w:rsid w:val="00B7189F"/>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49F"/>
    <w:rsid w:val="00BA0612"/>
    <w:rsid w:val="00BA0760"/>
    <w:rsid w:val="00BA0E6D"/>
    <w:rsid w:val="00BA0E86"/>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55E"/>
    <w:rsid w:val="00BA7507"/>
    <w:rsid w:val="00BA786E"/>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B41"/>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AB1"/>
    <w:rsid w:val="00BC0DC9"/>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1A72"/>
    <w:rsid w:val="00BE2571"/>
    <w:rsid w:val="00BE2751"/>
    <w:rsid w:val="00BE2793"/>
    <w:rsid w:val="00BE27D3"/>
    <w:rsid w:val="00BE28E7"/>
    <w:rsid w:val="00BE2E5C"/>
    <w:rsid w:val="00BE3329"/>
    <w:rsid w:val="00BE36CC"/>
    <w:rsid w:val="00BE3813"/>
    <w:rsid w:val="00BE393E"/>
    <w:rsid w:val="00BE3C93"/>
    <w:rsid w:val="00BE3CD3"/>
    <w:rsid w:val="00BE40A6"/>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11"/>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0"/>
    <w:rsid w:val="00C0287D"/>
    <w:rsid w:val="00C03D86"/>
    <w:rsid w:val="00C03DBB"/>
    <w:rsid w:val="00C03E57"/>
    <w:rsid w:val="00C04246"/>
    <w:rsid w:val="00C047B0"/>
    <w:rsid w:val="00C0483E"/>
    <w:rsid w:val="00C04C50"/>
    <w:rsid w:val="00C04DEA"/>
    <w:rsid w:val="00C04EEC"/>
    <w:rsid w:val="00C0597C"/>
    <w:rsid w:val="00C05B57"/>
    <w:rsid w:val="00C05B94"/>
    <w:rsid w:val="00C05C59"/>
    <w:rsid w:val="00C06105"/>
    <w:rsid w:val="00C0612E"/>
    <w:rsid w:val="00C0649A"/>
    <w:rsid w:val="00C06879"/>
    <w:rsid w:val="00C06B28"/>
    <w:rsid w:val="00C06BC8"/>
    <w:rsid w:val="00C070BF"/>
    <w:rsid w:val="00C07364"/>
    <w:rsid w:val="00C07BA7"/>
    <w:rsid w:val="00C07EB0"/>
    <w:rsid w:val="00C07EFB"/>
    <w:rsid w:val="00C07F68"/>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DC4"/>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08"/>
    <w:rsid w:val="00C40EFB"/>
    <w:rsid w:val="00C40FD6"/>
    <w:rsid w:val="00C41864"/>
    <w:rsid w:val="00C41CD3"/>
    <w:rsid w:val="00C4238C"/>
    <w:rsid w:val="00C42B7C"/>
    <w:rsid w:val="00C42CCE"/>
    <w:rsid w:val="00C42D07"/>
    <w:rsid w:val="00C434B3"/>
    <w:rsid w:val="00C4364B"/>
    <w:rsid w:val="00C43C5C"/>
    <w:rsid w:val="00C43E12"/>
    <w:rsid w:val="00C4404C"/>
    <w:rsid w:val="00C44320"/>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131"/>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69A"/>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1F3E"/>
    <w:rsid w:val="00C72389"/>
    <w:rsid w:val="00C72D39"/>
    <w:rsid w:val="00C72E75"/>
    <w:rsid w:val="00C7302A"/>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705"/>
    <w:rsid w:val="00C77B9A"/>
    <w:rsid w:val="00C8041B"/>
    <w:rsid w:val="00C80C33"/>
    <w:rsid w:val="00C80F2F"/>
    <w:rsid w:val="00C81134"/>
    <w:rsid w:val="00C8378D"/>
    <w:rsid w:val="00C83B22"/>
    <w:rsid w:val="00C845B7"/>
    <w:rsid w:val="00C858A1"/>
    <w:rsid w:val="00C8600E"/>
    <w:rsid w:val="00C86505"/>
    <w:rsid w:val="00C86F92"/>
    <w:rsid w:val="00C8742E"/>
    <w:rsid w:val="00C87484"/>
    <w:rsid w:val="00C874D1"/>
    <w:rsid w:val="00C876B5"/>
    <w:rsid w:val="00C87FF0"/>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437"/>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71"/>
    <w:rsid w:val="00CA2FBC"/>
    <w:rsid w:val="00CA3229"/>
    <w:rsid w:val="00CA34F9"/>
    <w:rsid w:val="00CA4545"/>
    <w:rsid w:val="00CA4884"/>
    <w:rsid w:val="00CA59B8"/>
    <w:rsid w:val="00CA63E7"/>
    <w:rsid w:val="00CA6653"/>
    <w:rsid w:val="00CA6EE9"/>
    <w:rsid w:val="00CA77E7"/>
    <w:rsid w:val="00CA7FBB"/>
    <w:rsid w:val="00CB00BD"/>
    <w:rsid w:val="00CB0480"/>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231"/>
    <w:rsid w:val="00CC091C"/>
    <w:rsid w:val="00CC0B00"/>
    <w:rsid w:val="00CC10BA"/>
    <w:rsid w:val="00CC11E1"/>
    <w:rsid w:val="00CC1266"/>
    <w:rsid w:val="00CC1392"/>
    <w:rsid w:val="00CC18C6"/>
    <w:rsid w:val="00CC1AFD"/>
    <w:rsid w:val="00CC29B3"/>
    <w:rsid w:val="00CC2BDE"/>
    <w:rsid w:val="00CC2F9B"/>
    <w:rsid w:val="00CC31EC"/>
    <w:rsid w:val="00CC38BA"/>
    <w:rsid w:val="00CC3CFB"/>
    <w:rsid w:val="00CC43B2"/>
    <w:rsid w:val="00CC4D9D"/>
    <w:rsid w:val="00CC4F39"/>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7F9"/>
    <w:rsid w:val="00CD1A91"/>
    <w:rsid w:val="00CD1F29"/>
    <w:rsid w:val="00CD2779"/>
    <w:rsid w:val="00CD2E4B"/>
    <w:rsid w:val="00CD3AB1"/>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30F"/>
    <w:rsid w:val="00CE5F7A"/>
    <w:rsid w:val="00CE61A8"/>
    <w:rsid w:val="00CE631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6FE"/>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5C"/>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DA0"/>
    <w:rsid w:val="00D14E24"/>
    <w:rsid w:val="00D14EE7"/>
    <w:rsid w:val="00D14F29"/>
    <w:rsid w:val="00D14F40"/>
    <w:rsid w:val="00D15210"/>
    <w:rsid w:val="00D15362"/>
    <w:rsid w:val="00D16623"/>
    <w:rsid w:val="00D16A40"/>
    <w:rsid w:val="00D16DC4"/>
    <w:rsid w:val="00D16DEC"/>
    <w:rsid w:val="00D16E03"/>
    <w:rsid w:val="00D1715D"/>
    <w:rsid w:val="00D175A9"/>
    <w:rsid w:val="00D17673"/>
    <w:rsid w:val="00D17F9A"/>
    <w:rsid w:val="00D2011A"/>
    <w:rsid w:val="00D2073F"/>
    <w:rsid w:val="00D20BB8"/>
    <w:rsid w:val="00D214E7"/>
    <w:rsid w:val="00D21CA0"/>
    <w:rsid w:val="00D21CD3"/>
    <w:rsid w:val="00D21E8A"/>
    <w:rsid w:val="00D2267C"/>
    <w:rsid w:val="00D22895"/>
    <w:rsid w:val="00D23005"/>
    <w:rsid w:val="00D2333E"/>
    <w:rsid w:val="00D23D0E"/>
    <w:rsid w:val="00D24D9F"/>
    <w:rsid w:val="00D255E1"/>
    <w:rsid w:val="00D25604"/>
    <w:rsid w:val="00D25B8C"/>
    <w:rsid w:val="00D26691"/>
    <w:rsid w:val="00D26FC2"/>
    <w:rsid w:val="00D270B3"/>
    <w:rsid w:val="00D27135"/>
    <w:rsid w:val="00D2725B"/>
    <w:rsid w:val="00D30DFC"/>
    <w:rsid w:val="00D31168"/>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70C"/>
    <w:rsid w:val="00D40820"/>
    <w:rsid w:val="00D40DB3"/>
    <w:rsid w:val="00D40DF5"/>
    <w:rsid w:val="00D41403"/>
    <w:rsid w:val="00D4160C"/>
    <w:rsid w:val="00D41678"/>
    <w:rsid w:val="00D41FB8"/>
    <w:rsid w:val="00D42003"/>
    <w:rsid w:val="00D42320"/>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7AF"/>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995"/>
    <w:rsid w:val="00D66B22"/>
    <w:rsid w:val="00D66BCB"/>
    <w:rsid w:val="00D67569"/>
    <w:rsid w:val="00D67BAA"/>
    <w:rsid w:val="00D67EC9"/>
    <w:rsid w:val="00D70537"/>
    <w:rsid w:val="00D7066E"/>
    <w:rsid w:val="00D70792"/>
    <w:rsid w:val="00D70C58"/>
    <w:rsid w:val="00D710A9"/>
    <w:rsid w:val="00D71424"/>
    <w:rsid w:val="00D7153E"/>
    <w:rsid w:val="00D72971"/>
    <w:rsid w:val="00D72A3E"/>
    <w:rsid w:val="00D72BC8"/>
    <w:rsid w:val="00D72D57"/>
    <w:rsid w:val="00D7356A"/>
    <w:rsid w:val="00D73A5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1A09"/>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CC6"/>
    <w:rsid w:val="00D93E1C"/>
    <w:rsid w:val="00D943AD"/>
    <w:rsid w:val="00D94F7E"/>
    <w:rsid w:val="00D9502C"/>
    <w:rsid w:val="00D9517F"/>
    <w:rsid w:val="00D95B90"/>
    <w:rsid w:val="00D972DF"/>
    <w:rsid w:val="00D9746A"/>
    <w:rsid w:val="00D97B01"/>
    <w:rsid w:val="00D97C41"/>
    <w:rsid w:val="00DA0378"/>
    <w:rsid w:val="00DA0680"/>
    <w:rsid w:val="00DA07B0"/>
    <w:rsid w:val="00DA09FE"/>
    <w:rsid w:val="00DA0D82"/>
    <w:rsid w:val="00DA0F6A"/>
    <w:rsid w:val="00DA1542"/>
    <w:rsid w:val="00DA15A7"/>
    <w:rsid w:val="00DA172A"/>
    <w:rsid w:val="00DA1753"/>
    <w:rsid w:val="00DA1F6B"/>
    <w:rsid w:val="00DA1F8E"/>
    <w:rsid w:val="00DA2779"/>
    <w:rsid w:val="00DA2863"/>
    <w:rsid w:val="00DA2A2F"/>
    <w:rsid w:val="00DA2BA1"/>
    <w:rsid w:val="00DA2D38"/>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4ED"/>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5C10"/>
    <w:rsid w:val="00DB60EF"/>
    <w:rsid w:val="00DB62AD"/>
    <w:rsid w:val="00DB6631"/>
    <w:rsid w:val="00DB67A2"/>
    <w:rsid w:val="00DB690A"/>
    <w:rsid w:val="00DB6E34"/>
    <w:rsid w:val="00DB768E"/>
    <w:rsid w:val="00DB79E5"/>
    <w:rsid w:val="00DB7B81"/>
    <w:rsid w:val="00DB7BC4"/>
    <w:rsid w:val="00DC02B2"/>
    <w:rsid w:val="00DC04E1"/>
    <w:rsid w:val="00DC0A54"/>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D5A"/>
    <w:rsid w:val="00DC50C6"/>
    <w:rsid w:val="00DC5F11"/>
    <w:rsid w:val="00DC5FAE"/>
    <w:rsid w:val="00DC62BC"/>
    <w:rsid w:val="00DC6901"/>
    <w:rsid w:val="00DC6A43"/>
    <w:rsid w:val="00DC6BD0"/>
    <w:rsid w:val="00DC6C10"/>
    <w:rsid w:val="00DC71F7"/>
    <w:rsid w:val="00DC7231"/>
    <w:rsid w:val="00DC787B"/>
    <w:rsid w:val="00DC78B2"/>
    <w:rsid w:val="00DC7F27"/>
    <w:rsid w:val="00DD09DC"/>
    <w:rsid w:val="00DD12E2"/>
    <w:rsid w:val="00DD16E7"/>
    <w:rsid w:val="00DD177B"/>
    <w:rsid w:val="00DD1CBF"/>
    <w:rsid w:val="00DD2CC9"/>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1B5"/>
    <w:rsid w:val="00DE3281"/>
    <w:rsid w:val="00DE32BD"/>
    <w:rsid w:val="00DE4C6A"/>
    <w:rsid w:val="00DE4CC8"/>
    <w:rsid w:val="00DE4F04"/>
    <w:rsid w:val="00DE522B"/>
    <w:rsid w:val="00DE5C5D"/>
    <w:rsid w:val="00DE710A"/>
    <w:rsid w:val="00DE7307"/>
    <w:rsid w:val="00DE79CA"/>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7C"/>
    <w:rsid w:val="00DF2EF3"/>
    <w:rsid w:val="00DF413F"/>
    <w:rsid w:val="00DF41F4"/>
    <w:rsid w:val="00DF439C"/>
    <w:rsid w:val="00DF44B4"/>
    <w:rsid w:val="00DF459F"/>
    <w:rsid w:val="00DF4642"/>
    <w:rsid w:val="00DF4993"/>
    <w:rsid w:val="00DF4B20"/>
    <w:rsid w:val="00DF4E4F"/>
    <w:rsid w:val="00DF4E6A"/>
    <w:rsid w:val="00DF52EB"/>
    <w:rsid w:val="00DF5489"/>
    <w:rsid w:val="00DF54C2"/>
    <w:rsid w:val="00DF5538"/>
    <w:rsid w:val="00DF58D4"/>
    <w:rsid w:val="00DF5DCE"/>
    <w:rsid w:val="00DF5FCB"/>
    <w:rsid w:val="00DF67BA"/>
    <w:rsid w:val="00DF68B6"/>
    <w:rsid w:val="00DF7419"/>
    <w:rsid w:val="00DF7628"/>
    <w:rsid w:val="00DF7CB7"/>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5A0"/>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394"/>
    <w:rsid w:val="00E14410"/>
    <w:rsid w:val="00E1547E"/>
    <w:rsid w:val="00E15852"/>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C3"/>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4F59"/>
    <w:rsid w:val="00E251A2"/>
    <w:rsid w:val="00E25286"/>
    <w:rsid w:val="00E254E5"/>
    <w:rsid w:val="00E254F5"/>
    <w:rsid w:val="00E25896"/>
    <w:rsid w:val="00E25B36"/>
    <w:rsid w:val="00E25BCE"/>
    <w:rsid w:val="00E269D3"/>
    <w:rsid w:val="00E26A34"/>
    <w:rsid w:val="00E26E66"/>
    <w:rsid w:val="00E27A00"/>
    <w:rsid w:val="00E27A19"/>
    <w:rsid w:val="00E27CF0"/>
    <w:rsid w:val="00E27F2C"/>
    <w:rsid w:val="00E301D1"/>
    <w:rsid w:val="00E30536"/>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2D6"/>
    <w:rsid w:val="00E37602"/>
    <w:rsid w:val="00E37C0C"/>
    <w:rsid w:val="00E4061B"/>
    <w:rsid w:val="00E40C05"/>
    <w:rsid w:val="00E40C6C"/>
    <w:rsid w:val="00E410D6"/>
    <w:rsid w:val="00E417BC"/>
    <w:rsid w:val="00E41A79"/>
    <w:rsid w:val="00E426DA"/>
    <w:rsid w:val="00E4281C"/>
    <w:rsid w:val="00E42B3B"/>
    <w:rsid w:val="00E42C94"/>
    <w:rsid w:val="00E42F6E"/>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47EB9"/>
    <w:rsid w:val="00E50111"/>
    <w:rsid w:val="00E506E9"/>
    <w:rsid w:val="00E50CB1"/>
    <w:rsid w:val="00E513DD"/>
    <w:rsid w:val="00E5145C"/>
    <w:rsid w:val="00E514AA"/>
    <w:rsid w:val="00E5164B"/>
    <w:rsid w:val="00E516F2"/>
    <w:rsid w:val="00E51954"/>
    <w:rsid w:val="00E51A6C"/>
    <w:rsid w:val="00E52159"/>
    <w:rsid w:val="00E52360"/>
    <w:rsid w:val="00E52857"/>
    <w:rsid w:val="00E5396F"/>
    <w:rsid w:val="00E53C6F"/>
    <w:rsid w:val="00E542B6"/>
    <w:rsid w:val="00E546E4"/>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443"/>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1E"/>
    <w:rsid w:val="00E74CBF"/>
    <w:rsid w:val="00E74FC7"/>
    <w:rsid w:val="00E75FFA"/>
    <w:rsid w:val="00E76018"/>
    <w:rsid w:val="00E764C6"/>
    <w:rsid w:val="00E765D4"/>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8C"/>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35C"/>
    <w:rsid w:val="00EC446D"/>
    <w:rsid w:val="00EC483B"/>
    <w:rsid w:val="00EC4911"/>
    <w:rsid w:val="00EC50C9"/>
    <w:rsid w:val="00EC51B4"/>
    <w:rsid w:val="00EC5523"/>
    <w:rsid w:val="00EC563C"/>
    <w:rsid w:val="00EC5A29"/>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8CA"/>
    <w:rsid w:val="00ED29FC"/>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ADF"/>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637"/>
    <w:rsid w:val="00EE1A55"/>
    <w:rsid w:val="00EE2153"/>
    <w:rsid w:val="00EE2874"/>
    <w:rsid w:val="00EE2D15"/>
    <w:rsid w:val="00EE32D8"/>
    <w:rsid w:val="00EE36B2"/>
    <w:rsid w:val="00EE3A69"/>
    <w:rsid w:val="00EE3D13"/>
    <w:rsid w:val="00EE3D35"/>
    <w:rsid w:val="00EE3EBB"/>
    <w:rsid w:val="00EE4997"/>
    <w:rsid w:val="00EE4AFC"/>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E05"/>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E57"/>
    <w:rsid w:val="00F01F96"/>
    <w:rsid w:val="00F028E1"/>
    <w:rsid w:val="00F02C1C"/>
    <w:rsid w:val="00F02C33"/>
    <w:rsid w:val="00F02D86"/>
    <w:rsid w:val="00F03477"/>
    <w:rsid w:val="00F03856"/>
    <w:rsid w:val="00F038E2"/>
    <w:rsid w:val="00F038F7"/>
    <w:rsid w:val="00F03C74"/>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357"/>
    <w:rsid w:val="00F124C4"/>
    <w:rsid w:val="00F128E3"/>
    <w:rsid w:val="00F12D17"/>
    <w:rsid w:val="00F12FE6"/>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698"/>
    <w:rsid w:val="00F169D7"/>
    <w:rsid w:val="00F1756F"/>
    <w:rsid w:val="00F204AA"/>
    <w:rsid w:val="00F20DF0"/>
    <w:rsid w:val="00F20ED9"/>
    <w:rsid w:val="00F210A1"/>
    <w:rsid w:val="00F21378"/>
    <w:rsid w:val="00F21940"/>
    <w:rsid w:val="00F21A36"/>
    <w:rsid w:val="00F21E4C"/>
    <w:rsid w:val="00F21F1B"/>
    <w:rsid w:val="00F2284B"/>
    <w:rsid w:val="00F22851"/>
    <w:rsid w:val="00F229EB"/>
    <w:rsid w:val="00F233FC"/>
    <w:rsid w:val="00F23E78"/>
    <w:rsid w:val="00F23EA0"/>
    <w:rsid w:val="00F24333"/>
    <w:rsid w:val="00F247B0"/>
    <w:rsid w:val="00F247C5"/>
    <w:rsid w:val="00F248B9"/>
    <w:rsid w:val="00F24944"/>
    <w:rsid w:val="00F24C06"/>
    <w:rsid w:val="00F24DDE"/>
    <w:rsid w:val="00F25298"/>
    <w:rsid w:val="00F254B9"/>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A31"/>
    <w:rsid w:val="00F35D9B"/>
    <w:rsid w:val="00F35FDF"/>
    <w:rsid w:val="00F368D7"/>
    <w:rsid w:val="00F36C14"/>
    <w:rsid w:val="00F36C78"/>
    <w:rsid w:val="00F375AE"/>
    <w:rsid w:val="00F40403"/>
    <w:rsid w:val="00F4081E"/>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2154"/>
    <w:rsid w:val="00F62FAC"/>
    <w:rsid w:val="00F6308E"/>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E05"/>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B84"/>
    <w:rsid w:val="00F74CA7"/>
    <w:rsid w:val="00F74D16"/>
    <w:rsid w:val="00F74DBD"/>
    <w:rsid w:val="00F74E3B"/>
    <w:rsid w:val="00F751BE"/>
    <w:rsid w:val="00F75210"/>
    <w:rsid w:val="00F75223"/>
    <w:rsid w:val="00F75E2C"/>
    <w:rsid w:val="00F760EE"/>
    <w:rsid w:val="00F76223"/>
    <w:rsid w:val="00F76B07"/>
    <w:rsid w:val="00F77161"/>
    <w:rsid w:val="00F77596"/>
    <w:rsid w:val="00F7763B"/>
    <w:rsid w:val="00F77896"/>
    <w:rsid w:val="00F77AE0"/>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11C"/>
    <w:rsid w:val="00F952C5"/>
    <w:rsid w:val="00F953FE"/>
    <w:rsid w:val="00F96AB2"/>
    <w:rsid w:val="00F97540"/>
    <w:rsid w:val="00F9777B"/>
    <w:rsid w:val="00F979B0"/>
    <w:rsid w:val="00F97FB0"/>
    <w:rsid w:val="00FA0AC3"/>
    <w:rsid w:val="00FA0BCC"/>
    <w:rsid w:val="00FA1070"/>
    <w:rsid w:val="00FA107A"/>
    <w:rsid w:val="00FA164F"/>
    <w:rsid w:val="00FA165E"/>
    <w:rsid w:val="00FA1ACB"/>
    <w:rsid w:val="00FA1BB5"/>
    <w:rsid w:val="00FA1FDF"/>
    <w:rsid w:val="00FA21F4"/>
    <w:rsid w:val="00FA26F2"/>
    <w:rsid w:val="00FA2F3A"/>
    <w:rsid w:val="00FA304B"/>
    <w:rsid w:val="00FA3214"/>
    <w:rsid w:val="00FA397C"/>
    <w:rsid w:val="00FA3D5B"/>
    <w:rsid w:val="00FA4C7D"/>
    <w:rsid w:val="00FA4D73"/>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517"/>
    <w:rsid w:val="00FC0623"/>
    <w:rsid w:val="00FC1D06"/>
    <w:rsid w:val="00FC1F16"/>
    <w:rsid w:val="00FC1FB3"/>
    <w:rsid w:val="00FC2855"/>
    <w:rsid w:val="00FC2977"/>
    <w:rsid w:val="00FC317B"/>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23E"/>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03D"/>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4F4F"/>
    <w:rsid w:val="00FF5169"/>
    <w:rsid w:val="00FF5328"/>
    <w:rsid w:val="00FF5399"/>
    <w:rsid w:val="00FF58A7"/>
    <w:rsid w:val="00FF6A50"/>
    <w:rsid w:val="00FF6D0F"/>
    <w:rsid w:val="00FF74EF"/>
    <w:rsid w:val="00FF75FD"/>
    <w:rsid w:val="00FF77F8"/>
    <w:rsid w:val="00FF786F"/>
    <w:rsid w:val="01FEE81A"/>
    <w:rsid w:val="11684F76"/>
    <w:rsid w:val="12CB4B73"/>
    <w:rsid w:val="2E0842DF"/>
    <w:rsid w:val="2F0C31C2"/>
    <w:rsid w:val="2F3B8EB3"/>
    <w:rsid w:val="2F91A2CD"/>
    <w:rsid w:val="31555F79"/>
    <w:rsid w:val="341E8514"/>
    <w:rsid w:val="3F6657E3"/>
    <w:rsid w:val="4A14609B"/>
    <w:rsid w:val="4DF113E7"/>
    <w:rsid w:val="755CA7A4"/>
    <w:rsid w:val="77B2BB0A"/>
    <w:rsid w:val="7BC06885"/>
    <w:rsid w:val="7BDFCF3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34C9DC5D"/>
  <w15:docId w15:val="{A4849BF1-0C0E-4162-8E30-C42C0EFFE55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eastAsia="Times New Roman" w:cs="Arial" w:asciiTheme="minorHAnsi" w:hAnsiTheme="minorHAnsi"/>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semiHidden="1" w:unhideWhenUsed="1"/>
    <w:lsdException w:name="toc 7"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semiHidden="1" w:unhideWhenUsed="1"/>
    <w:lsdException w:name="index heading" w:semiHidden="1" w:unhideWhenUsed="1"/>
    <w:lsdException w:name="caption" w:semiHidden="1" w:unhideWhenUsed="1"/>
    <w:lsdException w:name="table of figures" w:uiPriority="99"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uiPriority="1" w:semiHidden="1" w:unhideWhenUsed="1" w:qFormat="1"/>
    <w:lsdException w:name="List Continue 2" w:uiPriority="1"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hAnsiTheme="majorHAnsi" w:eastAsiaTheme="majorEastAsia"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hAnsiTheme="majorHAnsi" w:eastAsiaTheme="majorEastAsia"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hAnsiTheme="majorHAnsi" w:eastAsiaTheme="majorEastAsia"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hAnsiTheme="majorHAnsi" w:eastAsiaTheme="majorEastAsia" w:cstheme="majorBidi"/>
      <w:b/>
      <w:iCs/>
      <w:color w:val="FFFFFF"/>
    </w:rPr>
  </w:style>
  <w:style w:type="paragraph" w:styleId="Heading8">
    <w:name w:val="heading 8"/>
    <w:aliases w:val="Appendix Title"/>
    <w:basedOn w:val="Normal"/>
    <w:next w:val="BodyText"/>
    <w:link w:val="Heading8Char"/>
    <w:uiPriority w:val="1"/>
    <w:rsid w:val="00566193"/>
    <w:pPr>
      <w:keepNext/>
      <w:keepLines/>
      <w:pageBreakBefore/>
      <w:framePr w:w="11906" w:h="1701" w:hSpace="11339" w:wrap="around" w:hAnchor="page" w:vAnchor="page" w:x="1" w:y="1"/>
      <w:numPr>
        <w:numId w:val="3"/>
      </w:numPr>
      <w:spacing w:before="1300" w:after="440" w:line="440" w:lineRule="exact"/>
      <w:ind w:right="1134"/>
      <w:outlineLvl w:val="7"/>
    </w:pPr>
    <w:rPr>
      <w:rFonts w:asciiTheme="majorHAnsi" w:hAnsiTheme="majorHAnsi" w:eastAsiaTheme="majorEastAsia" w:cstheme="majorBidi"/>
      <w:b/>
      <w:color w:val="00B2A9"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text2"/>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styleId="xDisclaimertext3" w:customStyle="1">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styleId="FooterOdd" w:customStyle="1">
    <w:name w:val="Footer Odd"/>
    <w:next w:val="Footer"/>
    <w:rsid w:val="00F83203"/>
    <w:pPr>
      <w:spacing w:line="200" w:lineRule="atLeast"/>
      <w:jc w:val="right"/>
    </w:pPr>
    <w:rPr>
      <w:spacing w:val="2"/>
      <w:sz w:val="16"/>
    </w:rPr>
  </w:style>
  <w:style w:type="table" w:styleId="TableGrid">
    <w:name w:val="Table Grid"/>
    <w:basedOn w:val="TableNormal"/>
    <w:rsid w:val="007D20E3"/>
    <w:pPr>
      <w:spacing w:before="60" w:after="60" w:line="220" w:lineRule="atLeast"/>
      <w:ind w:left="113" w:right="113"/>
    </w:pPr>
    <w:rPr>
      <w:rFonts w:cs="Times New Roman"/>
      <w:sz w:val="18"/>
    </w:rPr>
    <w:tblPr>
      <w:tblStyleColBandSize w:val="1"/>
      <w:tblBorders>
        <w:top w:val="single" w:color="00B2A9" w:themeColor="text2" w:sz="8" w:space="0"/>
        <w:bottom w:val="single" w:color="00B2A9" w:themeColor="text2" w:sz="8" w:space="0"/>
        <w:insideH w:val="single" w:color="00B2A9" w:themeColor="text2" w:sz="8" w:space="0"/>
      </w:tblBorders>
      <w:tblCellMar>
        <w:left w:w="0" w:type="dxa"/>
        <w:right w:w="0" w:type="dxa"/>
      </w:tblCellMar>
    </w:tblPr>
    <w:tblStylePr w:type="firstRow">
      <w:pPr>
        <w:wordWrap/>
        <w:spacing w:before="60" w:beforeLines="0" w:beforeAutospacing="0" w:after="60" w:afterLines="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StylePr>
  </w:style>
  <w:style w:type="paragraph" w:styleId="FooterEven" w:customStyle="1">
    <w:name w:val="Footer Even"/>
    <w:next w:val="Footer"/>
    <w:rsid w:val="00F83203"/>
    <w:pPr>
      <w:spacing w:line="200" w:lineRule="atLeast"/>
    </w:pPr>
    <w:rPr>
      <w:sz w:val="16"/>
    </w:rPr>
  </w:style>
  <w:style w:type="character" w:styleId="FooterChar" w:customStyle="1">
    <w:name w:val="Footer Char"/>
    <w:basedOn w:val="DefaultParagraphFont"/>
    <w:link w:val="Footer"/>
    <w:rsid w:val="00F83203"/>
    <w:rPr>
      <w:sz w:val="16"/>
    </w:rPr>
  </w:style>
  <w:style w:type="paragraph" w:styleId="FooterOddPageNumber" w:customStyle="1">
    <w:name w:val="Footer Odd Page Number"/>
    <w:basedOn w:val="FooterOdd"/>
    <w:rsid w:val="001748A0"/>
    <w:pPr>
      <w:ind w:right="28"/>
    </w:pPr>
    <w:rPr>
      <w:b/>
      <w:color w:val="00B2A9" w:themeColor="accent1"/>
    </w:rPr>
  </w:style>
  <w:style w:type="paragraph" w:styleId="FootnoteSeparator" w:customStyle="1">
    <w:name w:val="Footnote Separator"/>
    <w:basedOn w:val="Normal"/>
    <w:unhideWhenUsed/>
    <w:rsid w:val="0086233C"/>
    <w:pPr>
      <w:pBdr>
        <w:top w:val="dotted" w:color="363534" w:themeColor="text1" w:sz="8" w:space="0"/>
      </w:pBdr>
      <w:spacing w:before="120" w:line="120" w:lineRule="exact"/>
    </w:pPr>
    <w:rPr>
      <w:sz w:val="16"/>
      <w:szCs w:val="16"/>
    </w:rPr>
  </w:style>
  <w:style w:type="paragraph" w:styleId="Emailaddress" w:customStyle="1">
    <w:name w:val="Email address"/>
    <w:basedOn w:val="Normal"/>
    <w:semiHidden/>
    <w:rsid w:val="00606818"/>
    <w:rPr>
      <w:sz w:val="16"/>
      <w:szCs w:val="16"/>
    </w:rPr>
  </w:style>
  <w:style w:type="character" w:styleId="Italics" w:customStyle="1">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styleId="HeaderChar" w:customStyle="1">
    <w:name w:val="Header Char"/>
    <w:basedOn w:val="DefaultParagraphFont"/>
    <w:link w:val="Header"/>
    <w:uiPriority w:val="99"/>
    <w:rsid w:val="004561E6"/>
    <w:rPr>
      <w:color w:val="auto"/>
    </w:rPr>
  </w:style>
  <w:style w:type="paragraph" w:styleId="TableTextBullet2" w:customStyle="1">
    <w:name w:val="Table Text Bullet 2"/>
    <w:basedOn w:val="TableTextBullet"/>
    <w:qFormat/>
    <w:rsid w:val="004D4063"/>
    <w:pPr>
      <w:numPr>
        <w:ilvl w:val="1"/>
      </w:numPr>
    </w:pPr>
    <w:rPr>
      <w:bCs/>
    </w:rPr>
  </w:style>
  <w:style w:type="paragraph" w:styleId="TableTextBullet3" w:customStyle="1">
    <w:name w:val="Table Text Bullet 3"/>
    <w:basedOn w:val="TableTextBullet2"/>
    <w:qFormat/>
    <w:rsid w:val="004D4063"/>
    <w:pPr>
      <w:numPr>
        <w:ilvl w:val="2"/>
      </w:numPr>
    </w:pPr>
    <w:rPr>
      <w:bCs w:val="0"/>
    </w:rPr>
  </w:style>
  <w:style w:type="paragraph" w:styleId="xDoublePic" w:customStyle="1">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styleId="BodyTextChar" w:customStyle="1">
    <w:name w:val="Body Text Char"/>
    <w:basedOn w:val="DefaultParagraphFont"/>
    <w:link w:val="BodyText"/>
    <w:rsid w:val="0086233C"/>
    <w:rPr>
      <w:rFonts w:cs="Times New Roman"/>
      <w:lang w:eastAsia="en-US"/>
    </w:rPr>
  </w:style>
  <w:style w:type="paragraph" w:styleId="Footnotes" w:customStyle="1">
    <w:name w:val="Footnotes"/>
    <w:basedOn w:val="Normal"/>
    <w:rsid w:val="0016301C"/>
    <w:pPr>
      <w:keepLines/>
      <w:numPr>
        <w:numId w:val="6"/>
      </w:numPr>
      <w:spacing w:before="60" w:after="100" w:afterAutospacing="1" w:line="180" w:lineRule="exact"/>
    </w:pPr>
    <w:rPr>
      <w:sz w:val="14"/>
    </w:rPr>
  </w:style>
  <w:style w:type="paragraph" w:styleId="TableHeadingLeft" w:customStyle="1">
    <w:name w:val="Table Heading Left"/>
    <w:basedOn w:val="TableTextLeft"/>
    <w:qFormat/>
    <w:rsid w:val="008C0821"/>
    <w:pPr>
      <w:keepNext/>
      <w:keepLines/>
    </w:pPr>
    <w:rPr>
      <w:b/>
      <w:color w:val="FFFFFF"/>
    </w:rPr>
  </w:style>
  <w:style w:type="character" w:styleId="Superscript" w:customStyle="1">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styleId="FootnoteTextChar" w:customStyle="1">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hAnsiTheme="majorHAnsi" w:eastAsiaTheme="majorEastAsia" w:cstheme="majorBidi"/>
      <w:iCs/>
      <w:color w:val="FFFFFF" w:themeColor="background1"/>
      <w:sz w:val="32"/>
      <w:szCs w:val="24"/>
    </w:rPr>
  </w:style>
  <w:style w:type="character" w:styleId="SubtitleChar" w:customStyle="1">
    <w:name w:val="Subtitle Char"/>
    <w:basedOn w:val="DefaultParagraphFont"/>
    <w:link w:val="Subtitle"/>
    <w:uiPriority w:val="99"/>
    <w:rsid w:val="001748A0"/>
    <w:rPr>
      <w:rFonts w:asciiTheme="majorHAnsi" w:hAnsiTheme="majorHAnsi" w:eastAsiaTheme="majorEastAsia" w:cstheme="majorBidi"/>
      <w:iCs/>
      <w:color w:val="FFFFFF" w:themeColor="background1"/>
      <w:sz w:val="32"/>
      <w:szCs w:val="24"/>
    </w:rPr>
  </w:style>
  <w:style w:type="paragraph" w:styleId="TableTextLeft" w:customStyle="1">
    <w:name w:val="Table Text Left"/>
    <w:basedOn w:val="Normal"/>
    <w:link w:val="TableTextLeftChar"/>
    <w:qFormat/>
    <w:rsid w:val="006669FB"/>
    <w:pPr>
      <w:spacing w:before="60" w:after="60" w:line="220" w:lineRule="atLeast"/>
      <w:ind w:left="113" w:right="113"/>
    </w:pPr>
    <w:rPr>
      <w:sz w:val="18"/>
    </w:rPr>
  </w:style>
  <w:style w:type="paragraph" w:styleId="TableTextBullet" w:customStyle="1">
    <w:name w:val="Table Text Bullet"/>
    <w:basedOn w:val="TableTextLeft"/>
    <w:qFormat/>
    <w:rsid w:val="004D4063"/>
    <w:pPr>
      <w:numPr>
        <w:numId w:val="9"/>
      </w:numPr>
    </w:pPr>
  </w:style>
  <w:style w:type="paragraph" w:styleId="TableTextNumbered" w:customStyle="1">
    <w:name w:val="Table Text Numbered"/>
    <w:basedOn w:val="TableTextLeft"/>
    <w:qFormat/>
    <w:rsid w:val="00041903"/>
    <w:pPr>
      <w:numPr>
        <w:numId w:val="2"/>
      </w:numPr>
    </w:pPr>
  </w:style>
  <w:style w:type="paragraph" w:styleId="TableTextNumbered2" w:customStyle="1">
    <w:name w:val="Table Text Numbered 2"/>
    <w:basedOn w:val="TableTextNumbered"/>
    <w:qFormat/>
    <w:rsid w:val="003043D2"/>
    <w:pPr>
      <w:numPr>
        <w:ilvl w:val="1"/>
      </w:numPr>
    </w:pPr>
  </w:style>
  <w:style w:type="paragraph" w:styleId="TableTextNumbered3" w:customStyle="1">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styleId="TableTextLeftBold" w:customStyle="1">
    <w:name w:val="Table Text Left Bold"/>
    <w:basedOn w:val="TableTextLeft"/>
    <w:qFormat/>
    <w:rsid w:val="001F668A"/>
    <w:rPr>
      <w:b/>
    </w:rPr>
  </w:style>
  <w:style w:type="paragraph" w:styleId="BoldHeading" w:customStyle="1">
    <w:name w:val="Bold Heading"/>
    <w:basedOn w:val="Normal"/>
    <w:next w:val="BodyText"/>
    <w:qFormat/>
    <w:rsid w:val="00E825EC"/>
    <w:pPr>
      <w:spacing w:before="280" w:after="240"/>
    </w:pPr>
    <w:rPr>
      <w:b/>
    </w:rPr>
  </w:style>
  <w:style w:type="paragraph" w:styleId="xInlineShape" w:customStyle="1">
    <w:name w:val="xInlineShape"/>
    <w:basedOn w:val="Normal"/>
    <w:next w:val="BodyText"/>
    <w:uiPriority w:val="3"/>
    <w:semiHidden/>
    <w:rsid w:val="00236737"/>
    <w:pPr>
      <w:keepNext/>
      <w:spacing w:before="120" w:after="20" w:line="240" w:lineRule="auto"/>
    </w:pPr>
  </w:style>
  <w:style w:type="character" w:styleId="Heading4Char" w:customStyle="1">
    <w:name w:val="Heading 4 Char"/>
    <w:basedOn w:val="DefaultParagraphFont"/>
    <w:link w:val="Heading4"/>
    <w:rsid w:val="00DA2779"/>
    <w:rPr>
      <w:rFonts w:asciiTheme="majorHAnsi" w:hAnsiTheme="majorHAnsi" w:eastAsiaTheme="majorEastAsia" w:cstheme="majorBidi"/>
      <w:b/>
      <w:bCs/>
      <w:i/>
      <w:iCs/>
      <w:color w:val="494847"/>
    </w:rPr>
  </w:style>
  <w:style w:type="paragraph" w:styleId="xDisclaimerHeading" w:customStyle="1">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hAnsiTheme="majorHAnsi" w:eastAsiaTheme="majorEastAsia" w:cstheme="majorBidi"/>
      <w:b/>
      <w:color w:val="FFFFFF" w:themeColor="background1"/>
      <w:spacing w:val="-2"/>
      <w:sz w:val="54"/>
      <w:szCs w:val="52"/>
    </w:rPr>
  </w:style>
  <w:style w:type="character" w:styleId="TitleChar" w:customStyle="1">
    <w:name w:val="Title Char"/>
    <w:basedOn w:val="DefaultParagraphFont"/>
    <w:link w:val="Title"/>
    <w:uiPriority w:val="99"/>
    <w:rsid w:val="000758E3"/>
    <w:rPr>
      <w:rFonts w:asciiTheme="majorHAnsi" w:hAnsiTheme="majorHAnsi" w:eastAsiaTheme="majorEastAsia" w:cstheme="majorBidi"/>
      <w:b/>
      <w:color w:val="FFFFFF" w:themeColor="background1"/>
      <w:spacing w:val="-2"/>
      <w:sz w:val="54"/>
      <w:szCs w:val="52"/>
    </w:rPr>
  </w:style>
  <w:style w:type="table" w:styleId="TableAsPlaceholder" w:customStyle="1">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text2"/>
      <w:sz w:val="24"/>
      <w:szCs w:val="24"/>
    </w:rPr>
  </w:style>
  <w:style w:type="paragraph" w:styleId="TOCHeading">
    <w:name w:val="TOC Heading"/>
    <w:basedOn w:val="Normal"/>
    <w:uiPriority w:val="39"/>
    <w:qFormat/>
    <w:rsid w:val="00566193"/>
    <w:pPr>
      <w:framePr w:w="11906" w:h="1701" w:hSpace="11339" w:wrap="around" w:hAnchor="page" w:vAnchor="page" w:x="1" w:y="1"/>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styleId="TOFHeading" w:customStyle="1">
    <w:name w:val="TOF Heading"/>
    <w:basedOn w:val="Normal"/>
    <w:uiPriority w:val="99"/>
    <w:rsid w:val="003636EA"/>
    <w:pPr>
      <w:keepNext/>
      <w:tabs>
        <w:tab w:val="left" w:pos="2268"/>
      </w:tabs>
      <w:spacing w:before="240" w:after="60"/>
    </w:pPr>
    <w:rPr>
      <w:b/>
      <w:color w:val="00B2A9" w:themeColor="text2"/>
      <w:sz w:val="24"/>
      <w:szCs w:val="32"/>
    </w:rPr>
  </w:style>
  <w:style w:type="paragraph" w:styleId="BodyText12ptBefore" w:customStyle="1">
    <w:name w:val="Body Text 12pt Before"/>
    <w:basedOn w:val="BodyText"/>
    <w:next w:val="BodyText"/>
    <w:qFormat/>
    <w:rsid w:val="00097538"/>
    <w:pPr>
      <w:spacing w:before="240"/>
    </w:pPr>
  </w:style>
  <w:style w:type="character" w:styleId="Heading7Char" w:customStyle="1">
    <w:name w:val="Heading 7 Char"/>
    <w:basedOn w:val="DefaultParagraphFont"/>
    <w:link w:val="Heading7"/>
    <w:semiHidden/>
    <w:rsid w:val="007E536E"/>
    <w:rPr>
      <w:rFonts w:asciiTheme="majorHAnsi" w:hAnsiTheme="majorHAnsi" w:eastAsiaTheme="majorEastAsia" w:cstheme="majorBidi"/>
      <w:b/>
      <w:iCs/>
      <w:color w:val="FFFFFF"/>
      <w:sz w:val="22"/>
    </w:rPr>
  </w:style>
  <w:style w:type="character" w:styleId="Heading9Char" w:customStyle="1">
    <w:name w:val="Heading 9 Char"/>
    <w:aliases w:val="Appendix Heading 1 Char"/>
    <w:basedOn w:val="DefaultParagraphFont"/>
    <w:link w:val="Heading9"/>
    <w:uiPriority w:val="1"/>
    <w:rsid w:val="00E8055B"/>
    <w:rPr>
      <w:b/>
      <w:color w:val="00B2A9" w:themeColor="text2"/>
      <w:sz w:val="24"/>
    </w:rPr>
  </w:style>
  <w:style w:type="paragraph" w:styleId="AppendixHeading3" w:customStyle="1">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styleId="TableofContents2" w:customStyle="1">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text2"/>
      <w:sz w:val="24"/>
    </w:rPr>
  </w:style>
  <w:style w:type="character" w:styleId="Bold" w:customStyle="1">
    <w:name w:val="Bold"/>
    <w:rsid w:val="00EE3D13"/>
    <w:rPr>
      <w:b/>
    </w:rPr>
  </w:style>
  <w:style w:type="paragraph" w:styleId="xContactDetails" w:customStyle="1">
    <w:name w:val="xContact Details"/>
    <w:basedOn w:val="TableTextLeft"/>
    <w:uiPriority w:val="3"/>
    <w:semiHidden/>
    <w:rsid w:val="009363B5"/>
    <w:pPr>
      <w:spacing w:before="40"/>
      <w:contextualSpacing/>
    </w:pPr>
    <w:rPr>
      <w:sz w:val="16"/>
    </w:rPr>
  </w:style>
  <w:style w:type="paragraph" w:styleId="xEntityDetails" w:customStyle="1">
    <w:name w:val="xEntity Details"/>
    <w:basedOn w:val="xContactDetails"/>
    <w:uiPriority w:val="3"/>
    <w:semiHidden/>
    <w:rsid w:val="00537024"/>
    <w:pPr>
      <w:framePr w:wrap="around" w:hAnchor="text"/>
    </w:pPr>
  </w:style>
  <w:style w:type="paragraph" w:styleId="xStatus" w:customStyle="1">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styleId="AppendixHeading2" w:customStyle="1">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styleId="Heading8Char" w:customStyle="1">
    <w:name w:val="Heading 8 Char"/>
    <w:aliases w:val="Appendix Title Char"/>
    <w:basedOn w:val="DefaultParagraphFont"/>
    <w:link w:val="Heading8"/>
    <w:uiPriority w:val="1"/>
    <w:rsid w:val="000758E3"/>
    <w:rPr>
      <w:rFonts w:asciiTheme="majorHAnsi" w:hAnsiTheme="majorHAnsi" w:eastAsiaTheme="majorEastAsia"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styleId="QuoteChar" w:customStyle="1">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styleId="Heading6Char" w:customStyle="1">
    <w:name w:val="Heading 6 Char"/>
    <w:basedOn w:val="DefaultParagraphFont"/>
    <w:link w:val="Heading6"/>
    <w:semiHidden/>
    <w:rsid w:val="006D10E8"/>
    <w:rPr>
      <w:rFonts w:asciiTheme="majorHAnsi" w:hAnsiTheme="majorHAnsi" w:eastAsiaTheme="majorEastAsia" w:cstheme="majorBidi"/>
      <w:i/>
      <w:iCs/>
      <w:color w:val="00B2A9" w:themeColor="text2"/>
    </w:rPr>
  </w:style>
  <w:style w:type="character" w:styleId="Heading5Char" w:customStyle="1">
    <w:name w:val="Heading 5 Char"/>
    <w:basedOn w:val="DefaultParagraphFont"/>
    <w:link w:val="Heading5"/>
    <w:rsid w:val="00DA2779"/>
    <w:rPr>
      <w:rFonts w:asciiTheme="majorHAnsi" w:hAnsiTheme="majorHAnsi" w:eastAsiaTheme="majorEastAsia" w:cstheme="majorBidi"/>
      <w:i/>
      <w:color w:val="494847"/>
    </w:rPr>
  </w:style>
  <w:style w:type="paragraph" w:styleId="BlockText">
    <w:name w:val="Block Text"/>
    <w:basedOn w:val="Normal"/>
    <w:semiHidden/>
    <w:unhideWhenUsed/>
    <w:rsid w:val="0049165E"/>
    <w:pPr>
      <w:pBdr>
        <w:top w:val="single" w:color="00B2A9" w:themeColor="accent1" w:sz="2" w:space="10" w:frame="1"/>
        <w:left w:val="single" w:color="00B2A9" w:themeColor="accent1" w:sz="2" w:space="10" w:frame="1"/>
        <w:bottom w:val="single" w:color="00B2A9" w:themeColor="accent1" w:sz="2" w:space="10" w:frame="1"/>
        <w:right w:val="single" w:color="00B2A9" w:themeColor="accent1" w:sz="2" w:space="10"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color="00B2A9" w:themeColor="accent1" w:sz="4" w:space="4"/>
      </w:pBdr>
      <w:spacing w:before="200" w:after="280"/>
      <w:ind w:left="936" w:right="936"/>
    </w:pPr>
    <w:rPr>
      <w:b/>
      <w:bCs/>
      <w:i/>
      <w:iCs/>
      <w:color w:val="E5F7F6" w:themeColor="background2"/>
    </w:rPr>
  </w:style>
  <w:style w:type="character" w:styleId="IntenseQuoteChar" w:customStyle="1">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styleId="PullOutBoxBodyText" w:customStyle="1">
    <w:name w:val="Pull Out Box Body Text"/>
    <w:basedOn w:val="Normal"/>
    <w:qFormat/>
    <w:rsid w:val="00C91CF5"/>
    <w:pPr>
      <w:spacing w:before="120" w:after="120"/>
      <w:ind w:left="142" w:right="142"/>
    </w:pPr>
  </w:style>
  <w:style w:type="paragraph" w:styleId="PullOutBoxHeading" w:customStyle="1">
    <w:name w:val="Pull Out Box Heading"/>
    <w:basedOn w:val="PullOutBoxBodyText"/>
    <w:next w:val="PullOutBoxBodyText"/>
    <w:qFormat/>
    <w:rsid w:val="007879D1"/>
    <w:pPr>
      <w:keepNext/>
      <w:keepLines/>
    </w:pPr>
    <w:rPr>
      <w:b/>
      <w:szCs w:val="24"/>
    </w:rPr>
  </w:style>
  <w:style w:type="paragraph" w:styleId="PullOutBoxBullet" w:customStyle="1">
    <w:name w:val="Pull Out Box Bullet"/>
    <w:basedOn w:val="PullOutBoxBodyText"/>
    <w:qFormat/>
    <w:rsid w:val="004D4063"/>
    <w:pPr>
      <w:numPr>
        <w:numId w:val="10"/>
      </w:numPr>
    </w:pPr>
  </w:style>
  <w:style w:type="paragraph" w:styleId="PullOutBoxBullet2" w:customStyle="1">
    <w:name w:val="Pull Out Box Bullet 2"/>
    <w:basedOn w:val="PullOutBoxBodyText"/>
    <w:qFormat/>
    <w:rsid w:val="004D4063"/>
    <w:pPr>
      <w:numPr>
        <w:ilvl w:val="1"/>
        <w:numId w:val="10"/>
      </w:numPr>
    </w:pPr>
  </w:style>
  <w:style w:type="paragraph" w:styleId="PullOutBoxBullet3" w:customStyle="1">
    <w:name w:val="Pull Out Box Bullet 3"/>
    <w:basedOn w:val="PullOutBoxBodyText"/>
    <w:qFormat/>
    <w:rsid w:val="004D4063"/>
    <w:pPr>
      <w:numPr>
        <w:ilvl w:val="2"/>
        <w:numId w:val="10"/>
      </w:numPr>
    </w:pPr>
  </w:style>
  <w:style w:type="paragraph" w:styleId="xBackPageWebAddress" w:customStyle="1">
    <w:name w:val="xBack Page Web Address"/>
    <w:basedOn w:val="Normal"/>
    <w:semiHidden/>
    <w:rsid w:val="00A14B4E"/>
    <w:pPr>
      <w:spacing w:before="140"/>
    </w:pPr>
    <w:rPr>
      <w:color w:val="FFFFFF"/>
      <w:spacing w:val="-6"/>
      <w:sz w:val="36"/>
      <w:szCs w:val="36"/>
    </w:rPr>
  </w:style>
  <w:style w:type="paragraph" w:styleId="xBackPage" w:customStyle="1">
    <w:name w:val="xBack Page"/>
    <w:basedOn w:val="Normal"/>
    <w:semiHidden/>
    <w:rsid w:val="00A14B4E"/>
    <w:rPr>
      <w:color w:val="FFFFFF"/>
    </w:rPr>
  </w:style>
  <w:style w:type="paragraph" w:styleId="Source" w:customStyle="1">
    <w:name w:val="Source"/>
    <w:basedOn w:val="Normal"/>
    <w:next w:val="BodyText"/>
    <w:rsid w:val="00F83203"/>
    <w:pPr>
      <w:spacing w:before="60" w:after="60" w:line="180" w:lineRule="atLeast"/>
    </w:pPr>
    <w:rPr>
      <w:b/>
      <w:i/>
      <w:sz w:val="14"/>
    </w:rPr>
  </w:style>
  <w:style w:type="paragraph" w:styleId="xDisclaimerText" w:customStyle="1">
    <w:name w:val="xDisclaimer Text"/>
    <w:basedOn w:val="xContactDetails"/>
    <w:rsid w:val="009363B5"/>
    <w:pPr>
      <w:spacing w:before="0" w:after="0" w:line="175" w:lineRule="atLeast"/>
      <w:ind w:left="0" w:right="0"/>
      <w:contextualSpacing w:val="0"/>
    </w:pPr>
  </w:style>
  <w:style w:type="paragraph" w:styleId="IntroFeatureText" w:customStyle="1">
    <w:name w:val="Intro/Feature Text"/>
    <w:basedOn w:val="Normal"/>
    <w:next w:val="BodyText"/>
    <w:qFormat/>
    <w:rsid w:val="00F124C4"/>
    <w:pPr>
      <w:spacing w:before="60" w:after="180" w:line="360" w:lineRule="exact"/>
    </w:pPr>
    <w:rPr>
      <w:color w:val="00B2A9" w:themeColor="text2"/>
      <w:spacing w:val="-2"/>
      <w:sz w:val="32"/>
    </w:rPr>
  </w:style>
  <w:style w:type="character" w:styleId="BoldAndItalics" w:customStyle="1">
    <w:name w:val="Bold And Italics"/>
    <w:semiHidden/>
    <w:rsid w:val="00901CD1"/>
    <w:rPr>
      <w:b/>
      <w:i/>
    </w:rPr>
  </w:style>
  <w:style w:type="paragraph" w:styleId="TableTextRight" w:customStyle="1">
    <w:name w:val="Table Text Right"/>
    <w:basedOn w:val="TableTextLeft"/>
    <w:qFormat/>
    <w:rsid w:val="0096416C"/>
    <w:pPr>
      <w:jc w:val="right"/>
    </w:pPr>
  </w:style>
  <w:style w:type="paragraph" w:styleId="CaptionDescriptive" w:customStyle="1">
    <w:name w:val="Caption Descriptive"/>
    <w:basedOn w:val="BodyText"/>
    <w:next w:val="BodyText"/>
    <w:rsid w:val="00F83203"/>
    <w:pPr>
      <w:spacing w:after="60" w:line="240" w:lineRule="auto"/>
      <w:ind w:right="227"/>
    </w:pPr>
    <w:rPr>
      <w:i/>
      <w:sz w:val="18"/>
      <w:szCs w:val="14"/>
    </w:rPr>
  </w:style>
  <w:style w:type="table" w:styleId="PullOutBoxTable" w:customStyle="1">
    <w:name w:val="Pull Out Box Table"/>
    <w:basedOn w:val="TableNormal"/>
    <w:uiPriority w:val="99"/>
    <w:rsid w:val="00443176"/>
    <w:pPr>
      <w:spacing w:line="240" w:lineRule="auto"/>
    </w:pPr>
    <w:tblPr>
      <w:tblBorders>
        <w:top w:val="single" w:color="00B2A9" w:themeColor="text2" w:sz="4" w:space="0"/>
        <w:left w:val="single" w:color="00B2A9" w:themeColor="text2" w:sz="4" w:space="0"/>
        <w:bottom w:val="single" w:color="00B2A9" w:themeColor="text2" w:sz="4" w:space="0"/>
        <w:right w:val="single" w:color="00B2A9" w:themeColor="text2" w:sz="4" w:space="0"/>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styleId="DateChar" w:customStyle="1">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cs="Times New Roman" w:eastAsiaTheme="minorEastAsia"/>
      <w:szCs w:val="24"/>
    </w:rPr>
  </w:style>
  <w:style w:type="character" w:styleId="MySuperscript" w:customStyle="1">
    <w:name w:val="MySuperscript"/>
    <w:uiPriority w:val="1"/>
    <w:semiHidden/>
    <w:rsid w:val="007D5534"/>
    <w:rPr>
      <w:vertAlign w:val="superscript"/>
    </w:rPr>
  </w:style>
  <w:style w:type="character" w:styleId="MySubscript" w:customStyle="1">
    <w:name w:val="MySubscript"/>
    <w:uiPriority w:val="1"/>
    <w:semiHidden/>
    <w:rsid w:val="00EB3C9C"/>
    <w:rPr>
      <w:vertAlign w:val="subscript"/>
    </w:rPr>
  </w:style>
  <w:style w:type="character" w:styleId="MySuperscriptItalics" w:customStyle="1">
    <w:name w:val="MySuperscript&amp;Italics"/>
    <w:uiPriority w:val="1"/>
    <w:semiHidden/>
    <w:rsid w:val="00405BA7"/>
    <w:rPr>
      <w:i/>
      <w:vertAlign w:val="superscript"/>
    </w:rPr>
  </w:style>
  <w:style w:type="character" w:styleId="MySubscriptItalics" w:customStyle="1">
    <w:name w:val="MySubscript&amp;Italics"/>
    <w:uiPriority w:val="1"/>
    <w:semiHidden/>
    <w:rsid w:val="00405BA7"/>
    <w:rPr>
      <w:i/>
      <w:vertAlign w:val="subscript"/>
    </w:rPr>
  </w:style>
  <w:style w:type="paragraph" w:styleId="QuoteBullet" w:customStyle="1">
    <w:name w:val="Quote Bullet"/>
    <w:basedOn w:val="Quote"/>
    <w:qFormat/>
    <w:rsid w:val="004D4063"/>
    <w:pPr>
      <w:numPr>
        <w:numId w:val="8"/>
      </w:numPr>
    </w:pPr>
  </w:style>
  <w:style w:type="paragraph" w:styleId="QuoteBullet2" w:customStyle="1">
    <w:name w:val="Quote Bullet 2"/>
    <w:basedOn w:val="Quote"/>
    <w:qFormat/>
    <w:rsid w:val="004D4063"/>
    <w:pPr>
      <w:numPr>
        <w:ilvl w:val="1"/>
        <w:numId w:val="8"/>
      </w:numPr>
      <w:tabs>
        <w:tab w:val="clear" w:pos="1134"/>
      </w:tabs>
    </w:pPr>
  </w:style>
  <w:style w:type="character" w:styleId="CommentReference">
    <w:name w:val="Comment Reference"/>
    <w:basedOn w:val="DefaultParagraphFont"/>
    <w:semiHidden/>
    <w:rsid w:val="00732B4D"/>
    <w:rPr>
      <w:sz w:val="16"/>
      <w:szCs w:val="16"/>
    </w:rPr>
  </w:style>
  <w:style w:type="paragraph" w:styleId="CommentText">
    <w:name w:val="Comment Text"/>
    <w:basedOn w:val="Normal"/>
    <w:link w:val="CommentTextChar"/>
    <w:semiHidden/>
    <w:rsid w:val="00732B4D"/>
    <w:pPr>
      <w:spacing w:line="240" w:lineRule="auto"/>
    </w:pPr>
  </w:style>
  <w:style w:type="character" w:styleId="CommentTextChar" w:customStyle="1">
    <w:name w:val="Comment Text Char"/>
    <w:basedOn w:val="DefaultParagraphFont"/>
    <w:link w:val="CommentText"/>
    <w:semiHidden/>
    <w:rsid w:val="000758E3"/>
  </w:style>
  <w:style w:type="paragraph" w:styleId="CommentSubject">
    <w:name w:val="Comment Subject"/>
    <w:basedOn w:val="CommentText"/>
    <w:next w:val="CommentText"/>
    <w:link w:val="CommentSubjectChar"/>
    <w:semiHidden/>
    <w:rsid w:val="00732B4D"/>
    <w:rPr>
      <w:b/>
      <w:bCs/>
    </w:rPr>
  </w:style>
  <w:style w:type="character" w:styleId="CommentSubjectChar" w:customStyle="1">
    <w:name w:val="Comment Subject Char"/>
    <w:basedOn w:val="CommentTextChar"/>
    <w:link w:val="CommentSubject"/>
    <w:semiHidden/>
    <w:rsid w:val="000758E3"/>
    <w:rPr>
      <w:b/>
      <w:bCs/>
    </w:rPr>
  </w:style>
  <w:style w:type="paragraph" w:styleId="PullOutBoxNumbered" w:customStyle="1">
    <w:name w:val="Pull Out Box Numbered"/>
    <w:basedOn w:val="PullOutBoxBodyText"/>
    <w:qFormat/>
    <w:rsid w:val="007879D1"/>
    <w:pPr>
      <w:numPr>
        <w:numId w:val="5"/>
      </w:numPr>
    </w:pPr>
  </w:style>
  <w:style w:type="paragraph" w:styleId="PullOutBoxNumbered2" w:customStyle="1">
    <w:name w:val="Pull Out Box Numbered 2"/>
    <w:basedOn w:val="PullOutBoxBodyText"/>
    <w:qFormat/>
    <w:rsid w:val="007A4BA3"/>
    <w:pPr>
      <w:numPr>
        <w:ilvl w:val="1"/>
        <w:numId w:val="5"/>
      </w:numPr>
    </w:pPr>
  </w:style>
  <w:style w:type="paragraph" w:styleId="PullOutBoxNumbered3" w:customStyle="1">
    <w:name w:val="Pull Out Box Numbered 3"/>
    <w:basedOn w:val="PullOutBoxBodyText"/>
    <w:qFormat/>
    <w:rsid w:val="007879D1"/>
    <w:pPr>
      <w:numPr>
        <w:ilvl w:val="2"/>
        <w:numId w:val="5"/>
      </w:numPr>
    </w:pPr>
  </w:style>
  <w:style w:type="paragraph" w:styleId="xDisclaimerText2" w:customStyle="1">
    <w:name w:val="xDisclaimer Text 2"/>
    <w:basedOn w:val="xDisclaimerText"/>
    <w:rsid w:val="009363B5"/>
    <w:pPr>
      <w:spacing w:before="180" w:after="170"/>
    </w:pPr>
  </w:style>
  <w:style w:type="paragraph" w:styleId="Heading1TopofPage" w:customStyle="1">
    <w:name w:val="Heading 1 Top of Page"/>
    <w:basedOn w:val="Heading1"/>
    <w:next w:val="BodyText"/>
    <w:qFormat/>
    <w:rsid w:val="00566193"/>
    <w:pPr>
      <w:pageBreakBefore/>
      <w:framePr w:w="11906" w:h="1701" w:hSpace="11339" w:wrap="around" w:hAnchor="page" w:vAnchor="page" w:x="1" w:y="1"/>
      <w:spacing w:before="1300"/>
      <w:ind w:left="1134" w:right="1134"/>
    </w:pPr>
  </w:style>
  <w:style w:type="paragraph" w:styleId="SectionHeading" w:customStyle="1">
    <w:name w:val="Section Heading"/>
    <w:basedOn w:val="Normal"/>
    <w:next w:val="BodyText"/>
    <w:semiHidden/>
    <w:qFormat/>
    <w:rsid w:val="00566193"/>
    <w:pPr>
      <w:keepLines/>
      <w:pageBreakBefore/>
      <w:framePr w:w="11906" w:h="1701" w:hSpace="11339" w:wrap="around" w:hAnchor="page" w:vAnchor="page" w:xAlign="right" w:y="1"/>
      <w:spacing w:before="1300"/>
      <w:ind w:left="3969" w:right="1134"/>
      <w:jc w:val="right"/>
      <w:outlineLvl w:val="4"/>
    </w:pPr>
    <w:rPr>
      <w:b/>
      <w:color w:val="FFFFFF" w:themeColor="background1"/>
      <w:sz w:val="52"/>
      <w:szCs w:val="40"/>
    </w:rPr>
  </w:style>
  <w:style w:type="paragraph" w:styleId="HighlightBoxText" w:customStyle="1">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styleId="TitleBarText" w:customStyle="1">
    <w:name w:val="Title Bar Text"/>
    <w:basedOn w:val="Normal"/>
    <w:uiPriority w:val="99"/>
    <w:qFormat/>
    <w:rsid w:val="001C2AAB"/>
    <w:pPr>
      <w:spacing w:line="360" w:lineRule="exact"/>
      <w:jc w:val="right"/>
    </w:pPr>
    <w:rPr>
      <w:color w:val="FFFFFF"/>
      <w:spacing w:val="-2"/>
      <w:sz w:val="28"/>
      <w:szCs w:val="28"/>
    </w:rPr>
  </w:style>
  <w:style w:type="table" w:styleId="LogoPlaceholder" w:customStyle="1">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styleId="TableHeadingRight" w:customStyle="1">
    <w:name w:val="Table Heading Right"/>
    <w:basedOn w:val="TableHeadingLeft"/>
    <w:qFormat/>
    <w:rsid w:val="0086233C"/>
    <w:pPr>
      <w:jc w:val="right"/>
    </w:pPr>
    <w:rPr>
      <w:rFonts w:cs="Times New Roman"/>
    </w:rPr>
  </w:style>
  <w:style w:type="paragraph" w:styleId="xCoverStatus" w:customStyle="1">
    <w:name w:val="xCoverStatus"/>
    <w:basedOn w:val="Normal"/>
    <w:semiHidden/>
    <w:rsid w:val="00F77596"/>
    <w:rPr>
      <w:b/>
      <w:caps/>
      <w:color w:val="FF0000"/>
      <w:sz w:val="48"/>
      <w:szCs w:val="52"/>
    </w:rPr>
  </w:style>
  <w:style w:type="paragraph" w:styleId="TableTextCentre" w:customStyle="1">
    <w:name w:val="Table Text Centre"/>
    <w:basedOn w:val="TableTextLeft"/>
    <w:qFormat/>
    <w:rsid w:val="00447351"/>
    <w:pPr>
      <w:jc w:val="center"/>
    </w:pPr>
  </w:style>
  <w:style w:type="paragraph" w:styleId="TableHeadingCentre" w:customStyle="1">
    <w:name w:val="Table Heading Centre"/>
    <w:basedOn w:val="TableHeadingLeft"/>
    <w:qFormat/>
    <w:rsid w:val="004F07F4"/>
    <w:pPr>
      <w:jc w:val="center"/>
    </w:pPr>
  </w:style>
  <w:style w:type="paragraph" w:styleId="Footnotes2" w:customStyle="1">
    <w:name w:val="Footnotes 2"/>
    <w:basedOn w:val="Normal"/>
    <w:rsid w:val="0016301C"/>
    <w:pPr>
      <w:numPr>
        <w:ilvl w:val="1"/>
        <w:numId w:val="6"/>
      </w:numPr>
      <w:spacing w:after="100" w:afterAutospacing="1" w:line="180" w:lineRule="atLeast"/>
      <w:ind w:left="568" w:hanging="284"/>
      <w:contextualSpacing/>
    </w:pPr>
    <w:rPr>
      <w:sz w:val="14"/>
    </w:rPr>
  </w:style>
  <w:style w:type="table" w:styleId="HighlightTable" w:customStyle="1">
    <w:name w:val="Highlight Table"/>
    <w:basedOn w:val="TableNormal"/>
    <w:uiPriority w:val="99"/>
    <w:rsid w:val="00566193"/>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styleId="BodyText100ThemeColour" w:customStyle="1">
    <w:name w:val="Body Text 100% Theme Colour"/>
    <w:basedOn w:val="BodyText"/>
    <w:qFormat/>
    <w:rsid w:val="00096B2D"/>
    <w:rPr>
      <w:color w:val="00B2A9" w:themeColor="text2"/>
    </w:rPr>
  </w:style>
  <w:style w:type="paragraph" w:styleId="CaptionImageorFigure" w:customStyle="1">
    <w:name w:val="Caption Image or Figure"/>
    <w:basedOn w:val="Caption"/>
    <w:qFormat/>
    <w:rsid w:val="00F041AE"/>
    <w:pPr>
      <w:spacing w:before="60" w:after="120"/>
    </w:pPr>
  </w:style>
  <w:style w:type="paragraph" w:styleId="PhotoCredit" w:customStyle="1">
    <w:name w:val="Photo Credit"/>
    <w:basedOn w:val="CaptionDescriptive"/>
    <w:next w:val="BodyText"/>
    <w:qFormat/>
    <w:rsid w:val="00BC0FB0"/>
    <w:rPr>
      <w:i w:val="0"/>
      <w:sz w:val="16"/>
    </w:rPr>
  </w:style>
  <w:style w:type="paragraph" w:styleId="ListAlpha" w:customStyle="1">
    <w:name w:val="List Alpha"/>
    <w:basedOn w:val="Normal"/>
    <w:qFormat/>
    <w:rsid w:val="00893106"/>
    <w:pPr>
      <w:numPr>
        <w:numId w:val="11"/>
      </w:numPr>
      <w:spacing w:before="120" w:after="120"/>
    </w:pPr>
  </w:style>
  <w:style w:type="paragraph" w:styleId="ListAlpha2" w:customStyle="1">
    <w:name w:val="List Alpha 2"/>
    <w:basedOn w:val="Normal"/>
    <w:qFormat/>
    <w:rsid w:val="00893106"/>
    <w:pPr>
      <w:numPr>
        <w:ilvl w:val="1"/>
        <w:numId w:val="11"/>
      </w:numPr>
      <w:spacing w:before="120" w:after="120"/>
    </w:pPr>
  </w:style>
  <w:style w:type="paragraph" w:styleId="ListAlpha3" w:customStyle="1">
    <w:name w:val="List Alpha 3"/>
    <w:basedOn w:val="Normal"/>
    <w:qFormat/>
    <w:rsid w:val="00893106"/>
    <w:pPr>
      <w:numPr>
        <w:ilvl w:val="2"/>
        <w:numId w:val="11"/>
      </w:numPr>
      <w:spacing w:before="120" w:after="120"/>
    </w:pPr>
  </w:style>
  <w:style w:type="paragraph" w:styleId="HighlightBoxHeading" w:customStyle="1">
    <w:name w:val="Highlight Box Heading"/>
    <w:basedOn w:val="HighlightBoxText"/>
    <w:qFormat/>
    <w:rsid w:val="0072771D"/>
    <w:rPr>
      <w:b/>
    </w:rPr>
  </w:style>
  <w:style w:type="paragraph" w:styleId="HighlightBoxBullet" w:customStyle="1">
    <w:name w:val="Highlight Box Bullet"/>
    <w:basedOn w:val="HighlightBoxText"/>
    <w:qFormat/>
    <w:rsid w:val="00781566"/>
    <w:pPr>
      <w:numPr>
        <w:numId w:val="13"/>
      </w:numPr>
      <w:tabs>
        <w:tab w:val="left" w:pos="454"/>
      </w:tabs>
    </w:pPr>
  </w:style>
  <w:style w:type="character" w:styleId="MyUnderline" w:customStyle="1">
    <w:name w:val="MyUnderline"/>
    <w:uiPriority w:val="1"/>
    <w:semiHidden/>
    <w:rsid w:val="00F62FAC"/>
    <w:rPr>
      <w:u w:val="single"/>
      <w:lang w:eastAsia="en-AU"/>
    </w:rPr>
  </w:style>
  <w:style w:type="character" w:styleId="MyBoldItalicsUnderline" w:customStyle="1">
    <w:name w:val="MyBoldItalicsUnderline"/>
    <w:uiPriority w:val="1"/>
    <w:semiHidden/>
    <w:rsid w:val="00F62FAC"/>
    <w:rPr>
      <w:b/>
      <w:i/>
      <w:u w:val="single"/>
    </w:rPr>
  </w:style>
  <w:style w:type="character" w:styleId="MyBoldUnderline" w:customStyle="1">
    <w:name w:val="MyBoldUnderline"/>
    <w:uiPriority w:val="1"/>
    <w:semiHidden/>
    <w:rsid w:val="00F62FAC"/>
    <w:rPr>
      <w:b/>
      <w:u w:val="single"/>
    </w:rPr>
  </w:style>
  <w:style w:type="character" w:styleId="MyItalicsUnderline" w:customStyle="1">
    <w:name w:val="MyItalicsUnderline"/>
    <w:uiPriority w:val="1"/>
    <w:semiHidden/>
    <w:rsid w:val="00F62FAC"/>
    <w:rPr>
      <w:i/>
      <w:u w:val="single"/>
    </w:rPr>
  </w:style>
  <w:style w:type="paragraph" w:styleId="SmallBodyText" w:customStyle="1">
    <w:name w:val="Small Body Text"/>
    <w:basedOn w:val="xDisclaimerText"/>
    <w:qFormat/>
    <w:rsid w:val="006D0741"/>
    <w:pPr>
      <w:spacing w:before="40" w:after="40" w:line="220" w:lineRule="atLeast"/>
    </w:pPr>
    <w:rPr>
      <w:sz w:val="18"/>
    </w:rPr>
  </w:style>
  <w:style w:type="paragraph" w:styleId="SmallBullet" w:customStyle="1">
    <w:name w:val="Small Bullet"/>
    <w:basedOn w:val="SmallBodyText"/>
    <w:qFormat/>
    <w:rsid w:val="00D14E24"/>
    <w:pPr>
      <w:numPr>
        <w:numId w:val="12"/>
      </w:numPr>
    </w:pPr>
  </w:style>
  <w:style w:type="paragraph" w:styleId="SmallHeading" w:customStyle="1">
    <w:name w:val="Small Heading"/>
    <w:basedOn w:val="xDisclaimerHeading"/>
    <w:next w:val="SmallBodyText"/>
    <w:qFormat/>
    <w:rsid w:val="006D0741"/>
    <w:pPr>
      <w:spacing w:after="40" w:line="220" w:lineRule="atLeast"/>
    </w:pPr>
    <w:rPr>
      <w:sz w:val="18"/>
    </w:rPr>
  </w:style>
  <w:style w:type="paragraph" w:styleId="xWeb" w:customStyle="1">
    <w:name w:val="xWeb"/>
    <w:basedOn w:val="Normal"/>
    <w:semiHidden/>
    <w:qFormat/>
    <w:rsid w:val="001B758A"/>
    <w:pPr>
      <w:spacing w:line="240" w:lineRule="auto"/>
    </w:pPr>
    <w:rPr>
      <w:b/>
      <w:color w:val="FFFFFF"/>
      <w:spacing w:val="-4"/>
      <w:sz w:val="25"/>
      <w:szCs w:val="42"/>
    </w:rPr>
  </w:style>
  <w:style w:type="table" w:styleId="DELWPTableNormal" w:customStyle="1">
    <w:name w:val="DELWP Table Normal"/>
    <w:basedOn w:val="TableNormal"/>
    <w:uiPriority w:val="99"/>
    <w:rsid w:val="00C2477D"/>
    <w:pPr>
      <w:spacing w:line="240" w:lineRule="auto"/>
    </w:pPr>
    <w:tblPr/>
  </w:style>
  <w:style w:type="paragraph" w:styleId="xAccessibilityText" w:customStyle="1">
    <w:name w:val="xAccessibility Text"/>
    <w:basedOn w:val="Normal"/>
    <w:semiHidden/>
    <w:qFormat/>
    <w:rsid w:val="0086451D"/>
    <w:pPr>
      <w:spacing w:line="300" w:lineRule="exact"/>
    </w:pPr>
    <w:rPr>
      <w:sz w:val="24"/>
    </w:rPr>
  </w:style>
  <w:style w:type="paragraph" w:styleId="xAccessibilityHeading" w:customStyle="1">
    <w:name w:val="xAccessibility Heading"/>
    <w:basedOn w:val="Normal"/>
    <w:semiHidden/>
    <w:qFormat/>
    <w:rsid w:val="0086451D"/>
    <w:pPr>
      <w:spacing w:before="170" w:after="20" w:line="300" w:lineRule="exact"/>
    </w:pPr>
    <w:rPr>
      <w:b/>
      <w:sz w:val="24"/>
    </w:rPr>
  </w:style>
  <w:style w:type="paragraph" w:styleId="FooterEvenPageNumber" w:customStyle="1">
    <w:name w:val="Footer Even Page Number"/>
    <w:basedOn w:val="FooterEven"/>
    <w:rsid w:val="001748A0"/>
    <w:pPr>
      <w:framePr w:wrap="around" w:hAnchor="margin" w:vAnchor="page" w:yAlign="bottom"/>
    </w:pPr>
    <w:rPr>
      <w:b/>
      <w:color w:val="00B2A9" w:themeColor="accent1"/>
    </w:rPr>
  </w:style>
  <w:style w:type="character" w:styleId="Heading2Char" w:customStyle="1">
    <w:name w:val="Heading 2 Char"/>
    <w:basedOn w:val="DefaultParagraphFont"/>
    <w:link w:val="Heading2"/>
    <w:rsid w:val="00D901FD"/>
    <w:rPr>
      <w:b/>
      <w:bCs/>
      <w:iCs/>
      <w:color w:val="00B2A9" w:themeColor="text2"/>
      <w:kern w:val="20"/>
      <w:sz w:val="24"/>
      <w:szCs w:val="28"/>
    </w:rPr>
  </w:style>
  <w:style w:type="character" w:styleId="Heading1Char" w:customStyle="1">
    <w:name w:val="Heading 1 Char"/>
    <w:basedOn w:val="DefaultParagraphFont"/>
    <w:link w:val="Heading1"/>
    <w:rsid w:val="00321955"/>
    <w:rPr>
      <w:b/>
      <w:bCs/>
      <w:color w:val="00B2A9" w:themeColor="text2"/>
      <w:kern w:val="32"/>
      <w:sz w:val="40"/>
      <w:szCs w:val="32"/>
    </w:rPr>
  </w:style>
  <w:style w:type="character" w:styleId="Heading3Char" w:customStyle="1">
    <w:name w:val="Heading 3 Char"/>
    <w:basedOn w:val="DefaultParagraphFont"/>
    <w:link w:val="Heading3"/>
    <w:rsid w:val="00321955"/>
    <w:rPr>
      <w:b/>
      <w:color w:val="494847"/>
    </w:rPr>
  </w:style>
  <w:style w:type="character" w:styleId="HiddenText" w:customStyle="1">
    <w:name w:val="Hidden Text"/>
    <w:basedOn w:val="DefaultParagraphFont"/>
    <w:uiPriority w:val="1"/>
    <w:qFormat/>
    <w:rsid w:val="00DC6A43"/>
    <w:rPr>
      <w:vanish/>
      <w:color w:val="FF0000"/>
      <w:sz w:val="20"/>
      <w:u w:val="dotted"/>
    </w:rPr>
  </w:style>
  <w:style w:type="paragraph" w:styleId="xWebCoverPage" w:customStyle="1">
    <w:name w:val="xWebCoverPage"/>
    <w:basedOn w:val="xWeb"/>
    <w:semiHidden/>
    <w:qFormat/>
    <w:rsid w:val="00606CDD"/>
    <w:rPr>
      <w:color w:val="00B2A9"/>
    </w:rPr>
  </w:style>
  <w:style w:type="character" w:styleId="TableTextLeftChar" w:customStyle="1">
    <w:name w:val="Table Text Left Char"/>
    <w:basedOn w:val="DefaultParagraphFont"/>
    <w:link w:val="TableTextLeft"/>
    <w:rsid w:val="00756F57"/>
    <w:rPr>
      <w:sz w:val="18"/>
    </w:rPr>
  </w:style>
  <w:style w:type="paragraph" w:styleId="xDisclaimertext4" w:customStyle="1">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styleId="xDisclaimertext6" w:customStyle="1">
    <w:name w:val="xDisclaimer text 6"/>
    <w:basedOn w:val="xDisclaimertext4"/>
    <w:qFormat/>
    <w:rsid w:val="00035BAD"/>
    <w:pPr>
      <w:framePr w:wrap="around"/>
      <w:spacing w:before="120" w:after="120"/>
    </w:pPr>
    <w:rPr>
      <w:b/>
      <w:color w:val="00B2A9" w:themeColor="accent1"/>
      <w:sz w:val="20"/>
    </w:rPr>
  </w:style>
  <w:style w:type="paragraph" w:styleId="xDisclaimertext5" w:customStyle="1">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color="FFFFFF" w:themeColor="background1" w:sz="4" w:space="0"/>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color="FFFFFF" w:themeColor="background1" w:sz="4" w:space="0"/>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color="FFFFFF" w:themeColor="background1" w:sz="4" w:space="0"/>
      </w:tblBorders>
    </w:tblPr>
    <w:tcPr>
      <w:shd w:val="clear" w:color="auto" w:fill="C8BEEC" w:themeFill="accent2" w:themeFillTint="33"/>
    </w:tcPr>
    <w:tblStylePr w:type="firstRow">
      <w:rPr>
        <w:b/>
        <w:bCs/>
      </w:rPr>
      <w:tblPr/>
      <w:tcPr>
        <w:shd w:val="clear" w:color="auto" w:fill="917DD8" w:themeFill="accent2" w:themeFillTint="66"/>
      </w:tcPr>
    </w:tblStylePr>
    <w:tblStylePr w:type="lastRow">
      <w:rPr>
        <w:b/>
        <w:bCs/>
        <w:color w:val="363534" w:themeColor="text1"/>
      </w:rPr>
      <w:tblPr/>
      <w:tcPr>
        <w:shd w:val="clear" w:color="auto" w:fill="917DD8" w:themeFill="accent2" w:themeFillTint="66"/>
      </w:tcPr>
    </w:tblStylePr>
    <w:tblStylePr w:type="firstCol">
      <w:rPr>
        <w:color w:val="FFFFFF" w:themeColor="background1"/>
      </w:rPr>
      <w:tblPr/>
      <w:tcPr>
        <w:shd w:val="clear" w:color="auto" w:fill="170F34" w:themeFill="accent2" w:themeFillShade="BF"/>
      </w:tcPr>
    </w:tblStylePr>
    <w:tblStylePr w:type="lastCol">
      <w:rPr>
        <w:color w:val="FFFFFF" w:themeColor="background1"/>
      </w:rPr>
      <w:tblPr/>
      <w:tcPr>
        <w:shd w:val="clear" w:color="auto" w:fill="170F34" w:themeFill="accent2" w:themeFillShade="BF"/>
      </w:tcPr>
    </w:tblStylePr>
    <w:tblStylePr w:type="band1Vert">
      <w:tblPr/>
      <w:tcPr>
        <w:shd w:val="clear" w:color="auto" w:fill="775ECF" w:themeFill="accent2" w:themeFillTint="7F"/>
      </w:tcPr>
    </w:tblStylePr>
    <w:tblStylePr w:type="band1Horz">
      <w:tblPr/>
      <w:tcPr>
        <w:shd w:val="clear" w:color="auto" w:fill="775ECF"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color="FFFFFF" w:themeColor="background1" w:sz="4" w:space="0"/>
      </w:tblBorders>
    </w:tblPr>
    <w:tcPr>
      <w:shd w:val="clear" w:color="auto" w:fill="E0F5F4" w:themeFill="accent3" w:themeFillTint="33"/>
    </w:tcPr>
    <w:tblStylePr w:type="firstRow">
      <w:rPr>
        <w:b/>
        <w:bCs/>
      </w:rPr>
      <w:tblPr/>
      <w:tcPr>
        <w:shd w:val="clear" w:color="auto" w:fill="C1ECEA" w:themeFill="accent3" w:themeFillTint="66"/>
      </w:tcPr>
    </w:tblStylePr>
    <w:tblStylePr w:type="lastRow">
      <w:rPr>
        <w:b/>
        <w:bCs/>
        <w:color w:val="363534" w:themeColor="text1"/>
      </w:rPr>
      <w:tblPr/>
      <w:tcPr>
        <w:shd w:val="clear" w:color="auto" w:fill="C1ECEA" w:themeFill="accent3" w:themeFillTint="66"/>
      </w:tcPr>
    </w:tblStylePr>
    <w:tblStylePr w:type="firstCol">
      <w:rPr>
        <w:color w:val="FFFFFF" w:themeColor="background1"/>
      </w:rPr>
      <w:tblPr/>
      <w:tcPr>
        <w:shd w:val="clear" w:color="auto" w:fill="35B2AB" w:themeFill="accent3" w:themeFillShade="BF"/>
      </w:tcPr>
    </w:tblStylePr>
    <w:tblStylePr w:type="lastCol">
      <w:rPr>
        <w:color w:val="FFFFFF" w:themeColor="background1"/>
      </w:rPr>
      <w:tblPr/>
      <w:tcPr>
        <w:shd w:val="clear" w:color="auto" w:fill="35B2AB" w:themeFill="accent3" w:themeFillShade="BF"/>
      </w:tcPr>
    </w:tblStylePr>
    <w:tblStylePr w:type="band1Vert">
      <w:tblPr/>
      <w:tcPr>
        <w:shd w:val="clear" w:color="auto" w:fill="B2E8E5" w:themeFill="accent3" w:themeFillTint="7F"/>
      </w:tcPr>
    </w:tblStylePr>
    <w:tblStylePr w:type="band1Horz">
      <w:tblPr/>
      <w:tcPr>
        <w:shd w:val="clear" w:color="auto" w:fill="B2E8E5"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color="FFFFFF" w:themeColor="background1" w:sz="4" w:space="0"/>
      </w:tblBorders>
    </w:tblPr>
    <w:tcPr>
      <w:shd w:val="clear" w:color="auto" w:fill="E4E3E9" w:themeFill="accent4" w:themeFillTint="33"/>
    </w:tcPr>
    <w:tblStylePr w:type="firstRow">
      <w:rPr>
        <w:b/>
        <w:bCs/>
      </w:rPr>
      <w:tblPr/>
      <w:tcPr>
        <w:shd w:val="clear" w:color="auto" w:fill="C9C7D3" w:themeFill="accent4" w:themeFillTint="66"/>
      </w:tcPr>
    </w:tblStylePr>
    <w:tblStylePr w:type="lastRow">
      <w:rPr>
        <w:b/>
        <w:bCs/>
        <w:color w:val="363534" w:themeColor="text1"/>
      </w:rPr>
      <w:tblPr/>
      <w:tcPr>
        <w:shd w:val="clear" w:color="auto" w:fill="C9C7D3" w:themeFill="accent4" w:themeFillTint="66"/>
      </w:tcPr>
    </w:tblStylePr>
    <w:tblStylePr w:type="firstCol">
      <w:rPr>
        <w:color w:val="FFFFFF" w:themeColor="background1"/>
      </w:rPr>
      <w:tblPr/>
      <w:tcPr>
        <w:shd w:val="clear" w:color="auto" w:fill="5A556C" w:themeFill="accent4" w:themeFillShade="BF"/>
      </w:tcPr>
    </w:tblStylePr>
    <w:tblStylePr w:type="lastCol">
      <w:rPr>
        <w:color w:val="FFFFFF" w:themeColor="background1"/>
      </w:rPr>
      <w:tblPr/>
      <w:tcPr>
        <w:shd w:val="clear" w:color="auto" w:fill="5A556C" w:themeFill="accent4" w:themeFillShade="BF"/>
      </w:tcPr>
    </w:tblStylePr>
    <w:tblStylePr w:type="band1Vert">
      <w:tblPr/>
      <w:tcPr>
        <w:shd w:val="clear" w:color="auto" w:fill="BCB9C8" w:themeFill="accent4" w:themeFillTint="7F"/>
      </w:tcPr>
    </w:tblStylePr>
    <w:tblStylePr w:type="band1Horz">
      <w:tblPr/>
      <w:tcPr>
        <w:shd w:val="clear" w:color="auto" w:fill="BCB9C8"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color="FFFFFF" w:themeColor="background1" w:sz="4" w:space="0"/>
      </w:tblBorders>
    </w:tblPr>
    <w:tcPr>
      <w:shd w:val="clear" w:color="auto" w:fill="EAF8F8" w:themeFill="accent5" w:themeFillTint="33"/>
    </w:tcPr>
    <w:tblStylePr w:type="firstRow">
      <w:rPr>
        <w:b/>
        <w:bCs/>
      </w:rPr>
      <w:tblPr/>
      <w:tcPr>
        <w:shd w:val="clear" w:color="auto" w:fill="D6F2F1" w:themeFill="accent5" w:themeFillTint="66"/>
      </w:tcPr>
    </w:tblStylePr>
    <w:tblStylePr w:type="lastRow">
      <w:rPr>
        <w:b/>
        <w:bCs/>
        <w:color w:val="363534" w:themeColor="text1"/>
      </w:rPr>
      <w:tblPr/>
      <w:tcPr>
        <w:shd w:val="clear" w:color="auto" w:fill="D6F2F1" w:themeFill="accent5" w:themeFillTint="66"/>
      </w:tcPr>
    </w:tblStylePr>
    <w:tblStylePr w:type="firstCol">
      <w:rPr>
        <w:color w:val="FFFFFF" w:themeColor="background1"/>
      </w:rPr>
      <w:tblPr/>
      <w:tcPr>
        <w:shd w:val="clear" w:color="auto" w:fill="50CAC4" w:themeFill="accent5" w:themeFillShade="BF"/>
      </w:tcPr>
    </w:tblStylePr>
    <w:tblStylePr w:type="lastCol">
      <w:rPr>
        <w:color w:val="FFFFFF" w:themeColor="background1"/>
      </w:rPr>
      <w:tblPr/>
      <w:tcPr>
        <w:shd w:val="clear" w:color="auto" w:fill="50CAC4" w:themeFill="accent5" w:themeFillShade="BF"/>
      </w:tcPr>
    </w:tblStylePr>
    <w:tblStylePr w:type="band1Vert">
      <w:tblPr/>
      <w:tcPr>
        <w:shd w:val="clear" w:color="auto" w:fill="CCEFEE" w:themeFill="accent5" w:themeFillTint="7F"/>
      </w:tcPr>
    </w:tblStylePr>
    <w:tblStylePr w:type="band1Horz">
      <w:tblPr/>
      <w:tcPr>
        <w:shd w:val="clear" w:color="auto" w:fill="CCEFEE"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color="FFFFFF" w:themeColor="background1" w:sz="4" w:space="0"/>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color="FFFFFF" w:themeColor="background1" w:sz="12" w:space="0"/>
        </w:tcBorders>
        <w:shd w:val="clear" w:color="auto" w:fill="191038" w:themeFill="accent2" w:themeFillShade="CC"/>
      </w:tcPr>
    </w:tblStylePr>
    <w:tblStylePr w:type="lastRow">
      <w:rPr>
        <w:b/>
        <w:bCs/>
        <w:color w:val="191038" w:themeColor="accent2" w:themeShade="CC"/>
      </w:rPr>
      <w:tblPr/>
      <w:tcPr>
        <w:tcBorders>
          <w:top w:val="single" w:color="363534"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color="FFFFFF" w:themeColor="background1" w:sz="12" w:space="0"/>
        </w:tcBorders>
        <w:shd w:val="clear" w:color="auto" w:fill="191038" w:themeFill="accent2" w:themeFillShade="CC"/>
      </w:tcPr>
    </w:tblStylePr>
    <w:tblStylePr w:type="lastRow">
      <w:rPr>
        <w:b/>
        <w:bCs/>
        <w:color w:val="191038" w:themeColor="accent2" w:themeShade="CC"/>
      </w:rPr>
      <w:tblPr/>
      <w:tcPr>
        <w:tcBorders>
          <w:top w:val="single" w:color="363534"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E4DFF5" w:themeFill="accent2" w:themeFillTint="19"/>
    </w:tcPr>
    <w:tblStylePr w:type="firstRow">
      <w:rPr>
        <w:b/>
        <w:bCs/>
        <w:color w:val="FFFFFF" w:themeColor="background1"/>
      </w:rPr>
      <w:tblPr/>
      <w:tcPr>
        <w:tcBorders>
          <w:bottom w:val="single" w:color="FFFFFF" w:themeColor="background1" w:sz="12" w:space="0"/>
        </w:tcBorders>
        <w:shd w:val="clear" w:color="auto" w:fill="191038" w:themeFill="accent2" w:themeFillShade="CC"/>
      </w:tcPr>
    </w:tblStylePr>
    <w:tblStylePr w:type="lastRow">
      <w:rPr>
        <w:b/>
        <w:bCs/>
        <w:color w:val="191038" w:themeColor="accent2" w:themeShade="CC"/>
      </w:rPr>
      <w:tblPr/>
      <w:tcPr>
        <w:tcBorders>
          <w:top w:val="single" w:color="363534"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2" w:themeFillTint="3F"/>
      </w:tcPr>
    </w:tblStylePr>
    <w:tblStylePr w:type="band1Horz">
      <w:tblPr/>
      <w:tcPr>
        <w:shd w:val="clear" w:color="auto" w:fill="C8BEEC"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FFAF9" w:themeFill="accent3" w:themeFillTint="19"/>
    </w:tcPr>
    <w:tblStylePr w:type="firstRow">
      <w:rPr>
        <w:b/>
        <w:bCs/>
        <w:color w:val="FFFFFF" w:themeColor="background1"/>
      </w:rPr>
      <w:tblPr/>
      <w:tcPr>
        <w:tcBorders>
          <w:bottom w:val="single" w:color="FFFFFF" w:themeColor="background1" w:sz="12" w:space="0"/>
        </w:tcBorders>
        <w:shd w:val="clear" w:color="auto" w:fill="605B74" w:themeFill="accent4" w:themeFillShade="CC"/>
      </w:tcPr>
    </w:tblStylePr>
    <w:tblStylePr w:type="lastRow">
      <w:rPr>
        <w:b/>
        <w:bCs/>
        <w:color w:val="605B74" w:themeColor="accent4" w:themeShade="CC"/>
      </w:rPr>
      <w:tblPr/>
      <w:tcPr>
        <w:tcBorders>
          <w:top w:val="single" w:color="363534"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3" w:themeFillTint="3F"/>
      </w:tcPr>
    </w:tblStylePr>
    <w:tblStylePr w:type="band1Horz">
      <w:tblPr/>
      <w:tcPr>
        <w:shd w:val="clear" w:color="auto" w:fill="E0F5F4"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1F1F4" w:themeFill="accent4" w:themeFillTint="19"/>
    </w:tcPr>
    <w:tblStylePr w:type="firstRow">
      <w:rPr>
        <w:b/>
        <w:bCs/>
        <w:color w:val="FFFFFF" w:themeColor="background1"/>
      </w:rPr>
      <w:tblPr/>
      <w:tcPr>
        <w:tcBorders>
          <w:bottom w:val="single" w:color="FFFFFF" w:themeColor="background1" w:sz="12" w:space="0"/>
        </w:tcBorders>
        <w:shd w:val="clear" w:color="auto" w:fill="39BFB7" w:themeFill="accent3" w:themeFillShade="CC"/>
      </w:tcPr>
    </w:tblStylePr>
    <w:tblStylePr w:type="lastRow">
      <w:rPr>
        <w:b/>
        <w:bCs/>
        <w:color w:val="39BFB7" w:themeColor="accent3" w:themeShade="CC"/>
      </w:rPr>
      <w:tblPr/>
      <w:tcPr>
        <w:tcBorders>
          <w:top w:val="single" w:color="363534"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4" w:themeFillTint="3F"/>
      </w:tcPr>
    </w:tblStylePr>
    <w:tblStylePr w:type="band1Horz">
      <w:tblPr/>
      <w:tcPr>
        <w:shd w:val="clear" w:color="auto" w:fill="E4E3E9"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4FCFB" w:themeFill="accent5" w:themeFillTint="19"/>
    </w:tcPr>
    <w:tblStylePr w:type="firstRow">
      <w:rPr>
        <w:b/>
        <w:bCs/>
        <w:color w:val="FFFFFF" w:themeColor="background1"/>
      </w:rPr>
      <w:tblPr/>
      <w:tcPr>
        <w:tcBorders>
          <w:bottom w:val="single" w:color="FFFFFF" w:themeColor="background1" w:sz="12" w:space="0"/>
        </w:tcBorders>
        <w:shd w:val="clear" w:color="auto" w:fill="817A96" w:themeFill="accent6" w:themeFillShade="CC"/>
      </w:tcPr>
    </w:tblStylePr>
    <w:tblStylePr w:type="lastRow">
      <w:rPr>
        <w:b/>
        <w:bCs/>
        <w:color w:val="817A96" w:themeColor="accent6" w:themeShade="CC"/>
      </w:rPr>
      <w:tblPr/>
      <w:tcPr>
        <w:tcBorders>
          <w:top w:val="single" w:color="363534"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5" w:themeFillTint="3F"/>
      </w:tcPr>
    </w:tblStylePr>
    <w:tblStylePr w:type="band1Horz">
      <w:tblPr/>
      <w:tcPr>
        <w:shd w:val="clear" w:color="auto" w:fill="EAF8F8"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color="FFFFFF" w:themeColor="background1" w:sz="12" w:space="0"/>
        </w:tcBorders>
        <w:shd w:val="clear" w:color="auto" w:fill="5FCEC9" w:themeFill="accent5" w:themeFillShade="CC"/>
      </w:tcPr>
    </w:tblStylePr>
    <w:tblStylePr w:type="lastRow">
      <w:rPr>
        <w:b/>
        <w:bCs/>
        <w:color w:val="5FCEC9" w:themeColor="accent5" w:themeShade="CC"/>
      </w:rPr>
      <w:tblPr/>
      <w:tcPr>
        <w:tcBorders>
          <w:top w:val="single" w:color="363534"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color="201547" w:themeColor="accent2" w:sz="24" w:space="0"/>
        <w:left w:val="single" w:color="363534" w:themeColor="text1" w:sz="4" w:space="0"/>
        <w:bottom w:val="single" w:color="363534" w:themeColor="text1" w:sz="4" w:space="0"/>
        <w:right w:val="single" w:color="363534" w:themeColor="text1" w:sz="4" w:space="0"/>
        <w:insideH w:val="single" w:color="FFFFFF" w:themeColor="background1" w:sz="4" w:space="0"/>
        <w:insideV w:val="single" w:color="FFFFFF" w:themeColor="background1" w:sz="4" w:space="0"/>
      </w:tblBorders>
    </w:tblPr>
    <w:tcPr>
      <w:shd w:val="clear" w:color="auto" w:fill="EBEBEA" w:themeFill="text1" w:themeFillTint="19"/>
    </w:tcPr>
    <w:tblStylePr w:type="firstRow">
      <w:rPr>
        <w:b/>
        <w:bCs/>
      </w:rPr>
      <w:tblPr/>
      <w:tcPr>
        <w:tcBorders>
          <w:top w:val="nil"/>
          <w:left w:val="nil"/>
          <w:bottom w:val="single" w:color="201547"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color="201F1F" w:themeColor="text1" w:themeShade="99" w:sz="4" w:space="0"/>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color="201547" w:themeColor="accent2" w:sz="24" w:space="0"/>
        <w:left w:val="single" w:color="00B2A9" w:themeColor="accent1" w:sz="4" w:space="0"/>
        <w:bottom w:val="single" w:color="00B2A9" w:themeColor="accent1" w:sz="4" w:space="0"/>
        <w:right w:val="single" w:color="00B2A9" w:themeColor="accent1" w:sz="4" w:space="0"/>
        <w:insideH w:val="single" w:color="FFFFFF" w:themeColor="background1" w:sz="4" w:space="0"/>
        <w:insideV w:val="single" w:color="FFFFFF" w:themeColor="background1" w:sz="4" w:space="0"/>
      </w:tblBorders>
    </w:tblPr>
    <w:tcPr>
      <w:shd w:val="clear" w:color="auto" w:fill="DEFFFD" w:themeFill="accent1" w:themeFillTint="19"/>
    </w:tcPr>
    <w:tblStylePr w:type="firstRow">
      <w:rPr>
        <w:b/>
        <w:bCs/>
      </w:rPr>
      <w:tblPr/>
      <w:tcPr>
        <w:tcBorders>
          <w:top w:val="nil"/>
          <w:left w:val="nil"/>
          <w:bottom w:val="single" w:color="201547"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color="006A65" w:themeColor="accent1" w:themeShade="99" w:sz="4" w:space="0"/>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color="201547" w:themeColor="accent2" w:sz="24" w:space="0"/>
        <w:left w:val="single" w:color="201547" w:themeColor="accent2" w:sz="4" w:space="0"/>
        <w:bottom w:val="single" w:color="201547" w:themeColor="accent2" w:sz="4" w:space="0"/>
        <w:right w:val="single" w:color="201547" w:themeColor="accent2" w:sz="4" w:space="0"/>
        <w:insideH w:val="single" w:color="FFFFFF" w:themeColor="background1" w:sz="4" w:space="0"/>
        <w:insideV w:val="single" w:color="FFFFFF" w:themeColor="background1" w:sz="4" w:space="0"/>
      </w:tblBorders>
    </w:tblPr>
    <w:tcPr>
      <w:shd w:val="clear" w:color="auto" w:fill="E4DFF5" w:themeFill="accent2" w:themeFillTint="19"/>
    </w:tcPr>
    <w:tblStylePr w:type="firstRow">
      <w:rPr>
        <w:b/>
        <w:bCs/>
      </w:rPr>
      <w:tblPr/>
      <w:tcPr>
        <w:tcBorders>
          <w:top w:val="nil"/>
          <w:left w:val="nil"/>
          <w:bottom w:val="single" w:color="201547"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130C2A" w:themeFill="accent2" w:themeFillShade="99"/>
      </w:tcPr>
    </w:tblStylePr>
    <w:tblStylePr w:type="firstCol">
      <w:rPr>
        <w:color w:val="FFFFFF" w:themeColor="background1"/>
      </w:rPr>
      <w:tblPr/>
      <w:tcPr>
        <w:tcBorders>
          <w:top w:val="nil"/>
          <w:left w:val="nil"/>
          <w:bottom w:val="nil"/>
          <w:right w:val="nil"/>
          <w:insideH w:val="single" w:color="130C2A" w:themeColor="accent2" w:themeShade="99" w:sz="4" w:space="0"/>
          <w:insideV w:val="nil"/>
        </w:tcBorders>
        <w:shd w:val="clear" w:color="auto" w:fill="130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2" w:themeFillShade="99"/>
      </w:tcPr>
    </w:tblStylePr>
    <w:tblStylePr w:type="band1Vert">
      <w:tblPr/>
      <w:tcPr>
        <w:shd w:val="clear" w:color="auto" w:fill="917DD8" w:themeFill="accent2" w:themeFillTint="66"/>
      </w:tcPr>
    </w:tblStylePr>
    <w:tblStylePr w:type="band1Horz">
      <w:tblPr/>
      <w:tcPr>
        <w:shd w:val="clear" w:color="auto" w:fill="775ECF"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color="797391" w:themeColor="accent4" w:sz="24" w:space="0"/>
        <w:left w:val="single" w:color="66D1CB" w:themeColor="accent3" w:sz="4" w:space="0"/>
        <w:bottom w:val="single" w:color="66D1CB" w:themeColor="accent3" w:sz="4" w:space="0"/>
        <w:right w:val="single" w:color="66D1CB" w:themeColor="accent3" w:sz="4" w:space="0"/>
        <w:insideH w:val="single" w:color="FFFFFF" w:themeColor="background1" w:sz="4" w:space="0"/>
        <w:insideV w:val="single" w:color="FFFFFF" w:themeColor="background1" w:sz="4" w:space="0"/>
      </w:tblBorders>
    </w:tblPr>
    <w:tcPr>
      <w:shd w:val="clear" w:color="auto" w:fill="EFFAF9" w:themeFill="accent3" w:themeFillTint="19"/>
    </w:tcPr>
    <w:tblStylePr w:type="firstRow">
      <w:rPr>
        <w:b/>
        <w:bCs/>
      </w:rPr>
      <w:tblPr/>
      <w:tcPr>
        <w:tcBorders>
          <w:top w:val="nil"/>
          <w:left w:val="nil"/>
          <w:bottom w:val="single" w:color="797391"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B8F89" w:themeFill="accent3" w:themeFillShade="99"/>
      </w:tcPr>
    </w:tblStylePr>
    <w:tblStylePr w:type="firstCol">
      <w:rPr>
        <w:color w:val="FFFFFF" w:themeColor="background1"/>
      </w:rPr>
      <w:tblPr/>
      <w:tcPr>
        <w:tcBorders>
          <w:top w:val="nil"/>
          <w:left w:val="nil"/>
          <w:bottom w:val="nil"/>
          <w:right w:val="nil"/>
          <w:insideH w:val="single" w:color="2B8F89" w:themeColor="accent3" w:themeShade="99" w:sz="4" w:space="0"/>
          <w:insideV w:val="nil"/>
        </w:tcBorders>
        <w:shd w:val="clear" w:color="auto" w:fill="2B8F8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3" w:themeFillShade="99"/>
      </w:tcPr>
    </w:tblStylePr>
    <w:tblStylePr w:type="band1Vert">
      <w:tblPr/>
      <w:tcPr>
        <w:shd w:val="clear" w:color="auto" w:fill="C1ECEA" w:themeFill="accent3" w:themeFillTint="66"/>
      </w:tcPr>
    </w:tblStylePr>
    <w:tblStylePr w:type="band1Horz">
      <w:tblPr/>
      <w:tcPr>
        <w:shd w:val="clear" w:color="auto" w:fill="B2E8E5"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color="66D1CB" w:themeColor="accent3" w:sz="24" w:space="0"/>
        <w:left w:val="single" w:color="797391" w:themeColor="accent4" w:sz="4" w:space="0"/>
        <w:bottom w:val="single" w:color="797391" w:themeColor="accent4" w:sz="4" w:space="0"/>
        <w:right w:val="single" w:color="797391" w:themeColor="accent4" w:sz="4" w:space="0"/>
        <w:insideH w:val="single" w:color="FFFFFF" w:themeColor="background1" w:sz="4" w:space="0"/>
        <w:insideV w:val="single" w:color="FFFFFF" w:themeColor="background1" w:sz="4" w:space="0"/>
      </w:tblBorders>
    </w:tblPr>
    <w:tcPr>
      <w:shd w:val="clear" w:color="auto" w:fill="F1F1F4" w:themeFill="accent4" w:themeFillTint="19"/>
    </w:tcPr>
    <w:tblStylePr w:type="firstRow">
      <w:rPr>
        <w:b/>
        <w:bCs/>
      </w:rPr>
      <w:tblPr/>
      <w:tcPr>
        <w:tcBorders>
          <w:top w:val="nil"/>
          <w:left w:val="nil"/>
          <w:bottom w:val="single" w:color="66D1CB"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84457" w:themeFill="accent4" w:themeFillShade="99"/>
      </w:tcPr>
    </w:tblStylePr>
    <w:tblStylePr w:type="firstCol">
      <w:rPr>
        <w:color w:val="FFFFFF" w:themeColor="background1"/>
      </w:rPr>
      <w:tblPr/>
      <w:tcPr>
        <w:tcBorders>
          <w:top w:val="nil"/>
          <w:left w:val="nil"/>
          <w:bottom w:val="nil"/>
          <w:right w:val="nil"/>
          <w:insideH w:val="single" w:color="484457" w:themeColor="accent4" w:themeShade="99" w:sz="4" w:space="0"/>
          <w:insideV w:val="nil"/>
        </w:tcBorders>
        <w:shd w:val="clear" w:color="auto" w:fill="48445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4" w:themeFillShade="99"/>
      </w:tcPr>
    </w:tblStylePr>
    <w:tblStylePr w:type="band1Vert">
      <w:tblPr/>
      <w:tcPr>
        <w:shd w:val="clear" w:color="auto" w:fill="C9C7D3" w:themeFill="accent4" w:themeFillTint="66"/>
      </w:tcPr>
    </w:tblStylePr>
    <w:tblStylePr w:type="band1Horz">
      <w:tblPr/>
      <w:tcPr>
        <w:shd w:val="clear" w:color="auto" w:fill="BCB9C8"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color="A6A1B5" w:themeColor="accent6" w:sz="24" w:space="0"/>
        <w:left w:val="single" w:color="99E0DD" w:themeColor="accent5" w:sz="4" w:space="0"/>
        <w:bottom w:val="single" w:color="99E0DD" w:themeColor="accent5" w:sz="4" w:space="0"/>
        <w:right w:val="single" w:color="99E0DD" w:themeColor="accent5" w:sz="4" w:space="0"/>
        <w:insideH w:val="single" w:color="FFFFFF" w:themeColor="background1" w:sz="4" w:space="0"/>
        <w:insideV w:val="single" w:color="FFFFFF" w:themeColor="background1" w:sz="4" w:space="0"/>
      </w:tblBorders>
    </w:tblPr>
    <w:tcPr>
      <w:shd w:val="clear" w:color="auto" w:fill="F4FCFB" w:themeFill="accent5" w:themeFillTint="19"/>
    </w:tcPr>
    <w:tblStylePr w:type="firstRow">
      <w:rPr>
        <w:b/>
        <w:bCs/>
      </w:rPr>
      <w:tblPr/>
      <w:tcPr>
        <w:tcBorders>
          <w:top w:val="nil"/>
          <w:left w:val="nil"/>
          <w:bottom w:val="single" w:color="A6A1B5"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34ADA7" w:themeFill="accent5" w:themeFillShade="99"/>
      </w:tcPr>
    </w:tblStylePr>
    <w:tblStylePr w:type="firstCol">
      <w:rPr>
        <w:color w:val="FFFFFF" w:themeColor="background1"/>
      </w:rPr>
      <w:tblPr/>
      <w:tcPr>
        <w:tcBorders>
          <w:top w:val="nil"/>
          <w:left w:val="nil"/>
          <w:bottom w:val="nil"/>
          <w:right w:val="nil"/>
          <w:insideH w:val="single" w:color="34ADA7" w:themeColor="accent5" w:themeShade="99" w:sz="4" w:space="0"/>
          <w:insideV w:val="nil"/>
        </w:tcBorders>
        <w:shd w:val="clear" w:color="auto" w:fill="34ADA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5" w:themeFillShade="99"/>
      </w:tcPr>
    </w:tblStylePr>
    <w:tblStylePr w:type="band1Vert">
      <w:tblPr/>
      <w:tcPr>
        <w:shd w:val="clear" w:color="auto" w:fill="D6F2F1" w:themeFill="accent5" w:themeFillTint="66"/>
      </w:tcPr>
    </w:tblStylePr>
    <w:tblStylePr w:type="band1Horz">
      <w:tblPr/>
      <w:tcPr>
        <w:shd w:val="clear" w:color="auto" w:fill="CCEFE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color="99E0DD" w:themeColor="accent5" w:sz="24" w:space="0"/>
        <w:left w:val="single" w:color="A6A1B5" w:themeColor="accent6" w:sz="4" w:space="0"/>
        <w:bottom w:val="single" w:color="A6A1B5" w:themeColor="accent6" w:sz="4" w:space="0"/>
        <w:right w:val="single" w:color="A6A1B5" w:themeColor="accent6" w:sz="4" w:space="0"/>
        <w:insideH w:val="single" w:color="FFFFFF" w:themeColor="background1" w:sz="4" w:space="0"/>
        <w:insideV w:val="single" w:color="FFFFFF" w:themeColor="background1" w:sz="4" w:space="0"/>
      </w:tblBorders>
    </w:tblPr>
    <w:tcPr>
      <w:shd w:val="clear" w:color="auto" w:fill="F6F5F7" w:themeFill="accent6" w:themeFillTint="19"/>
    </w:tcPr>
    <w:tblStylePr w:type="firstRow">
      <w:rPr>
        <w:b/>
        <w:bCs/>
      </w:rPr>
      <w:tblPr/>
      <w:tcPr>
        <w:tcBorders>
          <w:top w:val="nil"/>
          <w:left w:val="nil"/>
          <w:bottom w:val="single" w:color="99E0DD"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color="605A72" w:themeColor="accent6" w:themeShade="99" w:sz="4" w:space="0"/>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color="FFFFFF" w:themeColor="background1" w:sz="18" w:space="0"/>
          <w:right w:val="nil"/>
          <w:insideH w:val="nil"/>
          <w:insideV w:val="nil"/>
        </w:tcBorders>
        <w:shd w:val="clear" w:color="auto" w:fill="363534" w:themeFill="text1"/>
      </w:tcPr>
    </w:tblStylePr>
    <w:tblStylePr w:type="lastRow">
      <w:tblPr/>
      <w:tcPr>
        <w:tcBorders>
          <w:top w:val="single" w:color="FFFFFF" w:themeColor="background1" w:sz="18" w:space="0"/>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282727"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363534" w:themeFill="text1"/>
      </w:tcPr>
    </w:tblStylePr>
    <w:tblStylePr w:type="lastRow">
      <w:tblPr/>
      <w:tcPr>
        <w:tcBorders>
          <w:top w:val="single" w:color="FFFFFF" w:themeColor="background1" w:sz="18" w:space="0"/>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00857E"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363534" w:themeFill="text1"/>
      </w:tcPr>
    </w:tblStylePr>
    <w:tblStylePr w:type="lastRow">
      <w:tblPr/>
      <w:tcPr>
        <w:tcBorders>
          <w:top w:val="single" w:color="FFFFFF" w:themeColor="background1" w:sz="18" w:space="0"/>
          <w:left w:val="nil"/>
          <w:bottom w:val="nil"/>
          <w:right w:val="nil"/>
          <w:insideH w:val="nil"/>
          <w:insideV w:val="nil"/>
        </w:tcBorders>
        <w:shd w:val="clear" w:color="auto" w:fill="0F0A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170F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170F34" w:themeFill="accent2" w:themeFillShade="BF"/>
      </w:tcPr>
    </w:tblStylePr>
    <w:tblStylePr w:type="band1Vert">
      <w:tblPr/>
      <w:tcPr>
        <w:tcBorders>
          <w:top w:val="nil"/>
          <w:left w:val="nil"/>
          <w:bottom w:val="nil"/>
          <w:right w:val="nil"/>
          <w:insideH w:val="nil"/>
          <w:insideV w:val="nil"/>
        </w:tcBorders>
        <w:shd w:val="clear" w:color="auto" w:fill="170F34" w:themeFill="accent2" w:themeFillShade="BF"/>
      </w:tcPr>
    </w:tblStylePr>
    <w:tblStylePr w:type="band1Horz">
      <w:tblPr/>
      <w:tcPr>
        <w:tcBorders>
          <w:top w:val="nil"/>
          <w:left w:val="nil"/>
          <w:bottom w:val="nil"/>
          <w:right w:val="nil"/>
          <w:insideH w:val="nil"/>
          <w:insideV w:val="nil"/>
        </w:tcBorders>
        <w:shd w:val="clear" w:color="auto" w:fill="170F34"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66D1CB"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363534" w:themeFill="text1"/>
      </w:tcPr>
    </w:tblStylePr>
    <w:tblStylePr w:type="lastRow">
      <w:tblPr/>
      <w:tcPr>
        <w:tcBorders>
          <w:top w:val="single" w:color="FFFFFF" w:themeColor="background1" w:sz="18" w:space="0"/>
          <w:left w:val="nil"/>
          <w:bottom w:val="nil"/>
          <w:right w:val="nil"/>
          <w:insideH w:val="nil"/>
          <w:insideV w:val="nil"/>
        </w:tcBorders>
        <w:shd w:val="clear" w:color="auto" w:fill="237671"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35B2AB"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35B2AB" w:themeFill="accent3" w:themeFillShade="BF"/>
      </w:tcPr>
    </w:tblStylePr>
    <w:tblStylePr w:type="band1Vert">
      <w:tblPr/>
      <w:tcPr>
        <w:tcBorders>
          <w:top w:val="nil"/>
          <w:left w:val="nil"/>
          <w:bottom w:val="nil"/>
          <w:right w:val="nil"/>
          <w:insideH w:val="nil"/>
          <w:insideV w:val="nil"/>
        </w:tcBorders>
        <w:shd w:val="clear" w:color="auto" w:fill="35B2AB" w:themeFill="accent3" w:themeFillShade="BF"/>
      </w:tcPr>
    </w:tblStylePr>
    <w:tblStylePr w:type="band1Horz">
      <w:tblPr/>
      <w:tcPr>
        <w:tcBorders>
          <w:top w:val="nil"/>
          <w:left w:val="nil"/>
          <w:bottom w:val="nil"/>
          <w:right w:val="nil"/>
          <w:insideH w:val="nil"/>
          <w:insideV w:val="nil"/>
        </w:tcBorders>
        <w:shd w:val="clear" w:color="auto" w:fill="35B2AB"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797391"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363534" w:themeFill="text1"/>
      </w:tcPr>
    </w:tblStylePr>
    <w:tblStylePr w:type="lastRow">
      <w:tblPr/>
      <w:tcPr>
        <w:tcBorders>
          <w:top w:val="single" w:color="FFFFFF" w:themeColor="background1" w:sz="18" w:space="0"/>
          <w:left w:val="nil"/>
          <w:bottom w:val="nil"/>
          <w:right w:val="nil"/>
          <w:insideH w:val="nil"/>
          <w:insideV w:val="nil"/>
        </w:tcBorders>
        <w:shd w:val="clear" w:color="auto" w:fill="3C3948"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A556C"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A556C" w:themeFill="accent4" w:themeFillShade="BF"/>
      </w:tcPr>
    </w:tblStylePr>
    <w:tblStylePr w:type="band1Vert">
      <w:tblPr/>
      <w:tcPr>
        <w:tcBorders>
          <w:top w:val="nil"/>
          <w:left w:val="nil"/>
          <w:bottom w:val="nil"/>
          <w:right w:val="nil"/>
          <w:insideH w:val="nil"/>
          <w:insideV w:val="nil"/>
        </w:tcBorders>
        <w:shd w:val="clear" w:color="auto" w:fill="5A556C" w:themeFill="accent4" w:themeFillShade="BF"/>
      </w:tcPr>
    </w:tblStylePr>
    <w:tblStylePr w:type="band1Horz">
      <w:tblPr/>
      <w:tcPr>
        <w:tcBorders>
          <w:top w:val="nil"/>
          <w:left w:val="nil"/>
          <w:bottom w:val="nil"/>
          <w:right w:val="nil"/>
          <w:insideH w:val="nil"/>
          <w:insideV w:val="nil"/>
        </w:tcBorders>
        <w:shd w:val="clear" w:color="auto" w:fill="5A556C"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363534" w:themeFill="text1"/>
      </w:tcPr>
    </w:tblStylePr>
    <w:tblStylePr w:type="lastRow">
      <w:tblPr/>
      <w:tcPr>
        <w:tcBorders>
          <w:top w:val="single" w:color="FFFFFF" w:themeColor="background1" w:sz="18" w:space="0"/>
          <w:left w:val="nil"/>
          <w:bottom w:val="nil"/>
          <w:right w:val="nil"/>
          <w:insideH w:val="nil"/>
          <w:insideV w:val="nil"/>
        </w:tcBorders>
        <w:shd w:val="clear" w:color="auto" w:fill="2B8F8B"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50CAC4"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50CAC4" w:themeFill="accent5" w:themeFillShade="BF"/>
      </w:tcPr>
    </w:tblStylePr>
    <w:tblStylePr w:type="band1Vert">
      <w:tblPr/>
      <w:tcPr>
        <w:tcBorders>
          <w:top w:val="nil"/>
          <w:left w:val="nil"/>
          <w:bottom w:val="nil"/>
          <w:right w:val="nil"/>
          <w:insideH w:val="nil"/>
          <w:insideV w:val="nil"/>
        </w:tcBorders>
        <w:shd w:val="clear" w:color="auto" w:fill="50CAC4" w:themeFill="accent5" w:themeFillShade="BF"/>
      </w:tcPr>
    </w:tblStylePr>
    <w:tblStylePr w:type="band1Horz">
      <w:tblPr/>
      <w:tcPr>
        <w:tcBorders>
          <w:top w:val="nil"/>
          <w:left w:val="nil"/>
          <w:bottom w:val="nil"/>
          <w:right w:val="nil"/>
          <w:insideH w:val="nil"/>
          <w:insideV w:val="nil"/>
        </w:tcBorders>
        <w:shd w:val="clear" w:color="auto" w:fill="50CAC4"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363534" w:themeFill="text1"/>
      </w:tcPr>
    </w:tblStylePr>
    <w:tblStylePr w:type="lastRow">
      <w:tblPr/>
      <w:tcPr>
        <w:tcBorders>
          <w:top w:val="single" w:color="FFFFFF" w:themeColor="background1" w:sz="18" w:space="0"/>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78708F"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color="AFAEAC" w:themeColor="text1" w:themeTint="66" w:sz="4" w:space="0"/>
        <w:left w:val="single" w:color="AFAEAC" w:themeColor="text1" w:themeTint="66" w:sz="4" w:space="0"/>
        <w:bottom w:val="single" w:color="AFAEAC" w:themeColor="text1" w:themeTint="66" w:sz="4" w:space="0"/>
        <w:right w:val="single" w:color="AFAEAC" w:themeColor="text1" w:themeTint="66" w:sz="4" w:space="0"/>
        <w:insideH w:val="single" w:color="AFAEAC" w:themeColor="text1" w:themeTint="66" w:sz="4" w:space="0"/>
        <w:insideV w:val="single" w:color="AFAEAC" w:themeColor="text1" w:themeTint="66" w:sz="4" w:space="0"/>
      </w:tblBorders>
    </w:tblPr>
    <w:tblStylePr w:type="firstRow">
      <w:rPr>
        <w:b/>
        <w:bCs/>
      </w:rPr>
      <w:tblPr/>
      <w:tcPr>
        <w:tcBorders>
          <w:bottom w:val="single" w:color="888583" w:themeColor="text1" w:themeTint="99" w:sz="12" w:space="0"/>
        </w:tcBorders>
      </w:tcPr>
    </w:tblStylePr>
    <w:tblStylePr w:type="lastRow">
      <w:rPr>
        <w:b/>
        <w:bCs/>
      </w:rPr>
      <w:tblPr/>
      <w:tcPr>
        <w:tcBorders>
          <w:top w:val="double" w:color="888583" w:themeColor="text1" w:themeTint="99" w:sz="2" w:space="0"/>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color="7AFFF8" w:themeColor="accent1" w:themeTint="66" w:sz="4" w:space="0"/>
        <w:left w:val="single" w:color="7AFFF8" w:themeColor="accent1" w:themeTint="66" w:sz="4" w:space="0"/>
        <w:bottom w:val="single" w:color="7AFFF8" w:themeColor="accent1" w:themeTint="66" w:sz="4" w:space="0"/>
        <w:right w:val="single" w:color="7AFFF8" w:themeColor="accent1" w:themeTint="66" w:sz="4" w:space="0"/>
        <w:insideH w:val="single" w:color="7AFFF8" w:themeColor="accent1" w:themeTint="66" w:sz="4" w:space="0"/>
        <w:insideV w:val="single" w:color="7AFFF8" w:themeColor="accent1" w:themeTint="66" w:sz="4" w:space="0"/>
      </w:tblBorders>
    </w:tblPr>
    <w:tblStylePr w:type="firstRow">
      <w:rPr>
        <w:b/>
        <w:bCs/>
      </w:rPr>
      <w:tblPr/>
      <w:tcPr>
        <w:tcBorders>
          <w:bottom w:val="single" w:color="37FFF4" w:themeColor="accent1" w:themeTint="99" w:sz="12" w:space="0"/>
        </w:tcBorders>
      </w:tcPr>
    </w:tblStylePr>
    <w:tblStylePr w:type="lastRow">
      <w:rPr>
        <w:b/>
        <w:bCs/>
      </w:rPr>
      <w:tblPr/>
      <w:tcPr>
        <w:tcBorders>
          <w:top w:val="double" w:color="37FFF4" w:themeColor="accent1" w:themeTint="99" w:sz="2" w:space="0"/>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color="917DD8" w:themeColor="accent2" w:themeTint="66" w:sz="4" w:space="0"/>
        <w:left w:val="single" w:color="917DD8" w:themeColor="accent2" w:themeTint="66" w:sz="4" w:space="0"/>
        <w:bottom w:val="single" w:color="917DD8" w:themeColor="accent2" w:themeTint="66" w:sz="4" w:space="0"/>
        <w:right w:val="single" w:color="917DD8" w:themeColor="accent2" w:themeTint="66" w:sz="4" w:space="0"/>
        <w:insideH w:val="single" w:color="917DD8" w:themeColor="accent2" w:themeTint="66" w:sz="4" w:space="0"/>
        <w:insideV w:val="single" w:color="917DD8" w:themeColor="accent2" w:themeTint="66" w:sz="4" w:space="0"/>
      </w:tblBorders>
    </w:tblPr>
    <w:tblStylePr w:type="firstRow">
      <w:rPr>
        <w:b/>
        <w:bCs/>
      </w:rPr>
      <w:tblPr/>
      <w:tcPr>
        <w:tcBorders>
          <w:bottom w:val="single" w:color="5B3DC5" w:themeColor="accent2" w:themeTint="99" w:sz="12" w:space="0"/>
        </w:tcBorders>
      </w:tcPr>
    </w:tblStylePr>
    <w:tblStylePr w:type="lastRow">
      <w:rPr>
        <w:b/>
        <w:bCs/>
      </w:rPr>
      <w:tblPr/>
      <w:tcPr>
        <w:tcBorders>
          <w:top w:val="double" w:color="5B3DC5" w:themeColor="accent2" w:themeTint="99" w:sz="2" w:space="0"/>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color="C1ECEA" w:themeColor="accent3" w:themeTint="66" w:sz="4" w:space="0"/>
        <w:left w:val="single" w:color="C1ECEA" w:themeColor="accent3" w:themeTint="66" w:sz="4" w:space="0"/>
        <w:bottom w:val="single" w:color="C1ECEA" w:themeColor="accent3" w:themeTint="66" w:sz="4" w:space="0"/>
        <w:right w:val="single" w:color="C1ECEA" w:themeColor="accent3" w:themeTint="66" w:sz="4" w:space="0"/>
        <w:insideH w:val="single" w:color="C1ECEA" w:themeColor="accent3" w:themeTint="66" w:sz="4" w:space="0"/>
        <w:insideV w:val="single" w:color="C1ECEA" w:themeColor="accent3" w:themeTint="66" w:sz="4" w:space="0"/>
      </w:tblBorders>
    </w:tblPr>
    <w:tblStylePr w:type="firstRow">
      <w:rPr>
        <w:b/>
        <w:bCs/>
      </w:rPr>
      <w:tblPr/>
      <w:tcPr>
        <w:tcBorders>
          <w:bottom w:val="single" w:color="A3E3DF" w:themeColor="accent3" w:themeTint="99" w:sz="12" w:space="0"/>
        </w:tcBorders>
      </w:tcPr>
    </w:tblStylePr>
    <w:tblStylePr w:type="lastRow">
      <w:rPr>
        <w:b/>
        <w:bCs/>
      </w:rPr>
      <w:tblPr/>
      <w:tcPr>
        <w:tcBorders>
          <w:top w:val="double" w:color="A3E3DF" w:themeColor="accent3" w:themeTint="99" w:sz="2" w:space="0"/>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color="C9C7D3" w:themeColor="accent4" w:themeTint="66" w:sz="4" w:space="0"/>
        <w:left w:val="single" w:color="C9C7D3" w:themeColor="accent4" w:themeTint="66" w:sz="4" w:space="0"/>
        <w:bottom w:val="single" w:color="C9C7D3" w:themeColor="accent4" w:themeTint="66" w:sz="4" w:space="0"/>
        <w:right w:val="single" w:color="C9C7D3" w:themeColor="accent4" w:themeTint="66" w:sz="4" w:space="0"/>
        <w:insideH w:val="single" w:color="C9C7D3" w:themeColor="accent4" w:themeTint="66" w:sz="4" w:space="0"/>
        <w:insideV w:val="single" w:color="C9C7D3" w:themeColor="accent4" w:themeTint="66" w:sz="4" w:space="0"/>
      </w:tblBorders>
    </w:tblPr>
    <w:tblStylePr w:type="firstRow">
      <w:rPr>
        <w:b/>
        <w:bCs/>
      </w:rPr>
      <w:tblPr/>
      <w:tcPr>
        <w:tcBorders>
          <w:bottom w:val="single" w:color="AEABBD" w:themeColor="accent4" w:themeTint="99" w:sz="12" w:space="0"/>
        </w:tcBorders>
      </w:tcPr>
    </w:tblStylePr>
    <w:tblStylePr w:type="lastRow">
      <w:rPr>
        <w:b/>
        <w:bCs/>
      </w:rPr>
      <w:tblPr/>
      <w:tcPr>
        <w:tcBorders>
          <w:top w:val="double" w:color="AEABBD" w:themeColor="accent4" w:themeTint="99" w:sz="2" w:space="0"/>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color="D6F2F1" w:themeColor="accent5" w:themeTint="66" w:sz="4" w:space="0"/>
        <w:left w:val="single" w:color="D6F2F1" w:themeColor="accent5" w:themeTint="66" w:sz="4" w:space="0"/>
        <w:bottom w:val="single" w:color="D6F2F1" w:themeColor="accent5" w:themeTint="66" w:sz="4" w:space="0"/>
        <w:right w:val="single" w:color="D6F2F1" w:themeColor="accent5" w:themeTint="66" w:sz="4" w:space="0"/>
        <w:insideH w:val="single" w:color="D6F2F1" w:themeColor="accent5" w:themeTint="66" w:sz="4" w:space="0"/>
        <w:insideV w:val="single" w:color="D6F2F1" w:themeColor="accent5" w:themeTint="66" w:sz="4" w:space="0"/>
      </w:tblBorders>
    </w:tblPr>
    <w:tblStylePr w:type="firstRow">
      <w:rPr>
        <w:b/>
        <w:bCs/>
      </w:rPr>
      <w:tblPr/>
      <w:tcPr>
        <w:tcBorders>
          <w:bottom w:val="single" w:color="C1ECEA" w:themeColor="accent5" w:themeTint="99" w:sz="12" w:space="0"/>
        </w:tcBorders>
      </w:tcPr>
    </w:tblStylePr>
    <w:tblStylePr w:type="lastRow">
      <w:rPr>
        <w:b/>
        <w:bCs/>
      </w:rPr>
      <w:tblPr/>
      <w:tcPr>
        <w:tcBorders>
          <w:top w:val="double" w:color="C1ECEA" w:themeColor="accent5" w:themeTint="99" w:sz="2" w:space="0"/>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color="DBD9E1" w:themeColor="accent6" w:themeTint="66" w:sz="4" w:space="0"/>
        <w:left w:val="single" w:color="DBD9E1" w:themeColor="accent6" w:themeTint="66" w:sz="4" w:space="0"/>
        <w:bottom w:val="single" w:color="DBD9E1" w:themeColor="accent6" w:themeTint="66" w:sz="4" w:space="0"/>
        <w:right w:val="single" w:color="DBD9E1" w:themeColor="accent6" w:themeTint="66" w:sz="4" w:space="0"/>
        <w:insideH w:val="single" w:color="DBD9E1" w:themeColor="accent6" w:themeTint="66" w:sz="4" w:space="0"/>
        <w:insideV w:val="single" w:color="DBD9E1" w:themeColor="accent6" w:themeTint="66" w:sz="4" w:space="0"/>
      </w:tblBorders>
    </w:tblPr>
    <w:tblStylePr w:type="firstRow">
      <w:rPr>
        <w:b/>
        <w:bCs/>
      </w:rPr>
      <w:tblPr/>
      <w:tcPr>
        <w:tcBorders>
          <w:bottom w:val="single" w:color="C9C6D2" w:themeColor="accent6" w:themeTint="99" w:sz="12" w:space="0"/>
        </w:tcBorders>
      </w:tcPr>
    </w:tblStylePr>
    <w:tblStylePr w:type="lastRow">
      <w:rPr>
        <w:b/>
        <w:bCs/>
      </w:rPr>
      <w:tblPr/>
      <w:tcPr>
        <w:tcBorders>
          <w:top w:val="double" w:color="C9C6D2" w:themeColor="accent6" w:themeTint="99" w:sz="2" w:space="0"/>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color="888583" w:themeColor="text1" w:themeTint="99" w:sz="2" w:space="0"/>
        <w:bottom w:val="single" w:color="888583" w:themeColor="text1" w:themeTint="99" w:sz="2" w:space="0"/>
        <w:insideH w:val="single" w:color="888583" w:themeColor="text1" w:themeTint="99" w:sz="2" w:space="0"/>
        <w:insideV w:val="single" w:color="888583" w:themeColor="text1" w:themeTint="99" w:sz="2" w:space="0"/>
      </w:tblBorders>
    </w:tblPr>
    <w:tblStylePr w:type="firstRow">
      <w:rPr>
        <w:b/>
        <w:bCs/>
      </w:rPr>
      <w:tblPr/>
      <w:tcPr>
        <w:tcBorders>
          <w:top w:val="nil"/>
          <w:bottom w:val="single" w:color="888583" w:themeColor="text1" w:themeTint="99" w:sz="12" w:space="0"/>
          <w:insideH w:val="nil"/>
          <w:insideV w:val="nil"/>
        </w:tcBorders>
        <w:shd w:val="clear" w:color="auto" w:fill="FFFFFF" w:themeFill="background1"/>
      </w:tcPr>
    </w:tblStylePr>
    <w:tblStylePr w:type="lastRow">
      <w:rPr>
        <w:b/>
        <w:bCs/>
      </w:rPr>
      <w:tblPr/>
      <w:tcPr>
        <w:tcBorders>
          <w:top w:val="double" w:color="888583"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color="37FFF4" w:themeColor="accent1" w:themeTint="99" w:sz="2" w:space="0"/>
        <w:bottom w:val="single" w:color="37FFF4" w:themeColor="accent1" w:themeTint="99" w:sz="2" w:space="0"/>
        <w:insideH w:val="single" w:color="37FFF4" w:themeColor="accent1" w:themeTint="99" w:sz="2" w:space="0"/>
        <w:insideV w:val="single" w:color="37FFF4" w:themeColor="accent1" w:themeTint="99" w:sz="2" w:space="0"/>
      </w:tblBorders>
    </w:tblPr>
    <w:tblStylePr w:type="firstRow">
      <w:rPr>
        <w:b/>
        <w:bCs/>
      </w:rPr>
      <w:tblPr/>
      <w:tcPr>
        <w:tcBorders>
          <w:top w:val="nil"/>
          <w:bottom w:val="single" w:color="37FFF4" w:themeColor="accent1" w:themeTint="99" w:sz="12" w:space="0"/>
          <w:insideH w:val="nil"/>
          <w:insideV w:val="nil"/>
        </w:tcBorders>
        <w:shd w:val="clear" w:color="auto" w:fill="FFFFFF" w:themeFill="background1"/>
      </w:tcPr>
    </w:tblStylePr>
    <w:tblStylePr w:type="lastRow">
      <w:rPr>
        <w:b/>
        <w:bCs/>
      </w:rPr>
      <w:tblPr/>
      <w:tcPr>
        <w:tcBorders>
          <w:top w:val="double" w:color="37FFF4"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color="5B3DC5" w:themeColor="accent2" w:themeTint="99" w:sz="2" w:space="0"/>
        <w:bottom w:val="single" w:color="5B3DC5" w:themeColor="accent2" w:themeTint="99" w:sz="2" w:space="0"/>
        <w:insideH w:val="single" w:color="5B3DC5" w:themeColor="accent2" w:themeTint="99" w:sz="2" w:space="0"/>
        <w:insideV w:val="single" w:color="5B3DC5" w:themeColor="accent2" w:themeTint="99" w:sz="2" w:space="0"/>
      </w:tblBorders>
    </w:tblPr>
    <w:tblStylePr w:type="firstRow">
      <w:rPr>
        <w:b/>
        <w:bCs/>
      </w:rPr>
      <w:tblPr/>
      <w:tcPr>
        <w:tcBorders>
          <w:top w:val="nil"/>
          <w:bottom w:val="single" w:color="5B3DC5" w:themeColor="accent2" w:themeTint="99" w:sz="12" w:space="0"/>
          <w:insideH w:val="nil"/>
          <w:insideV w:val="nil"/>
        </w:tcBorders>
        <w:shd w:val="clear" w:color="auto" w:fill="FFFFFF" w:themeFill="background1"/>
      </w:tcPr>
    </w:tblStylePr>
    <w:tblStylePr w:type="lastRow">
      <w:rPr>
        <w:b/>
        <w:bCs/>
      </w:rPr>
      <w:tblPr/>
      <w:tcPr>
        <w:tcBorders>
          <w:top w:val="double" w:color="5B3DC5"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color="A3E3DF" w:themeColor="accent3" w:themeTint="99" w:sz="2" w:space="0"/>
        <w:bottom w:val="single" w:color="A3E3DF" w:themeColor="accent3" w:themeTint="99" w:sz="2" w:space="0"/>
        <w:insideH w:val="single" w:color="A3E3DF" w:themeColor="accent3" w:themeTint="99" w:sz="2" w:space="0"/>
        <w:insideV w:val="single" w:color="A3E3DF" w:themeColor="accent3" w:themeTint="99" w:sz="2" w:space="0"/>
      </w:tblBorders>
    </w:tblPr>
    <w:tblStylePr w:type="firstRow">
      <w:rPr>
        <w:b/>
        <w:bCs/>
      </w:rPr>
      <w:tblPr/>
      <w:tcPr>
        <w:tcBorders>
          <w:top w:val="nil"/>
          <w:bottom w:val="single" w:color="A3E3DF" w:themeColor="accent3" w:themeTint="99" w:sz="12" w:space="0"/>
          <w:insideH w:val="nil"/>
          <w:insideV w:val="nil"/>
        </w:tcBorders>
        <w:shd w:val="clear" w:color="auto" w:fill="FFFFFF" w:themeFill="background1"/>
      </w:tcPr>
    </w:tblStylePr>
    <w:tblStylePr w:type="lastRow">
      <w:rPr>
        <w:b/>
        <w:bCs/>
      </w:rPr>
      <w:tblPr/>
      <w:tcPr>
        <w:tcBorders>
          <w:top w:val="double" w:color="A3E3DF"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color="AEABBD" w:themeColor="accent4" w:themeTint="99" w:sz="2" w:space="0"/>
        <w:bottom w:val="single" w:color="AEABBD" w:themeColor="accent4" w:themeTint="99" w:sz="2" w:space="0"/>
        <w:insideH w:val="single" w:color="AEABBD" w:themeColor="accent4" w:themeTint="99" w:sz="2" w:space="0"/>
        <w:insideV w:val="single" w:color="AEABBD" w:themeColor="accent4" w:themeTint="99" w:sz="2" w:space="0"/>
      </w:tblBorders>
    </w:tblPr>
    <w:tblStylePr w:type="firstRow">
      <w:rPr>
        <w:b/>
        <w:bCs/>
      </w:rPr>
      <w:tblPr/>
      <w:tcPr>
        <w:tcBorders>
          <w:top w:val="nil"/>
          <w:bottom w:val="single" w:color="AEABBD" w:themeColor="accent4" w:themeTint="99" w:sz="12" w:space="0"/>
          <w:insideH w:val="nil"/>
          <w:insideV w:val="nil"/>
        </w:tcBorders>
        <w:shd w:val="clear" w:color="auto" w:fill="FFFFFF" w:themeFill="background1"/>
      </w:tcPr>
    </w:tblStylePr>
    <w:tblStylePr w:type="lastRow">
      <w:rPr>
        <w:b/>
        <w:bCs/>
      </w:rPr>
      <w:tblPr/>
      <w:tcPr>
        <w:tcBorders>
          <w:top w:val="double" w:color="AEABBD"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color="C1ECEA" w:themeColor="accent5" w:themeTint="99" w:sz="2" w:space="0"/>
        <w:bottom w:val="single" w:color="C1ECEA" w:themeColor="accent5" w:themeTint="99" w:sz="2" w:space="0"/>
        <w:insideH w:val="single" w:color="C1ECEA" w:themeColor="accent5" w:themeTint="99" w:sz="2" w:space="0"/>
        <w:insideV w:val="single" w:color="C1ECEA" w:themeColor="accent5" w:themeTint="99" w:sz="2" w:space="0"/>
      </w:tblBorders>
    </w:tblPr>
    <w:tblStylePr w:type="firstRow">
      <w:rPr>
        <w:b/>
        <w:bCs/>
      </w:rPr>
      <w:tblPr/>
      <w:tcPr>
        <w:tcBorders>
          <w:top w:val="nil"/>
          <w:bottom w:val="single" w:color="C1ECEA" w:themeColor="accent5" w:themeTint="99" w:sz="12" w:space="0"/>
          <w:insideH w:val="nil"/>
          <w:insideV w:val="nil"/>
        </w:tcBorders>
        <w:shd w:val="clear" w:color="auto" w:fill="FFFFFF" w:themeFill="background1"/>
      </w:tcPr>
    </w:tblStylePr>
    <w:tblStylePr w:type="lastRow">
      <w:rPr>
        <w:b/>
        <w:bCs/>
      </w:rPr>
      <w:tblPr/>
      <w:tcPr>
        <w:tcBorders>
          <w:top w:val="double" w:color="C1ECEA"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color="C9C6D2" w:themeColor="accent6" w:themeTint="99" w:sz="2" w:space="0"/>
        <w:bottom w:val="single" w:color="C9C6D2" w:themeColor="accent6" w:themeTint="99" w:sz="2" w:space="0"/>
        <w:insideH w:val="single" w:color="C9C6D2" w:themeColor="accent6" w:themeTint="99" w:sz="2" w:space="0"/>
        <w:insideV w:val="single" w:color="C9C6D2" w:themeColor="accent6" w:themeTint="99" w:sz="2" w:space="0"/>
      </w:tblBorders>
    </w:tblPr>
    <w:tblStylePr w:type="firstRow">
      <w:rPr>
        <w:b/>
        <w:bCs/>
      </w:rPr>
      <w:tblPr/>
      <w:tcPr>
        <w:tcBorders>
          <w:top w:val="nil"/>
          <w:bottom w:val="single" w:color="C9C6D2" w:themeColor="accent6" w:themeTint="99" w:sz="12" w:space="0"/>
          <w:insideH w:val="nil"/>
          <w:insideV w:val="nil"/>
        </w:tcBorders>
        <w:shd w:val="clear" w:color="auto" w:fill="FFFFFF" w:themeFill="background1"/>
      </w:tcPr>
    </w:tblStylePr>
    <w:tblStylePr w:type="lastRow">
      <w:rPr>
        <w:b/>
        <w:bCs/>
      </w:rPr>
      <w:tblPr/>
      <w:tcPr>
        <w:tcBorders>
          <w:top w:val="double" w:color="C9C6D2"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color="888583" w:themeColor="text1" w:themeTint="99" w:sz="4" w:space="0"/>
        <w:left w:val="single" w:color="888583" w:themeColor="text1" w:themeTint="99" w:sz="4" w:space="0"/>
        <w:bottom w:val="single" w:color="888583" w:themeColor="text1" w:themeTint="99" w:sz="4" w:space="0"/>
        <w:right w:val="single" w:color="888583" w:themeColor="text1" w:themeTint="99" w:sz="4" w:space="0"/>
        <w:insideH w:val="single" w:color="888583" w:themeColor="text1" w:themeTint="99" w:sz="4" w:space="0"/>
        <w:insideV w:val="single" w:color="888583"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color="888583" w:themeColor="text1" w:themeTint="99" w:sz="4" w:space="0"/>
        </w:tcBorders>
      </w:tcPr>
    </w:tblStylePr>
    <w:tblStylePr w:type="nwCell">
      <w:tblPr/>
      <w:tcPr>
        <w:tcBorders>
          <w:bottom w:val="single" w:color="888583" w:themeColor="text1" w:themeTint="99" w:sz="4" w:space="0"/>
        </w:tcBorders>
      </w:tcPr>
    </w:tblStylePr>
    <w:tblStylePr w:type="seCell">
      <w:tblPr/>
      <w:tcPr>
        <w:tcBorders>
          <w:top w:val="single" w:color="888583" w:themeColor="text1" w:themeTint="99" w:sz="4" w:space="0"/>
        </w:tcBorders>
      </w:tcPr>
    </w:tblStylePr>
    <w:tblStylePr w:type="swCell">
      <w:tblPr/>
      <w:tcPr>
        <w:tcBorders>
          <w:top w:val="single" w:color="888583" w:themeColor="text1" w:themeTint="99" w:sz="4" w:space="0"/>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color="37FFF4" w:themeColor="accent1" w:themeTint="99" w:sz="4" w:space="0"/>
        <w:left w:val="single" w:color="37FFF4" w:themeColor="accent1" w:themeTint="99" w:sz="4" w:space="0"/>
        <w:bottom w:val="single" w:color="37FFF4" w:themeColor="accent1" w:themeTint="99" w:sz="4" w:space="0"/>
        <w:right w:val="single" w:color="37FFF4" w:themeColor="accent1" w:themeTint="99" w:sz="4" w:space="0"/>
        <w:insideH w:val="single" w:color="37FFF4" w:themeColor="accent1" w:themeTint="99" w:sz="4" w:space="0"/>
        <w:insideV w:val="single" w:color="37FFF4"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color="37FFF4" w:themeColor="accent1" w:themeTint="99" w:sz="4" w:space="0"/>
        </w:tcBorders>
      </w:tcPr>
    </w:tblStylePr>
    <w:tblStylePr w:type="nwCell">
      <w:tblPr/>
      <w:tcPr>
        <w:tcBorders>
          <w:bottom w:val="single" w:color="37FFF4" w:themeColor="accent1" w:themeTint="99" w:sz="4" w:space="0"/>
        </w:tcBorders>
      </w:tcPr>
    </w:tblStylePr>
    <w:tblStylePr w:type="seCell">
      <w:tblPr/>
      <w:tcPr>
        <w:tcBorders>
          <w:top w:val="single" w:color="37FFF4" w:themeColor="accent1" w:themeTint="99" w:sz="4" w:space="0"/>
        </w:tcBorders>
      </w:tcPr>
    </w:tblStylePr>
    <w:tblStylePr w:type="swCell">
      <w:tblPr/>
      <w:tcPr>
        <w:tcBorders>
          <w:top w:val="single" w:color="37FFF4" w:themeColor="accent1" w:themeTint="99" w:sz="4" w:space="0"/>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color="5B3DC5" w:themeColor="accent2" w:themeTint="99" w:sz="4" w:space="0"/>
        <w:left w:val="single" w:color="5B3DC5" w:themeColor="accent2" w:themeTint="99" w:sz="4" w:space="0"/>
        <w:bottom w:val="single" w:color="5B3DC5" w:themeColor="accent2" w:themeTint="99" w:sz="4" w:space="0"/>
        <w:right w:val="single" w:color="5B3DC5" w:themeColor="accent2" w:themeTint="99" w:sz="4" w:space="0"/>
        <w:insideH w:val="single" w:color="5B3DC5" w:themeColor="accent2" w:themeTint="99" w:sz="4" w:space="0"/>
        <w:insideV w:val="single" w:color="5B3DC5"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bottom w:val="single" w:color="5B3DC5" w:themeColor="accent2" w:themeTint="99" w:sz="4" w:space="0"/>
        </w:tcBorders>
      </w:tcPr>
    </w:tblStylePr>
    <w:tblStylePr w:type="nwCell">
      <w:tblPr/>
      <w:tcPr>
        <w:tcBorders>
          <w:bottom w:val="single" w:color="5B3DC5" w:themeColor="accent2" w:themeTint="99" w:sz="4" w:space="0"/>
        </w:tcBorders>
      </w:tcPr>
    </w:tblStylePr>
    <w:tblStylePr w:type="seCell">
      <w:tblPr/>
      <w:tcPr>
        <w:tcBorders>
          <w:top w:val="single" w:color="5B3DC5" w:themeColor="accent2" w:themeTint="99" w:sz="4" w:space="0"/>
        </w:tcBorders>
      </w:tcPr>
    </w:tblStylePr>
    <w:tblStylePr w:type="swCell">
      <w:tblPr/>
      <w:tcPr>
        <w:tcBorders>
          <w:top w:val="single" w:color="5B3DC5" w:themeColor="accent2" w:themeTint="99" w:sz="4" w:space="0"/>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color="A3E3DF" w:themeColor="accent3" w:themeTint="99" w:sz="4" w:space="0"/>
        <w:left w:val="single" w:color="A3E3DF" w:themeColor="accent3" w:themeTint="99" w:sz="4" w:space="0"/>
        <w:bottom w:val="single" w:color="A3E3DF" w:themeColor="accent3" w:themeTint="99" w:sz="4" w:space="0"/>
        <w:right w:val="single" w:color="A3E3DF" w:themeColor="accent3" w:themeTint="99" w:sz="4" w:space="0"/>
        <w:insideH w:val="single" w:color="A3E3DF" w:themeColor="accent3" w:themeTint="99" w:sz="4" w:space="0"/>
        <w:insideV w:val="single" w:color="A3E3DF"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bottom w:val="single" w:color="A3E3DF" w:themeColor="accent3" w:themeTint="99" w:sz="4" w:space="0"/>
        </w:tcBorders>
      </w:tcPr>
    </w:tblStylePr>
    <w:tblStylePr w:type="nwCell">
      <w:tblPr/>
      <w:tcPr>
        <w:tcBorders>
          <w:bottom w:val="single" w:color="A3E3DF" w:themeColor="accent3" w:themeTint="99" w:sz="4" w:space="0"/>
        </w:tcBorders>
      </w:tcPr>
    </w:tblStylePr>
    <w:tblStylePr w:type="seCell">
      <w:tblPr/>
      <w:tcPr>
        <w:tcBorders>
          <w:top w:val="single" w:color="A3E3DF" w:themeColor="accent3" w:themeTint="99" w:sz="4" w:space="0"/>
        </w:tcBorders>
      </w:tcPr>
    </w:tblStylePr>
    <w:tblStylePr w:type="swCell">
      <w:tblPr/>
      <w:tcPr>
        <w:tcBorders>
          <w:top w:val="single" w:color="A3E3DF" w:themeColor="accent3" w:themeTint="99" w:sz="4" w:space="0"/>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color="AEABBD" w:themeColor="accent4" w:themeTint="99" w:sz="4" w:space="0"/>
        <w:left w:val="single" w:color="AEABBD" w:themeColor="accent4" w:themeTint="99" w:sz="4" w:space="0"/>
        <w:bottom w:val="single" w:color="AEABBD" w:themeColor="accent4" w:themeTint="99" w:sz="4" w:space="0"/>
        <w:right w:val="single" w:color="AEABBD" w:themeColor="accent4" w:themeTint="99" w:sz="4" w:space="0"/>
        <w:insideH w:val="single" w:color="AEABBD" w:themeColor="accent4" w:themeTint="99" w:sz="4" w:space="0"/>
        <w:insideV w:val="single" w:color="AEABBD"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bottom w:val="single" w:color="AEABBD" w:themeColor="accent4" w:themeTint="99" w:sz="4" w:space="0"/>
        </w:tcBorders>
      </w:tcPr>
    </w:tblStylePr>
    <w:tblStylePr w:type="nwCell">
      <w:tblPr/>
      <w:tcPr>
        <w:tcBorders>
          <w:bottom w:val="single" w:color="AEABBD" w:themeColor="accent4" w:themeTint="99" w:sz="4" w:space="0"/>
        </w:tcBorders>
      </w:tcPr>
    </w:tblStylePr>
    <w:tblStylePr w:type="seCell">
      <w:tblPr/>
      <w:tcPr>
        <w:tcBorders>
          <w:top w:val="single" w:color="AEABBD" w:themeColor="accent4" w:themeTint="99" w:sz="4" w:space="0"/>
        </w:tcBorders>
      </w:tcPr>
    </w:tblStylePr>
    <w:tblStylePr w:type="swCell">
      <w:tblPr/>
      <w:tcPr>
        <w:tcBorders>
          <w:top w:val="single" w:color="AEABBD" w:themeColor="accent4" w:themeTint="99" w:sz="4" w:space="0"/>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color="C1ECEA" w:themeColor="accent5" w:themeTint="99" w:sz="4" w:space="0"/>
        <w:left w:val="single" w:color="C1ECEA" w:themeColor="accent5" w:themeTint="99" w:sz="4" w:space="0"/>
        <w:bottom w:val="single" w:color="C1ECEA" w:themeColor="accent5" w:themeTint="99" w:sz="4" w:space="0"/>
        <w:right w:val="single" w:color="C1ECEA" w:themeColor="accent5" w:themeTint="99" w:sz="4" w:space="0"/>
        <w:insideH w:val="single" w:color="C1ECEA" w:themeColor="accent5" w:themeTint="99" w:sz="4" w:space="0"/>
        <w:insideV w:val="single" w:color="C1ECEA"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bottom w:val="single" w:color="C1ECEA" w:themeColor="accent5" w:themeTint="99" w:sz="4" w:space="0"/>
        </w:tcBorders>
      </w:tcPr>
    </w:tblStylePr>
    <w:tblStylePr w:type="nwCell">
      <w:tblPr/>
      <w:tcPr>
        <w:tcBorders>
          <w:bottom w:val="single" w:color="C1ECEA" w:themeColor="accent5" w:themeTint="99" w:sz="4" w:space="0"/>
        </w:tcBorders>
      </w:tcPr>
    </w:tblStylePr>
    <w:tblStylePr w:type="seCell">
      <w:tblPr/>
      <w:tcPr>
        <w:tcBorders>
          <w:top w:val="single" w:color="C1ECEA" w:themeColor="accent5" w:themeTint="99" w:sz="4" w:space="0"/>
        </w:tcBorders>
      </w:tcPr>
    </w:tblStylePr>
    <w:tblStylePr w:type="swCell">
      <w:tblPr/>
      <w:tcPr>
        <w:tcBorders>
          <w:top w:val="single" w:color="C1ECEA" w:themeColor="accent5" w:themeTint="99" w:sz="4" w:space="0"/>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color="C9C6D2" w:themeColor="accent6" w:themeTint="99" w:sz="4" w:space="0"/>
        <w:left w:val="single" w:color="C9C6D2" w:themeColor="accent6" w:themeTint="99" w:sz="4" w:space="0"/>
        <w:bottom w:val="single" w:color="C9C6D2" w:themeColor="accent6" w:themeTint="99" w:sz="4" w:space="0"/>
        <w:right w:val="single" w:color="C9C6D2" w:themeColor="accent6" w:themeTint="99" w:sz="4" w:space="0"/>
        <w:insideH w:val="single" w:color="C9C6D2" w:themeColor="accent6" w:themeTint="99" w:sz="4" w:space="0"/>
        <w:insideV w:val="single" w:color="C9C6D2"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color="C9C6D2" w:themeColor="accent6" w:themeTint="99" w:sz="4" w:space="0"/>
        </w:tcBorders>
      </w:tcPr>
    </w:tblStylePr>
    <w:tblStylePr w:type="nwCell">
      <w:tblPr/>
      <w:tcPr>
        <w:tcBorders>
          <w:bottom w:val="single" w:color="C9C6D2" w:themeColor="accent6" w:themeTint="99" w:sz="4" w:space="0"/>
        </w:tcBorders>
      </w:tcPr>
    </w:tblStylePr>
    <w:tblStylePr w:type="seCell">
      <w:tblPr/>
      <w:tcPr>
        <w:tcBorders>
          <w:top w:val="single" w:color="C9C6D2" w:themeColor="accent6" w:themeTint="99" w:sz="4" w:space="0"/>
        </w:tcBorders>
      </w:tcPr>
    </w:tblStylePr>
    <w:tblStylePr w:type="swCell">
      <w:tblPr/>
      <w:tcPr>
        <w:tcBorders>
          <w:top w:val="single" w:color="C9C6D2" w:themeColor="accent6" w:themeTint="99" w:sz="4" w:space="0"/>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color="888583" w:themeColor="text1" w:themeTint="99" w:sz="4" w:space="0"/>
        <w:left w:val="single" w:color="888583" w:themeColor="text1" w:themeTint="99" w:sz="4" w:space="0"/>
        <w:bottom w:val="single" w:color="888583" w:themeColor="text1" w:themeTint="99" w:sz="4" w:space="0"/>
        <w:right w:val="single" w:color="888583" w:themeColor="text1" w:themeTint="99" w:sz="4" w:space="0"/>
        <w:insideH w:val="single" w:color="888583" w:themeColor="text1" w:themeTint="99" w:sz="4" w:space="0"/>
        <w:insideV w:val="single" w:color="888583" w:themeColor="text1" w:themeTint="99" w:sz="4" w:space="0"/>
      </w:tblBorders>
    </w:tblPr>
    <w:tblStylePr w:type="firstRow">
      <w:rPr>
        <w:b/>
        <w:bCs/>
        <w:color w:val="FFFFFF" w:themeColor="background1"/>
      </w:rPr>
      <w:tblPr/>
      <w:tcPr>
        <w:tcBorders>
          <w:top w:val="single" w:color="363534" w:themeColor="text1" w:sz="4" w:space="0"/>
          <w:left w:val="single" w:color="363534" w:themeColor="text1" w:sz="4" w:space="0"/>
          <w:bottom w:val="single" w:color="363534" w:themeColor="text1" w:sz="4" w:space="0"/>
          <w:right w:val="single" w:color="363534" w:themeColor="text1" w:sz="4" w:space="0"/>
          <w:insideH w:val="nil"/>
          <w:insideV w:val="nil"/>
        </w:tcBorders>
        <w:shd w:val="clear" w:color="auto" w:fill="363534" w:themeFill="text1"/>
      </w:tcPr>
    </w:tblStylePr>
    <w:tblStylePr w:type="lastRow">
      <w:rPr>
        <w:b/>
        <w:bCs/>
      </w:rPr>
      <w:tblPr/>
      <w:tcPr>
        <w:tcBorders>
          <w:top w:val="double" w:color="363534" w:themeColor="text1" w:sz="4" w:space="0"/>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color="37FFF4" w:themeColor="accent1" w:themeTint="99" w:sz="4" w:space="0"/>
        <w:left w:val="single" w:color="37FFF4" w:themeColor="accent1" w:themeTint="99" w:sz="4" w:space="0"/>
        <w:bottom w:val="single" w:color="37FFF4" w:themeColor="accent1" w:themeTint="99" w:sz="4" w:space="0"/>
        <w:right w:val="single" w:color="37FFF4" w:themeColor="accent1" w:themeTint="99" w:sz="4" w:space="0"/>
        <w:insideH w:val="single" w:color="37FFF4" w:themeColor="accent1" w:themeTint="99" w:sz="4" w:space="0"/>
        <w:insideV w:val="single" w:color="37FFF4" w:themeColor="accent1" w:themeTint="99" w:sz="4" w:space="0"/>
      </w:tblBorders>
    </w:tblPr>
    <w:tblStylePr w:type="firstRow">
      <w:rPr>
        <w:b/>
        <w:bCs/>
        <w:color w:val="FFFFFF" w:themeColor="background1"/>
      </w:rPr>
      <w:tblPr/>
      <w:tcPr>
        <w:tcBorders>
          <w:top w:val="single" w:color="00B2A9" w:themeColor="accent1" w:sz="4" w:space="0"/>
          <w:left w:val="single" w:color="00B2A9" w:themeColor="accent1" w:sz="4" w:space="0"/>
          <w:bottom w:val="single" w:color="00B2A9" w:themeColor="accent1" w:sz="4" w:space="0"/>
          <w:right w:val="single" w:color="00B2A9" w:themeColor="accent1" w:sz="4" w:space="0"/>
          <w:insideH w:val="nil"/>
          <w:insideV w:val="nil"/>
        </w:tcBorders>
        <w:shd w:val="clear" w:color="auto" w:fill="00B2A9" w:themeFill="accent1"/>
      </w:tcPr>
    </w:tblStylePr>
    <w:tblStylePr w:type="lastRow">
      <w:rPr>
        <w:b/>
        <w:bCs/>
      </w:rPr>
      <w:tblPr/>
      <w:tcPr>
        <w:tcBorders>
          <w:top w:val="double" w:color="00B2A9" w:themeColor="accent1" w:sz="4" w:space="0"/>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color="5B3DC5" w:themeColor="accent2" w:themeTint="99" w:sz="4" w:space="0"/>
        <w:left w:val="single" w:color="5B3DC5" w:themeColor="accent2" w:themeTint="99" w:sz="4" w:space="0"/>
        <w:bottom w:val="single" w:color="5B3DC5" w:themeColor="accent2" w:themeTint="99" w:sz="4" w:space="0"/>
        <w:right w:val="single" w:color="5B3DC5" w:themeColor="accent2" w:themeTint="99" w:sz="4" w:space="0"/>
        <w:insideH w:val="single" w:color="5B3DC5" w:themeColor="accent2" w:themeTint="99" w:sz="4" w:space="0"/>
        <w:insideV w:val="single" w:color="5B3DC5" w:themeColor="accent2" w:themeTint="99" w:sz="4" w:space="0"/>
      </w:tblBorders>
    </w:tblPr>
    <w:tblStylePr w:type="firstRow">
      <w:rPr>
        <w:b/>
        <w:bCs/>
        <w:color w:val="FFFFFF" w:themeColor="background1"/>
      </w:rPr>
      <w:tblPr/>
      <w:tcPr>
        <w:tcBorders>
          <w:top w:val="single" w:color="201547" w:themeColor="accent2" w:sz="4" w:space="0"/>
          <w:left w:val="single" w:color="201547" w:themeColor="accent2" w:sz="4" w:space="0"/>
          <w:bottom w:val="single" w:color="201547" w:themeColor="accent2" w:sz="4" w:space="0"/>
          <w:right w:val="single" w:color="201547" w:themeColor="accent2" w:sz="4" w:space="0"/>
          <w:insideH w:val="nil"/>
          <w:insideV w:val="nil"/>
        </w:tcBorders>
        <w:shd w:val="clear" w:color="auto" w:fill="201547" w:themeFill="accent2"/>
      </w:tcPr>
    </w:tblStylePr>
    <w:tblStylePr w:type="lastRow">
      <w:rPr>
        <w:b/>
        <w:bCs/>
      </w:rPr>
      <w:tblPr/>
      <w:tcPr>
        <w:tcBorders>
          <w:top w:val="double" w:color="201547" w:themeColor="accent2" w:sz="4" w:space="0"/>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color="A3E3DF" w:themeColor="accent3" w:themeTint="99" w:sz="4" w:space="0"/>
        <w:left w:val="single" w:color="A3E3DF" w:themeColor="accent3" w:themeTint="99" w:sz="4" w:space="0"/>
        <w:bottom w:val="single" w:color="A3E3DF" w:themeColor="accent3" w:themeTint="99" w:sz="4" w:space="0"/>
        <w:right w:val="single" w:color="A3E3DF" w:themeColor="accent3" w:themeTint="99" w:sz="4" w:space="0"/>
        <w:insideH w:val="single" w:color="A3E3DF" w:themeColor="accent3" w:themeTint="99" w:sz="4" w:space="0"/>
        <w:insideV w:val="single" w:color="A3E3DF" w:themeColor="accent3" w:themeTint="99" w:sz="4" w:space="0"/>
      </w:tblBorders>
    </w:tblPr>
    <w:tblStylePr w:type="firstRow">
      <w:rPr>
        <w:b/>
        <w:bCs/>
        <w:color w:val="FFFFFF" w:themeColor="background1"/>
      </w:rPr>
      <w:tblPr/>
      <w:tcPr>
        <w:tcBorders>
          <w:top w:val="single" w:color="66D1CB" w:themeColor="accent3" w:sz="4" w:space="0"/>
          <w:left w:val="single" w:color="66D1CB" w:themeColor="accent3" w:sz="4" w:space="0"/>
          <w:bottom w:val="single" w:color="66D1CB" w:themeColor="accent3" w:sz="4" w:space="0"/>
          <w:right w:val="single" w:color="66D1CB" w:themeColor="accent3" w:sz="4" w:space="0"/>
          <w:insideH w:val="nil"/>
          <w:insideV w:val="nil"/>
        </w:tcBorders>
        <w:shd w:val="clear" w:color="auto" w:fill="66D1CB" w:themeFill="accent3"/>
      </w:tcPr>
    </w:tblStylePr>
    <w:tblStylePr w:type="lastRow">
      <w:rPr>
        <w:b/>
        <w:bCs/>
      </w:rPr>
      <w:tblPr/>
      <w:tcPr>
        <w:tcBorders>
          <w:top w:val="double" w:color="66D1CB" w:themeColor="accent3" w:sz="4" w:space="0"/>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color="AEABBD" w:themeColor="accent4" w:themeTint="99" w:sz="4" w:space="0"/>
        <w:left w:val="single" w:color="AEABBD" w:themeColor="accent4" w:themeTint="99" w:sz="4" w:space="0"/>
        <w:bottom w:val="single" w:color="AEABBD" w:themeColor="accent4" w:themeTint="99" w:sz="4" w:space="0"/>
        <w:right w:val="single" w:color="AEABBD" w:themeColor="accent4" w:themeTint="99" w:sz="4" w:space="0"/>
        <w:insideH w:val="single" w:color="AEABBD" w:themeColor="accent4" w:themeTint="99" w:sz="4" w:space="0"/>
        <w:insideV w:val="single" w:color="AEABBD" w:themeColor="accent4" w:themeTint="99" w:sz="4" w:space="0"/>
      </w:tblBorders>
    </w:tblPr>
    <w:tblStylePr w:type="firstRow">
      <w:rPr>
        <w:b/>
        <w:bCs/>
        <w:color w:val="FFFFFF" w:themeColor="background1"/>
      </w:rPr>
      <w:tblPr/>
      <w:tcPr>
        <w:tcBorders>
          <w:top w:val="single" w:color="797391" w:themeColor="accent4" w:sz="4" w:space="0"/>
          <w:left w:val="single" w:color="797391" w:themeColor="accent4" w:sz="4" w:space="0"/>
          <w:bottom w:val="single" w:color="797391" w:themeColor="accent4" w:sz="4" w:space="0"/>
          <w:right w:val="single" w:color="797391" w:themeColor="accent4" w:sz="4" w:space="0"/>
          <w:insideH w:val="nil"/>
          <w:insideV w:val="nil"/>
        </w:tcBorders>
        <w:shd w:val="clear" w:color="auto" w:fill="797391" w:themeFill="accent4"/>
      </w:tcPr>
    </w:tblStylePr>
    <w:tblStylePr w:type="lastRow">
      <w:rPr>
        <w:b/>
        <w:bCs/>
      </w:rPr>
      <w:tblPr/>
      <w:tcPr>
        <w:tcBorders>
          <w:top w:val="double" w:color="797391" w:themeColor="accent4" w:sz="4" w:space="0"/>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color="C1ECEA" w:themeColor="accent5" w:themeTint="99" w:sz="4" w:space="0"/>
        <w:left w:val="single" w:color="C1ECEA" w:themeColor="accent5" w:themeTint="99" w:sz="4" w:space="0"/>
        <w:bottom w:val="single" w:color="C1ECEA" w:themeColor="accent5" w:themeTint="99" w:sz="4" w:space="0"/>
        <w:right w:val="single" w:color="C1ECEA" w:themeColor="accent5" w:themeTint="99" w:sz="4" w:space="0"/>
        <w:insideH w:val="single" w:color="C1ECEA" w:themeColor="accent5" w:themeTint="99" w:sz="4" w:space="0"/>
        <w:insideV w:val="single" w:color="C1ECEA" w:themeColor="accent5" w:themeTint="99" w:sz="4" w:space="0"/>
      </w:tblBorders>
    </w:tblPr>
    <w:tblStylePr w:type="firstRow">
      <w:rPr>
        <w:b/>
        <w:bCs/>
        <w:color w:val="FFFFFF" w:themeColor="background1"/>
      </w:rPr>
      <w:tblPr/>
      <w:tcPr>
        <w:tcBorders>
          <w:top w:val="single" w:color="99E0DD" w:themeColor="accent5" w:sz="4" w:space="0"/>
          <w:left w:val="single" w:color="99E0DD" w:themeColor="accent5" w:sz="4" w:space="0"/>
          <w:bottom w:val="single" w:color="99E0DD" w:themeColor="accent5" w:sz="4" w:space="0"/>
          <w:right w:val="single" w:color="99E0DD" w:themeColor="accent5" w:sz="4" w:space="0"/>
          <w:insideH w:val="nil"/>
          <w:insideV w:val="nil"/>
        </w:tcBorders>
        <w:shd w:val="clear" w:color="auto" w:fill="99E0DD" w:themeFill="accent5"/>
      </w:tcPr>
    </w:tblStylePr>
    <w:tblStylePr w:type="lastRow">
      <w:rPr>
        <w:b/>
        <w:bCs/>
      </w:rPr>
      <w:tblPr/>
      <w:tcPr>
        <w:tcBorders>
          <w:top w:val="double" w:color="99E0DD" w:themeColor="accent5" w:sz="4" w:space="0"/>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color="C9C6D2" w:themeColor="accent6" w:themeTint="99" w:sz="4" w:space="0"/>
        <w:left w:val="single" w:color="C9C6D2" w:themeColor="accent6" w:themeTint="99" w:sz="4" w:space="0"/>
        <w:bottom w:val="single" w:color="C9C6D2" w:themeColor="accent6" w:themeTint="99" w:sz="4" w:space="0"/>
        <w:right w:val="single" w:color="C9C6D2" w:themeColor="accent6" w:themeTint="99" w:sz="4" w:space="0"/>
        <w:insideH w:val="single" w:color="C9C6D2" w:themeColor="accent6" w:themeTint="99" w:sz="4" w:space="0"/>
        <w:insideV w:val="single" w:color="C9C6D2" w:themeColor="accent6" w:themeTint="99" w:sz="4" w:space="0"/>
      </w:tblBorders>
    </w:tblPr>
    <w:tblStylePr w:type="firstRow">
      <w:rPr>
        <w:b/>
        <w:bCs/>
        <w:color w:val="FFFFFF" w:themeColor="background1"/>
      </w:rPr>
      <w:tblPr/>
      <w:tcPr>
        <w:tcBorders>
          <w:top w:val="single" w:color="A6A1B5" w:themeColor="accent6" w:sz="4" w:space="0"/>
          <w:left w:val="single" w:color="A6A1B5" w:themeColor="accent6" w:sz="4" w:space="0"/>
          <w:bottom w:val="single" w:color="A6A1B5" w:themeColor="accent6" w:sz="4" w:space="0"/>
          <w:right w:val="single" w:color="A6A1B5" w:themeColor="accent6" w:sz="4" w:space="0"/>
          <w:insideH w:val="nil"/>
          <w:insideV w:val="nil"/>
        </w:tcBorders>
        <w:shd w:val="clear" w:color="auto" w:fill="A6A1B5" w:themeFill="accent6"/>
      </w:tcPr>
    </w:tblStylePr>
    <w:tblStylePr w:type="lastRow">
      <w:rPr>
        <w:b/>
        <w:bCs/>
      </w:rPr>
      <w:tblPr/>
      <w:tcPr>
        <w:tcBorders>
          <w:top w:val="double" w:color="A6A1B5" w:themeColor="accent6" w:sz="4" w:space="0"/>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7D6D5"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363534"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363534"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363534"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BCFFFB"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B2A9"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B2A9"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B2A9"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8BEEC"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201547"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201547"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201547"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201547" w:themeFill="accent2"/>
      </w:tcPr>
    </w:tblStylePr>
    <w:tblStylePr w:type="band1Vert">
      <w:tblPr/>
      <w:tcPr>
        <w:shd w:val="clear" w:color="auto" w:fill="917DD8" w:themeFill="accent2" w:themeFillTint="66"/>
      </w:tcPr>
    </w:tblStylePr>
    <w:tblStylePr w:type="band1Horz">
      <w:tblPr/>
      <w:tcPr>
        <w:shd w:val="clear" w:color="auto" w:fill="917DD8"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0F5F4"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66D1CB"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66D1CB"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66D1CB"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66D1CB" w:themeFill="accent3"/>
      </w:tcPr>
    </w:tblStylePr>
    <w:tblStylePr w:type="band1Vert">
      <w:tblPr/>
      <w:tcPr>
        <w:shd w:val="clear" w:color="auto" w:fill="C1ECEA" w:themeFill="accent3" w:themeFillTint="66"/>
      </w:tcPr>
    </w:tblStylePr>
    <w:tblStylePr w:type="band1Horz">
      <w:tblPr/>
      <w:tcPr>
        <w:shd w:val="clear" w:color="auto" w:fill="C1ECEA"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4E3E9"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97391"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97391"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797391"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97391" w:themeFill="accent4"/>
      </w:tcPr>
    </w:tblStylePr>
    <w:tblStylePr w:type="band1Vert">
      <w:tblPr/>
      <w:tcPr>
        <w:shd w:val="clear" w:color="auto" w:fill="C9C7D3" w:themeFill="accent4" w:themeFillTint="66"/>
      </w:tcPr>
    </w:tblStylePr>
    <w:tblStylePr w:type="band1Horz">
      <w:tblPr/>
      <w:tcPr>
        <w:shd w:val="clear" w:color="auto" w:fill="C9C7D3"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AF8F8"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99E0DD"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99E0DD"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99E0DD"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99E0DD" w:themeFill="accent5"/>
      </w:tcPr>
    </w:tblStylePr>
    <w:tblStylePr w:type="band1Vert">
      <w:tblPr/>
      <w:tcPr>
        <w:shd w:val="clear" w:color="auto" w:fill="D6F2F1" w:themeFill="accent5" w:themeFillTint="66"/>
      </w:tcPr>
    </w:tblStylePr>
    <w:tblStylePr w:type="band1Horz">
      <w:tblPr/>
      <w:tcPr>
        <w:shd w:val="clear" w:color="auto" w:fill="D6F2F1"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DECF0" w:themeFill="accent6"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6A1B5" w:themeFill="accent6"/>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6A1B5" w:themeFill="accent6"/>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A6A1B5" w:themeFill="accent6"/>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color="888583" w:themeColor="text1" w:themeTint="99" w:sz="4" w:space="0"/>
        <w:left w:val="single" w:color="888583" w:themeColor="text1" w:themeTint="99" w:sz="4" w:space="0"/>
        <w:bottom w:val="single" w:color="888583" w:themeColor="text1" w:themeTint="99" w:sz="4" w:space="0"/>
        <w:right w:val="single" w:color="888583" w:themeColor="text1" w:themeTint="99" w:sz="4" w:space="0"/>
        <w:insideH w:val="single" w:color="888583" w:themeColor="text1" w:themeTint="99" w:sz="4" w:space="0"/>
        <w:insideV w:val="single" w:color="888583" w:themeColor="text1" w:themeTint="99" w:sz="4" w:space="0"/>
      </w:tblBorders>
    </w:tblPr>
    <w:tblStylePr w:type="firstRow">
      <w:rPr>
        <w:b/>
        <w:bCs/>
      </w:rPr>
      <w:tblPr/>
      <w:tcPr>
        <w:tcBorders>
          <w:bottom w:val="single" w:color="888583" w:themeColor="text1" w:themeTint="99" w:sz="12" w:space="0"/>
        </w:tcBorders>
      </w:tcPr>
    </w:tblStylePr>
    <w:tblStylePr w:type="lastRow">
      <w:rPr>
        <w:b/>
        <w:bCs/>
      </w:rPr>
      <w:tblPr/>
      <w:tcPr>
        <w:tcBorders>
          <w:top w:val="double" w:color="888583" w:themeColor="text1" w:themeTint="99" w:sz="4" w:space="0"/>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color="37FFF4" w:themeColor="accent1" w:themeTint="99" w:sz="4" w:space="0"/>
        <w:left w:val="single" w:color="37FFF4" w:themeColor="accent1" w:themeTint="99" w:sz="4" w:space="0"/>
        <w:bottom w:val="single" w:color="37FFF4" w:themeColor="accent1" w:themeTint="99" w:sz="4" w:space="0"/>
        <w:right w:val="single" w:color="37FFF4" w:themeColor="accent1" w:themeTint="99" w:sz="4" w:space="0"/>
        <w:insideH w:val="single" w:color="37FFF4" w:themeColor="accent1" w:themeTint="99" w:sz="4" w:space="0"/>
        <w:insideV w:val="single" w:color="37FFF4" w:themeColor="accent1" w:themeTint="99" w:sz="4" w:space="0"/>
      </w:tblBorders>
    </w:tblPr>
    <w:tblStylePr w:type="firstRow">
      <w:rPr>
        <w:b/>
        <w:bCs/>
      </w:rPr>
      <w:tblPr/>
      <w:tcPr>
        <w:tcBorders>
          <w:bottom w:val="single" w:color="37FFF4" w:themeColor="accent1" w:themeTint="99" w:sz="12" w:space="0"/>
        </w:tcBorders>
      </w:tcPr>
    </w:tblStylePr>
    <w:tblStylePr w:type="lastRow">
      <w:rPr>
        <w:b/>
        <w:bCs/>
      </w:rPr>
      <w:tblPr/>
      <w:tcPr>
        <w:tcBorders>
          <w:top w:val="double" w:color="37FFF4" w:themeColor="accent1" w:themeTint="99" w:sz="4" w:space="0"/>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170F34" w:themeColor="accent2" w:themeShade="BF"/>
    </w:rPr>
    <w:tblPr>
      <w:tblStyleRowBandSize w:val="1"/>
      <w:tblStyleColBandSize w:val="1"/>
      <w:tblBorders>
        <w:top w:val="single" w:color="5B3DC5" w:themeColor="accent2" w:themeTint="99" w:sz="4" w:space="0"/>
        <w:left w:val="single" w:color="5B3DC5" w:themeColor="accent2" w:themeTint="99" w:sz="4" w:space="0"/>
        <w:bottom w:val="single" w:color="5B3DC5" w:themeColor="accent2" w:themeTint="99" w:sz="4" w:space="0"/>
        <w:right w:val="single" w:color="5B3DC5" w:themeColor="accent2" w:themeTint="99" w:sz="4" w:space="0"/>
        <w:insideH w:val="single" w:color="5B3DC5" w:themeColor="accent2" w:themeTint="99" w:sz="4" w:space="0"/>
        <w:insideV w:val="single" w:color="5B3DC5" w:themeColor="accent2" w:themeTint="99" w:sz="4" w:space="0"/>
      </w:tblBorders>
    </w:tblPr>
    <w:tblStylePr w:type="firstRow">
      <w:rPr>
        <w:b/>
        <w:bCs/>
      </w:rPr>
      <w:tblPr/>
      <w:tcPr>
        <w:tcBorders>
          <w:bottom w:val="single" w:color="5B3DC5" w:themeColor="accent2" w:themeTint="99" w:sz="12" w:space="0"/>
        </w:tcBorders>
      </w:tcPr>
    </w:tblStylePr>
    <w:tblStylePr w:type="lastRow">
      <w:rPr>
        <w:b/>
        <w:bCs/>
      </w:rPr>
      <w:tblPr/>
      <w:tcPr>
        <w:tcBorders>
          <w:top w:val="double" w:color="5B3DC5" w:themeColor="accent2" w:themeTint="99" w:sz="4" w:space="0"/>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35B2AB" w:themeColor="accent3" w:themeShade="BF"/>
    </w:rPr>
    <w:tblPr>
      <w:tblStyleRowBandSize w:val="1"/>
      <w:tblStyleColBandSize w:val="1"/>
      <w:tblBorders>
        <w:top w:val="single" w:color="A3E3DF" w:themeColor="accent3" w:themeTint="99" w:sz="4" w:space="0"/>
        <w:left w:val="single" w:color="A3E3DF" w:themeColor="accent3" w:themeTint="99" w:sz="4" w:space="0"/>
        <w:bottom w:val="single" w:color="A3E3DF" w:themeColor="accent3" w:themeTint="99" w:sz="4" w:space="0"/>
        <w:right w:val="single" w:color="A3E3DF" w:themeColor="accent3" w:themeTint="99" w:sz="4" w:space="0"/>
        <w:insideH w:val="single" w:color="A3E3DF" w:themeColor="accent3" w:themeTint="99" w:sz="4" w:space="0"/>
        <w:insideV w:val="single" w:color="A3E3DF" w:themeColor="accent3" w:themeTint="99" w:sz="4" w:space="0"/>
      </w:tblBorders>
    </w:tblPr>
    <w:tblStylePr w:type="firstRow">
      <w:rPr>
        <w:b/>
        <w:bCs/>
      </w:rPr>
      <w:tblPr/>
      <w:tcPr>
        <w:tcBorders>
          <w:bottom w:val="single" w:color="A3E3DF" w:themeColor="accent3" w:themeTint="99" w:sz="12" w:space="0"/>
        </w:tcBorders>
      </w:tcPr>
    </w:tblStylePr>
    <w:tblStylePr w:type="lastRow">
      <w:rPr>
        <w:b/>
        <w:bCs/>
      </w:rPr>
      <w:tblPr/>
      <w:tcPr>
        <w:tcBorders>
          <w:top w:val="double" w:color="A3E3DF" w:themeColor="accent3" w:themeTint="99" w:sz="4" w:space="0"/>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A556C" w:themeColor="accent4" w:themeShade="BF"/>
    </w:rPr>
    <w:tblPr>
      <w:tblStyleRowBandSize w:val="1"/>
      <w:tblStyleColBandSize w:val="1"/>
      <w:tblBorders>
        <w:top w:val="single" w:color="AEABBD" w:themeColor="accent4" w:themeTint="99" w:sz="4" w:space="0"/>
        <w:left w:val="single" w:color="AEABBD" w:themeColor="accent4" w:themeTint="99" w:sz="4" w:space="0"/>
        <w:bottom w:val="single" w:color="AEABBD" w:themeColor="accent4" w:themeTint="99" w:sz="4" w:space="0"/>
        <w:right w:val="single" w:color="AEABBD" w:themeColor="accent4" w:themeTint="99" w:sz="4" w:space="0"/>
        <w:insideH w:val="single" w:color="AEABBD" w:themeColor="accent4" w:themeTint="99" w:sz="4" w:space="0"/>
        <w:insideV w:val="single" w:color="AEABBD" w:themeColor="accent4" w:themeTint="99" w:sz="4" w:space="0"/>
      </w:tblBorders>
    </w:tblPr>
    <w:tblStylePr w:type="firstRow">
      <w:rPr>
        <w:b/>
        <w:bCs/>
      </w:rPr>
      <w:tblPr/>
      <w:tcPr>
        <w:tcBorders>
          <w:bottom w:val="single" w:color="AEABBD" w:themeColor="accent4" w:themeTint="99" w:sz="12" w:space="0"/>
        </w:tcBorders>
      </w:tcPr>
    </w:tblStylePr>
    <w:tblStylePr w:type="lastRow">
      <w:rPr>
        <w:b/>
        <w:bCs/>
      </w:rPr>
      <w:tblPr/>
      <w:tcPr>
        <w:tcBorders>
          <w:top w:val="double" w:color="AEABBD" w:themeColor="accent4" w:themeTint="99" w:sz="4" w:space="0"/>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50CAC4" w:themeColor="accent5" w:themeShade="BF"/>
    </w:rPr>
    <w:tblPr>
      <w:tblStyleRowBandSize w:val="1"/>
      <w:tblStyleColBandSize w:val="1"/>
      <w:tblBorders>
        <w:top w:val="single" w:color="C1ECEA" w:themeColor="accent5" w:themeTint="99" w:sz="4" w:space="0"/>
        <w:left w:val="single" w:color="C1ECEA" w:themeColor="accent5" w:themeTint="99" w:sz="4" w:space="0"/>
        <w:bottom w:val="single" w:color="C1ECEA" w:themeColor="accent5" w:themeTint="99" w:sz="4" w:space="0"/>
        <w:right w:val="single" w:color="C1ECEA" w:themeColor="accent5" w:themeTint="99" w:sz="4" w:space="0"/>
        <w:insideH w:val="single" w:color="C1ECEA" w:themeColor="accent5" w:themeTint="99" w:sz="4" w:space="0"/>
        <w:insideV w:val="single" w:color="C1ECEA" w:themeColor="accent5" w:themeTint="99" w:sz="4" w:space="0"/>
      </w:tblBorders>
    </w:tblPr>
    <w:tblStylePr w:type="firstRow">
      <w:rPr>
        <w:b/>
        <w:bCs/>
      </w:rPr>
      <w:tblPr/>
      <w:tcPr>
        <w:tcBorders>
          <w:bottom w:val="single" w:color="C1ECEA" w:themeColor="accent5" w:themeTint="99" w:sz="12" w:space="0"/>
        </w:tcBorders>
      </w:tcPr>
    </w:tblStylePr>
    <w:tblStylePr w:type="lastRow">
      <w:rPr>
        <w:b/>
        <w:bCs/>
      </w:rPr>
      <w:tblPr/>
      <w:tcPr>
        <w:tcBorders>
          <w:top w:val="double" w:color="C1ECEA" w:themeColor="accent5" w:themeTint="99" w:sz="4" w:space="0"/>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color="C9C6D2" w:themeColor="accent6" w:themeTint="99" w:sz="4" w:space="0"/>
        <w:left w:val="single" w:color="C9C6D2" w:themeColor="accent6" w:themeTint="99" w:sz="4" w:space="0"/>
        <w:bottom w:val="single" w:color="C9C6D2" w:themeColor="accent6" w:themeTint="99" w:sz="4" w:space="0"/>
        <w:right w:val="single" w:color="C9C6D2" w:themeColor="accent6" w:themeTint="99" w:sz="4" w:space="0"/>
        <w:insideH w:val="single" w:color="C9C6D2" w:themeColor="accent6" w:themeTint="99" w:sz="4" w:space="0"/>
        <w:insideV w:val="single" w:color="C9C6D2" w:themeColor="accent6" w:themeTint="99" w:sz="4" w:space="0"/>
      </w:tblBorders>
    </w:tblPr>
    <w:tblStylePr w:type="firstRow">
      <w:rPr>
        <w:b/>
        <w:bCs/>
      </w:rPr>
      <w:tblPr/>
      <w:tcPr>
        <w:tcBorders>
          <w:bottom w:val="single" w:color="C9C6D2" w:themeColor="accent6" w:themeTint="99" w:sz="12" w:space="0"/>
        </w:tcBorders>
      </w:tcPr>
    </w:tblStylePr>
    <w:tblStylePr w:type="lastRow">
      <w:rPr>
        <w:b/>
        <w:bCs/>
      </w:rPr>
      <w:tblPr/>
      <w:tcPr>
        <w:tcBorders>
          <w:top w:val="double" w:color="C9C6D2" w:themeColor="accent6" w:themeTint="99" w:sz="4" w:space="0"/>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color="888583" w:themeColor="text1" w:themeTint="99" w:sz="4" w:space="0"/>
        <w:left w:val="single" w:color="888583" w:themeColor="text1" w:themeTint="99" w:sz="4" w:space="0"/>
        <w:bottom w:val="single" w:color="888583" w:themeColor="text1" w:themeTint="99" w:sz="4" w:space="0"/>
        <w:right w:val="single" w:color="888583" w:themeColor="text1" w:themeTint="99" w:sz="4" w:space="0"/>
        <w:insideH w:val="single" w:color="888583" w:themeColor="text1" w:themeTint="99" w:sz="4" w:space="0"/>
        <w:insideV w:val="single" w:color="888583"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color="888583" w:themeColor="text1" w:themeTint="99" w:sz="4" w:space="0"/>
        </w:tcBorders>
      </w:tcPr>
    </w:tblStylePr>
    <w:tblStylePr w:type="nwCell">
      <w:tblPr/>
      <w:tcPr>
        <w:tcBorders>
          <w:bottom w:val="single" w:color="888583" w:themeColor="text1" w:themeTint="99" w:sz="4" w:space="0"/>
        </w:tcBorders>
      </w:tcPr>
    </w:tblStylePr>
    <w:tblStylePr w:type="seCell">
      <w:tblPr/>
      <w:tcPr>
        <w:tcBorders>
          <w:top w:val="single" w:color="888583" w:themeColor="text1" w:themeTint="99" w:sz="4" w:space="0"/>
        </w:tcBorders>
      </w:tcPr>
    </w:tblStylePr>
    <w:tblStylePr w:type="swCell">
      <w:tblPr/>
      <w:tcPr>
        <w:tcBorders>
          <w:top w:val="single" w:color="888583" w:themeColor="text1" w:themeTint="99" w:sz="4" w:space="0"/>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color="37FFF4" w:themeColor="accent1" w:themeTint="99" w:sz="4" w:space="0"/>
        <w:left w:val="single" w:color="37FFF4" w:themeColor="accent1" w:themeTint="99" w:sz="4" w:space="0"/>
        <w:bottom w:val="single" w:color="37FFF4" w:themeColor="accent1" w:themeTint="99" w:sz="4" w:space="0"/>
        <w:right w:val="single" w:color="37FFF4" w:themeColor="accent1" w:themeTint="99" w:sz="4" w:space="0"/>
        <w:insideH w:val="single" w:color="37FFF4" w:themeColor="accent1" w:themeTint="99" w:sz="4" w:space="0"/>
        <w:insideV w:val="single" w:color="37FFF4"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color="37FFF4" w:themeColor="accent1" w:themeTint="99" w:sz="4" w:space="0"/>
        </w:tcBorders>
      </w:tcPr>
    </w:tblStylePr>
    <w:tblStylePr w:type="nwCell">
      <w:tblPr/>
      <w:tcPr>
        <w:tcBorders>
          <w:bottom w:val="single" w:color="37FFF4" w:themeColor="accent1" w:themeTint="99" w:sz="4" w:space="0"/>
        </w:tcBorders>
      </w:tcPr>
    </w:tblStylePr>
    <w:tblStylePr w:type="seCell">
      <w:tblPr/>
      <w:tcPr>
        <w:tcBorders>
          <w:top w:val="single" w:color="37FFF4" w:themeColor="accent1" w:themeTint="99" w:sz="4" w:space="0"/>
        </w:tcBorders>
      </w:tcPr>
    </w:tblStylePr>
    <w:tblStylePr w:type="swCell">
      <w:tblPr/>
      <w:tcPr>
        <w:tcBorders>
          <w:top w:val="single" w:color="37FFF4" w:themeColor="accent1" w:themeTint="99" w:sz="4" w:space="0"/>
        </w:tcBorders>
      </w:tcPr>
    </w:tblStylePr>
  </w:style>
  <w:style w:type="table" w:styleId="GridTable7Colorful-Accent2">
    <w:name w:val="Grid Table 7 Colorful Accent 2"/>
    <w:basedOn w:val="TableNormal"/>
    <w:uiPriority w:val="52"/>
    <w:semiHidden/>
    <w:rsid w:val="0021343A"/>
    <w:pPr>
      <w:spacing w:line="240" w:lineRule="auto"/>
    </w:pPr>
    <w:rPr>
      <w:color w:val="170F34" w:themeColor="accent2" w:themeShade="BF"/>
    </w:rPr>
    <w:tblPr>
      <w:tblStyleRowBandSize w:val="1"/>
      <w:tblStyleColBandSize w:val="1"/>
      <w:tblBorders>
        <w:top w:val="single" w:color="5B3DC5" w:themeColor="accent2" w:themeTint="99" w:sz="4" w:space="0"/>
        <w:left w:val="single" w:color="5B3DC5" w:themeColor="accent2" w:themeTint="99" w:sz="4" w:space="0"/>
        <w:bottom w:val="single" w:color="5B3DC5" w:themeColor="accent2" w:themeTint="99" w:sz="4" w:space="0"/>
        <w:right w:val="single" w:color="5B3DC5" w:themeColor="accent2" w:themeTint="99" w:sz="4" w:space="0"/>
        <w:insideH w:val="single" w:color="5B3DC5" w:themeColor="accent2" w:themeTint="99" w:sz="4" w:space="0"/>
        <w:insideV w:val="single" w:color="5B3DC5"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bottom w:val="single" w:color="5B3DC5" w:themeColor="accent2" w:themeTint="99" w:sz="4" w:space="0"/>
        </w:tcBorders>
      </w:tcPr>
    </w:tblStylePr>
    <w:tblStylePr w:type="nwCell">
      <w:tblPr/>
      <w:tcPr>
        <w:tcBorders>
          <w:bottom w:val="single" w:color="5B3DC5" w:themeColor="accent2" w:themeTint="99" w:sz="4" w:space="0"/>
        </w:tcBorders>
      </w:tcPr>
    </w:tblStylePr>
    <w:tblStylePr w:type="seCell">
      <w:tblPr/>
      <w:tcPr>
        <w:tcBorders>
          <w:top w:val="single" w:color="5B3DC5" w:themeColor="accent2" w:themeTint="99" w:sz="4" w:space="0"/>
        </w:tcBorders>
      </w:tcPr>
    </w:tblStylePr>
    <w:tblStylePr w:type="swCell">
      <w:tblPr/>
      <w:tcPr>
        <w:tcBorders>
          <w:top w:val="single" w:color="5B3DC5" w:themeColor="accent2" w:themeTint="99" w:sz="4" w:space="0"/>
        </w:tcBorders>
      </w:tcPr>
    </w:tblStylePr>
  </w:style>
  <w:style w:type="table" w:styleId="GridTable7Colorful-Accent3">
    <w:name w:val="Grid Table 7 Colorful Accent 3"/>
    <w:basedOn w:val="TableNormal"/>
    <w:uiPriority w:val="52"/>
    <w:semiHidden/>
    <w:rsid w:val="0021343A"/>
    <w:pPr>
      <w:spacing w:line="240" w:lineRule="auto"/>
    </w:pPr>
    <w:rPr>
      <w:color w:val="35B2AB" w:themeColor="accent3" w:themeShade="BF"/>
    </w:rPr>
    <w:tblPr>
      <w:tblStyleRowBandSize w:val="1"/>
      <w:tblStyleColBandSize w:val="1"/>
      <w:tblBorders>
        <w:top w:val="single" w:color="A3E3DF" w:themeColor="accent3" w:themeTint="99" w:sz="4" w:space="0"/>
        <w:left w:val="single" w:color="A3E3DF" w:themeColor="accent3" w:themeTint="99" w:sz="4" w:space="0"/>
        <w:bottom w:val="single" w:color="A3E3DF" w:themeColor="accent3" w:themeTint="99" w:sz="4" w:space="0"/>
        <w:right w:val="single" w:color="A3E3DF" w:themeColor="accent3" w:themeTint="99" w:sz="4" w:space="0"/>
        <w:insideH w:val="single" w:color="A3E3DF" w:themeColor="accent3" w:themeTint="99" w:sz="4" w:space="0"/>
        <w:insideV w:val="single" w:color="A3E3DF"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bottom w:val="single" w:color="A3E3DF" w:themeColor="accent3" w:themeTint="99" w:sz="4" w:space="0"/>
        </w:tcBorders>
      </w:tcPr>
    </w:tblStylePr>
    <w:tblStylePr w:type="nwCell">
      <w:tblPr/>
      <w:tcPr>
        <w:tcBorders>
          <w:bottom w:val="single" w:color="A3E3DF" w:themeColor="accent3" w:themeTint="99" w:sz="4" w:space="0"/>
        </w:tcBorders>
      </w:tcPr>
    </w:tblStylePr>
    <w:tblStylePr w:type="seCell">
      <w:tblPr/>
      <w:tcPr>
        <w:tcBorders>
          <w:top w:val="single" w:color="A3E3DF" w:themeColor="accent3" w:themeTint="99" w:sz="4" w:space="0"/>
        </w:tcBorders>
      </w:tcPr>
    </w:tblStylePr>
    <w:tblStylePr w:type="swCell">
      <w:tblPr/>
      <w:tcPr>
        <w:tcBorders>
          <w:top w:val="single" w:color="A3E3DF" w:themeColor="accent3" w:themeTint="99" w:sz="4" w:space="0"/>
        </w:tcBorders>
      </w:tcPr>
    </w:tblStylePr>
  </w:style>
  <w:style w:type="table" w:styleId="GridTable7Colorful-Accent4">
    <w:name w:val="Grid Table 7 Colorful Accent 4"/>
    <w:basedOn w:val="TableNormal"/>
    <w:uiPriority w:val="52"/>
    <w:semiHidden/>
    <w:rsid w:val="0021343A"/>
    <w:pPr>
      <w:spacing w:line="240" w:lineRule="auto"/>
    </w:pPr>
    <w:rPr>
      <w:color w:val="5A556C" w:themeColor="accent4" w:themeShade="BF"/>
    </w:rPr>
    <w:tblPr>
      <w:tblStyleRowBandSize w:val="1"/>
      <w:tblStyleColBandSize w:val="1"/>
      <w:tblBorders>
        <w:top w:val="single" w:color="AEABBD" w:themeColor="accent4" w:themeTint="99" w:sz="4" w:space="0"/>
        <w:left w:val="single" w:color="AEABBD" w:themeColor="accent4" w:themeTint="99" w:sz="4" w:space="0"/>
        <w:bottom w:val="single" w:color="AEABBD" w:themeColor="accent4" w:themeTint="99" w:sz="4" w:space="0"/>
        <w:right w:val="single" w:color="AEABBD" w:themeColor="accent4" w:themeTint="99" w:sz="4" w:space="0"/>
        <w:insideH w:val="single" w:color="AEABBD" w:themeColor="accent4" w:themeTint="99" w:sz="4" w:space="0"/>
        <w:insideV w:val="single" w:color="AEABBD"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bottom w:val="single" w:color="AEABBD" w:themeColor="accent4" w:themeTint="99" w:sz="4" w:space="0"/>
        </w:tcBorders>
      </w:tcPr>
    </w:tblStylePr>
    <w:tblStylePr w:type="nwCell">
      <w:tblPr/>
      <w:tcPr>
        <w:tcBorders>
          <w:bottom w:val="single" w:color="AEABBD" w:themeColor="accent4" w:themeTint="99" w:sz="4" w:space="0"/>
        </w:tcBorders>
      </w:tcPr>
    </w:tblStylePr>
    <w:tblStylePr w:type="seCell">
      <w:tblPr/>
      <w:tcPr>
        <w:tcBorders>
          <w:top w:val="single" w:color="AEABBD" w:themeColor="accent4" w:themeTint="99" w:sz="4" w:space="0"/>
        </w:tcBorders>
      </w:tcPr>
    </w:tblStylePr>
    <w:tblStylePr w:type="swCell">
      <w:tblPr/>
      <w:tcPr>
        <w:tcBorders>
          <w:top w:val="single" w:color="AEABBD" w:themeColor="accent4" w:themeTint="99" w:sz="4" w:space="0"/>
        </w:tcBorders>
      </w:tcPr>
    </w:tblStylePr>
  </w:style>
  <w:style w:type="table" w:styleId="GridTable7Colorful-Accent5">
    <w:name w:val="Grid Table 7 Colorful Accent 5"/>
    <w:basedOn w:val="TableNormal"/>
    <w:uiPriority w:val="52"/>
    <w:semiHidden/>
    <w:rsid w:val="0021343A"/>
    <w:pPr>
      <w:spacing w:line="240" w:lineRule="auto"/>
    </w:pPr>
    <w:rPr>
      <w:color w:val="50CAC4" w:themeColor="accent5" w:themeShade="BF"/>
    </w:rPr>
    <w:tblPr>
      <w:tblStyleRowBandSize w:val="1"/>
      <w:tblStyleColBandSize w:val="1"/>
      <w:tblBorders>
        <w:top w:val="single" w:color="C1ECEA" w:themeColor="accent5" w:themeTint="99" w:sz="4" w:space="0"/>
        <w:left w:val="single" w:color="C1ECEA" w:themeColor="accent5" w:themeTint="99" w:sz="4" w:space="0"/>
        <w:bottom w:val="single" w:color="C1ECEA" w:themeColor="accent5" w:themeTint="99" w:sz="4" w:space="0"/>
        <w:right w:val="single" w:color="C1ECEA" w:themeColor="accent5" w:themeTint="99" w:sz="4" w:space="0"/>
        <w:insideH w:val="single" w:color="C1ECEA" w:themeColor="accent5" w:themeTint="99" w:sz="4" w:space="0"/>
        <w:insideV w:val="single" w:color="C1ECEA"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bottom w:val="single" w:color="C1ECEA" w:themeColor="accent5" w:themeTint="99" w:sz="4" w:space="0"/>
        </w:tcBorders>
      </w:tcPr>
    </w:tblStylePr>
    <w:tblStylePr w:type="nwCell">
      <w:tblPr/>
      <w:tcPr>
        <w:tcBorders>
          <w:bottom w:val="single" w:color="C1ECEA" w:themeColor="accent5" w:themeTint="99" w:sz="4" w:space="0"/>
        </w:tcBorders>
      </w:tcPr>
    </w:tblStylePr>
    <w:tblStylePr w:type="seCell">
      <w:tblPr/>
      <w:tcPr>
        <w:tcBorders>
          <w:top w:val="single" w:color="C1ECEA" w:themeColor="accent5" w:themeTint="99" w:sz="4" w:space="0"/>
        </w:tcBorders>
      </w:tcPr>
    </w:tblStylePr>
    <w:tblStylePr w:type="swCell">
      <w:tblPr/>
      <w:tcPr>
        <w:tcBorders>
          <w:top w:val="single" w:color="C1ECEA" w:themeColor="accent5" w:themeTint="99" w:sz="4" w:space="0"/>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color="C9C6D2" w:themeColor="accent6" w:themeTint="99" w:sz="4" w:space="0"/>
        <w:left w:val="single" w:color="C9C6D2" w:themeColor="accent6" w:themeTint="99" w:sz="4" w:space="0"/>
        <w:bottom w:val="single" w:color="C9C6D2" w:themeColor="accent6" w:themeTint="99" w:sz="4" w:space="0"/>
        <w:right w:val="single" w:color="C9C6D2" w:themeColor="accent6" w:themeTint="99" w:sz="4" w:space="0"/>
        <w:insideH w:val="single" w:color="C9C6D2" w:themeColor="accent6" w:themeTint="99" w:sz="4" w:space="0"/>
        <w:insideV w:val="single" w:color="C9C6D2"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color="C9C6D2" w:themeColor="accent6" w:themeTint="99" w:sz="4" w:space="0"/>
        </w:tcBorders>
      </w:tcPr>
    </w:tblStylePr>
    <w:tblStylePr w:type="nwCell">
      <w:tblPr/>
      <w:tcPr>
        <w:tcBorders>
          <w:bottom w:val="single" w:color="C9C6D2" w:themeColor="accent6" w:themeTint="99" w:sz="4" w:space="0"/>
        </w:tcBorders>
      </w:tcPr>
    </w:tblStylePr>
    <w:tblStylePr w:type="seCell">
      <w:tblPr/>
      <w:tcPr>
        <w:tcBorders>
          <w:top w:val="single" w:color="C9C6D2" w:themeColor="accent6" w:themeTint="99" w:sz="4" w:space="0"/>
        </w:tcBorders>
      </w:tcPr>
    </w:tblStylePr>
    <w:tblStylePr w:type="swCell">
      <w:tblPr/>
      <w:tcPr>
        <w:tcBorders>
          <w:top w:val="single" w:color="C9C6D2" w:themeColor="accent6" w:themeTint="99" w:sz="4" w:space="0"/>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color="363534" w:themeColor="text1" w:sz="8" w:space="0"/>
        <w:left w:val="single" w:color="363534" w:themeColor="text1" w:sz="8" w:space="0"/>
        <w:bottom w:val="single" w:color="363534" w:themeColor="text1" w:sz="8" w:space="0"/>
        <w:right w:val="single" w:color="363534" w:themeColor="text1" w:sz="8" w:space="0"/>
        <w:insideH w:val="single" w:color="363534" w:themeColor="text1" w:sz="8" w:space="0"/>
        <w:insideV w:val="single" w:color="363534"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363534" w:themeColor="text1" w:sz="8" w:space="0"/>
          <w:left w:val="single" w:color="363534" w:themeColor="text1" w:sz="8" w:space="0"/>
          <w:bottom w:val="single" w:color="363534" w:themeColor="text1" w:sz="18" w:space="0"/>
          <w:right w:val="single" w:color="363534" w:themeColor="text1" w:sz="8" w:space="0"/>
          <w:insideH w:val="nil"/>
          <w:insideV w:val="single" w:color="363534"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363534" w:themeColor="text1" w:sz="6" w:space="0"/>
          <w:left w:val="single" w:color="363534" w:themeColor="text1" w:sz="8" w:space="0"/>
          <w:bottom w:val="single" w:color="363534" w:themeColor="text1" w:sz="8" w:space="0"/>
          <w:right w:val="single" w:color="363534" w:themeColor="text1" w:sz="8" w:space="0"/>
          <w:insideH w:val="nil"/>
          <w:insideV w:val="single" w:color="363534"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363534" w:themeColor="text1" w:sz="8" w:space="0"/>
          <w:left w:val="single" w:color="363534" w:themeColor="text1" w:sz="8" w:space="0"/>
          <w:bottom w:val="single" w:color="363534" w:themeColor="text1" w:sz="8" w:space="0"/>
          <w:right w:val="single" w:color="363534" w:themeColor="text1" w:sz="8" w:space="0"/>
        </w:tcBorders>
      </w:tcPr>
    </w:tblStylePr>
    <w:tblStylePr w:type="band1Vert">
      <w:tblPr/>
      <w:tcPr>
        <w:tcBorders>
          <w:top w:val="single" w:color="363534" w:themeColor="text1" w:sz="8" w:space="0"/>
          <w:left w:val="single" w:color="363534" w:themeColor="text1" w:sz="8" w:space="0"/>
          <w:bottom w:val="single" w:color="363534" w:themeColor="text1" w:sz="8" w:space="0"/>
          <w:right w:val="single" w:color="363534" w:themeColor="text1" w:sz="8" w:space="0"/>
        </w:tcBorders>
        <w:shd w:val="clear" w:color="auto" w:fill="CECCCC" w:themeFill="text1" w:themeFillTint="3F"/>
      </w:tcPr>
    </w:tblStylePr>
    <w:tblStylePr w:type="band1Horz">
      <w:tblPr/>
      <w:tcPr>
        <w:tcBorders>
          <w:top w:val="single" w:color="363534" w:themeColor="text1" w:sz="8" w:space="0"/>
          <w:left w:val="single" w:color="363534" w:themeColor="text1" w:sz="8" w:space="0"/>
          <w:bottom w:val="single" w:color="363534" w:themeColor="text1" w:sz="8" w:space="0"/>
          <w:right w:val="single" w:color="363534" w:themeColor="text1" w:sz="8" w:space="0"/>
          <w:insideV w:val="single" w:color="363534" w:themeColor="text1" w:sz="8" w:space="0"/>
        </w:tcBorders>
        <w:shd w:val="clear" w:color="auto" w:fill="CECCCC" w:themeFill="text1" w:themeFillTint="3F"/>
      </w:tcPr>
    </w:tblStylePr>
    <w:tblStylePr w:type="band2Horz">
      <w:tblPr/>
      <w:tcPr>
        <w:tcBorders>
          <w:top w:val="single" w:color="363534" w:themeColor="text1" w:sz="8" w:space="0"/>
          <w:left w:val="single" w:color="363534" w:themeColor="text1" w:sz="8" w:space="0"/>
          <w:bottom w:val="single" w:color="363534" w:themeColor="text1" w:sz="8" w:space="0"/>
          <w:right w:val="single" w:color="363534" w:themeColor="text1" w:sz="8" w:space="0"/>
          <w:insideV w:val="single" w:color="363534" w:themeColor="text1" w:sz="8" w:space="0"/>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color="00B2A9" w:themeColor="accent1" w:sz="8" w:space="0"/>
        <w:left w:val="single" w:color="00B2A9" w:themeColor="accent1" w:sz="8" w:space="0"/>
        <w:bottom w:val="single" w:color="00B2A9" w:themeColor="accent1" w:sz="8" w:space="0"/>
        <w:right w:val="single" w:color="00B2A9" w:themeColor="accent1" w:sz="8" w:space="0"/>
        <w:insideH w:val="single" w:color="00B2A9" w:themeColor="accent1" w:sz="8" w:space="0"/>
        <w:insideV w:val="single" w:color="00B2A9"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B2A9" w:themeColor="accent1" w:sz="8" w:space="0"/>
          <w:left w:val="single" w:color="00B2A9" w:themeColor="accent1" w:sz="8" w:space="0"/>
          <w:bottom w:val="single" w:color="00B2A9" w:themeColor="accent1" w:sz="18" w:space="0"/>
          <w:right w:val="single" w:color="00B2A9" w:themeColor="accent1" w:sz="8" w:space="0"/>
          <w:insideH w:val="nil"/>
          <w:insideV w:val="single" w:color="00B2A9"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B2A9" w:themeColor="accent1" w:sz="6" w:space="0"/>
          <w:left w:val="single" w:color="00B2A9" w:themeColor="accent1" w:sz="8" w:space="0"/>
          <w:bottom w:val="single" w:color="00B2A9" w:themeColor="accent1" w:sz="8" w:space="0"/>
          <w:right w:val="single" w:color="00B2A9" w:themeColor="accent1" w:sz="8" w:space="0"/>
          <w:insideH w:val="nil"/>
          <w:insideV w:val="single" w:color="00B2A9"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B2A9" w:themeColor="accent1" w:sz="8" w:space="0"/>
          <w:left w:val="single" w:color="00B2A9" w:themeColor="accent1" w:sz="8" w:space="0"/>
          <w:bottom w:val="single" w:color="00B2A9" w:themeColor="accent1" w:sz="8" w:space="0"/>
          <w:right w:val="single" w:color="00B2A9" w:themeColor="accent1" w:sz="8" w:space="0"/>
        </w:tcBorders>
      </w:tcPr>
    </w:tblStylePr>
    <w:tblStylePr w:type="band1Vert">
      <w:tblPr/>
      <w:tcPr>
        <w:tcBorders>
          <w:top w:val="single" w:color="00B2A9" w:themeColor="accent1" w:sz="8" w:space="0"/>
          <w:left w:val="single" w:color="00B2A9" w:themeColor="accent1" w:sz="8" w:space="0"/>
          <w:bottom w:val="single" w:color="00B2A9" w:themeColor="accent1" w:sz="8" w:space="0"/>
          <w:right w:val="single" w:color="00B2A9" w:themeColor="accent1" w:sz="8" w:space="0"/>
        </w:tcBorders>
        <w:shd w:val="clear" w:color="auto" w:fill="ACFFFA" w:themeFill="accent1" w:themeFillTint="3F"/>
      </w:tcPr>
    </w:tblStylePr>
    <w:tblStylePr w:type="band1Horz">
      <w:tblPr/>
      <w:tcPr>
        <w:tcBorders>
          <w:top w:val="single" w:color="00B2A9" w:themeColor="accent1" w:sz="8" w:space="0"/>
          <w:left w:val="single" w:color="00B2A9" w:themeColor="accent1" w:sz="8" w:space="0"/>
          <w:bottom w:val="single" w:color="00B2A9" w:themeColor="accent1" w:sz="8" w:space="0"/>
          <w:right w:val="single" w:color="00B2A9" w:themeColor="accent1" w:sz="8" w:space="0"/>
          <w:insideV w:val="single" w:color="00B2A9" w:themeColor="accent1" w:sz="8" w:space="0"/>
        </w:tcBorders>
        <w:shd w:val="clear" w:color="auto" w:fill="ACFFFA" w:themeFill="accent1" w:themeFillTint="3F"/>
      </w:tcPr>
    </w:tblStylePr>
    <w:tblStylePr w:type="band2Horz">
      <w:tblPr/>
      <w:tcPr>
        <w:tcBorders>
          <w:top w:val="single" w:color="00B2A9" w:themeColor="accent1" w:sz="8" w:space="0"/>
          <w:left w:val="single" w:color="00B2A9" w:themeColor="accent1" w:sz="8" w:space="0"/>
          <w:bottom w:val="single" w:color="00B2A9" w:themeColor="accent1" w:sz="8" w:space="0"/>
          <w:right w:val="single" w:color="00B2A9" w:themeColor="accent1" w:sz="8" w:space="0"/>
          <w:insideV w:val="single" w:color="00B2A9" w:themeColor="accent1" w:sz="8" w:space="0"/>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color="201547" w:themeColor="accent2" w:sz="8" w:space="0"/>
        <w:left w:val="single" w:color="201547" w:themeColor="accent2" w:sz="8" w:space="0"/>
        <w:bottom w:val="single" w:color="201547" w:themeColor="accent2" w:sz="8" w:space="0"/>
        <w:right w:val="single" w:color="201547" w:themeColor="accent2" w:sz="8" w:space="0"/>
        <w:insideH w:val="single" w:color="201547" w:themeColor="accent2" w:sz="8" w:space="0"/>
        <w:insideV w:val="single" w:color="201547"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201547" w:themeColor="accent2" w:sz="8" w:space="0"/>
          <w:left w:val="single" w:color="201547" w:themeColor="accent2" w:sz="8" w:space="0"/>
          <w:bottom w:val="single" w:color="201547" w:themeColor="accent2" w:sz="18" w:space="0"/>
          <w:right w:val="single" w:color="201547" w:themeColor="accent2" w:sz="8" w:space="0"/>
          <w:insideH w:val="nil"/>
          <w:insideV w:val="single" w:color="201547"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201547" w:themeColor="accent2" w:sz="6" w:space="0"/>
          <w:left w:val="single" w:color="201547" w:themeColor="accent2" w:sz="8" w:space="0"/>
          <w:bottom w:val="single" w:color="201547" w:themeColor="accent2" w:sz="8" w:space="0"/>
          <w:right w:val="single" w:color="201547" w:themeColor="accent2" w:sz="8" w:space="0"/>
          <w:insideH w:val="nil"/>
          <w:insideV w:val="single" w:color="201547"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201547" w:themeColor="accent2" w:sz="8" w:space="0"/>
          <w:left w:val="single" w:color="201547" w:themeColor="accent2" w:sz="8" w:space="0"/>
          <w:bottom w:val="single" w:color="201547" w:themeColor="accent2" w:sz="8" w:space="0"/>
          <w:right w:val="single" w:color="201547" w:themeColor="accent2" w:sz="8" w:space="0"/>
        </w:tcBorders>
      </w:tcPr>
    </w:tblStylePr>
    <w:tblStylePr w:type="band1Vert">
      <w:tblPr/>
      <w:tcPr>
        <w:tcBorders>
          <w:top w:val="single" w:color="201547" w:themeColor="accent2" w:sz="8" w:space="0"/>
          <w:left w:val="single" w:color="201547" w:themeColor="accent2" w:sz="8" w:space="0"/>
          <w:bottom w:val="single" w:color="201547" w:themeColor="accent2" w:sz="8" w:space="0"/>
          <w:right w:val="single" w:color="201547" w:themeColor="accent2" w:sz="8" w:space="0"/>
        </w:tcBorders>
        <w:shd w:val="clear" w:color="auto" w:fill="BBAFE7" w:themeFill="accent2" w:themeFillTint="3F"/>
      </w:tcPr>
    </w:tblStylePr>
    <w:tblStylePr w:type="band1Horz">
      <w:tblPr/>
      <w:tcPr>
        <w:tcBorders>
          <w:top w:val="single" w:color="201547" w:themeColor="accent2" w:sz="8" w:space="0"/>
          <w:left w:val="single" w:color="201547" w:themeColor="accent2" w:sz="8" w:space="0"/>
          <w:bottom w:val="single" w:color="201547" w:themeColor="accent2" w:sz="8" w:space="0"/>
          <w:right w:val="single" w:color="201547" w:themeColor="accent2" w:sz="8" w:space="0"/>
          <w:insideV w:val="single" w:color="201547" w:themeColor="accent2" w:sz="8" w:space="0"/>
        </w:tcBorders>
        <w:shd w:val="clear" w:color="auto" w:fill="BBAFE7" w:themeFill="accent2" w:themeFillTint="3F"/>
      </w:tcPr>
    </w:tblStylePr>
    <w:tblStylePr w:type="band2Horz">
      <w:tblPr/>
      <w:tcPr>
        <w:tcBorders>
          <w:top w:val="single" w:color="201547" w:themeColor="accent2" w:sz="8" w:space="0"/>
          <w:left w:val="single" w:color="201547" w:themeColor="accent2" w:sz="8" w:space="0"/>
          <w:bottom w:val="single" w:color="201547" w:themeColor="accent2" w:sz="8" w:space="0"/>
          <w:right w:val="single" w:color="201547" w:themeColor="accent2" w:sz="8" w:space="0"/>
          <w:insideV w:val="single" w:color="201547" w:themeColor="accent2" w:sz="8" w:space="0"/>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color="66D1CB" w:themeColor="accent3" w:sz="8" w:space="0"/>
        <w:left w:val="single" w:color="66D1CB" w:themeColor="accent3" w:sz="8" w:space="0"/>
        <w:bottom w:val="single" w:color="66D1CB" w:themeColor="accent3" w:sz="8" w:space="0"/>
        <w:right w:val="single" w:color="66D1CB" w:themeColor="accent3" w:sz="8" w:space="0"/>
        <w:insideH w:val="single" w:color="66D1CB" w:themeColor="accent3" w:sz="8" w:space="0"/>
        <w:insideV w:val="single" w:color="66D1CB"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66D1CB" w:themeColor="accent3" w:sz="8" w:space="0"/>
          <w:left w:val="single" w:color="66D1CB" w:themeColor="accent3" w:sz="8" w:space="0"/>
          <w:bottom w:val="single" w:color="66D1CB" w:themeColor="accent3" w:sz="18" w:space="0"/>
          <w:right w:val="single" w:color="66D1CB" w:themeColor="accent3" w:sz="8" w:space="0"/>
          <w:insideH w:val="nil"/>
          <w:insideV w:val="single" w:color="66D1CB"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66D1CB" w:themeColor="accent3" w:sz="6" w:space="0"/>
          <w:left w:val="single" w:color="66D1CB" w:themeColor="accent3" w:sz="8" w:space="0"/>
          <w:bottom w:val="single" w:color="66D1CB" w:themeColor="accent3" w:sz="8" w:space="0"/>
          <w:right w:val="single" w:color="66D1CB" w:themeColor="accent3" w:sz="8" w:space="0"/>
          <w:insideH w:val="nil"/>
          <w:insideV w:val="single" w:color="66D1CB"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66D1CB" w:themeColor="accent3" w:sz="8" w:space="0"/>
          <w:left w:val="single" w:color="66D1CB" w:themeColor="accent3" w:sz="8" w:space="0"/>
          <w:bottom w:val="single" w:color="66D1CB" w:themeColor="accent3" w:sz="8" w:space="0"/>
          <w:right w:val="single" w:color="66D1CB" w:themeColor="accent3" w:sz="8" w:space="0"/>
        </w:tcBorders>
      </w:tcPr>
    </w:tblStylePr>
    <w:tblStylePr w:type="band1Vert">
      <w:tblPr/>
      <w:tcPr>
        <w:tcBorders>
          <w:top w:val="single" w:color="66D1CB" w:themeColor="accent3" w:sz="8" w:space="0"/>
          <w:left w:val="single" w:color="66D1CB" w:themeColor="accent3" w:sz="8" w:space="0"/>
          <w:bottom w:val="single" w:color="66D1CB" w:themeColor="accent3" w:sz="8" w:space="0"/>
          <w:right w:val="single" w:color="66D1CB" w:themeColor="accent3" w:sz="8" w:space="0"/>
        </w:tcBorders>
        <w:shd w:val="clear" w:color="auto" w:fill="D9F3F2" w:themeFill="accent3" w:themeFillTint="3F"/>
      </w:tcPr>
    </w:tblStylePr>
    <w:tblStylePr w:type="band1Horz">
      <w:tblPr/>
      <w:tcPr>
        <w:tcBorders>
          <w:top w:val="single" w:color="66D1CB" w:themeColor="accent3" w:sz="8" w:space="0"/>
          <w:left w:val="single" w:color="66D1CB" w:themeColor="accent3" w:sz="8" w:space="0"/>
          <w:bottom w:val="single" w:color="66D1CB" w:themeColor="accent3" w:sz="8" w:space="0"/>
          <w:right w:val="single" w:color="66D1CB" w:themeColor="accent3" w:sz="8" w:space="0"/>
          <w:insideV w:val="single" w:color="66D1CB" w:themeColor="accent3" w:sz="8" w:space="0"/>
        </w:tcBorders>
        <w:shd w:val="clear" w:color="auto" w:fill="D9F3F2" w:themeFill="accent3" w:themeFillTint="3F"/>
      </w:tcPr>
    </w:tblStylePr>
    <w:tblStylePr w:type="band2Horz">
      <w:tblPr/>
      <w:tcPr>
        <w:tcBorders>
          <w:top w:val="single" w:color="66D1CB" w:themeColor="accent3" w:sz="8" w:space="0"/>
          <w:left w:val="single" w:color="66D1CB" w:themeColor="accent3" w:sz="8" w:space="0"/>
          <w:bottom w:val="single" w:color="66D1CB" w:themeColor="accent3" w:sz="8" w:space="0"/>
          <w:right w:val="single" w:color="66D1CB" w:themeColor="accent3" w:sz="8" w:space="0"/>
          <w:insideV w:val="single" w:color="66D1CB" w:themeColor="accent3" w:sz="8" w:space="0"/>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color="797391" w:themeColor="accent4" w:sz="8" w:space="0"/>
        <w:left w:val="single" w:color="797391" w:themeColor="accent4" w:sz="8" w:space="0"/>
        <w:bottom w:val="single" w:color="797391" w:themeColor="accent4" w:sz="8" w:space="0"/>
        <w:right w:val="single" w:color="797391" w:themeColor="accent4" w:sz="8" w:space="0"/>
        <w:insideH w:val="single" w:color="797391" w:themeColor="accent4" w:sz="8" w:space="0"/>
        <w:insideV w:val="single" w:color="797391"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797391" w:themeColor="accent4" w:sz="8" w:space="0"/>
          <w:left w:val="single" w:color="797391" w:themeColor="accent4" w:sz="8" w:space="0"/>
          <w:bottom w:val="single" w:color="797391" w:themeColor="accent4" w:sz="18" w:space="0"/>
          <w:right w:val="single" w:color="797391" w:themeColor="accent4" w:sz="8" w:space="0"/>
          <w:insideH w:val="nil"/>
          <w:insideV w:val="single" w:color="797391"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97391" w:themeColor="accent4" w:sz="6" w:space="0"/>
          <w:left w:val="single" w:color="797391" w:themeColor="accent4" w:sz="8" w:space="0"/>
          <w:bottom w:val="single" w:color="797391" w:themeColor="accent4" w:sz="8" w:space="0"/>
          <w:right w:val="single" w:color="797391" w:themeColor="accent4" w:sz="8" w:space="0"/>
          <w:insideH w:val="nil"/>
          <w:insideV w:val="single" w:color="797391"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97391" w:themeColor="accent4" w:sz="8" w:space="0"/>
          <w:left w:val="single" w:color="797391" w:themeColor="accent4" w:sz="8" w:space="0"/>
          <w:bottom w:val="single" w:color="797391" w:themeColor="accent4" w:sz="8" w:space="0"/>
          <w:right w:val="single" w:color="797391" w:themeColor="accent4" w:sz="8" w:space="0"/>
        </w:tcBorders>
      </w:tcPr>
    </w:tblStylePr>
    <w:tblStylePr w:type="band1Vert">
      <w:tblPr/>
      <w:tcPr>
        <w:tcBorders>
          <w:top w:val="single" w:color="797391" w:themeColor="accent4" w:sz="8" w:space="0"/>
          <w:left w:val="single" w:color="797391" w:themeColor="accent4" w:sz="8" w:space="0"/>
          <w:bottom w:val="single" w:color="797391" w:themeColor="accent4" w:sz="8" w:space="0"/>
          <w:right w:val="single" w:color="797391" w:themeColor="accent4" w:sz="8" w:space="0"/>
        </w:tcBorders>
        <w:shd w:val="clear" w:color="auto" w:fill="DDDCE3" w:themeFill="accent4" w:themeFillTint="3F"/>
      </w:tcPr>
    </w:tblStylePr>
    <w:tblStylePr w:type="band1Horz">
      <w:tblPr/>
      <w:tcPr>
        <w:tcBorders>
          <w:top w:val="single" w:color="797391" w:themeColor="accent4" w:sz="8" w:space="0"/>
          <w:left w:val="single" w:color="797391" w:themeColor="accent4" w:sz="8" w:space="0"/>
          <w:bottom w:val="single" w:color="797391" w:themeColor="accent4" w:sz="8" w:space="0"/>
          <w:right w:val="single" w:color="797391" w:themeColor="accent4" w:sz="8" w:space="0"/>
          <w:insideV w:val="single" w:color="797391" w:themeColor="accent4" w:sz="8" w:space="0"/>
        </w:tcBorders>
        <w:shd w:val="clear" w:color="auto" w:fill="DDDCE3" w:themeFill="accent4" w:themeFillTint="3F"/>
      </w:tcPr>
    </w:tblStylePr>
    <w:tblStylePr w:type="band2Horz">
      <w:tblPr/>
      <w:tcPr>
        <w:tcBorders>
          <w:top w:val="single" w:color="797391" w:themeColor="accent4" w:sz="8" w:space="0"/>
          <w:left w:val="single" w:color="797391" w:themeColor="accent4" w:sz="8" w:space="0"/>
          <w:bottom w:val="single" w:color="797391" w:themeColor="accent4" w:sz="8" w:space="0"/>
          <w:right w:val="single" w:color="797391" w:themeColor="accent4" w:sz="8" w:space="0"/>
          <w:insideV w:val="single" w:color="797391" w:themeColor="accent4" w:sz="8" w:space="0"/>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color="99E0DD" w:themeColor="accent5" w:sz="8" w:space="0"/>
        <w:left w:val="single" w:color="99E0DD" w:themeColor="accent5" w:sz="8" w:space="0"/>
        <w:bottom w:val="single" w:color="99E0DD" w:themeColor="accent5" w:sz="8" w:space="0"/>
        <w:right w:val="single" w:color="99E0DD" w:themeColor="accent5" w:sz="8" w:space="0"/>
        <w:insideH w:val="single" w:color="99E0DD" w:themeColor="accent5" w:sz="8" w:space="0"/>
        <w:insideV w:val="single" w:color="99E0DD"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9E0DD" w:themeColor="accent5" w:sz="8" w:space="0"/>
          <w:left w:val="single" w:color="99E0DD" w:themeColor="accent5" w:sz="8" w:space="0"/>
          <w:bottom w:val="single" w:color="99E0DD" w:themeColor="accent5" w:sz="18" w:space="0"/>
          <w:right w:val="single" w:color="99E0DD" w:themeColor="accent5" w:sz="8" w:space="0"/>
          <w:insideH w:val="nil"/>
          <w:insideV w:val="single" w:color="99E0DD"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9E0DD" w:themeColor="accent5" w:sz="6" w:space="0"/>
          <w:left w:val="single" w:color="99E0DD" w:themeColor="accent5" w:sz="8" w:space="0"/>
          <w:bottom w:val="single" w:color="99E0DD" w:themeColor="accent5" w:sz="8" w:space="0"/>
          <w:right w:val="single" w:color="99E0DD" w:themeColor="accent5" w:sz="8" w:space="0"/>
          <w:insideH w:val="nil"/>
          <w:insideV w:val="single" w:color="99E0DD"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9E0DD" w:themeColor="accent5" w:sz="8" w:space="0"/>
          <w:left w:val="single" w:color="99E0DD" w:themeColor="accent5" w:sz="8" w:space="0"/>
          <w:bottom w:val="single" w:color="99E0DD" w:themeColor="accent5" w:sz="8" w:space="0"/>
          <w:right w:val="single" w:color="99E0DD" w:themeColor="accent5" w:sz="8" w:space="0"/>
        </w:tcBorders>
      </w:tcPr>
    </w:tblStylePr>
    <w:tblStylePr w:type="band1Vert">
      <w:tblPr/>
      <w:tcPr>
        <w:tcBorders>
          <w:top w:val="single" w:color="99E0DD" w:themeColor="accent5" w:sz="8" w:space="0"/>
          <w:left w:val="single" w:color="99E0DD" w:themeColor="accent5" w:sz="8" w:space="0"/>
          <w:bottom w:val="single" w:color="99E0DD" w:themeColor="accent5" w:sz="8" w:space="0"/>
          <w:right w:val="single" w:color="99E0DD" w:themeColor="accent5" w:sz="8" w:space="0"/>
        </w:tcBorders>
        <w:shd w:val="clear" w:color="auto" w:fill="E5F7F6" w:themeFill="accent5" w:themeFillTint="3F"/>
      </w:tcPr>
    </w:tblStylePr>
    <w:tblStylePr w:type="band1Horz">
      <w:tblPr/>
      <w:tcPr>
        <w:tcBorders>
          <w:top w:val="single" w:color="99E0DD" w:themeColor="accent5" w:sz="8" w:space="0"/>
          <w:left w:val="single" w:color="99E0DD" w:themeColor="accent5" w:sz="8" w:space="0"/>
          <w:bottom w:val="single" w:color="99E0DD" w:themeColor="accent5" w:sz="8" w:space="0"/>
          <w:right w:val="single" w:color="99E0DD" w:themeColor="accent5" w:sz="8" w:space="0"/>
          <w:insideV w:val="single" w:color="99E0DD" w:themeColor="accent5" w:sz="8" w:space="0"/>
        </w:tcBorders>
        <w:shd w:val="clear" w:color="auto" w:fill="E5F7F6" w:themeFill="accent5" w:themeFillTint="3F"/>
      </w:tcPr>
    </w:tblStylePr>
    <w:tblStylePr w:type="band2Horz">
      <w:tblPr/>
      <w:tcPr>
        <w:tcBorders>
          <w:top w:val="single" w:color="99E0DD" w:themeColor="accent5" w:sz="8" w:space="0"/>
          <w:left w:val="single" w:color="99E0DD" w:themeColor="accent5" w:sz="8" w:space="0"/>
          <w:bottom w:val="single" w:color="99E0DD" w:themeColor="accent5" w:sz="8" w:space="0"/>
          <w:right w:val="single" w:color="99E0DD" w:themeColor="accent5" w:sz="8" w:space="0"/>
          <w:insideV w:val="single" w:color="99E0DD" w:themeColor="accent5" w:sz="8" w:space="0"/>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color="A6A1B5" w:themeColor="accent6" w:sz="8" w:space="0"/>
        <w:left w:val="single" w:color="A6A1B5" w:themeColor="accent6" w:sz="8" w:space="0"/>
        <w:bottom w:val="single" w:color="A6A1B5" w:themeColor="accent6" w:sz="8" w:space="0"/>
        <w:right w:val="single" w:color="A6A1B5" w:themeColor="accent6" w:sz="8" w:space="0"/>
        <w:insideH w:val="single" w:color="A6A1B5" w:themeColor="accent6" w:sz="8" w:space="0"/>
        <w:insideV w:val="single" w:color="A6A1B5"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A6A1B5" w:themeColor="accent6" w:sz="8" w:space="0"/>
          <w:left w:val="single" w:color="A6A1B5" w:themeColor="accent6" w:sz="8" w:space="0"/>
          <w:bottom w:val="single" w:color="A6A1B5" w:themeColor="accent6" w:sz="18" w:space="0"/>
          <w:right w:val="single" w:color="A6A1B5" w:themeColor="accent6" w:sz="8" w:space="0"/>
          <w:insideH w:val="nil"/>
          <w:insideV w:val="single" w:color="A6A1B5"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A6A1B5" w:themeColor="accent6" w:sz="6" w:space="0"/>
          <w:left w:val="single" w:color="A6A1B5" w:themeColor="accent6" w:sz="8" w:space="0"/>
          <w:bottom w:val="single" w:color="A6A1B5" w:themeColor="accent6" w:sz="8" w:space="0"/>
          <w:right w:val="single" w:color="A6A1B5" w:themeColor="accent6" w:sz="8" w:space="0"/>
          <w:insideH w:val="nil"/>
          <w:insideV w:val="single" w:color="A6A1B5"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A6A1B5" w:themeColor="accent6" w:sz="8" w:space="0"/>
          <w:left w:val="single" w:color="A6A1B5" w:themeColor="accent6" w:sz="8" w:space="0"/>
          <w:bottom w:val="single" w:color="A6A1B5" w:themeColor="accent6" w:sz="8" w:space="0"/>
          <w:right w:val="single" w:color="A6A1B5" w:themeColor="accent6" w:sz="8" w:space="0"/>
        </w:tcBorders>
      </w:tcPr>
    </w:tblStylePr>
    <w:tblStylePr w:type="band1Vert">
      <w:tblPr/>
      <w:tcPr>
        <w:tcBorders>
          <w:top w:val="single" w:color="A6A1B5" w:themeColor="accent6" w:sz="8" w:space="0"/>
          <w:left w:val="single" w:color="A6A1B5" w:themeColor="accent6" w:sz="8" w:space="0"/>
          <w:bottom w:val="single" w:color="A6A1B5" w:themeColor="accent6" w:sz="8" w:space="0"/>
          <w:right w:val="single" w:color="A6A1B5" w:themeColor="accent6" w:sz="8" w:space="0"/>
        </w:tcBorders>
        <w:shd w:val="clear" w:color="auto" w:fill="E8E7EC" w:themeFill="accent6" w:themeFillTint="3F"/>
      </w:tcPr>
    </w:tblStylePr>
    <w:tblStylePr w:type="band1Horz">
      <w:tblPr/>
      <w:tcPr>
        <w:tcBorders>
          <w:top w:val="single" w:color="A6A1B5" w:themeColor="accent6" w:sz="8" w:space="0"/>
          <w:left w:val="single" w:color="A6A1B5" w:themeColor="accent6" w:sz="8" w:space="0"/>
          <w:bottom w:val="single" w:color="A6A1B5" w:themeColor="accent6" w:sz="8" w:space="0"/>
          <w:right w:val="single" w:color="A6A1B5" w:themeColor="accent6" w:sz="8" w:space="0"/>
          <w:insideV w:val="single" w:color="A6A1B5" w:themeColor="accent6" w:sz="8" w:space="0"/>
        </w:tcBorders>
        <w:shd w:val="clear" w:color="auto" w:fill="E8E7EC" w:themeFill="accent6" w:themeFillTint="3F"/>
      </w:tcPr>
    </w:tblStylePr>
    <w:tblStylePr w:type="band2Horz">
      <w:tblPr/>
      <w:tcPr>
        <w:tcBorders>
          <w:top w:val="single" w:color="A6A1B5" w:themeColor="accent6" w:sz="8" w:space="0"/>
          <w:left w:val="single" w:color="A6A1B5" w:themeColor="accent6" w:sz="8" w:space="0"/>
          <w:bottom w:val="single" w:color="A6A1B5" w:themeColor="accent6" w:sz="8" w:space="0"/>
          <w:right w:val="single" w:color="A6A1B5" w:themeColor="accent6" w:sz="8" w:space="0"/>
          <w:insideV w:val="single" w:color="A6A1B5" w:themeColor="accent6" w:sz="8" w:space="0"/>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color="363534" w:themeColor="text1" w:sz="8" w:space="0"/>
        <w:left w:val="single" w:color="363534" w:themeColor="text1" w:sz="8" w:space="0"/>
        <w:bottom w:val="single" w:color="363534" w:themeColor="text1" w:sz="8" w:space="0"/>
        <w:right w:val="single" w:color="363534" w:themeColor="text1" w:sz="8" w:space="0"/>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color="363534" w:themeColor="text1" w:sz="6" w:space="0"/>
          <w:left w:val="single" w:color="363534" w:themeColor="text1" w:sz="8" w:space="0"/>
          <w:bottom w:val="single" w:color="363534" w:themeColor="text1" w:sz="8" w:space="0"/>
          <w:right w:val="single" w:color="363534" w:themeColor="text1" w:sz="8" w:space="0"/>
        </w:tcBorders>
      </w:tcPr>
    </w:tblStylePr>
    <w:tblStylePr w:type="firstCol">
      <w:rPr>
        <w:b/>
        <w:bCs/>
      </w:rPr>
    </w:tblStylePr>
    <w:tblStylePr w:type="lastCol">
      <w:rPr>
        <w:b/>
        <w:bCs/>
      </w:rPr>
    </w:tblStylePr>
    <w:tblStylePr w:type="band1Vert">
      <w:tblPr/>
      <w:tcPr>
        <w:tcBorders>
          <w:top w:val="single" w:color="363534" w:themeColor="text1" w:sz="8" w:space="0"/>
          <w:left w:val="single" w:color="363534" w:themeColor="text1" w:sz="8" w:space="0"/>
          <w:bottom w:val="single" w:color="363534" w:themeColor="text1" w:sz="8" w:space="0"/>
          <w:right w:val="single" w:color="363534" w:themeColor="text1" w:sz="8" w:space="0"/>
        </w:tcBorders>
      </w:tcPr>
    </w:tblStylePr>
    <w:tblStylePr w:type="band1Horz">
      <w:tblPr/>
      <w:tcPr>
        <w:tcBorders>
          <w:top w:val="single" w:color="363534" w:themeColor="text1" w:sz="8" w:space="0"/>
          <w:left w:val="single" w:color="363534" w:themeColor="text1" w:sz="8" w:space="0"/>
          <w:bottom w:val="single" w:color="363534" w:themeColor="text1" w:sz="8" w:space="0"/>
          <w:right w:val="single" w:color="363534" w:themeColor="text1" w:sz="8" w:space="0"/>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color="00B2A9" w:themeColor="accent1" w:sz="8" w:space="0"/>
        <w:left w:val="single" w:color="00B2A9" w:themeColor="accent1" w:sz="8" w:space="0"/>
        <w:bottom w:val="single" w:color="00B2A9" w:themeColor="accent1" w:sz="8" w:space="0"/>
        <w:right w:val="single" w:color="00B2A9" w:themeColor="accent1" w:sz="8" w:space="0"/>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color="00B2A9" w:themeColor="accent1" w:sz="6" w:space="0"/>
          <w:left w:val="single" w:color="00B2A9" w:themeColor="accent1" w:sz="8" w:space="0"/>
          <w:bottom w:val="single" w:color="00B2A9" w:themeColor="accent1" w:sz="8" w:space="0"/>
          <w:right w:val="single" w:color="00B2A9" w:themeColor="accent1" w:sz="8" w:space="0"/>
        </w:tcBorders>
      </w:tcPr>
    </w:tblStylePr>
    <w:tblStylePr w:type="firstCol">
      <w:rPr>
        <w:b/>
        <w:bCs/>
      </w:rPr>
    </w:tblStylePr>
    <w:tblStylePr w:type="lastCol">
      <w:rPr>
        <w:b/>
        <w:bCs/>
      </w:rPr>
    </w:tblStylePr>
    <w:tblStylePr w:type="band1Vert">
      <w:tblPr/>
      <w:tcPr>
        <w:tcBorders>
          <w:top w:val="single" w:color="00B2A9" w:themeColor="accent1" w:sz="8" w:space="0"/>
          <w:left w:val="single" w:color="00B2A9" w:themeColor="accent1" w:sz="8" w:space="0"/>
          <w:bottom w:val="single" w:color="00B2A9" w:themeColor="accent1" w:sz="8" w:space="0"/>
          <w:right w:val="single" w:color="00B2A9" w:themeColor="accent1" w:sz="8" w:space="0"/>
        </w:tcBorders>
      </w:tcPr>
    </w:tblStylePr>
    <w:tblStylePr w:type="band1Horz">
      <w:tblPr/>
      <w:tcPr>
        <w:tcBorders>
          <w:top w:val="single" w:color="00B2A9" w:themeColor="accent1" w:sz="8" w:space="0"/>
          <w:left w:val="single" w:color="00B2A9" w:themeColor="accent1" w:sz="8" w:space="0"/>
          <w:bottom w:val="single" w:color="00B2A9" w:themeColor="accent1" w:sz="8" w:space="0"/>
          <w:right w:val="single" w:color="00B2A9" w:themeColor="accent1" w:sz="8" w:space="0"/>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color="201547" w:themeColor="accent2" w:sz="8" w:space="0"/>
        <w:left w:val="single" w:color="201547" w:themeColor="accent2" w:sz="8" w:space="0"/>
        <w:bottom w:val="single" w:color="201547" w:themeColor="accent2" w:sz="8" w:space="0"/>
        <w:right w:val="single" w:color="201547" w:themeColor="accent2" w:sz="8" w:space="0"/>
      </w:tblBorders>
    </w:tblPr>
    <w:tblStylePr w:type="firstRow">
      <w:pPr>
        <w:spacing w:before="0" w:after="0" w:line="240" w:lineRule="auto"/>
      </w:pPr>
      <w:rPr>
        <w:b/>
        <w:bCs/>
        <w:color w:val="FFFFFF" w:themeColor="background1"/>
      </w:rPr>
      <w:tblPr/>
      <w:tcPr>
        <w:shd w:val="clear" w:color="auto" w:fill="201547" w:themeFill="accent2"/>
      </w:tcPr>
    </w:tblStylePr>
    <w:tblStylePr w:type="lastRow">
      <w:pPr>
        <w:spacing w:before="0" w:after="0" w:line="240" w:lineRule="auto"/>
      </w:pPr>
      <w:rPr>
        <w:b/>
        <w:bCs/>
      </w:rPr>
      <w:tblPr/>
      <w:tcPr>
        <w:tcBorders>
          <w:top w:val="double" w:color="201547" w:themeColor="accent2" w:sz="6" w:space="0"/>
          <w:left w:val="single" w:color="201547" w:themeColor="accent2" w:sz="8" w:space="0"/>
          <w:bottom w:val="single" w:color="201547" w:themeColor="accent2" w:sz="8" w:space="0"/>
          <w:right w:val="single" w:color="201547" w:themeColor="accent2" w:sz="8" w:space="0"/>
        </w:tcBorders>
      </w:tcPr>
    </w:tblStylePr>
    <w:tblStylePr w:type="firstCol">
      <w:rPr>
        <w:b/>
        <w:bCs/>
      </w:rPr>
    </w:tblStylePr>
    <w:tblStylePr w:type="lastCol">
      <w:rPr>
        <w:b/>
        <w:bCs/>
      </w:rPr>
    </w:tblStylePr>
    <w:tblStylePr w:type="band1Vert">
      <w:tblPr/>
      <w:tcPr>
        <w:tcBorders>
          <w:top w:val="single" w:color="201547" w:themeColor="accent2" w:sz="8" w:space="0"/>
          <w:left w:val="single" w:color="201547" w:themeColor="accent2" w:sz="8" w:space="0"/>
          <w:bottom w:val="single" w:color="201547" w:themeColor="accent2" w:sz="8" w:space="0"/>
          <w:right w:val="single" w:color="201547" w:themeColor="accent2" w:sz="8" w:space="0"/>
        </w:tcBorders>
      </w:tcPr>
    </w:tblStylePr>
    <w:tblStylePr w:type="band1Horz">
      <w:tblPr/>
      <w:tcPr>
        <w:tcBorders>
          <w:top w:val="single" w:color="201547" w:themeColor="accent2" w:sz="8" w:space="0"/>
          <w:left w:val="single" w:color="201547" w:themeColor="accent2" w:sz="8" w:space="0"/>
          <w:bottom w:val="single" w:color="201547" w:themeColor="accent2" w:sz="8" w:space="0"/>
          <w:right w:val="single" w:color="201547" w:themeColor="accent2" w:sz="8" w:space="0"/>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color="66D1CB" w:themeColor="accent3" w:sz="8" w:space="0"/>
        <w:left w:val="single" w:color="66D1CB" w:themeColor="accent3" w:sz="8" w:space="0"/>
        <w:bottom w:val="single" w:color="66D1CB" w:themeColor="accent3" w:sz="8" w:space="0"/>
        <w:right w:val="single" w:color="66D1CB" w:themeColor="accent3" w:sz="8" w:space="0"/>
      </w:tblBorders>
    </w:tblPr>
    <w:tblStylePr w:type="firstRow">
      <w:pPr>
        <w:spacing w:before="0" w:after="0" w:line="240" w:lineRule="auto"/>
      </w:pPr>
      <w:rPr>
        <w:b/>
        <w:bCs/>
        <w:color w:val="FFFFFF" w:themeColor="background1"/>
      </w:rPr>
      <w:tblPr/>
      <w:tcPr>
        <w:shd w:val="clear" w:color="auto" w:fill="66D1CB" w:themeFill="accent3"/>
      </w:tcPr>
    </w:tblStylePr>
    <w:tblStylePr w:type="lastRow">
      <w:pPr>
        <w:spacing w:before="0" w:after="0" w:line="240" w:lineRule="auto"/>
      </w:pPr>
      <w:rPr>
        <w:b/>
        <w:bCs/>
      </w:rPr>
      <w:tblPr/>
      <w:tcPr>
        <w:tcBorders>
          <w:top w:val="double" w:color="66D1CB" w:themeColor="accent3" w:sz="6" w:space="0"/>
          <w:left w:val="single" w:color="66D1CB" w:themeColor="accent3" w:sz="8" w:space="0"/>
          <w:bottom w:val="single" w:color="66D1CB" w:themeColor="accent3" w:sz="8" w:space="0"/>
          <w:right w:val="single" w:color="66D1CB" w:themeColor="accent3" w:sz="8" w:space="0"/>
        </w:tcBorders>
      </w:tcPr>
    </w:tblStylePr>
    <w:tblStylePr w:type="firstCol">
      <w:rPr>
        <w:b/>
        <w:bCs/>
      </w:rPr>
    </w:tblStylePr>
    <w:tblStylePr w:type="lastCol">
      <w:rPr>
        <w:b/>
        <w:bCs/>
      </w:rPr>
    </w:tblStylePr>
    <w:tblStylePr w:type="band1Vert">
      <w:tblPr/>
      <w:tcPr>
        <w:tcBorders>
          <w:top w:val="single" w:color="66D1CB" w:themeColor="accent3" w:sz="8" w:space="0"/>
          <w:left w:val="single" w:color="66D1CB" w:themeColor="accent3" w:sz="8" w:space="0"/>
          <w:bottom w:val="single" w:color="66D1CB" w:themeColor="accent3" w:sz="8" w:space="0"/>
          <w:right w:val="single" w:color="66D1CB" w:themeColor="accent3" w:sz="8" w:space="0"/>
        </w:tcBorders>
      </w:tcPr>
    </w:tblStylePr>
    <w:tblStylePr w:type="band1Horz">
      <w:tblPr/>
      <w:tcPr>
        <w:tcBorders>
          <w:top w:val="single" w:color="66D1CB" w:themeColor="accent3" w:sz="8" w:space="0"/>
          <w:left w:val="single" w:color="66D1CB" w:themeColor="accent3" w:sz="8" w:space="0"/>
          <w:bottom w:val="single" w:color="66D1CB" w:themeColor="accent3" w:sz="8" w:space="0"/>
          <w:right w:val="single" w:color="66D1CB" w:themeColor="accent3" w:sz="8" w:space="0"/>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color="797391" w:themeColor="accent4" w:sz="8" w:space="0"/>
        <w:left w:val="single" w:color="797391" w:themeColor="accent4" w:sz="8" w:space="0"/>
        <w:bottom w:val="single" w:color="797391" w:themeColor="accent4" w:sz="8" w:space="0"/>
        <w:right w:val="single" w:color="797391" w:themeColor="accent4" w:sz="8" w:space="0"/>
      </w:tblBorders>
    </w:tblPr>
    <w:tblStylePr w:type="firstRow">
      <w:pPr>
        <w:spacing w:before="0" w:after="0" w:line="240" w:lineRule="auto"/>
      </w:pPr>
      <w:rPr>
        <w:b/>
        <w:bCs/>
        <w:color w:val="FFFFFF" w:themeColor="background1"/>
      </w:rPr>
      <w:tblPr/>
      <w:tcPr>
        <w:shd w:val="clear" w:color="auto" w:fill="797391" w:themeFill="accent4"/>
      </w:tcPr>
    </w:tblStylePr>
    <w:tblStylePr w:type="lastRow">
      <w:pPr>
        <w:spacing w:before="0" w:after="0" w:line="240" w:lineRule="auto"/>
      </w:pPr>
      <w:rPr>
        <w:b/>
        <w:bCs/>
      </w:rPr>
      <w:tblPr/>
      <w:tcPr>
        <w:tcBorders>
          <w:top w:val="double" w:color="797391" w:themeColor="accent4" w:sz="6" w:space="0"/>
          <w:left w:val="single" w:color="797391" w:themeColor="accent4" w:sz="8" w:space="0"/>
          <w:bottom w:val="single" w:color="797391" w:themeColor="accent4" w:sz="8" w:space="0"/>
          <w:right w:val="single" w:color="797391" w:themeColor="accent4" w:sz="8" w:space="0"/>
        </w:tcBorders>
      </w:tcPr>
    </w:tblStylePr>
    <w:tblStylePr w:type="firstCol">
      <w:rPr>
        <w:b/>
        <w:bCs/>
      </w:rPr>
    </w:tblStylePr>
    <w:tblStylePr w:type="lastCol">
      <w:rPr>
        <w:b/>
        <w:bCs/>
      </w:rPr>
    </w:tblStylePr>
    <w:tblStylePr w:type="band1Vert">
      <w:tblPr/>
      <w:tcPr>
        <w:tcBorders>
          <w:top w:val="single" w:color="797391" w:themeColor="accent4" w:sz="8" w:space="0"/>
          <w:left w:val="single" w:color="797391" w:themeColor="accent4" w:sz="8" w:space="0"/>
          <w:bottom w:val="single" w:color="797391" w:themeColor="accent4" w:sz="8" w:space="0"/>
          <w:right w:val="single" w:color="797391" w:themeColor="accent4" w:sz="8" w:space="0"/>
        </w:tcBorders>
      </w:tcPr>
    </w:tblStylePr>
    <w:tblStylePr w:type="band1Horz">
      <w:tblPr/>
      <w:tcPr>
        <w:tcBorders>
          <w:top w:val="single" w:color="797391" w:themeColor="accent4" w:sz="8" w:space="0"/>
          <w:left w:val="single" w:color="797391" w:themeColor="accent4" w:sz="8" w:space="0"/>
          <w:bottom w:val="single" w:color="797391" w:themeColor="accent4" w:sz="8" w:space="0"/>
          <w:right w:val="single" w:color="797391" w:themeColor="accent4" w:sz="8" w:space="0"/>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color="99E0DD" w:themeColor="accent5" w:sz="8" w:space="0"/>
        <w:left w:val="single" w:color="99E0DD" w:themeColor="accent5" w:sz="8" w:space="0"/>
        <w:bottom w:val="single" w:color="99E0DD" w:themeColor="accent5" w:sz="8" w:space="0"/>
        <w:right w:val="single" w:color="99E0DD" w:themeColor="accent5" w:sz="8" w:space="0"/>
      </w:tblBorders>
    </w:tblPr>
    <w:tblStylePr w:type="firstRow">
      <w:pPr>
        <w:spacing w:before="0" w:after="0" w:line="240" w:lineRule="auto"/>
      </w:pPr>
      <w:rPr>
        <w:b/>
        <w:bCs/>
        <w:color w:val="FFFFFF" w:themeColor="background1"/>
      </w:rPr>
      <w:tblPr/>
      <w:tcPr>
        <w:shd w:val="clear" w:color="auto" w:fill="99E0DD" w:themeFill="accent5"/>
      </w:tcPr>
    </w:tblStylePr>
    <w:tblStylePr w:type="lastRow">
      <w:pPr>
        <w:spacing w:before="0" w:after="0" w:line="240" w:lineRule="auto"/>
      </w:pPr>
      <w:rPr>
        <w:b/>
        <w:bCs/>
      </w:rPr>
      <w:tblPr/>
      <w:tcPr>
        <w:tcBorders>
          <w:top w:val="double" w:color="99E0DD" w:themeColor="accent5" w:sz="6" w:space="0"/>
          <w:left w:val="single" w:color="99E0DD" w:themeColor="accent5" w:sz="8" w:space="0"/>
          <w:bottom w:val="single" w:color="99E0DD" w:themeColor="accent5" w:sz="8" w:space="0"/>
          <w:right w:val="single" w:color="99E0DD" w:themeColor="accent5" w:sz="8" w:space="0"/>
        </w:tcBorders>
      </w:tcPr>
    </w:tblStylePr>
    <w:tblStylePr w:type="firstCol">
      <w:rPr>
        <w:b/>
        <w:bCs/>
      </w:rPr>
    </w:tblStylePr>
    <w:tblStylePr w:type="lastCol">
      <w:rPr>
        <w:b/>
        <w:bCs/>
      </w:rPr>
    </w:tblStylePr>
    <w:tblStylePr w:type="band1Vert">
      <w:tblPr/>
      <w:tcPr>
        <w:tcBorders>
          <w:top w:val="single" w:color="99E0DD" w:themeColor="accent5" w:sz="8" w:space="0"/>
          <w:left w:val="single" w:color="99E0DD" w:themeColor="accent5" w:sz="8" w:space="0"/>
          <w:bottom w:val="single" w:color="99E0DD" w:themeColor="accent5" w:sz="8" w:space="0"/>
          <w:right w:val="single" w:color="99E0DD" w:themeColor="accent5" w:sz="8" w:space="0"/>
        </w:tcBorders>
      </w:tcPr>
    </w:tblStylePr>
    <w:tblStylePr w:type="band1Horz">
      <w:tblPr/>
      <w:tcPr>
        <w:tcBorders>
          <w:top w:val="single" w:color="99E0DD" w:themeColor="accent5" w:sz="8" w:space="0"/>
          <w:left w:val="single" w:color="99E0DD" w:themeColor="accent5" w:sz="8" w:space="0"/>
          <w:bottom w:val="single" w:color="99E0DD" w:themeColor="accent5" w:sz="8" w:space="0"/>
          <w:right w:val="single" w:color="99E0DD" w:themeColor="accent5" w:sz="8" w:space="0"/>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color="A6A1B5" w:themeColor="accent6" w:sz="8" w:space="0"/>
        <w:left w:val="single" w:color="A6A1B5" w:themeColor="accent6" w:sz="8" w:space="0"/>
        <w:bottom w:val="single" w:color="A6A1B5" w:themeColor="accent6" w:sz="8" w:space="0"/>
        <w:right w:val="single" w:color="A6A1B5" w:themeColor="accent6" w:sz="8" w:space="0"/>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color="A6A1B5" w:themeColor="accent6" w:sz="6" w:space="0"/>
          <w:left w:val="single" w:color="A6A1B5" w:themeColor="accent6" w:sz="8" w:space="0"/>
          <w:bottom w:val="single" w:color="A6A1B5" w:themeColor="accent6" w:sz="8" w:space="0"/>
          <w:right w:val="single" w:color="A6A1B5" w:themeColor="accent6" w:sz="8" w:space="0"/>
        </w:tcBorders>
      </w:tcPr>
    </w:tblStylePr>
    <w:tblStylePr w:type="firstCol">
      <w:rPr>
        <w:b/>
        <w:bCs/>
      </w:rPr>
    </w:tblStylePr>
    <w:tblStylePr w:type="lastCol">
      <w:rPr>
        <w:b/>
        <w:bCs/>
      </w:rPr>
    </w:tblStylePr>
    <w:tblStylePr w:type="band1Vert">
      <w:tblPr/>
      <w:tcPr>
        <w:tcBorders>
          <w:top w:val="single" w:color="A6A1B5" w:themeColor="accent6" w:sz="8" w:space="0"/>
          <w:left w:val="single" w:color="A6A1B5" w:themeColor="accent6" w:sz="8" w:space="0"/>
          <w:bottom w:val="single" w:color="A6A1B5" w:themeColor="accent6" w:sz="8" w:space="0"/>
          <w:right w:val="single" w:color="A6A1B5" w:themeColor="accent6" w:sz="8" w:space="0"/>
        </w:tcBorders>
      </w:tcPr>
    </w:tblStylePr>
    <w:tblStylePr w:type="band1Horz">
      <w:tblPr/>
      <w:tcPr>
        <w:tcBorders>
          <w:top w:val="single" w:color="A6A1B5" w:themeColor="accent6" w:sz="8" w:space="0"/>
          <w:left w:val="single" w:color="A6A1B5" w:themeColor="accent6" w:sz="8" w:space="0"/>
          <w:bottom w:val="single" w:color="A6A1B5" w:themeColor="accent6" w:sz="8" w:space="0"/>
          <w:right w:val="single" w:color="A6A1B5" w:themeColor="accent6" w:sz="8" w:space="0"/>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color="363534" w:themeColor="text1" w:sz="8" w:space="0"/>
        <w:bottom w:val="single" w:color="363534" w:themeColor="text1" w:sz="8" w:space="0"/>
      </w:tblBorders>
    </w:tblPr>
    <w:tblStylePr w:type="firstRow">
      <w:pPr>
        <w:spacing w:before="0" w:after="0" w:line="240" w:lineRule="auto"/>
      </w:pPr>
      <w:rPr>
        <w:b/>
        <w:bCs/>
      </w:rPr>
      <w:tblPr/>
      <w:tcPr>
        <w:tcBorders>
          <w:top w:val="single" w:color="363534" w:themeColor="text1" w:sz="8" w:space="0"/>
          <w:left w:val="nil"/>
          <w:bottom w:val="single" w:color="363534" w:themeColor="text1" w:sz="8" w:space="0"/>
          <w:right w:val="nil"/>
          <w:insideH w:val="nil"/>
          <w:insideV w:val="nil"/>
        </w:tcBorders>
      </w:tcPr>
    </w:tblStylePr>
    <w:tblStylePr w:type="lastRow">
      <w:pPr>
        <w:spacing w:before="0" w:after="0" w:line="240" w:lineRule="auto"/>
      </w:pPr>
      <w:rPr>
        <w:b/>
        <w:bCs/>
      </w:rPr>
      <w:tblPr/>
      <w:tcPr>
        <w:tcBorders>
          <w:top w:val="single" w:color="363534" w:themeColor="text1" w:sz="8" w:space="0"/>
          <w:left w:val="nil"/>
          <w:bottom w:val="single" w:color="363534"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color="00B2A9" w:themeColor="accent1" w:sz="8" w:space="0"/>
        <w:bottom w:val="single" w:color="00B2A9" w:themeColor="accent1" w:sz="8" w:space="0"/>
      </w:tblBorders>
    </w:tblPr>
    <w:tblStylePr w:type="firstRow">
      <w:pPr>
        <w:spacing w:before="0" w:after="0" w:line="240" w:lineRule="auto"/>
      </w:pPr>
      <w:rPr>
        <w:b/>
        <w:bCs/>
      </w:rPr>
      <w:tblPr/>
      <w:tcPr>
        <w:tcBorders>
          <w:top w:val="single" w:color="00B2A9" w:themeColor="accent1" w:sz="8" w:space="0"/>
          <w:left w:val="nil"/>
          <w:bottom w:val="single" w:color="00B2A9" w:themeColor="accent1" w:sz="8" w:space="0"/>
          <w:right w:val="nil"/>
          <w:insideH w:val="nil"/>
          <w:insideV w:val="nil"/>
        </w:tcBorders>
      </w:tcPr>
    </w:tblStylePr>
    <w:tblStylePr w:type="lastRow">
      <w:pPr>
        <w:spacing w:before="0" w:after="0" w:line="240" w:lineRule="auto"/>
      </w:pPr>
      <w:rPr>
        <w:b/>
        <w:bCs/>
      </w:rPr>
      <w:tblPr/>
      <w:tcPr>
        <w:tcBorders>
          <w:top w:val="single" w:color="00B2A9" w:themeColor="accent1" w:sz="8" w:space="0"/>
          <w:left w:val="nil"/>
          <w:bottom w:val="single" w:color="00B2A9"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170F34" w:themeColor="accent2" w:themeShade="BF"/>
    </w:rPr>
    <w:tblPr>
      <w:tblStyleRowBandSize w:val="1"/>
      <w:tblStyleColBandSize w:val="1"/>
      <w:tblBorders>
        <w:top w:val="single" w:color="201547" w:themeColor="accent2" w:sz="8" w:space="0"/>
        <w:bottom w:val="single" w:color="201547" w:themeColor="accent2" w:sz="8" w:space="0"/>
      </w:tblBorders>
    </w:tblPr>
    <w:tblStylePr w:type="firstRow">
      <w:pPr>
        <w:spacing w:before="0" w:after="0" w:line="240" w:lineRule="auto"/>
      </w:pPr>
      <w:rPr>
        <w:b/>
        <w:bCs/>
      </w:rPr>
      <w:tblPr/>
      <w:tcPr>
        <w:tcBorders>
          <w:top w:val="single" w:color="201547" w:themeColor="accent2" w:sz="8" w:space="0"/>
          <w:left w:val="nil"/>
          <w:bottom w:val="single" w:color="201547" w:themeColor="accent2" w:sz="8" w:space="0"/>
          <w:right w:val="nil"/>
          <w:insideH w:val="nil"/>
          <w:insideV w:val="nil"/>
        </w:tcBorders>
      </w:tcPr>
    </w:tblStylePr>
    <w:tblStylePr w:type="lastRow">
      <w:pPr>
        <w:spacing w:before="0" w:after="0" w:line="240" w:lineRule="auto"/>
      </w:pPr>
      <w:rPr>
        <w:b/>
        <w:bCs/>
      </w:rPr>
      <w:tblPr/>
      <w:tcPr>
        <w:tcBorders>
          <w:top w:val="single" w:color="201547" w:themeColor="accent2" w:sz="8" w:space="0"/>
          <w:left w:val="nil"/>
          <w:bottom w:val="single" w:color="201547"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2" w:themeFillTint="3F"/>
      </w:tcPr>
    </w:tblStylePr>
    <w:tblStylePr w:type="band1Horz">
      <w:tblPr/>
      <w:tcPr>
        <w:tcBorders>
          <w:left w:val="nil"/>
          <w:right w:val="nil"/>
          <w:insideH w:val="nil"/>
          <w:insideV w:val="nil"/>
        </w:tcBorders>
        <w:shd w:val="clear" w:color="auto" w:fill="BBAFE7" w:themeFill="accent2" w:themeFillTint="3F"/>
      </w:tcPr>
    </w:tblStylePr>
  </w:style>
  <w:style w:type="table" w:styleId="LightShading-Accent3">
    <w:name w:val="Light Shading Accent 3"/>
    <w:basedOn w:val="TableNormal"/>
    <w:uiPriority w:val="60"/>
    <w:semiHidden/>
    <w:rsid w:val="0021343A"/>
    <w:pPr>
      <w:spacing w:line="240" w:lineRule="auto"/>
    </w:pPr>
    <w:rPr>
      <w:color w:val="35B2AB" w:themeColor="accent3" w:themeShade="BF"/>
    </w:rPr>
    <w:tblPr>
      <w:tblStyleRowBandSize w:val="1"/>
      <w:tblStyleColBandSize w:val="1"/>
      <w:tblBorders>
        <w:top w:val="single" w:color="66D1CB" w:themeColor="accent3" w:sz="8" w:space="0"/>
        <w:bottom w:val="single" w:color="66D1CB" w:themeColor="accent3" w:sz="8" w:space="0"/>
      </w:tblBorders>
    </w:tblPr>
    <w:tblStylePr w:type="firstRow">
      <w:pPr>
        <w:spacing w:before="0" w:after="0" w:line="240" w:lineRule="auto"/>
      </w:pPr>
      <w:rPr>
        <w:b/>
        <w:bCs/>
      </w:rPr>
      <w:tblPr/>
      <w:tcPr>
        <w:tcBorders>
          <w:top w:val="single" w:color="66D1CB" w:themeColor="accent3" w:sz="8" w:space="0"/>
          <w:left w:val="nil"/>
          <w:bottom w:val="single" w:color="66D1CB" w:themeColor="accent3" w:sz="8" w:space="0"/>
          <w:right w:val="nil"/>
          <w:insideH w:val="nil"/>
          <w:insideV w:val="nil"/>
        </w:tcBorders>
      </w:tcPr>
    </w:tblStylePr>
    <w:tblStylePr w:type="lastRow">
      <w:pPr>
        <w:spacing w:before="0" w:after="0" w:line="240" w:lineRule="auto"/>
      </w:pPr>
      <w:rPr>
        <w:b/>
        <w:bCs/>
      </w:rPr>
      <w:tblPr/>
      <w:tcPr>
        <w:tcBorders>
          <w:top w:val="single" w:color="66D1CB" w:themeColor="accent3" w:sz="8" w:space="0"/>
          <w:left w:val="nil"/>
          <w:bottom w:val="single" w:color="66D1CB"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3" w:themeFillTint="3F"/>
      </w:tcPr>
    </w:tblStylePr>
    <w:tblStylePr w:type="band1Horz">
      <w:tblPr/>
      <w:tcPr>
        <w:tcBorders>
          <w:left w:val="nil"/>
          <w:right w:val="nil"/>
          <w:insideH w:val="nil"/>
          <w:insideV w:val="nil"/>
        </w:tcBorders>
        <w:shd w:val="clear" w:color="auto" w:fill="D9F3F2" w:themeFill="accent3" w:themeFillTint="3F"/>
      </w:tcPr>
    </w:tblStylePr>
  </w:style>
  <w:style w:type="table" w:styleId="LightShading-Accent4">
    <w:name w:val="Light Shading Accent 4"/>
    <w:basedOn w:val="TableNormal"/>
    <w:uiPriority w:val="60"/>
    <w:semiHidden/>
    <w:rsid w:val="0021343A"/>
    <w:pPr>
      <w:spacing w:line="240" w:lineRule="auto"/>
    </w:pPr>
    <w:rPr>
      <w:color w:val="5A556C" w:themeColor="accent4" w:themeShade="BF"/>
    </w:rPr>
    <w:tblPr>
      <w:tblStyleRowBandSize w:val="1"/>
      <w:tblStyleColBandSize w:val="1"/>
      <w:tblBorders>
        <w:top w:val="single" w:color="797391" w:themeColor="accent4" w:sz="8" w:space="0"/>
        <w:bottom w:val="single" w:color="797391" w:themeColor="accent4" w:sz="8" w:space="0"/>
      </w:tblBorders>
    </w:tblPr>
    <w:tblStylePr w:type="firstRow">
      <w:pPr>
        <w:spacing w:before="0" w:after="0" w:line="240" w:lineRule="auto"/>
      </w:pPr>
      <w:rPr>
        <w:b/>
        <w:bCs/>
      </w:rPr>
      <w:tblPr/>
      <w:tcPr>
        <w:tcBorders>
          <w:top w:val="single" w:color="797391" w:themeColor="accent4" w:sz="8" w:space="0"/>
          <w:left w:val="nil"/>
          <w:bottom w:val="single" w:color="797391" w:themeColor="accent4" w:sz="8" w:space="0"/>
          <w:right w:val="nil"/>
          <w:insideH w:val="nil"/>
          <w:insideV w:val="nil"/>
        </w:tcBorders>
      </w:tcPr>
    </w:tblStylePr>
    <w:tblStylePr w:type="lastRow">
      <w:pPr>
        <w:spacing w:before="0" w:after="0" w:line="240" w:lineRule="auto"/>
      </w:pPr>
      <w:rPr>
        <w:b/>
        <w:bCs/>
      </w:rPr>
      <w:tblPr/>
      <w:tcPr>
        <w:tcBorders>
          <w:top w:val="single" w:color="797391" w:themeColor="accent4" w:sz="8" w:space="0"/>
          <w:left w:val="nil"/>
          <w:bottom w:val="single" w:color="797391"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4" w:themeFillTint="3F"/>
      </w:tcPr>
    </w:tblStylePr>
    <w:tblStylePr w:type="band1Horz">
      <w:tblPr/>
      <w:tcPr>
        <w:tcBorders>
          <w:left w:val="nil"/>
          <w:right w:val="nil"/>
          <w:insideH w:val="nil"/>
          <w:insideV w:val="nil"/>
        </w:tcBorders>
        <w:shd w:val="clear" w:color="auto" w:fill="DDDCE3" w:themeFill="accent4" w:themeFillTint="3F"/>
      </w:tcPr>
    </w:tblStylePr>
  </w:style>
  <w:style w:type="table" w:styleId="LightShading-Accent5">
    <w:name w:val="Light Shading Accent 5"/>
    <w:basedOn w:val="TableNormal"/>
    <w:uiPriority w:val="60"/>
    <w:semiHidden/>
    <w:rsid w:val="0021343A"/>
    <w:pPr>
      <w:spacing w:line="240" w:lineRule="auto"/>
    </w:pPr>
    <w:rPr>
      <w:color w:val="50CAC4" w:themeColor="accent5" w:themeShade="BF"/>
    </w:rPr>
    <w:tblPr>
      <w:tblStyleRowBandSize w:val="1"/>
      <w:tblStyleColBandSize w:val="1"/>
      <w:tblBorders>
        <w:top w:val="single" w:color="99E0DD" w:themeColor="accent5" w:sz="8" w:space="0"/>
        <w:bottom w:val="single" w:color="99E0DD" w:themeColor="accent5" w:sz="8" w:space="0"/>
      </w:tblBorders>
    </w:tblPr>
    <w:tblStylePr w:type="firstRow">
      <w:pPr>
        <w:spacing w:before="0" w:after="0" w:line="240" w:lineRule="auto"/>
      </w:pPr>
      <w:rPr>
        <w:b/>
        <w:bCs/>
      </w:rPr>
      <w:tblPr/>
      <w:tcPr>
        <w:tcBorders>
          <w:top w:val="single" w:color="99E0DD" w:themeColor="accent5" w:sz="8" w:space="0"/>
          <w:left w:val="nil"/>
          <w:bottom w:val="single" w:color="99E0DD" w:themeColor="accent5" w:sz="8" w:space="0"/>
          <w:right w:val="nil"/>
          <w:insideH w:val="nil"/>
          <w:insideV w:val="nil"/>
        </w:tcBorders>
      </w:tcPr>
    </w:tblStylePr>
    <w:tblStylePr w:type="lastRow">
      <w:pPr>
        <w:spacing w:before="0" w:after="0" w:line="240" w:lineRule="auto"/>
      </w:pPr>
      <w:rPr>
        <w:b/>
        <w:bCs/>
      </w:rPr>
      <w:tblPr/>
      <w:tcPr>
        <w:tcBorders>
          <w:top w:val="single" w:color="99E0DD" w:themeColor="accent5" w:sz="8" w:space="0"/>
          <w:left w:val="nil"/>
          <w:bottom w:val="single" w:color="99E0DD"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5" w:themeFillTint="3F"/>
      </w:tcPr>
    </w:tblStylePr>
    <w:tblStylePr w:type="band1Horz">
      <w:tblPr/>
      <w:tcPr>
        <w:tcBorders>
          <w:left w:val="nil"/>
          <w:right w:val="nil"/>
          <w:insideH w:val="nil"/>
          <w:insideV w:val="nil"/>
        </w:tcBorders>
        <w:shd w:val="clear" w:color="auto" w:fill="E5F7F6"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color="A6A1B5" w:themeColor="accent6" w:sz="8" w:space="0"/>
        <w:bottom w:val="single" w:color="A6A1B5" w:themeColor="accent6" w:sz="8" w:space="0"/>
      </w:tblBorders>
    </w:tblPr>
    <w:tblStylePr w:type="firstRow">
      <w:pPr>
        <w:spacing w:before="0" w:after="0" w:line="240" w:lineRule="auto"/>
      </w:pPr>
      <w:rPr>
        <w:b/>
        <w:bCs/>
      </w:rPr>
      <w:tblPr/>
      <w:tcPr>
        <w:tcBorders>
          <w:top w:val="single" w:color="A6A1B5" w:themeColor="accent6" w:sz="8" w:space="0"/>
          <w:left w:val="nil"/>
          <w:bottom w:val="single" w:color="A6A1B5" w:themeColor="accent6" w:sz="8" w:space="0"/>
          <w:right w:val="nil"/>
          <w:insideH w:val="nil"/>
          <w:insideV w:val="nil"/>
        </w:tcBorders>
      </w:tcPr>
    </w:tblStylePr>
    <w:tblStylePr w:type="lastRow">
      <w:pPr>
        <w:spacing w:before="0" w:after="0" w:line="240" w:lineRule="auto"/>
      </w:pPr>
      <w:rPr>
        <w:b/>
        <w:bCs/>
      </w:rPr>
      <w:tblPr/>
      <w:tcPr>
        <w:tcBorders>
          <w:top w:val="single" w:color="A6A1B5" w:themeColor="accent6" w:sz="8" w:space="0"/>
          <w:left w:val="nil"/>
          <w:bottom w:val="single" w:color="A6A1B5"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color="888583" w:themeColor="text1" w:themeTint="99" w:sz="4" w:space="0"/>
        </w:tcBorders>
      </w:tcPr>
    </w:tblStylePr>
    <w:tblStylePr w:type="lastRow">
      <w:rPr>
        <w:b/>
        <w:bCs/>
      </w:rPr>
      <w:tblPr/>
      <w:tcPr>
        <w:tcBorders>
          <w:top w:val="single" w:color="888583" w:themeColor="text1" w:themeTint="99" w:sz="4" w:space="0"/>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color="37FFF4" w:themeColor="accent1" w:themeTint="99" w:sz="4" w:space="0"/>
        </w:tcBorders>
      </w:tcPr>
    </w:tblStylePr>
    <w:tblStylePr w:type="lastRow">
      <w:rPr>
        <w:b/>
        <w:bCs/>
      </w:rPr>
      <w:tblPr/>
      <w:tcPr>
        <w:tcBorders>
          <w:top w:val="single" w:color="37FFF4" w:themeColor="accent1" w:themeTint="99" w:sz="4" w:space="0"/>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color="5B3DC5" w:themeColor="accent2" w:themeTint="99" w:sz="4" w:space="0"/>
        </w:tcBorders>
      </w:tcPr>
    </w:tblStylePr>
    <w:tblStylePr w:type="lastRow">
      <w:rPr>
        <w:b/>
        <w:bCs/>
      </w:rPr>
      <w:tblPr/>
      <w:tcPr>
        <w:tcBorders>
          <w:top w:val="single" w:color="5B3DC5" w:themeColor="accent2" w:themeTint="99" w:sz="4" w:space="0"/>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color="A3E3DF" w:themeColor="accent3" w:themeTint="99" w:sz="4" w:space="0"/>
        </w:tcBorders>
      </w:tcPr>
    </w:tblStylePr>
    <w:tblStylePr w:type="lastRow">
      <w:rPr>
        <w:b/>
        <w:bCs/>
      </w:rPr>
      <w:tblPr/>
      <w:tcPr>
        <w:tcBorders>
          <w:top w:val="single" w:color="A3E3DF" w:themeColor="accent3" w:themeTint="99" w:sz="4" w:space="0"/>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color="AEABBD" w:themeColor="accent4" w:themeTint="99" w:sz="4" w:space="0"/>
        </w:tcBorders>
      </w:tcPr>
    </w:tblStylePr>
    <w:tblStylePr w:type="lastRow">
      <w:rPr>
        <w:b/>
        <w:bCs/>
      </w:rPr>
      <w:tblPr/>
      <w:tcPr>
        <w:tcBorders>
          <w:top w:val="single" w:color="AEABBD" w:themeColor="accent4" w:themeTint="99" w:sz="4" w:space="0"/>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color="C1ECEA" w:themeColor="accent5" w:themeTint="99" w:sz="4" w:space="0"/>
        </w:tcBorders>
      </w:tcPr>
    </w:tblStylePr>
    <w:tblStylePr w:type="lastRow">
      <w:rPr>
        <w:b/>
        <w:bCs/>
      </w:rPr>
      <w:tblPr/>
      <w:tcPr>
        <w:tcBorders>
          <w:top w:val="single" w:color="C1ECEA" w:themeColor="accent5" w:themeTint="99" w:sz="4" w:space="0"/>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color="C9C6D2" w:themeColor="accent6" w:themeTint="99" w:sz="4" w:space="0"/>
        </w:tcBorders>
      </w:tcPr>
    </w:tblStylePr>
    <w:tblStylePr w:type="lastRow">
      <w:rPr>
        <w:b/>
        <w:bCs/>
      </w:rPr>
      <w:tblPr/>
      <w:tcPr>
        <w:tcBorders>
          <w:top w:val="single" w:color="C9C6D2" w:themeColor="accent6" w:themeTint="99" w:sz="4" w:space="0"/>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color="888583" w:themeColor="text1" w:themeTint="99" w:sz="4" w:space="0"/>
        <w:bottom w:val="single" w:color="888583" w:themeColor="text1" w:themeTint="99" w:sz="4" w:space="0"/>
        <w:insideH w:val="single" w:color="888583"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color="37FFF4" w:themeColor="accent1" w:themeTint="99" w:sz="4" w:space="0"/>
        <w:bottom w:val="single" w:color="37FFF4" w:themeColor="accent1" w:themeTint="99" w:sz="4" w:space="0"/>
        <w:insideH w:val="single" w:color="37FFF4"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color="5B3DC5" w:themeColor="accent2" w:themeTint="99" w:sz="4" w:space="0"/>
        <w:bottom w:val="single" w:color="5B3DC5" w:themeColor="accent2" w:themeTint="99" w:sz="4" w:space="0"/>
        <w:insideH w:val="single" w:color="5B3DC5"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color="A3E3DF" w:themeColor="accent3" w:themeTint="99" w:sz="4" w:space="0"/>
        <w:bottom w:val="single" w:color="A3E3DF" w:themeColor="accent3" w:themeTint="99" w:sz="4" w:space="0"/>
        <w:insideH w:val="single" w:color="A3E3DF"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color="AEABBD" w:themeColor="accent4" w:themeTint="99" w:sz="4" w:space="0"/>
        <w:bottom w:val="single" w:color="AEABBD" w:themeColor="accent4" w:themeTint="99" w:sz="4" w:space="0"/>
        <w:insideH w:val="single" w:color="AEABBD"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color="C1ECEA" w:themeColor="accent5" w:themeTint="99" w:sz="4" w:space="0"/>
        <w:bottom w:val="single" w:color="C1ECEA" w:themeColor="accent5" w:themeTint="99" w:sz="4" w:space="0"/>
        <w:insideH w:val="single" w:color="C1ECEA"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color="C9C6D2" w:themeColor="accent6" w:themeTint="99" w:sz="4" w:space="0"/>
        <w:bottom w:val="single" w:color="C9C6D2" w:themeColor="accent6" w:themeTint="99" w:sz="4" w:space="0"/>
        <w:insideH w:val="single" w:color="C9C6D2"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color="363534" w:themeColor="text1" w:sz="4" w:space="0"/>
        <w:left w:val="single" w:color="363534" w:themeColor="text1" w:sz="4" w:space="0"/>
        <w:bottom w:val="single" w:color="363534" w:themeColor="text1" w:sz="4" w:space="0"/>
        <w:right w:val="single" w:color="363534" w:themeColor="text1" w:sz="4" w:space="0"/>
      </w:tblBorders>
    </w:tblPr>
    <w:tblStylePr w:type="firstRow">
      <w:rPr>
        <w:b/>
        <w:bCs/>
        <w:color w:val="FFFFFF" w:themeColor="background1"/>
      </w:rPr>
      <w:tblPr/>
      <w:tcPr>
        <w:shd w:val="clear" w:color="auto" w:fill="363534" w:themeFill="text1"/>
      </w:tcPr>
    </w:tblStylePr>
    <w:tblStylePr w:type="lastRow">
      <w:rPr>
        <w:b/>
        <w:bCs/>
      </w:rPr>
      <w:tblPr/>
      <w:tcPr>
        <w:tcBorders>
          <w:top w:val="double" w:color="363534"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363534" w:themeColor="text1" w:sz="4" w:space="0"/>
          <w:right w:val="single" w:color="363534" w:themeColor="text1" w:sz="4" w:space="0"/>
        </w:tcBorders>
      </w:tcPr>
    </w:tblStylePr>
    <w:tblStylePr w:type="band1Horz">
      <w:tblPr/>
      <w:tcPr>
        <w:tcBorders>
          <w:top w:val="single" w:color="363534" w:themeColor="text1" w:sz="4" w:space="0"/>
          <w:bottom w:val="single" w:color="363534"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363534" w:themeColor="text1" w:sz="4" w:space="0"/>
          <w:left w:val="nil"/>
        </w:tcBorders>
      </w:tcPr>
    </w:tblStylePr>
    <w:tblStylePr w:type="swCell">
      <w:tblPr/>
      <w:tcPr>
        <w:tcBorders>
          <w:top w:val="double" w:color="363534" w:themeColor="text1" w:sz="4" w:space="0"/>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color="00B2A9" w:themeColor="accent1" w:sz="4" w:space="0"/>
        <w:left w:val="single" w:color="00B2A9" w:themeColor="accent1" w:sz="4" w:space="0"/>
        <w:bottom w:val="single" w:color="00B2A9" w:themeColor="accent1" w:sz="4" w:space="0"/>
        <w:right w:val="single" w:color="00B2A9" w:themeColor="accent1" w:sz="4" w:space="0"/>
      </w:tblBorders>
    </w:tblPr>
    <w:tblStylePr w:type="firstRow">
      <w:rPr>
        <w:b/>
        <w:bCs/>
        <w:color w:val="FFFFFF" w:themeColor="background1"/>
      </w:rPr>
      <w:tblPr/>
      <w:tcPr>
        <w:shd w:val="clear" w:color="auto" w:fill="00B2A9" w:themeFill="accent1"/>
      </w:tcPr>
    </w:tblStylePr>
    <w:tblStylePr w:type="lastRow">
      <w:rPr>
        <w:b/>
        <w:bCs/>
      </w:rPr>
      <w:tblPr/>
      <w:tcPr>
        <w:tcBorders>
          <w:top w:val="double" w:color="00B2A9"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B2A9" w:themeColor="accent1" w:sz="4" w:space="0"/>
          <w:right w:val="single" w:color="00B2A9" w:themeColor="accent1" w:sz="4" w:space="0"/>
        </w:tcBorders>
      </w:tcPr>
    </w:tblStylePr>
    <w:tblStylePr w:type="band1Horz">
      <w:tblPr/>
      <w:tcPr>
        <w:tcBorders>
          <w:top w:val="single" w:color="00B2A9" w:themeColor="accent1" w:sz="4" w:space="0"/>
          <w:bottom w:val="single" w:color="00B2A9"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B2A9" w:themeColor="accent1" w:sz="4" w:space="0"/>
          <w:left w:val="nil"/>
        </w:tcBorders>
      </w:tcPr>
    </w:tblStylePr>
    <w:tblStylePr w:type="swCell">
      <w:tblPr/>
      <w:tcPr>
        <w:tcBorders>
          <w:top w:val="double" w:color="00B2A9" w:themeColor="accent1" w:sz="4" w:space="0"/>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color="201547" w:themeColor="accent2" w:sz="4" w:space="0"/>
        <w:left w:val="single" w:color="201547" w:themeColor="accent2" w:sz="4" w:space="0"/>
        <w:bottom w:val="single" w:color="201547" w:themeColor="accent2" w:sz="4" w:space="0"/>
        <w:right w:val="single" w:color="201547" w:themeColor="accent2" w:sz="4" w:space="0"/>
      </w:tblBorders>
    </w:tblPr>
    <w:tblStylePr w:type="firstRow">
      <w:rPr>
        <w:b/>
        <w:bCs/>
        <w:color w:val="FFFFFF" w:themeColor="background1"/>
      </w:rPr>
      <w:tblPr/>
      <w:tcPr>
        <w:shd w:val="clear" w:color="auto" w:fill="201547" w:themeFill="accent2"/>
      </w:tcPr>
    </w:tblStylePr>
    <w:tblStylePr w:type="lastRow">
      <w:rPr>
        <w:b/>
        <w:bCs/>
      </w:rPr>
      <w:tblPr/>
      <w:tcPr>
        <w:tcBorders>
          <w:top w:val="double" w:color="201547"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201547" w:themeColor="accent2" w:sz="4" w:space="0"/>
          <w:right w:val="single" w:color="201547" w:themeColor="accent2" w:sz="4" w:space="0"/>
        </w:tcBorders>
      </w:tcPr>
    </w:tblStylePr>
    <w:tblStylePr w:type="band1Horz">
      <w:tblPr/>
      <w:tcPr>
        <w:tcBorders>
          <w:top w:val="single" w:color="201547" w:themeColor="accent2" w:sz="4" w:space="0"/>
          <w:bottom w:val="single" w:color="201547"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201547" w:themeColor="accent2" w:sz="4" w:space="0"/>
          <w:left w:val="nil"/>
        </w:tcBorders>
      </w:tcPr>
    </w:tblStylePr>
    <w:tblStylePr w:type="swCell">
      <w:tblPr/>
      <w:tcPr>
        <w:tcBorders>
          <w:top w:val="double" w:color="201547" w:themeColor="accent2" w:sz="4" w:space="0"/>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color="66D1CB" w:themeColor="accent3" w:sz="4" w:space="0"/>
        <w:left w:val="single" w:color="66D1CB" w:themeColor="accent3" w:sz="4" w:space="0"/>
        <w:bottom w:val="single" w:color="66D1CB" w:themeColor="accent3" w:sz="4" w:space="0"/>
        <w:right w:val="single" w:color="66D1CB" w:themeColor="accent3" w:sz="4" w:space="0"/>
      </w:tblBorders>
    </w:tblPr>
    <w:tblStylePr w:type="firstRow">
      <w:rPr>
        <w:b/>
        <w:bCs/>
        <w:color w:val="FFFFFF" w:themeColor="background1"/>
      </w:rPr>
      <w:tblPr/>
      <w:tcPr>
        <w:shd w:val="clear" w:color="auto" w:fill="66D1CB" w:themeFill="accent3"/>
      </w:tcPr>
    </w:tblStylePr>
    <w:tblStylePr w:type="lastRow">
      <w:rPr>
        <w:b/>
        <w:bCs/>
      </w:rPr>
      <w:tblPr/>
      <w:tcPr>
        <w:tcBorders>
          <w:top w:val="double" w:color="66D1CB"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66D1CB" w:themeColor="accent3" w:sz="4" w:space="0"/>
          <w:right w:val="single" w:color="66D1CB" w:themeColor="accent3" w:sz="4" w:space="0"/>
        </w:tcBorders>
      </w:tcPr>
    </w:tblStylePr>
    <w:tblStylePr w:type="band1Horz">
      <w:tblPr/>
      <w:tcPr>
        <w:tcBorders>
          <w:top w:val="single" w:color="66D1CB" w:themeColor="accent3" w:sz="4" w:space="0"/>
          <w:bottom w:val="single" w:color="66D1CB"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66D1CB" w:themeColor="accent3" w:sz="4" w:space="0"/>
          <w:left w:val="nil"/>
        </w:tcBorders>
      </w:tcPr>
    </w:tblStylePr>
    <w:tblStylePr w:type="swCell">
      <w:tblPr/>
      <w:tcPr>
        <w:tcBorders>
          <w:top w:val="double" w:color="66D1CB" w:themeColor="accent3" w:sz="4" w:space="0"/>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color="797391" w:themeColor="accent4" w:sz="4" w:space="0"/>
        <w:left w:val="single" w:color="797391" w:themeColor="accent4" w:sz="4" w:space="0"/>
        <w:bottom w:val="single" w:color="797391" w:themeColor="accent4" w:sz="4" w:space="0"/>
        <w:right w:val="single" w:color="797391" w:themeColor="accent4" w:sz="4" w:space="0"/>
      </w:tblBorders>
    </w:tblPr>
    <w:tblStylePr w:type="firstRow">
      <w:rPr>
        <w:b/>
        <w:bCs/>
        <w:color w:val="FFFFFF" w:themeColor="background1"/>
      </w:rPr>
      <w:tblPr/>
      <w:tcPr>
        <w:shd w:val="clear" w:color="auto" w:fill="797391" w:themeFill="accent4"/>
      </w:tcPr>
    </w:tblStylePr>
    <w:tblStylePr w:type="lastRow">
      <w:rPr>
        <w:b/>
        <w:bCs/>
      </w:rPr>
      <w:tblPr/>
      <w:tcPr>
        <w:tcBorders>
          <w:top w:val="double" w:color="797391" w:themeColor="accent4"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797391" w:themeColor="accent4" w:sz="4" w:space="0"/>
          <w:right w:val="single" w:color="797391" w:themeColor="accent4" w:sz="4" w:space="0"/>
        </w:tcBorders>
      </w:tcPr>
    </w:tblStylePr>
    <w:tblStylePr w:type="band1Horz">
      <w:tblPr/>
      <w:tcPr>
        <w:tcBorders>
          <w:top w:val="single" w:color="797391" w:themeColor="accent4" w:sz="4" w:space="0"/>
          <w:bottom w:val="single" w:color="797391" w:themeColor="accent4"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797391" w:themeColor="accent4" w:sz="4" w:space="0"/>
          <w:left w:val="nil"/>
        </w:tcBorders>
      </w:tcPr>
    </w:tblStylePr>
    <w:tblStylePr w:type="swCell">
      <w:tblPr/>
      <w:tcPr>
        <w:tcBorders>
          <w:top w:val="double" w:color="797391" w:themeColor="accent4" w:sz="4" w:space="0"/>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color="99E0DD" w:themeColor="accent5" w:sz="4" w:space="0"/>
        <w:left w:val="single" w:color="99E0DD" w:themeColor="accent5" w:sz="4" w:space="0"/>
        <w:bottom w:val="single" w:color="99E0DD" w:themeColor="accent5" w:sz="4" w:space="0"/>
        <w:right w:val="single" w:color="99E0DD" w:themeColor="accent5" w:sz="4" w:space="0"/>
      </w:tblBorders>
    </w:tblPr>
    <w:tblStylePr w:type="firstRow">
      <w:rPr>
        <w:b/>
        <w:bCs/>
        <w:color w:val="FFFFFF" w:themeColor="background1"/>
      </w:rPr>
      <w:tblPr/>
      <w:tcPr>
        <w:shd w:val="clear" w:color="auto" w:fill="99E0DD" w:themeFill="accent5"/>
      </w:tcPr>
    </w:tblStylePr>
    <w:tblStylePr w:type="lastRow">
      <w:rPr>
        <w:b/>
        <w:bCs/>
      </w:rPr>
      <w:tblPr/>
      <w:tcPr>
        <w:tcBorders>
          <w:top w:val="double" w:color="99E0DD"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99E0DD" w:themeColor="accent5" w:sz="4" w:space="0"/>
          <w:right w:val="single" w:color="99E0DD" w:themeColor="accent5" w:sz="4" w:space="0"/>
        </w:tcBorders>
      </w:tcPr>
    </w:tblStylePr>
    <w:tblStylePr w:type="band1Horz">
      <w:tblPr/>
      <w:tcPr>
        <w:tcBorders>
          <w:top w:val="single" w:color="99E0DD" w:themeColor="accent5" w:sz="4" w:space="0"/>
          <w:bottom w:val="single" w:color="99E0DD"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99E0DD" w:themeColor="accent5" w:sz="4" w:space="0"/>
          <w:left w:val="nil"/>
        </w:tcBorders>
      </w:tcPr>
    </w:tblStylePr>
    <w:tblStylePr w:type="swCell">
      <w:tblPr/>
      <w:tcPr>
        <w:tcBorders>
          <w:top w:val="double" w:color="99E0DD" w:themeColor="accent5" w:sz="4" w:space="0"/>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color="A6A1B5" w:themeColor="accent6" w:sz="4" w:space="0"/>
        <w:left w:val="single" w:color="A6A1B5" w:themeColor="accent6" w:sz="4" w:space="0"/>
        <w:bottom w:val="single" w:color="A6A1B5" w:themeColor="accent6" w:sz="4" w:space="0"/>
        <w:right w:val="single" w:color="A6A1B5" w:themeColor="accent6" w:sz="4" w:space="0"/>
      </w:tblBorders>
    </w:tblPr>
    <w:tblStylePr w:type="firstRow">
      <w:rPr>
        <w:b/>
        <w:bCs/>
        <w:color w:val="FFFFFF" w:themeColor="background1"/>
      </w:rPr>
      <w:tblPr/>
      <w:tcPr>
        <w:shd w:val="clear" w:color="auto" w:fill="A6A1B5" w:themeFill="accent6"/>
      </w:tcPr>
    </w:tblStylePr>
    <w:tblStylePr w:type="lastRow">
      <w:rPr>
        <w:b/>
        <w:bCs/>
      </w:rPr>
      <w:tblPr/>
      <w:tcPr>
        <w:tcBorders>
          <w:top w:val="double" w:color="A6A1B5" w:themeColor="accent6"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A6A1B5" w:themeColor="accent6" w:sz="4" w:space="0"/>
          <w:right w:val="single" w:color="A6A1B5" w:themeColor="accent6" w:sz="4" w:space="0"/>
        </w:tcBorders>
      </w:tcPr>
    </w:tblStylePr>
    <w:tblStylePr w:type="band1Horz">
      <w:tblPr/>
      <w:tcPr>
        <w:tcBorders>
          <w:top w:val="single" w:color="A6A1B5" w:themeColor="accent6" w:sz="4" w:space="0"/>
          <w:bottom w:val="single" w:color="A6A1B5" w:themeColor="accent6"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A6A1B5" w:themeColor="accent6" w:sz="4" w:space="0"/>
          <w:left w:val="nil"/>
        </w:tcBorders>
      </w:tcPr>
    </w:tblStylePr>
    <w:tblStylePr w:type="swCell">
      <w:tblPr/>
      <w:tcPr>
        <w:tcBorders>
          <w:top w:val="double" w:color="A6A1B5" w:themeColor="accent6" w:sz="4" w:space="0"/>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color="888583" w:themeColor="text1" w:themeTint="99" w:sz="4" w:space="0"/>
        <w:left w:val="single" w:color="888583" w:themeColor="text1" w:themeTint="99" w:sz="4" w:space="0"/>
        <w:bottom w:val="single" w:color="888583" w:themeColor="text1" w:themeTint="99" w:sz="4" w:space="0"/>
        <w:right w:val="single" w:color="888583" w:themeColor="text1" w:themeTint="99" w:sz="4" w:space="0"/>
        <w:insideH w:val="single" w:color="888583" w:themeColor="text1" w:themeTint="99" w:sz="4" w:space="0"/>
      </w:tblBorders>
    </w:tblPr>
    <w:tblStylePr w:type="firstRow">
      <w:rPr>
        <w:b/>
        <w:bCs/>
        <w:color w:val="FFFFFF" w:themeColor="background1"/>
      </w:rPr>
      <w:tblPr/>
      <w:tcPr>
        <w:tcBorders>
          <w:top w:val="single" w:color="363534" w:themeColor="text1" w:sz="4" w:space="0"/>
          <w:left w:val="single" w:color="363534" w:themeColor="text1" w:sz="4" w:space="0"/>
          <w:bottom w:val="single" w:color="363534" w:themeColor="text1" w:sz="4" w:space="0"/>
          <w:right w:val="single" w:color="363534" w:themeColor="text1" w:sz="4" w:space="0"/>
          <w:insideH w:val="nil"/>
        </w:tcBorders>
        <w:shd w:val="clear" w:color="auto" w:fill="363534" w:themeFill="text1"/>
      </w:tcPr>
    </w:tblStylePr>
    <w:tblStylePr w:type="lastRow">
      <w:rPr>
        <w:b/>
        <w:bCs/>
      </w:rPr>
      <w:tblPr/>
      <w:tcPr>
        <w:tcBorders>
          <w:top w:val="double" w:color="888583" w:themeColor="text1" w:themeTint="99" w:sz="4" w:space="0"/>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color="37FFF4" w:themeColor="accent1" w:themeTint="99" w:sz="4" w:space="0"/>
        <w:left w:val="single" w:color="37FFF4" w:themeColor="accent1" w:themeTint="99" w:sz="4" w:space="0"/>
        <w:bottom w:val="single" w:color="37FFF4" w:themeColor="accent1" w:themeTint="99" w:sz="4" w:space="0"/>
        <w:right w:val="single" w:color="37FFF4" w:themeColor="accent1" w:themeTint="99" w:sz="4" w:space="0"/>
        <w:insideH w:val="single" w:color="37FFF4" w:themeColor="accent1" w:themeTint="99" w:sz="4" w:space="0"/>
      </w:tblBorders>
    </w:tblPr>
    <w:tblStylePr w:type="firstRow">
      <w:rPr>
        <w:b/>
        <w:bCs/>
        <w:color w:val="FFFFFF" w:themeColor="background1"/>
      </w:rPr>
      <w:tblPr/>
      <w:tcPr>
        <w:tcBorders>
          <w:top w:val="single" w:color="00B2A9" w:themeColor="accent1" w:sz="4" w:space="0"/>
          <w:left w:val="single" w:color="00B2A9" w:themeColor="accent1" w:sz="4" w:space="0"/>
          <w:bottom w:val="single" w:color="00B2A9" w:themeColor="accent1" w:sz="4" w:space="0"/>
          <w:right w:val="single" w:color="00B2A9" w:themeColor="accent1" w:sz="4" w:space="0"/>
          <w:insideH w:val="nil"/>
        </w:tcBorders>
        <w:shd w:val="clear" w:color="auto" w:fill="00B2A9" w:themeFill="accent1"/>
      </w:tcPr>
    </w:tblStylePr>
    <w:tblStylePr w:type="lastRow">
      <w:rPr>
        <w:b/>
        <w:bCs/>
      </w:rPr>
      <w:tblPr/>
      <w:tcPr>
        <w:tcBorders>
          <w:top w:val="double" w:color="37FFF4" w:themeColor="accent1" w:themeTint="99" w:sz="4" w:space="0"/>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color="5B3DC5" w:themeColor="accent2" w:themeTint="99" w:sz="4" w:space="0"/>
        <w:left w:val="single" w:color="5B3DC5" w:themeColor="accent2" w:themeTint="99" w:sz="4" w:space="0"/>
        <w:bottom w:val="single" w:color="5B3DC5" w:themeColor="accent2" w:themeTint="99" w:sz="4" w:space="0"/>
        <w:right w:val="single" w:color="5B3DC5" w:themeColor="accent2" w:themeTint="99" w:sz="4" w:space="0"/>
        <w:insideH w:val="single" w:color="5B3DC5" w:themeColor="accent2" w:themeTint="99" w:sz="4" w:space="0"/>
      </w:tblBorders>
    </w:tblPr>
    <w:tblStylePr w:type="firstRow">
      <w:rPr>
        <w:b/>
        <w:bCs/>
        <w:color w:val="FFFFFF" w:themeColor="background1"/>
      </w:rPr>
      <w:tblPr/>
      <w:tcPr>
        <w:tcBorders>
          <w:top w:val="single" w:color="201547" w:themeColor="accent2" w:sz="4" w:space="0"/>
          <w:left w:val="single" w:color="201547" w:themeColor="accent2" w:sz="4" w:space="0"/>
          <w:bottom w:val="single" w:color="201547" w:themeColor="accent2" w:sz="4" w:space="0"/>
          <w:right w:val="single" w:color="201547" w:themeColor="accent2" w:sz="4" w:space="0"/>
          <w:insideH w:val="nil"/>
        </w:tcBorders>
        <w:shd w:val="clear" w:color="auto" w:fill="201547" w:themeFill="accent2"/>
      </w:tcPr>
    </w:tblStylePr>
    <w:tblStylePr w:type="lastRow">
      <w:rPr>
        <w:b/>
        <w:bCs/>
      </w:rPr>
      <w:tblPr/>
      <w:tcPr>
        <w:tcBorders>
          <w:top w:val="double" w:color="5B3DC5" w:themeColor="accent2" w:themeTint="99" w:sz="4" w:space="0"/>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color="A3E3DF" w:themeColor="accent3" w:themeTint="99" w:sz="4" w:space="0"/>
        <w:left w:val="single" w:color="A3E3DF" w:themeColor="accent3" w:themeTint="99" w:sz="4" w:space="0"/>
        <w:bottom w:val="single" w:color="A3E3DF" w:themeColor="accent3" w:themeTint="99" w:sz="4" w:space="0"/>
        <w:right w:val="single" w:color="A3E3DF" w:themeColor="accent3" w:themeTint="99" w:sz="4" w:space="0"/>
        <w:insideH w:val="single" w:color="A3E3DF" w:themeColor="accent3" w:themeTint="99" w:sz="4" w:space="0"/>
      </w:tblBorders>
    </w:tblPr>
    <w:tblStylePr w:type="firstRow">
      <w:rPr>
        <w:b/>
        <w:bCs/>
        <w:color w:val="FFFFFF" w:themeColor="background1"/>
      </w:rPr>
      <w:tblPr/>
      <w:tcPr>
        <w:tcBorders>
          <w:top w:val="single" w:color="66D1CB" w:themeColor="accent3" w:sz="4" w:space="0"/>
          <w:left w:val="single" w:color="66D1CB" w:themeColor="accent3" w:sz="4" w:space="0"/>
          <w:bottom w:val="single" w:color="66D1CB" w:themeColor="accent3" w:sz="4" w:space="0"/>
          <w:right w:val="single" w:color="66D1CB" w:themeColor="accent3" w:sz="4" w:space="0"/>
          <w:insideH w:val="nil"/>
        </w:tcBorders>
        <w:shd w:val="clear" w:color="auto" w:fill="66D1CB" w:themeFill="accent3"/>
      </w:tcPr>
    </w:tblStylePr>
    <w:tblStylePr w:type="lastRow">
      <w:rPr>
        <w:b/>
        <w:bCs/>
      </w:rPr>
      <w:tblPr/>
      <w:tcPr>
        <w:tcBorders>
          <w:top w:val="double" w:color="A3E3DF" w:themeColor="accent3" w:themeTint="99" w:sz="4" w:space="0"/>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color="AEABBD" w:themeColor="accent4" w:themeTint="99" w:sz="4" w:space="0"/>
        <w:left w:val="single" w:color="AEABBD" w:themeColor="accent4" w:themeTint="99" w:sz="4" w:space="0"/>
        <w:bottom w:val="single" w:color="AEABBD" w:themeColor="accent4" w:themeTint="99" w:sz="4" w:space="0"/>
        <w:right w:val="single" w:color="AEABBD" w:themeColor="accent4" w:themeTint="99" w:sz="4" w:space="0"/>
        <w:insideH w:val="single" w:color="AEABBD" w:themeColor="accent4" w:themeTint="99" w:sz="4" w:space="0"/>
      </w:tblBorders>
    </w:tblPr>
    <w:tblStylePr w:type="firstRow">
      <w:rPr>
        <w:b/>
        <w:bCs/>
        <w:color w:val="FFFFFF" w:themeColor="background1"/>
      </w:rPr>
      <w:tblPr/>
      <w:tcPr>
        <w:tcBorders>
          <w:top w:val="single" w:color="797391" w:themeColor="accent4" w:sz="4" w:space="0"/>
          <w:left w:val="single" w:color="797391" w:themeColor="accent4" w:sz="4" w:space="0"/>
          <w:bottom w:val="single" w:color="797391" w:themeColor="accent4" w:sz="4" w:space="0"/>
          <w:right w:val="single" w:color="797391" w:themeColor="accent4" w:sz="4" w:space="0"/>
          <w:insideH w:val="nil"/>
        </w:tcBorders>
        <w:shd w:val="clear" w:color="auto" w:fill="797391" w:themeFill="accent4"/>
      </w:tcPr>
    </w:tblStylePr>
    <w:tblStylePr w:type="lastRow">
      <w:rPr>
        <w:b/>
        <w:bCs/>
      </w:rPr>
      <w:tblPr/>
      <w:tcPr>
        <w:tcBorders>
          <w:top w:val="double" w:color="AEABBD" w:themeColor="accent4" w:themeTint="99" w:sz="4" w:space="0"/>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color="C1ECEA" w:themeColor="accent5" w:themeTint="99" w:sz="4" w:space="0"/>
        <w:left w:val="single" w:color="C1ECEA" w:themeColor="accent5" w:themeTint="99" w:sz="4" w:space="0"/>
        <w:bottom w:val="single" w:color="C1ECEA" w:themeColor="accent5" w:themeTint="99" w:sz="4" w:space="0"/>
        <w:right w:val="single" w:color="C1ECEA" w:themeColor="accent5" w:themeTint="99" w:sz="4" w:space="0"/>
        <w:insideH w:val="single" w:color="C1ECEA" w:themeColor="accent5" w:themeTint="99" w:sz="4" w:space="0"/>
      </w:tblBorders>
    </w:tblPr>
    <w:tblStylePr w:type="firstRow">
      <w:rPr>
        <w:b/>
        <w:bCs/>
        <w:color w:val="FFFFFF" w:themeColor="background1"/>
      </w:rPr>
      <w:tblPr/>
      <w:tcPr>
        <w:tcBorders>
          <w:top w:val="single" w:color="99E0DD" w:themeColor="accent5" w:sz="4" w:space="0"/>
          <w:left w:val="single" w:color="99E0DD" w:themeColor="accent5" w:sz="4" w:space="0"/>
          <w:bottom w:val="single" w:color="99E0DD" w:themeColor="accent5" w:sz="4" w:space="0"/>
          <w:right w:val="single" w:color="99E0DD" w:themeColor="accent5" w:sz="4" w:space="0"/>
          <w:insideH w:val="nil"/>
        </w:tcBorders>
        <w:shd w:val="clear" w:color="auto" w:fill="99E0DD" w:themeFill="accent5"/>
      </w:tcPr>
    </w:tblStylePr>
    <w:tblStylePr w:type="lastRow">
      <w:rPr>
        <w:b/>
        <w:bCs/>
      </w:rPr>
      <w:tblPr/>
      <w:tcPr>
        <w:tcBorders>
          <w:top w:val="double" w:color="C1ECEA" w:themeColor="accent5" w:themeTint="99" w:sz="4" w:space="0"/>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color="C9C6D2" w:themeColor="accent6" w:themeTint="99" w:sz="4" w:space="0"/>
        <w:left w:val="single" w:color="C9C6D2" w:themeColor="accent6" w:themeTint="99" w:sz="4" w:space="0"/>
        <w:bottom w:val="single" w:color="C9C6D2" w:themeColor="accent6" w:themeTint="99" w:sz="4" w:space="0"/>
        <w:right w:val="single" w:color="C9C6D2" w:themeColor="accent6" w:themeTint="99" w:sz="4" w:space="0"/>
        <w:insideH w:val="single" w:color="C9C6D2" w:themeColor="accent6" w:themeTint="99" w:sz="4" w:space="0"/>
      </w:tblBorders>
    </w:tblPr>
    <w:tblStylePr w:type="firstRow">
      <w:rPr>
        <w:b/>
        <w:bCs/>
        <w:color w:val="FFFFFF" w:themeColor="background1"/>
      </w:rPr>
      <w:tblPr/>
      <w:tcPr>
        <w:tcBorders>
          <w:top w:val="single" w:color="A6A1B5" w:themeColor="accent6" w:sz="4" w:space="0"/>
          <w:left w:val="single" w:color="A6A1B5" w:themeColor="accent6" w:sz="4" w:space="0"/>
          <w:bottom w:val="single" w:color="A6A1B5" w:themeColor="accent6" w:sz="4" w:space="0"/>
          <w:right w:val="single" w:color="A6A1B5" w:themeColor="accent6" w:sz="4" w:space="0"/>
          <w:insideH w:val="nil"/>
        </w:tcBorders>
        <w:shd w:val="clear" w:color="auto" w:fill="A6A1B5" w:themeFill="accent6"/>
      </w:tcPr>
    </w:tblStylePr>
    <w:tblStylePr w:type="lastRow">
      <w:rPr>
        <w:b/>
        <w:bCs/>
      </w:rPr>
      <w:tblPr/>
      <w:tcPr>
        <w:tcBorders>
          <w:top w:val="double" w:color="C9C6D2" w:themeColor="accent6" w:themeTint="99" w:sz="4" w:space="0"/>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color="363534" w:themeColor="text1" w:sz="24" w:space="0"/>
        <w:left w:val="single" w:color="363534" w:themeColor="text1" w:sz="24" w:space="0"/>
        <w:bottom w:val="single" w:color="363534" w:themeColor="text1" w:sz="24" w:space="0"/>
        <w:right w:val="single" w:color="363534" w:themeColor="text1" w:sz="24" w:space="0"/>
      </w:tblBorders>
    </w:tblPr>
    <w:tcPr>
      <w:shd w:val="clear" w:color="auto" w:fill="363534" w:themeFill="tex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color="00B2A9" w:themeColor="accent1" w:sz="24" w:space="0"/>
        <w:left w:val="single" w:color="00B2A9" w:themeColor="accent1" w:sz="24" w:space="0"/>
        <w:bottom w:val="single" w:color="00B2A9" w:themeColor="accent1" w:sz="24" w:space="0"/>
        <w:right w:val="single" w:color="00B2A9" w:themeColor="accent1" w:sz="24" w:space="0"/>
      </w:tblBorders>
    </w:tblPr>
    <w:tcPr>
      <w:shd w:val="clear" w:color="auto" w:fill="00B2A9" w:themeFill="accen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color="201547" w:themeColor="accent2" w:sz="24" w:space="0"/>
        <w:left w:val="single" w:color="201547" w:themeColor="accent2" w:sz="24" w:space="0"/>
        <w:bottom w:val="single" w:color="201547" w:themeColor="accent2" w:sz="24" w:space="0"/>
        <w:right w:val="single" w:color="201547" w:themeColor="accent2" w:sz="24" w:space="0"/>
      </w:tblBorders>
    </w:tblPr>
    <w:tcPr>
      <w:shd w:val="clear" w:color="auto" w:fill="201547" w:themeFill="accent2"/>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color="66D1CB" w:themeColor="accent3" w:sz="24" w:space="0"/>
        <w:left w:val="single" w:color="66D1CB" w:themeColor="accent3" w:sz="24" w:space="0"/>
        <w:bottom w:val="single" w:color="66D1CB" w:themeColor="accent3" w:sz="24" w:space="0"/>
        <w:right w:val="single" w:color="66D1CB" w:themeColor="accent3" w:sz="24" w:space="0"/>
      </w:tblBorders>
    </w:tblPr>
    <w:tcPr>
      <w:shd w:val="clear" w:color="auto" w:fill="66D1CB" w:themeFill="accent3"/>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color="797391" w:themeColor="accent4" w:sz="24" w:space="0"/>
        <w:left w:val="single" w:color="797391" w:themeColor="accent4" w:sz="24" w:space="0"/>
        <w:bottom w:val="single" w:color="797391" w:themeColor="accent4" w:sz="24" w:space="0"/>
        <w:right w:val="single" w:color="797391" w:themeColor="accent4" w:sz="24" w:space="0"/>
      </w:tblBorders>
    </w:tblPr>
    <w:tcPr>
      <w:shd w:val="clear" w:color="auto" w:fill="797391"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color="99E0DD" w:themeColor="accent5" w:sz="24" w:space="0"/>
        <w:left w:val="single" w:color="99E0DD" w:themeColor="accent5" w:sz="24" w:space="0"/>
        <w:bottom w:val="single" w:color="99E0DD" w:themeColor="accent5" w:sz="24" w:space="0"/>
        <w:right w:val="single" w:color="99E0DD" w:themeColor="accent5" w:sz="24" w:space="0"/>
      </w:tblBorders>
    </w:tblPr>
    <w:tcPr>
      <w:shd w:val="clear" w:color="auto" w:fill="99E0DD" w:themeFill="accent5"/>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color="A6A1B5" w:themeColor="accent6" w:sz="24" w:space="0"/>
        <w:left w:val="single" w:color="A6A1B5" w:themeColor="accent6" w:sz="24" w:space="0"/>
        <w:bottom w:val="single" w:color="A6A1B5" w:themeColor="accent6" w:sz="24" w:space="0"/>
        <w:right w:val="single" w:color="A6A1B5" w:themeColor="accent6" w:sz="24" w:space="0"/>
      </w:tblBorders>
    </w:tblPr>
    <w:tcPr>
      <w:shd w:val="clear" w:color="auto" w:fill="A6A1B5" w:themeFill="accent6"/>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color="363534" w:themeColor="text1" w:sz="4" w:space="0"/>
        <w:bottom w:val="single" w:color="363534" w:themeColor="text1" w:sz="4" w:space="0"/>
      </w:tblBorders>
    </w:tblPr>
    <w:tblStylePr w:type="firstRow">
      <w:rPr>
        <w:b/>
        <w:bCs/>
      </w:rPr>
      <w:tblPr/>
      <w:tcPr>
        <w:tcBorders>
          <w:bottom w:val="single" w:color="363534" w:themeColor="text1" w:sz="4" w:space="0"/>
        </w:tcBorders>
      </w:tcPr>
    </w:tblStylePr>
    <w:tblStylePr w:type="lastRow">
      <w:rPr>
        <w:b/>
        <w:bCs/>
      </w:rPr>
      <w:tblPr/>
      <w:tcPr>
        <w:tcBorders>
          <w:top w:val="double" w:color="363534" w:themeColor="text1" w:sz="4" w:space="0"/>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color="00B2A9" w:themeColor="accent1" w:sz="4" w:space="0"/>
        <w:bottom w:val="single" w:color="00B2A9" w:themeColor="accent1" w:sz="4" w:space="0"/>
      </w:tblBorders>
    </w:tblPr>
    <w:tblStylePr w:type="firstRow">
      <w:rPr>
        <w:b/>
        <w:bCs/>
      </w:rPr>
      <w:tblPr/>
      <w:tcPr>
        <w:tcBorders>
          <w:bottom w:val="single" w:color="00B2A9" w:themeColor="accent1" w:sz="4" w:space="0"/>
        </w:tcBorders>
      </w:tcPr>
    </w:tblStylePr>
    <w:tblStylePr w:type="lastRow">
      <w:rPr>
        <w:b/>
        <w:bCs/>
      </w:rPr>
      <w:tblPr/>
      <w:tcPr>
        <w:tcBorders>
          <w:top w:val="double" w:color="00B2A9" w:themeColor="accent1" w:sz="4" w:space="0"/>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170F34" w:themeColor="accent2" w:themeShade="BF"/>
    </w:rPr>
    <w:tblPr>
      <w:tblStyleRowBandSize w:val="1"/>
      <w:tblStyleColBandSize w:val="1"/>
      <w:tblBorders>
        <w:top w:val="single" w:color="201547" w:themeColor="accent2" w:sz="4" w:space="0"/>
        <w:bottom w:val="single" w:color="201547" w:themeColor="accent2" w:sz="4" w:space="0"/>
      </w:tblBorders>
    </w:tblPr>
    <w:tblStylePr w:type="firstRow">
      <w:rPr>
        <w:b/>
        <w:bCs/>
      </w:rPr>
      <w:tblPr/>
      <w:tcPr>
        <w:tcBorders>
          <w:bottom w:val="single" w:color="201547" w:themeColor="accent2" w:sz="4" w:space="0"/>
        </w:tcBorders>
      </w:tcPr>
    </w:tblStylePr>
    <w:tblStylePr w:type="lastRow">
      <w:rPr>
        <w:b/>
        <w:bCs/>
      </w:rPr>
      <w:tblPr/>
      <w:tcPr>
        <w:tcBorders>
          <w:top w:val="double" w:color="201547" w:themeColor="accent2" w:sz="4" w:space="0"/>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35B2AB" w:themeColor="accent3" w:themeShade="BF"/>
    </w:rPr>
    <w:tblPr>
      <w:tblStyleRowBandSize w:val="1"/>
      <w:tblStyleColBandSize w:val="1"/>
      <w:tblBorders>
        <w:top w:val="single" w:color="66D1CB" w:themeColor="accent3" w:sz="4" w:space="0"/>
        <w:bottom w:val="single" w:color="66D1CB" w:themeColor="accent3" w:sz="4" w:space="0"/>
      </w:tblBorders>
    </w:tblPr>
    <w:tblStylePr w:type="firstRow">
      <w:rPr>
        <w:b/>
        <w:bCs/>
      </w:rPr>
      <w:tblPr/>
      <w:tcPr>
        <w:tcBorders>
          <w:bottom w:val="single" w:color="66D1CB" w:themeColor="accent3" w:sz="4" w:space="0"/>
        </w:tcBorders>
      </w:tcPr>
    </w:tblStylePr>
    <w:tblStylePr w:type="lastRow">
      <w:rPr>
        <w:b/>
        <w:bCs/>
      </w:rPr>
      <w:tblPr/>
      <w:tcPr>
        <w:tcBorders>
          <w:top w:val="double" w:color="66D1CB" w:themeColor="accent3" w:sz="4" w:space="0"/>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A556C" w:themeColor="accent4" w:themeShade="BF"/>
    </w:rPr>
    <w:tblPr>
      <w:tblStyleRowBandSize w:val="1"/>
      <w:tblStyleColBandSize w:val="1"/>
      <w:tblBorders>
        <w:top w:val="single" w:color="797391" w:themeColor="accent4" w:sz="4" w:space="0"/>
        <w:bottom w:val="single" w:color="797391" w:themeColor="accent4" w:sz="4" w:space="0"/>
      </w:tblBorders>
    </w:tblPr>
    <w:tblStylePr w:type="firstRow">
      <w:rPr>
        <w:b/>
        <w:bCs/>
      </w:rPr>
      <w:tblPr/>
      <w:tcPr>
        <w:tcBorders>
          <w:bottom w:val="single" w:color="797391" w:themeColor="accent4" w:sz="4" w:space="0"/>
        </w:tcBorders>
      </w:tcPr>
    </w:tblStylePr>
    <w:tblStylePr w:type="lastRow">
      <w:rPr>
        <w:b/>
        <w:bCs/>
      </w:rPr>
      <w:tblPr/>
      <w:tcPr>
        <w:tcBorders>
          <w:top w:val="double" w:color="797391" w:themeColor="accent4" w:sz="4" w:space="0"/>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50CAC4" w:themeColor="accent5" w:themeShade="BF"/>
    </w:rPr>
    <w:tblPr>
      <w:tblStyleRowBandSize w:val="1"/>
      <w:tblStyleColBandSize w:val="1"/>
      <w:tblBorders>
        <w:top w:val="single" w:color="99E0DD" w:themeColor="accent5" w:sz="4" w:space="0"/>
        <w:bottom w:val="single" w:color="99E0DD" w:themeColor="accent5" w:sz="4" w:space="0"/>
      </w:tblBorders>
    </w:tblPr>
    <w:tblStylePr w:type="firstRow">
      <w:rPr>
        <w:b/>
        <w:bCs/>
      </w:rPr>
      <w:tblPr/>
      <w:tcPr>
        <w:tcBorders>
          <w:bottom w:val="single" w:color="99E0DD" w:themeColor="accent5" w:sz="4" w:space="0"/>
        </w:tcBorders>
      </w:tcPr>
    </w:tblStylePr>
    <w:tblStylePr w:type="lastRow">
      <w:rPr>
        <w:b/>
        <w:bCs/>
      </w:rPr>
      <w:tblPr/>
      <w:tcPr>
        <w:tcBorders>
          <w:top w:val="double" w:color="99E0DD" w:themeColor="accent5" w:sz="4" w:space="0"/>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color="A6A1B5" w:themeColor="accent6" w:sz="4" w:space="0"/>
        <w:bottom w:val="single" w:color="A6A1B5" w:themeColor="accent6" w:sz="4" w:space="0"/>
      </w:tblBorders>
    </w:tblPr>
    <w:tblStylePr w:type="firstRow">
      <w:rPr>
        <w:b/>
        <w:bCs/>
      </w:rPr>
      <w:tblPr/>
      <w:tcPr>
        <w:tcBorders>
          <w:bottom w:val="single" w:color="A6A1B5" w:themeColor="accent6" w:sz="4" w:space="0"/>
        </w:tcBorders>
      </w:tcPr>
    </w:tblStylePr>
    <w:tblStylePr w:type="lastRow">
      <w:rPr>
        <w:b/>
        <w:bCs/>
      </w:rPr>
      <w:tblPr/>
      <w:tcPr>
        <w:tcBorders>
          <w:top w:val="double" w:color="A6A1B5" w:themeColor="accent6" w:sz="4" w:space="0"/>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hAnsiTheme="majorHAnsi" w:eastAsiaTheme="majorEastAsia" w:cstheme="majorBidi"/>
        <w:i/>
        <w:iCs/>
        <w:sz w:val="26"/>
      </w:rPr>
      <w:tblPr/>
      <w:tcPr>
        <w:tcBorders>
          <w:bottom w:val="single" w:color="363534" w:themeColor="tex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363534"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363534" w:themeColor="tex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363534" w:themeColor="text1" w:sz="4" w:space="0"/>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00B2A9" w:themeColor="accen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B2A9"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B2A9" w:themeColor="accen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B2A9" w:themeColor="accent1" w:sz="4" w:space="0"/>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170F34" w:themeColor="accent2"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201547" w:themeColor="accent2"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201547"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201547" w:themeColor="accent2"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201547" w:themeColor="accent2" w:sz="4" w:space="0"/>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35B2AB" w:themeColor="accent3"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66D1CB" w:themeColor="accent3"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66D1CB"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66D1CB" w:themeColor="accent3"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66D1CB" w:themeColor="accent3" w:sz="4" w:space="0"/>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A556C" w:themeColor="accent4"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797391" w:themeColor="accent4"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97391"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97391" w:themeColor="accent4"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97391" w:themeColor="accent4" w:sz="4" w:space="0"/>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50CAC4" w:themeColor="accent5"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99E0DD" w:themeColor="accent5"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99E0DD"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99E0DD" w:themeColor="accent5"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99E0DD" w:themeColor="accent5" w:sz="4" w:space="0"/>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A6A1B5" w:themeColor="accent6"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A6A1B5"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A6A1B5" w:themeColor="accent6"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A6A1B5" w:themeColor="accent6" w:sz="4" w:space="0"/>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color="696765" w:themeColor="text1" w:themeTint="BF" w:sz="8" w:space="0"/>
        <w:left w:val="single" w:color="696765" w:themeColor="text1" w:themeTint="BF" w:sz="8" w:space="0"/>
        <w:bottom w:val="single" w:color="696765" w:themeColor="text1" w:themeTint="BF" w:sz="8" w:space="0"/>
        <w:right w:val="single" w:color="696765" w:themeColor="text1" w:themeTint="BF" w:sz="8" w:space="0"/>
        <w:insideH w:val="single" w:color="696765" w:themeColor="text1" w:themeTint="BF" w:sz="8" w:space="0"/>
        <w:insideV w:val="single" w:color="696765" w:themeColor="text1" w:themeTint="BF" w:sz="8" w:space="0"/>
      </w:tblBorders>
    </w:tblPr>
    <w:tcPr>
      <w:shd w:val="clear" w:color="auto" w:fill="CECCCC" w:themeFill="text1" w:themeFillTint="3F"/>
    </w:tcPr>
    <w:tblStylePr w:type="firstRow">
      <w:rPr>
        <w:b/>
        <w:bCs/>
      </w:rPr>
    </w:tblStylePr>
    <w:tblStylePr w:type="lastRow">
      <w:rPr>
        <w:b/>
        <w:bCs/>
      </w:rPr>
      <w:tblPr/>
      <w:tcPr>
        <w:tcBorders>
          <w:top w:val="single" w:color="696765" w:themeColor="text1" w:themeTint="BF" w:sz="18" w:space="0"/>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color="06FFF2" w:themeColor="accent1" w:themeTint="BF" w:sz="8" w:space="0"/>
        <w:left w:val="single" w:color="06FFF2" w:themeColor="accent1" w:themeTint="BF" w:sz="8" w:space="0"/>
        <w:bottom w:val="single" w:color="06FFF2" w:themeColor="accent1" w:themeTint="BF" w:sz="8" w:space="0"/>
        <w:right w:val="single" w:color="06FFF2" w:themeColor="accent1" w:themeTint="BF" w:sz="8" w:space="0"/>
        <w:insideH w:val="single" w:color="06FFF2" w:themeColor="accent1" w:themeTint="BF" w:sz="8" w:space="0"/>
        <w:insideV w:val="single" w:color="06FFF2" w:themeColor="accent1" w:themeTint="BF" w:sz="8" w:space="0"/>
      </w:tblBorders>
    </w:tblPr>
    <w:tcPr>
      <w:shd w:val="clear" w:color="auto" w:fill="ACFFFA" w:themeFill="accent1" w:themeFillTint="3F"/>
    </w:tcPr>
    <w:tblStylePr w:type="firstRow">
      <w:rPr>
        <w:b/>
        <w:bCs/>
      </w:rPr>
    </w:tblStylePr>
    <w:tblStylePr w:type="lastRow">
      <w:rPr>
        <w:b/>
        <w:bCs/>
      </w:rPr>
      <w:tblPr/>
      <w:tcPr>
        <w:tcBorders>
          <w:top w:val="single" w:color="06FFF2" w:themeColor="accent1" w:themeTint="BF" w:sz="18" w:space="0"/>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color="442D97" w:themeColor="accent2" w:themeTint="BF" w:sz="8" w:space="0"/>
        <w:left w:val="single" w:color="442D97" w:themeColor="accent2" w:themeTint="BF" w:sz="8" w:space="0"/>
        <w:bottom w:val="single" w:color="442D97" w:themeColor="accent2" w:themeTint="BF" w:sz="8" w:space="0"/>
        <w:right w:val="single" w:color="442D97" w:themeColor="accent2" w:themeTint="BF" w:sz="8" w:space="0"/>
        <w:insideH w:val="single" w:color="442D97" w:themeColor="accent2" w:themeTint="BF" w:sz="8" w:space="0"/>
        <w:insideV w:val="single" w:color="442D97" w:themeColor="accent2" w:themeTint="BF" w:sz="8" w:space="0"/>
      </w:tblBorders>
    </w:tblPr>
    <w:tcPr>
      <w:shd w:val="clear" w:color="auto" w:fill="BBAFE7" w:themeFill="accent2" w:themeFillTint="3F"/>
    </w:tcPr>
    <w:tblStylePr w:type="firstRow">
      <w:rPr>
        <w:b/>
        <w:bCs/>
      </w:rPr>
    </w:tblStylePr>
    <w:tblStylePr w:type="lastRow">
      <w:rPr>
        <w:b/>
        <w:bCs/>
      </w:rPr>
      <w:tblPr/>
      <w:tcPr>
        <w:tcBorders>
          <w:top w:val="single" w:color="442D97" w:themeColor="accent2" w:themeTint="BF" w:sz="18" w:space="0"/>
        </w:tcBorders>
      </w:tcPr>
    </w:tblStylePr>
    <w:tblStylePr w:type="firstCol">
      <w:rPr>
        <w:b/>
        <w:bCs/>
      </w:rPr>
    </w:tblStylePr>
    <w:tblStylePr w:type="lastCol">
      <w:rPr>
        <w:b/>
        <w:bCs/>
      </w:rPr>
    </w:tblStylePr>
    <w:tblStylePr w:type="band1Vert">
      <w:tblPr/>
      <w:tcPr>
        <w:shd w:val="clear" w:color="auto" w:fill="775ECF" w:themeFill="accent2" w:themeFillTint="7F"/>
      </w:tcPr>
    </w:tblStylePr>
    <w:tblStylePr w:type="band1Horz">
      <w:tblPr/>
      <w:tcPr>
        <w:shd w:val="clear" w:color="auto" w:fill="775ECF"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color="8CDCD7" w:themeColor="accent3" w:themeTint="BF" w:sz="8" w:space="0"/>
        <w:left w:val="single" w:color="8CDCD7" w:themeColor="accent3" w:themeTint="BF" w:sz="8" w:space="0"/>
        <w:bottom w:val="single" w:color="8CDCD7" w:themeColor="accent3" w:themeTint="BF" w:sz="8" w:space="0"/>
        <w:right w:val="single" w:color="8CDCD7" w:themeColor="accent3" w:themeTint="BF" w:sz="8" w:space="0"/>
        <w:insideH w:val="single" w:color="8CDCD7" w:themeColor="accent3" w:themeTint="BF" w:sz="8" w:space="0"/>
        <w:insideV w:val="single" w:color="8CDCD7" w:themeColor="accent3" w:themeTint="BF" w:sz="8" w:space="0"/>
      </w:tblBorders>
    </w:tblPr>
    <w:tcPr>
      <w:shd w:val="clear" w:color="auto" w:fill="D9F3F2" w:themeFill="accent3" w:themeFillTint="3F"/>
    </w:tcPr>
    <w:tblStylePr w:type="firstRow">
      <w:rPr>
        <w:b/>
        <w:bCs/>
      </w:rPr>
    </w:tblStylePr>
    <w:tblStylePr w:type="lastRow">
      <w:rPr>
        <w:b/>
        <w:bCs/>
      </w:rPr>
      <w:tblPr/>
      <w:tcPr>
        <w:tcBorders>
          <w:top w:val="single" w:color="8CDCD7" w:themeColor="accent3" w:themeTint="BF" w:sz="18" w:space="0"/>
        </w:tcBorders>
      </w:tcPr>
    </w:tblStylePr>
    <w:tblStylePr w:type="firstCol">
      <w:rPr>
        <w:b/>
        <w:bCs/>
      </w:rPr>
    </w:tblStylePr>
    <w:tblStylePr w:type="lastCol">
      <w:rPr>
        <w:b/>
        <w:bCs/>
      </w:rPr>
    </w:tblStylePr>
    <w:tblStylePr w:type="band1Vert">
      <w:tblPr/>
      <w:tcPr>
        <w:shd w:val="clear" w:color="auto" w:fill="B2E8E5" w:themeFill="accent3" w:themeFillTint="7F"/>
      </w:tcPr>
    </w:tblStylePr>
    <w:tblStylePr w:type="band1Horz">
      <w:tblPr/>
      <w:tcPr>
        <w:shd w:val="clear" w:color="auto" w:fill="B2E8E5"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color="9A96AC" w:themeColor="accent4" w:themeTint="BF" w:sz="8" w:space="0"/>
        <w:left w:val="single" w:color="9A96AC" w:themeColor="accent4" w:themeTint="BF" w:sz="8" w:space="0"/>
        <w:bottom w:val="single" w:color="9A96AC" w:themeColor="accent4" w:themeTint="BF" w:sz="8" w:space="0"/>
        <w:right w:val="single" w:color="9A96AC" w:themeColor="accent4" w:themeTint="BF" w:sz="8" w:space="0"/>
        <w:insideH w:val="single" w:color="9A96AC" w:themeColor="accent4" w:themeTint="BF" w:sz="8" w:space="0"/>
        <w:insideV w:val="single" w:color="9A96AC" w:themeColor="accent4" w:themeTint="BF" w:sz="8" w:space="0"/>
      </w:tblBorders>
    </w:tblPr>
    <w:tcPr>
      <w:shd w:val="clear" w:color="auto" w:fill="DDDCE3" w:themeFill="accent4" w:themeFillTint="3F"/>
    </w:tcPr>
    <w:tblStylePr w:type="firstRow">
      <w:rPr>
        <w:b/>
        <w:bCs/>
      </w:rPr>
    </w:tblStylePr>
    <w:tblStylePr w:type="lastRow">
      <w:rPr>
        <w:b/>
        <w:bCs/>
      </w:rPr>
      <w:tblPr/>
      <w:tcPr>
        <w:tcBorders>
          <w:top w:val="single" w:color="9A96AC" w:themeColor="accent4" w:themeTint="BF" w:sz="18" w:space="0"/>
        </w:tcBorders>
      </w:tcPr>
    </w:tblStylePr>
    <w:tblStylePr w:type="firstCol">
      <w:rPr>
        <w:b/>
        <w:bCs/>
      </w:rPr>
    </w:tblStylePr>
    <w:tblStylePr w:type="lastCol">
      <w:rPr>
        <w:b/>
        <w:bCs/>
      </w:rPr>
    </w:tblStylePr>
    <w:tblStylePr w:type="band1Vert">
      <w:tblPr/>
      <w:tcPr>
        <w:shd w:val="clear" w:color="auto" w:fill="BCB9C8" w:themeFill="accent4" w:themeFillTint="7F"/>
      </w:tcPr>
    </w:tblStylePr>
    <w:tblStylePr w:type="band1Horz">
      <w:tblPr/>
      <w:tcPr>
        <w:shd w:val="clear" w:color="auto" w:fill="BCB9C8"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color="B2E7E5" w:themeColor="accent5" w:themeTint="BF" w:sz="8" w:space="0"/>
        <w:left w:val="single" w:color="B2E7E5" w:themeColor="accent5" w:themeTint="BF" w:sz="8" w:space="0"/>
        <w:bottom w:val="single" w:color="B2E7E5" w:themeColor="accent5" w:themeTint="BF" w:sz="8" w:space="0"/>
        <w:right w:val="single" w:color="B2E7E5" w:themeColor="accent5" w:themeTint="BF" w:sz="8" w:space="0"/>
        <w:insideH w:val="single" w:color="B2E7E5" w:themeColor="accent5" w:themeTint="BF" w:sz="8" w:space="0"/>
        <w:insideV w:val="single" w:color="B2E7E5" w:themeColor="accent5" w:themeTint="BF" w:sz="8" w:space="0"/>
      </w:tblBorders>
    </w:tblPr>
    <w:tcPr>
      <w:shd w:val="clear" w:color="auto" w:fill="E5F7F6" w:themeFill="accent5" w:themeFillTint="3F"/>
    </w:tcPr>
    <w:tblStylePr w:type="firstRow">
      <w:rPr>
        <w:b/>
        <w:bCs/>
      </w:rPr>
    </w:tblStylePr>
    <w:tblStylePr w:type="lastRow">
      <w:rPr>
        <w:b/>
        <w:bCs/>
      </w:rPr>
      <w:tblPr/>
      <w:tcPr>
        <w:tcBorders>
          <w:top w:val="single" w:color="B2E7E5" w:themeColor="accent5" w:themeTint="BF" w:sz="18" w:space="0"/>
        </w:tcBorders>
      </w:tcPr>
    </w:tblStylePr>
    <w:tblStylePr w:type="firstCol">
      <w:rPr>
        <w:b/>
        <w:bCs/>
      </w:rPr>
    </w:tblStylePr>
    <w:tblStylePr w:type="lastCol">
      <w:rPr>
        <w:b/>
        <w:bCs/>
      </w:rPr>
    </w:tblStylePr>
    <w:tblStylePr w:type="band1Vert">
      <w:tblPr/>
      <w:tcPr>
        <w:shd w:val="clear" w:color="auto" w:fill="CCEFEE" w:themeFill="accent5" w:themeFillTint="7F"/>
      </w:tcPr>
    </w:tblStylePr>
    <w:tblStylePr w:type="band1Horz">
      <w:tblPr/>
      <w:tcPr>
        <w:shd w:val="clear" w:color="auto" w:fill="CCEFEE"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color="BCB8C7" w:themeColor="accent6" w:themeTint="BF" w:sz="8" w:space="0"/>
        <w:left w:val="single" w:color="BCB8C7" w:themeColor="accent6" w:themeTint="BF" w:sz="8" w:space="0"/>
        <w:bottom w:val="single" w:color="BCB8C7" w:themeColor="accent6" w:themeTint="BF" w:sz="8" w:space="0"/>
        <w:right w:val="single" w:color="BCB8C7" w:themeColor="accent6" w:themeTint="BF" w:sz="8" w:space="0"/>
        <w:insideH w:val="single" w:color="BCB8C7" w:themeColor="accent6" w:themeTint="BF" w:sz="8" w:space="0"/>
        <w:insideV w:val="single" w:color="BCB8C7" w:themeColor="accent6" w:themeTint="BF" w:sz="8" w:space="0"/>
      </w:tblBorders>
    </w:tblPr>
    <w:tcPr>
      <w:shd w:val="clear" w:color="auto" w:fill="E8E7EC" w:themeFill="accent6" w:themeFillTint="3F"/>
    </w:tcPr>
    <w:tblStylePr w:type="firstRow">
      <w:rPr>
        <w:b/>
        <w:bCs/>
      </w:rPr>
    </w:tblStylePr>
    <w:tblStylePr w:type="lastRow">
      <w:rPr>
        <w:b/>
        <w:bCs/>
      </w:rPr>
      <w:tblPr/>
      <w:tcPr>
        <w:tcBorders>
          <w:top w:val="single" w:color="BCB8C7" w:themeColor="accent6" w:themeTint="BF" w:sz="18" w:space="0"/>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hAnsiTheme="majorHAnsi" w:eastAsiaTheme="majorEastAsia" w:cstheme="majorBidi"/>
    </w:rPr>
    <w:tblPr>
      <w:tblStyleRowBandSize w:val="1"/>
      <w:tblStyleColBandSize w:val="1"/>
      <w:tblBorders>
        <w:top w:val="single" w:color="363534" w:themeColor="text1" w:sz="8" w:space="0"/>
        <w:left w:val="single" w:color="363534" w:themeColor="text1" w:sz="8" w:space="0"/>
        <w:bottom w:val="single" w:color="363534" w:themeColor="text1" w:sz="8" w:space="0"/>
        <w:right w:val="single" w:color="363534" w:themeColor="text1" w:sz="8" w:space="0"/>
        <w:insideH w:val="single" w:color="363534" w:themeColor="text1" w:sz="8" w:space="0"/>
        <w:insideV w:val="single" w:color="363534" w:themeColor="text1" w:sz="8" w:space="0"/>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color="363534" w:themeColor="text1" w:sz="12" w:space="0"/>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color="363534" w:themeColor="text1" w:sz="6" w:space="0"/>
          <w:insideV w:val="single" w:color="363534" w:themeColor="text1" w:sz="6" w:space="0"/>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hAnsiTheme="majorHAnsi" w:eastAsiaTheme="majorEastAsia" w:cstheme="majorBidi"/>
    </w:rPr>
    <w:tblPr>
      <w:tblStyleRowBandSize w:val="1"/>
      <w:tblStyleColBandSize w:val="1"/>
      <w:tblBorders>
        <w:top w:val="single" w:color="00B2A9" w:themeColor="accent1" w:sz="8" w:space="0"/>
        <w:left w:val="single" w:color="00B2A9" w:themeColor="accent1" w:sz="8" w:space="0"/>
        <w:bottom w:val="single" w:color="00B2A9" w:themeColor="accent1" w:sz="8" w:space="0"/>
        <w:right w:val="single" w:color="00B2A9" w:themeColor="accent1" w:sz="8" w:space="0"/>
        <w:insideH w:val="single" w:color="00B2A9" w:themeColor="accent1" w:sz="8" w:space="0"/>
        <w:insideV w:val="single" w:color="00B2A9" w:themeColor="accent1" w:sz="8" w:space="0"/>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color="363534" w:themeColor="text1" w:sz="12" w:space="0"/>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color="00B2A9" w:themeColor="accent1" w:sz="6" w:space="0"/>
          <w:insideV w:val="single" w:color="00B2A9" w:themeColor="accent1" w:sz="6" w:space="0"/>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hAnsiTheme="majorHAnsi" w:eastAsiaTheme="majorEastAsia" w:cstheme="majorBidi"/>
    </w:rPr>
    <w:tblPr>
      <w:tblStyleRowBandSize w:val="1"/>
      <w:tblStyleColBandSize w:val="1"/>
      <w:tblBorders>
        <w:top w:val="single" w:color="201547" w:themeColor="accent2" w:sz="8" w:space="0"/>
        <w:left w:val="single" w:color="201547" w:themeColor="accent2" w:sz="8" w:space="0"/>
        <w:bottom w:val="single" w:color="201547" w:themeColor="accent2" w:sz="8" w:space="0"/>
        <w:right w:val="single" w:color="201547" w:themeColor="accent2" w:sz="8" w:space="0"/>
        <w:insideH w:val="single" w:color="201547" w:themeColor="accent2" w:sz="8" w:space="0"/>
        <w:insideV w:val="single" w:color="201547" w:themeColor="accent2" w:sz="8" w:space="0"/>
      </w:tblBorders>
    </w:tblPr>
    <w:tcPr>
      <w:shd w:val="clear" w:color="auto" w:fill="BBAFE7" w:themeFill="accent2" w:themeFillTint="3F"/>
    </w:tcPr>
    <w:tblStylePr w:type="firstRow">
      <w:rPr>
        <w:b/>
        <w:bCs/>
        <w:color w:val="363534" w:themeColor="text1"/>
      </w:rPr>
      <w:tblPr/>
      <w:tcPr>
        <w:shd w:val="clear" w:color="auto" w:fill="E4DFF5" w:themeFill="accent2" w:themeFillTint="19"/>
      </w:tcPr>
    </w:tblStylePr>
    <w:tblStylePr w:type="lastRow">
      <w:rPr>
        <w:b/>
        <w:bCs/>
        <w:color w:val="363534" w:themeColor="text1"/>
      </w:rPr>
      <w:tblPr/>
      <w:tcPr>
        <w:tcBorders>
          <w:top w:val="single" w:color="363534" w:themeColor="text1" w:sz="12" w:space="0"/>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2" w:themeFillTint="33"/>
      </w:tcPr>
    </w:tblStylePr>
    <w:tblStylePr w:type="band1Vert">
      <w:tblPr/>
      <w:tcPr>
        <w:shd w:val="clear" w:color="auto" w:fill="775ECF" w:themeFill="accent2" w:themeFillTint="7F"/>
      </w:tcPr>
    </w:tblStylePr>
    <w:tblStylePr w:type="band1Horz">
      <w:tblPr/>
      <w:tcPr>
        <w:tcBorders>
          <w:insideH w:val="single" w:color="201547" w:themeColor="accent2" w:sz="6" w:space="0"/>
          <w:insideV w:val="single" w:color="201547" w:themeColor="accent2" w:sz="6" w:space="0"/>
        </w:tcBorders>
        <w:shd w:val="clear" w:color="auto" w:fill="775EC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hAnsiTheme="majorHAnsi" w:eastAsiaTheme="majorEastAsia" w:cstheme="majorBidi"/>
    </w:rPr>
    <w:tblPr>
      <w:tblStyleRowBandSize w:val="1"/>
      <w:tblStyleColBandSize w:val="1"/>
      <w:tblBorders>
        <w:top w:val="single" w:color="66D1CB" w:themeColor="accent3" w:sz="8" w:space="0"/>
        <w:left w:val="single" w:color="66D1CB" w:themeColor="accent3" w:sz="8" w:space="0"/>
        <w:bottom w:val="single" w:color="66D1CB" w:themeColor="accent3" w:sz="8" w:space="0"/>
        <w:right w:val="single" w:color="66D1CB" w:themeColor="accent3" w:sz="8" w:space="0"/>
        <w:insideH w:val="single" w:color="66D1CB" w:themeColor="accent3" w:sz="8" w:space="0"/>
        <w:insideV w:val="single" w:color="66D1CB" w:themeColor="accent3" w:sz="8" w:space="0"/>
      </w:tblBorders>
    </w:tblPr>
    <w:tcPr>
      <w:shd w:val="clear" w:color="auto" w:fill="D9F3F2" w:themeFill="accent3" w:themeFillTint="3F"/>
    </w:tcPr>
    <w:tblStylePr w:type="firstRow">
      <w:rPr>
        <w:b/>
        <w:bCs/>
        <w:color w:val="363534" w:themeColor="text1"/>
      </w:rPr>
      <w:tblPr/>
      <w:tcPr>
        <w:shd w:val="clear" w:color="auto" w:fill="EFFAF9" w:themeFill="accent3" w:themeFillTint="19"/>
      </w:tcPr>
    </w:tblStylePr>
    <w:tblStylePr w:type="lastRow">
      <w:rPr>
        <w:b/>
        <w:bCs/>
        <w:color w:val="363534" w:themeColor="text1"/>
      </w:rPr>
      <w:tblPr/>
      <w:tcPr>
        <w:tcBorders>
          <w:top w:val="single" w:color="363534" w:themeColor="text1" w:sz="12" w:space="0"/>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3" w:themeFillTint="33"/>
      </w:tcPr>
    </w:tblStylePr>
    <w:tblStylePr w:type="band1Vert">
      <w:tblPr/>
      <w:tcPr>
        <w:shd w:val="clear" w:color="auto" w:fill="B2E8E5" w:themeFill="accent3" w:themeFillTint="7F"/>
      </w:tcPr>
    </w:tblStylePr>
    <w:tblStylePr w:type="band1Horz">
      <w:tblPr/>
      <w:tcPr>
        <w:tcBorders>
          <w:insideH w:val="single" w:color="66D1CB" w:themeColor="accent3" w:sz="6" w:space="0"/>
          <w:insideV w:val="single" w:color="66D1CB" w:themeColor="accent3" w:sz="6" w:space="0"/>
        </w:tcBorders>
        <w:shd w:val="clear" w:color="auto" w:fill="B2E8E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hAnsiTheme="majorHAnsi" w:eastAsiaTheme="majorEastAsia" w:cstheme="majorBidi"/>
    </w:rPr>
    <w:tblPr>
      <w:tblStyleRowBandSize w:val="1"/>
      <w:tblStyleColBandSize w:val="1"/>
      <w:tblBorders>
        <w:top w:val="single" w:color="797391" w:themeColor="accent4" w:sz="8" w:space="0"/>
        <w:left w:val="single" w:color="797391" w:themeColor="accent4" w:sz="8" w:space="0"/>
        <w:bottom w:val="single" w:color="797391" w:themeColor="accent4" w:sz="8" w:space="0"/>
        <w:right w:val="single" w:color="797391" w:themeColor="accent4" w:sz="8" w:space="0"/>
        <w:insideH w:val="single" w:color="797391" w:themeColor="accent4" w:sz="8" w:space="0"/>
        <w:insideV w:val="single" w:color="797391" w:themeColor="accent4" w:sz="8" w:space="0"/>
      </w:tblBorders>
    </w:tblPr>
    <w:tcPr>
      <w:shd w:val="clear" w:color="auto" w:fill="DDDCE3" w:themeFill="accent4" w:themeFillTint="3F"/>
    </w:tcPr>
    <w:tblStylePr w:type="firstRow">
      <w:rPr>
        <w:b/>
        <w:bCs/>
        <w:color w:val="363534" w:themeColor="text1"/>
      </w:rPr>
      <w:tblPr/>
      <w:tcPr>
        <w:shd w:val="clear" w:color="auto" w:fill="F1F1F4" w:themeFill="accent4" w:themeFillTint="19"/>
      </w:tcPr>
    </w:tblStylePr>
    <w:tblStylePr w:type="lastRow">
      <w:rPr>
        <w:b/>
        <w:bCs/>
        <w:color w:val="363534" w:themeColor="text1"/>
      </w:rPr>
      <w:tblPr/>
      <w:tcPr>
        <w:tcBorders>
          <w:top w:val="single" w:color="363534" w:themeColor="text1" w:sz="12" w:space="0"/>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4" w:themeFillTint="33"/>
      </w:tcPr>
    </w:tblStylePr>
    <w:tblStylePr w:type="band1Vert">
      <w:tblPr/>
      <w:tcPr>
        <w:shd w:val="clear" w:color="auto" w:fill="BCB9C8" w:themeFill="accent4" w:themeFillTint="7F"/>
      </w:tcPr>
    </w:tblStylePr>
    <w:tblStylePr w:type="band1Horz">
      <w:tblPr/>
      <w:tcPr>
        <w:tcBorders>
          <w:insideH w:val="single" w:color="797391" w:themeColor="accent4" w:sz="6" w:space="0"/>
          <w:insideV w:val="single" w:color="797391" w:themeColor="accent4" w:sz="6" w:space="0"/>
        </w:tcBorders>
        <w:shd w:val="clear" w:color="auto" w:fill="BCB9C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hAnsiTheme="majorHAnsi" w:eastAsiaTheme="majorEastAsia" w:cstheme="majorBidi"/>
    </w:rPr>
    <w:tblPr>
      <w:tblStyleRowBandSize w:val="1"/>
      <w:tblStyleColBandSize w:val="1"/>
      <w:tblBorders>
        <w:top w:val="single" w:color="99E0DD" w:themeColor="accent5" w:sz="8" w:space="0"/>
        <w:left w:val="single" w:color="99E0DD" w:themeColor="accent5" w:sz="8" w:space="0"/>
        <w:bottom w:val="single" w:color="99E0DD" w:themeColor="accent5" w:sz="8" w:space="0"/>
        <w:right w:val="single" w:color="99E0DD" w:themeColor="accent5" w:sz="8" w:space="0"/>
        <w:insideH w:val="single" w:color="99E0DD" w:themeColor="accent5" w:sz="8" w:space="0"/>
        <w:insideV w:val="single" w:color="99E0DD" w:themeColor="accent5" w:sz="8" w:space="0"/>
      </w:tblBorders>
    </w:tblPr>
    <w:tcPr>
      <w:shd w:val="clear" w:color="auto" w:fill="E5F7F6" w:themeFill="accent5" w:themeFillTint="3F"/>
    </w:tcPr>
    <w:tblStylePr w:type="firstRow">
      <w:rPr>
        <w:b/>
        <w:bCs/>
        <w:color w:val="363534" w:themeColor="text1"/>
      </w:rPr>
      <w:tblPr/>
      <w:tcPr>
        <w:shd w:val="clear" w:color="auto" w:fill="F4FCFB" w:themeFill="accent5" w:themeFillTint="19"/>
      </w:tcPr>
    </w:tblStylePr>
    <w:tblStylePr w:type="lastRow">
      <w:rPr>
        <w:b/>
        <w:bCs/>
        <w:color w:val="363534" w:themeColor="text1"/>
      </w:rPr>
      <w:tblPr/>
      <w:tcPr>
        <w:tcBorders>
          <w:top w:val="single" w:color="363534" w:themeColor="text1" w:sz="12" w:space="0"/>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5" w:themeFillTint="33"/>
      </w:tcPr>
    </w:tblStylePr>
    <w:tblStylePr w:type="band1Vert">
      <w:tblPr/>
      <w:tcPr>
        <w:shd w:val="clear" w:color="auto" w:fill="CCEFEE" w:themeFill="accent5" w:themeFillTint="7F"/>
      </w:tcPr>
    </w:tblStylePr>
    <w:tblStylePr w:type="band1Horz">
      <w:tblPr/>
      <w:tcPr>
        <w:tcBorders>
          <w:insideH w:val="single" w:color="99E0DD" w:themeColor="accent5" w:sz="6" w:space="0"/>
          <w:insideV w:val="single" w:color="99E0DD" w:themeColor="accent5" w:sz="6" w:space="0"/>
        </w:tcBorders>
        <w:shd w:val="clear" w:color="auto" w:fill="CCEFE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hAnsiTheme="majorHAnsi" w:eastAsiaTheme="majorEastAsia" w:cstheme="majorBidi"/>
    </w:rPr>
    <w:tblPr>
      <w:tblStyleRowBandSize w:val="1"/>
      <w:tblStyleColBandSize w:val="1"/>
      <w:tblBorders>
        <w:top w:val="single" w:color="A6A1B5" w:themeColor="accent6" w:sz="8" w:space="0"/>
        <w:left w:val="single" w:color="A6A1B5" w:themeColor="accent6" w:sz="8" w:space="0"/>
        <w:bottom w:val="single" w:color="A6A1B5" w:themeColor="accent6" w:sz="8" w:space="0"/>
        <w:right w:val="single" w:color="A6A1B5" w:themeColor="accent6" w:sz="8" w:space="0"/>
        <w:insideH w:val="single" w:color="A6A1B5" w:themeColor="accent6" w:sz="8" w:space="0"/>
        <w:insideV w:val="single" w:color="A6A1B5" w:themeColor="accent6" w:sz="8" w:space="0"/>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color="363534" w:themeColor="text1" w:sz="12" w:space="0"/>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color="A6A1B5" w:themeColor="accent6" w:sz="6" w:space="0"/>
          <w:insideV w:val="single" w:color="A6A1B5" w:themeColor="accent6" w:sz="6" w:space="0"/>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ECCCC"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363534"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363534"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363534"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363534"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9C9A98"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ACFFFA"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B2A9"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B2A9"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B2A9"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B2A9"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59FFF6"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BAFE7"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201547"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201547"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201547"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201547"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75ECF"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775ECF"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9F3F2"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66D1CB"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66D1CB"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66D1CB"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66D1CB"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2E8E5"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2E8E5"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DDCE3"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797391"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797391"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797391"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797391"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CB9C8"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CB9C8"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5F7F6"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9E0DD"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9E0DD"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9E0DD"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9E0DD"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CEFEE"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CEFEE"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8E7EC"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A6A1B5"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A6A1B5"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A6A1B5"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A6A1B5"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2D0DA"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color="363534" w:themeColor="text1" w:sz="8" w:space="0"/>
        <w:bottom w:val="single" w:color="363534" w:themeColor="text1" w:sz="8" w:space="0"/>
      </w:tblBorders>
    </w:tblPr>
    <w:tblStylePr w:type="firstRow">
      <w:rPr>
        <w:rFonts w:asciiTheme="majorHAnsi" w:hAnsiTheme="majorHAnsi" w:eastAsiaTheme="majorEastAsia" w:cstheme="majorBidi"/>
      </w:rPr>
      <w:tblPr/>
      <w:tcPr>
        <w:tcBorders>
          <w:top w:val="nil"/>
          <w:bottom w:val="single" w:color="363534" w:themeColor="text1" w:sz="8" w:space="0"/>
        </w:tcBorders>
      </w:tcPr>
    </w:tblStylePr>
    <w:tblStylePr w:type="lastRow">
      <w:rPr>
        <w:b/>
        <w:bCs/>
        <w:color w:val="00B2A9" w:themeColor="text2"/>
      </w:rPr>
      <w:tblPr/>
      <w:tcPr>
        <w:tcBorders>
          <w:top w:val="single" w:color="363534" w:themeColor="text1" w:sz="8" w:space="0"/>
          <w:bottom w:val="single" w:color="363534" w:themeColor="text1" w:sz="8" w:space="0"/>
        </w:tcBorders>
      </w:tcPr>
    </w:tblStylePr>
    <w:tblStylePr w:type="firstCol">
      <w:rPr>
        <w:b/>
        <w:bCs/>
      </w:rPr>
    </w:tblStylePr>
    <w:tblStylePr w:type="lastCol">
      <w:rPr>
        <w:b/>
        <w:bCs/>
      </w:rPr>
      <w:tblPr/>
      <w:tcPr>
        <w:tcBorders>
          <w:top w:val="single" w:color="363534" w:themeColor="text1" w:sz="8" w:space="0"/>
          <w:bottom w:val="single" w:color="363534" w:themeColor="text1" w:sz="8" w:space="0"/>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color="00B2A9" w:themeColor="accent1" w:sz="8" w:space="0"/>
        <w:bottom w:val="single" w:color="00B2A9" w:themeColor="accent1" w:sz="8" w:space="0"/>
      </w:tblBorders>
    </w:tblPr>
    <w:tblStylePr w:type="firstRow">
      <w:rPr>
        <w:rFonts w:asciiTheme="majorHAnsi" w:hAnsiTheme="majorHAnsi" w:eastAsiaTheme="majorEastAsia" w:cstheme="majorBidi"/>
      </w:rPr>
      <w:tblPr/>
      <w:tcPr>
        <w:tcBorders>
          <w:top w:val="nil"/>
          <w:bottom w:val="single" w:color="00B2A9" w:themeColor="accent1" w:sz="8" w:space="0"/>
        </w:tcBorders>
      </w:tcPr>
    </w:tblStylePr>
    <w:tblStylePr w:type="lastRow">
      <w:rPr>
        <w:b/>
        <w:bCs/>
        <w:color w:val="00B2A9" w:themeColor="text2"/>
      </w:rPr>
      <w:tblPr/>
      <w:tcPr>
        <w:tcBorders>
          <w:top w:val="single" w:color="00B2A9" w:themeColor="accent1" w:sz="8" w:space="0"/>
          <w:bottom w:val="single" w:color="00B2A9" w:themeColor="accent1" w:sz="8" w:space="0"/>
        </w:tcBorders>
      </w:tcPr>
    </w:tblStylePr>
    <w:tblStylePr w:type="firstCol">
      <w:rPr>
        <w:b/>
        <w:bCs/>
      </w:rPr>
    </w:tblStylePr>
    <w:tblStylePr w:type="lastCol">
      <w:rPr>
        <w:b/>
        <w:bCs/>
      </w:rPr>
      <w:tblPr/>
      <w:tcPr>
        <w:tcBorders>
          <w:top w:val="single" w:color="00B2A9" w:themeColor="accent1" w:sz="8" w:space="0"/>
          <w:bottom w:val="single" w:color="00B2A9" w:themeColor="accent1" w:sz="8" w:space="0"/>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color="201547" w:themeColor="accent2" w:sz="8" w:space="0"/>
        <w:bottom w:val="single" w:color="201547" w:themeColor="accent2" w:sz="8" w:space="0"/>
      </w:tblBorders>
    </w:tblPr>
    <w:tblStylePr w:type="firstRow">
      <w:rPr>
        <w:rFonts w:asciiTheme="majorHAnsi" w:hAnsiTheme="majorHAnsi" w:eastAsiaTheme="majorEastAsia" w:cstheme="majorBidi"/>
      </w:rPr>
      <w:tblPr/>
      <w:tcPr>
        <w:tcBorders>
          <w:top w:val="nil"/>
          <w:bottom w:val="single" w:color="201547" w:themeColor="accent2" w:sz="8" w:space="0"/>
        </w:tcBorders>
      </w:tcPr>
    </w:tblStylePr>
    <w:tblStylePr w:type="lastRow">
      <w:rPr>
        <w:b/>
        <w:bCs/>
        <w:color w:val="00B2A9" w:themeColor="text2"/>
      </w:rPr>
      <w:tblPr/>
      <w:tcPr>
        <w:tcBorders>
          <w:top w:val="single" w:color="201547" w:themeColor="accent2" w:sz="8" w:space="0"/>
          <w:bottom w:val="single" w:color="201547" w:themeColor="accent2" w:sz="8" w:space="0"/>
        </w:tcBorders>
      </w:tcPr>
    </w:tblStylePr>
    <w:tblStylePr w:type="firstCol">
      <w:rPr>
        <w:b/>
        <w:bCs/>
      </w:rPr>
    </w:tblStylePr>
    <w:tblStylePr w:type="lastCol">
      <w:rPr>
        <w:b/>
        <w:bCs/>
      </w:rPr>
      <w:tblPr/>
      <w:tcPr>
        <w:tcBorders>
          <w:top w:val="single" w:color="201547" w:themeColor="accent2" w:sz="8" w:space="0"/>
          <w:bottom w:val="single" w:color="201547" w:themeColor="accent2" w:sz="8" w:space="0"/>
        </w:tcBorders>
      </w:tcPr>
    </w:tblStylePr>
    <w:tblStylePr w:type="band1Vert">
      <w:tblPr/>
      <w:tcPr>
        <w:shd w:val="clear" w:color="auto" w:fill="BBAFE7" w:themeFill="accent2" w:themeFillTint="3F"/>
      </w:tcPr>
    </w:tblStylePr>
    <w:tblStylePr w:type="band1Horz">
      <w:tblPr/>
      <w:tcPr>
        <w:shd w:val="clear" w:color="auto" w:fill="BBAFE7"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color="66D1CB" w:themeColor="accent3" w:sz="8" w:space="0"/>
        <w:bottom w:val="single" w:color="66D1CB" w:themeColor="accent3" w:sz="8" w:space="0"/>
      </w:tblBorders>
    </w:tblPr>
    <w:tblStylePr w:type="firstRow">
      <w:rPr>
        <w:rFonts w:asciiTheme="majorHAnsi" w:hAnsiTheme="majorHAnsi" w:eastAsiaTheme="majorEastAsia" w:cstheme="majorBidi"/>
      </w:rPr>
      <w:tblPr/>
      <w:tcPr>
        <w:tcBorders>
          <w:top w:val="nil"/>
          <w:bottom w:val="single" w:color="66D1CB" w:themeColor="accent3" w:sz="8" w:space="0"/>
        </w:tcBorders>
      </w:tcPr>
    </w:tblStylePr>
    <w:tblStylePr w:type="lastRow">
      <w:rPr>
        <w:b/>
        <w:bCs/>
        <w:color w:val="00B2A9" w:themeColor="text2"/>
      </w:rPr>
      <w:tblPr/>
      <w:tcPr>
        <w:tcBorders>
          <w:top w:val="single" w:color="66D1CB" w:themeColor="accent3" w:sz="8" w:space="0"/>
          <w:bottom w:val="single" w:color="66D1CB" w:themeColor="accent3" w:sz="8" w:space="0"/>
        </w:tcBorders>
      </w:tcPr>
    </w:tblStylePr>
    <w:tblStylePr w:type="firstCol">
      <w:rPr>
        <w:b/>
        <w:bCs/>
      </w:rPr>
    </w:tblStylePr>
    <w:tblStylePr w:type="lastCol">
      <w:rPr>
        <w:b/>
        <w:bCs/>
      </w:rPr>
      <w:tblPr/>
      <w:tcPr>
        <w:tcBorders>
          <w:top w:val="single" w:color="66D1CB" w:themeColor="accent3" w:sz="8" w:space="0"/>
          <w:bottom w:val="single" w:color="66D1CB" w:themeColor="accent3" w:sz="8" w:space="0"/>
        </w:tcBorders>
      </w:tcPr>
    </w:tblStylePr>
    <w:tblStylePr w:type="band1Vert">
      <w:tblPr/>
      <w:tcPr>
        <w:shd w:val="clear" w:color="auto" w:fill="D9F3F2" w:themeFill="accent3" w:themeFillTint="3F"/>
      </w:tcPr>
    </w:tblStylePr>
    <w:tblStylePr w:type="band1Horz">
      <w:tblPr/>
      <w:tcPr>
        <w:shd w:val="clear" w:color="auto" w:fill="D9F3F2"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color="797391" w:themeColor="accent4" w:sz="8" w:space="0"/>
        <w:bottom w:val="single" w:color="797391" w:themeColor="accent4" w:sz="8" w:space="0"/>
      </w:tblBorders>
    </w:tblPr>
    <w:tblStylePr w:type="firstRow">
      <w:rPr>
        <w:rFonts w:asciiTheme="majorHAnsi" w:hAnsiTheme="majorHAnsi" w:eastAsiaTheme="majorEastAsia" w:cstheme="majorBidi"/>
      </w:rPr>
      <w:tblPr/>
      <w:tcPr>
        <w:tcBorders>
          <w:top w:val="nil"/>
          <w:bottom w:val="single" w:color="797391" w:themeColor="accent4" w:sz="8" w:space="0"/>
        </w:tcBorders>
      </w:tcPr>
    </w:tblStylePr>
    <w:tblStylePr w:type="lastRow">
      <w:rPr>
        <w:b/>
        <w:bCs/>
        <w:color w:val="00B2A9" w:themeColor="text2"/>
      </w:rPr>
      <w:tblPr/>
      <w:tcPr>
        <w:tcBorders>
          <w:top w:val="single" w:color="797391" w:themeColor="accent4" w:sz="8" w:space="0"/>
          <w:bottom w:val="single" w:color="797391" w:themeColor="accent4" w:sz="8" w:space="0"/>
        </w:tcBorders>
      </w:tcPr>
    </w:tblStylePr>
    <w:tblStylePr w:type="firstCol">
      <w:rPr>
        <w:b/>
        <w:bCs/>
      </w:rPr>
    </w:tblStylePr>
    <w:tblStylePr w:type="lastCol">
      <w:rPr>
        <w:b/>
        <w:bCs/>
      </w:rPr>
      <w:tblPr/>
      <w:tcPr>
        <w:tcBorders>
          <w:top w:val="single" w:color="797391" w:themeColor="accent4" w:sz="8" w:space="0"/>
          <w:bottom w:val="single" w:color="797391" w:themeColor="accent4" w:sz="8" w:space="0"/>
        </w:tcBorders>
      </w:tcPr>
    </w:tblStylePr>
    <w:tblStylePr w:type="band1Vert">
      <w:tblPr/>
      <w:tcPr>
        <w:shd w:val="clear" w:color="auto" w:fill="DDDCE3" w:themeFill="accent4" w:themeFillTint="3F"/>
      </w:tcPr>
    </w:tblStylePr>
    <w:tblStylePr w:type="band1Horz">
      <w:tblPr/>
      <w:tcPr>
        <w:shd w:val="clear" w:color="auto" w:fill="DDDCE3"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color="99E0DD" w:themeColor="accent5" w:sz="8" w:space="0"/>
        <w:bottom w:val="single" w:color="99E0DD" w:themeColor="accent5" w:sz="8" w:space="0"/>
      </w:tblBorders>
    </w:tblPr>
    <w:tblStylePr w:type="firstRow">
      <w:rPr>
        <w:rFonts w:asciiTheme="majorHAnsi" w:hAnsiTheme="majorHAnsi" w:eastAsiaTheme="majorEastAsia" w:cstheme="majorBidi"/>
      </w:rPr>
      <w:tblPr/>
      <w:tcPr>
        <w:tcBorders>
          <w:top w:val="nil"/>
          <w:bottom w:val="single" w:color="99E0DD" w:themeColor="accent5" w:sz="8" w:space="0"/>
        </w:tcBorders>
      </w:tcPr>
    </w:tblStylePr>
    <w:tblStylePr w:type="lastRow">
      <w:rPr>
        <w:b/>
        <w:bCs/>
        <w:color w:val="00B2A9" w:themeColor="text2"/>
      </w:rPr>
      <w:tblPr/>
      <w:tcPr>
        <w:tcBorders>
          <w:top w:val="single" w:color="99E0DD" w:themeColor="accent5" w:sz="8" w:space="0"/>
          <w:bottom w:val="single" w:color="99E0DD" w:themeColor="accent5" w:sz="8" w:space="0"/>
        </w:tcBorders>
      </w:tcPr>
    </w:tblStylePr>
    <w:tblStylePr w:type="firstCol">
      <w:rPr>
        <w:b/>
        <w:bCs/>
      </w:rPr>
    </w:tblStylePr>
    <w:tblStylePr w:type="lastCol">
      <w:rPr>
        <w:b/>
        <w:bCs/>
      </w:rPr>
      <w:tblPr/>
      <w:tcPr>
        <w:tcBorders>
          <w:top w:val="single" w:color="99E0DD" w:themeColor="accent5" w:sz="8" w:space="0"/>
          <w:bottom w:val="single" w:color="99E0DD" w:themeColor="accent5" w:sz="8" w:space="0"/>
        </w:tcBorders>
      </w:tcPr>
    </w:tblStylePr>
    <w:tblStylePr w:type="band1Vert">
      <w:tblPr/>
      <w:tcPr>
        <w:shd w:val="clear" w:color="auto" w:fill="E5F7F6" w:themeFill="accent5" w:themeFillTint="3F"/>
      </w:tcPr>
    </w:tblStylePr>
    <w:tblStylePr w:type="band1Horz">
      <w:tblPr/>
      <w:tcPr>
        <w:shd w:val="clear" w:color="auto" w:fill="E5F7F6"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color="A6A1B5" w:themeColor="accent6" w:sz="8" w:space="0"/>
        <w:bottom w:val="single" w:color="A6A1B5" w:themeColor="accent6" w:sz="8" w:space="0"/>
      </w:tblBorders>
    </w:tblPr>
    <w:tblStylePr w:type="firstRow">
      <w:rPr>
        <w:rFonts w:asciiTheme="majorHAnsi" w:hAnsiTheme="majorHAnsi" w:eastAsiaTheme="majorEastAsia" w:cstheme="majorBidi"/>
      </w:rPr>
      <w:tblPr/>
      <w:tcPr>
        <w:tcBorders>
          <w:top w:val="nil"/>
          <w:bottom w:val="single" w:color="A6A1B5" w:themeColor="accent6" w:sz="8" w:space="0"/>
        </w:tcBorders>
      </w:tcPr>
    </w:tblStylePr>
    <w:tblStylePr w:type="lastRow">
      <w:rPr>
        <w:b/>
        <w:bCs/>
        <w:color w:val="00B2A9" w:themeColor="text2"/>
      </w:rPr>
      <w:tblPr/>
      <w:tcPr>
        <w:tcBorders>
          <w:top w:val="single" w:color="A6A1B5" w:themeColor="accent6" w:sz="8" w:space="0"/>
          <w:bottom w:val="single" w:color="A6A1B5" w:themeColor="accent6" w:sz="8" w:space="0"/>
        </w:tcBorders>
      </w:tcPr>
    </w:tblStylePr>
    <w:tblStylePr w:type="firstCol">
      <w:rPr>
        <w:b/>
        <w:bCs/>
      </w:rPr>
    </w:tblStylePr>
    <w:tblStylePr w:type="lastCol">
      <w:rPr>
        <w:b/>
        <w:bCs/>
      </w:rPr>
      <w:tblPr/>
      <w:tcPr>
        <w:tcBorders>
          <w:top w:val="single" w:color="A6A1B5" w:themeColor="accent6" w:sz="8" w:space="0"/>
          <w:bottom w:val="single" w:color="A6A1B5" w:themeColor="accent6" w:sz="8" w:space="0"/>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hAnsiTheme="majorHAnsi" w:eastAsiaTheme="majorEastAsia" w:cstheme="majorBidi"/>
    </w:rPr>
    <w:tblPr>
      <w:tblStyleRowBandSize w:val="1"/>
      <w:tblStyleColBandSize w:val="1"/>
      <w:tblBorders>
        <w:top w:val="single" w:color="363534" w:themeColor="text1" w:sz="8" w:space="0"/>
        <w:left w:val="single" w:color="363534" w:themeColor="text1" w:sz="8" w:space="0"/>
        <w:bottom w:val="single" w:color="363534" w:themeColor="text1" w:sz="8" w:space="0"/>
        <w:right w:val="single" w:color="363534" w:themeColor="text1" w:sz="8" w:space="0"/>
      </w:tblBorders>
    </w:tblPr>
    <w:tblStylePr w:type="firstRow">
      <w:rPr>
        <w:sz w:val="24"/>
        <w:szCs w:val="24"/>
      </w:rPr>
      <w:tblPr/>
      <w:tcPr>
        <w:tcBorders>
          <w:top w:val="nil"/>
          <w:left w:val="nil"/>
          <w:bottom w:val="single" w:color="363534" w:themeColor="text1" w:sz="24" w:space="0"/>
          <w:right w:val="nil"/>
          <w:insideH w:val="nil"/>
          <w:insideV w:val="nil"/>
        </w:tcBorders>
        <w:shd w:val="clear" w:color="auto" w:fill="FFFFFF" w:themeFill="background1"/>
      </w:tcPr>
    </w:tblStylePr>
    <w:tblStylePr w:type="lastRow">
      <w:tblPr/>
      <w:tcPr>
        <w:tcBorders>
          <w:top w:val="single" w:color="363534"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363534" w:themeColor="text1" w:sz="8" w:space="0"/>
          <w:insideH w:val="nil"/>
          <w:insideV w:val="nil"/>
        </w:tcBorders>
        <w:shd w:val="clear" w:color="auto" w:fill="FFFFFF" w:themeFill="background1"/>
      </w:tcPr>
    </w:tblStylePr>
    <w:tblStylePr w:type="lastCol">
      <w:tblPr/>
      <w:tcPr>
        <w:tcBorders>
          <w:top w:val="nil"/>
          <w:left w:val="single" w:color="363534"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hAnsiTheme="majorHAnsi" w:eastAsiaTheme="majorEastAsia" w:cstheme="majorBidi"/>
    </w:rPr>
    <w:tblPr>
      <w:tblStyleRowBandSize w:val="1"/>
      <w:tblStyleColBandSize w:val="1"/>
      <w:tblBorders>
        <w:top w:val="single" w:color="00B2A9" w:themeColor="accent1" w:sz="8" w:space="0"/>
        <w:left w:val="single" w:color="00B2A9" w:themeColor="accent1" w:sz="8" w:space="0"/>
        <w:bottom w:val="single" w:color="00B2A9" w:themeColor="accent1" w:sz="8" w:space="0"/>
        <w:right w:val="single" w:color="00B2A9" w:themeColor="accent1" w:sz="8" w:space="0"/>
      </w:tblBorders>
    </w:tblPr>
    <w:tblStylePr w:type="firstRow">
      <w:rPr>
        <w:sz w:val="24"/>
        <w:szCs w:val="24"/>
      </w:rPr>
      <w:tblPr/>
      <w:tcPr>
        <w:tcBorders>
          <w:top w:val="nil"/>
          <w:left w:val="nil"/>
          <w:bottom w:val="single" w:color="00B2A9" w:themeColor="accent1" w:sz="24" w:space="0"/>
          <w:right w:val="nil"/>
          <w:insideH w:val="nil"/>
          <w:insideV w:val="nil"/>
        </w:tcBorders>
        <w:shd w:val="clear" w:color="auto" w:fill="FFFFFF" w:themeFill="background1"/>
      </w:tcPr>
    </w:tblStylePr>
    <w:tblStylePr w:type="lastRow">
      <w:tblPr/>
      <w:tcPr>
        <w:tcBorders>
          <w:top w:val="single" w:color="00B2A9"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B2A9" w:themeColor="accent1" w:sz="8" w:space="0"/>
          <w:insideH w:val="nil"/>
          <w:insideV w:val="nil"/>
        </w:tcBorders>
        <w:shd w:val="clear" w:color="auto" w:fill="FFFFFF" w:themeFill="background1"/>
      </w:tcPr>
    </w:tblStylePr>
    <w:tblStylePr w:type="lastCol">
      <w:tblPr/>
      <w:tcPr>
        <w:tcBorders>
          <w:top w:val="nil"/>
          <w:left w:val="single" w:color="00B2A9"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hAnsiTheme="majorHAnsi" w:eastAsiaTheme="majorEastAsia" w:cstheme="majorBidi"/>
    </w:rPr>
    <w:tblPr>
      <w:tblStyleRowBandSize w:val="1"/>
      <w:tblStyleColBandSize w:val="1"/>
      <w:tblBorders>
        <w:top w:val="single" w:color="201547" w:themeColor="accent2" w:sz="8" w:space="0"/>
        <w:left w:val="single" w:color="201547" w:themeColor="accent2" w:sz="8" w:space="0"/>
        <w:bottom w:val="single" w:color="201547" w:themeColor="accent2" w:sz="8" w:space="0"/>
        <w:right w:val="single" w:color="201547" w:themeColor="accent2" w:sz="8" w:space="0"/>
      </w:tblBorders>
    </w:tblPr>
    <w:tblStylePr w:type="firstRow">
      <w:rPr>
        <w:sz w:val="24"/>
        <w:szCs w:val="24"/>
      </w:rPr>
      <w:tblPr/>
      <w:tcPr>
        <w:tcBorders>
          <w:top w:val="nil"/>
          <w:left w:val="nil"/>
          <w:bottom w:val="single" w:color="201547" w:themeColor="accent2" w:sz="24" w:space="0"/>
          <w:right w:val="nil"/>
          <w:insideH w:val="nil"/>
          <w:insideV w:val="nil"/>
        </w:tcBorders>
        <w:shd w:val="clear" w:color="auto" w:fill="FFFFFF" w:themeFill="background1"/>
      </w:tcPr>
    </w:tblStylePr>
    <w:tblStylePr w:type="lastRow">
      <w:tblPr/>
      <w:tcPr>
        <w:tcBorders>
          <w:top w:val="single" w:color="201547"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201547" w:themeColor="accent2" w:sz="8" w:space="0"/>
          <w:insideH w:val="nil"/>
          <w:insideV w:val="nil"/>
        </w:tcBorders>
        <w:shd w:val="clear" w:color="auto" w:fill="FFFFFF" w:themeFill="background1"/>
      </w:tcPr>
    </w:tblStylePr>
    <w:tblStylePr w:type="lastCol">
      <w:tblPr/>
      <w:tcPr>
        <w:tcBorders>
          <w:top w:val="nil"/>
          <w:left w:val="single" w:color="201547"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2" w:themeFillTint="3F"/>
      </w:tcPr>
    </w:tblStylePr>
    <w:tblStylePr w:type="band1Horz">
      <w:tblPr/>
      <w:tcPr>
        <w:tcBorders>
          <w:top w:val="nil"/>
          <w:bottom w:val="nil"/>
          <w:insideH w:val="nil"/>
          <w:insideV w:val="nil"/>
        </w:tcBorders>
        <w:shd w:val="clear" w:color="auto" w:fill="BBAF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hAnsiTheme="majorHAnsi" w:eastAsiaTheme="majorEastAsia" w:cstheme="majorBidi"/>
    </w:rPr>
    <w:tblPr>
      <w:tblStyleRowBandSize w:val="1"/>
      <w:tblStyleColBandSize w:val="1"/>
      <w:tblBorders>
        <w:top w:val="single" w:color="66D1CB" w:themeColor="accent3" w:sz="8" w:space="0"/>
        <w:left w:val="single" w:color="66D1CB" w:themeColor="accent3" w:sz="8" w:space="0"/>
        <w:bottom w:val="single" w:color="66D1CB" w:themeColor="accent3" w:sz="8" w:space="0"/>
        <w:right w:val="single" w:color="66D1CB" w:themeColor="accent3" w:sz="8" w:space="0"/>
      </w:tblBorders>
    </w:tblPr>
    <w:tblStylePr w:type="firstRow">
      <w:rPr>
        <w:sz w:val="24"/>
        <w:szCs w:val="24"/>
      </w:rPr>
      <w:tblPr/>
      <w:tcPr>
        <w:tcBorders>
          <w:top w:val="nil"/>
          <w:left w:val="nil"/>
          <w:bottom w:val="single" w:color="66D1CB" w:themeColor="accent3" w:sz="24" w:space="0"/>
          <w:right w:val="nil"/>
          <w:insideH w:val="nil"/>
          <w:insideV w:val="nil"/>
        </w:tcBorders>
        <w:shd w:val="clear" w:color="auto" w:fill="FFFFFF" w:themeFill="background1"/>
      </w:tcPr>
    </w:tblStylePr>
    <w:tblStylePr w:type="lastRow">
      <w:tblPr/>
      <w:tcPr>
        <w:tcBorders>
          <w:top w:val="single" w:color="66D1CB"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66D1CB" w:themeColor="accent3" w:sz="8" w:space="0"/>
          <w:insideH w:val="nil"/>
          <w:insideV w:val="nil"/>
        </w:tcBorders>
        <w:shd w:val="clear" w:color="auto" w:fill="FFFFFF" w:themeFill="background1"/>
      </w:tcPr>
    </w:tblStylePr>
    <w:tblStylePr w:type="lastCol">
      <w:tblPr/>
      <w:tcPr>
        <w:tcBorders>
          <w:top w:val="nil"/>
          <w:left w:val="single" w:color="66D1CB"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3" w:themeFillTint="3F"/>
      </w:tcPr>
    </w:tblStylePr>
    <w:tblStylePr w:type="band1Horz">
      <w:tblPr/>
      <w:tcPr>
        <w:tcBorders>
          <w:top w:val="nil"/>
          <w:bottom w:val="nil"/>
          <w:insideH w:val="nil"/>
          <w:insideV w:val="nil"/>
        </w:tcBorders>
        <w:shd w:val="clear" w:color="auto" w:fill="D9F3F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hAnsiTheme="majorHAnsi" w:eastAsiaTheme="majorEastAsia" w:cstheme="majorBidi"/>
    </w:rPr>
    <w:tblPr>
      <w:tblStyleRowBandSize w:val="1"/>
      <w:tblStyleColBandSize w:val="1"/>
      <w:tblBorders>
        <w:top w:val="single" w:color="797391" w:themeColor="accent4" w:sz="8" w:space="0"/>
        <w:left w:val="single" w:color="797391" w:themeColor="accent4" w:sz="8" w:space="0"/>
        <w:bottom w:val="single" w:color="797391" w:themeColor="accent4" w:sz="8" w:space="0"/>
        <w:right w:val="single" w:color="797391" w:themeColor="accent4" w:sz="8" w:space="0"/>
      </w:tblBorders>
    </w:tblPr>
    <w:tblStylePr w:type="firstRow">
      <w:rPr>
        <w:sz w:val="24"/>
        <w:szCs w:val="24"/>
      </w:rPr>
      <w:tblPr/>
      <w:tcPr>
        <w:tcBorders>
          <w:top w:val="nil"/>
          <w:left w:val="nil"/>
          <w:bottom w:val="single" w:color="797391" w:themeColor="accent4" w:sz="24" w:space="0"/>
          <w:right w:val="nil"/>
          <w:insideH w:val="nil"/>
          <w:insideV w:val="nil"/>
        </w:tcBorders>
        <w:shd w:val="clear" w:color="auto" w:fill="FFFFFF" w:themeFill="background1"/>
      </w:tcPr>
    </w:tblStylePr>
    <w:tblStylePr w:type="lastRow">
      <w:tblPr/>
      <w:tcPr>
        <w:tcBorders>
          <w:top w:val="single" w:color="797391"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797391" w:themeColor="accent4" w:sz="8" w:space="0"/>
          <w:insideH w:val="nil"/>
          <w:insideV w:val="nil"/>
        </w:tcBorders>
        <w:shd w:val="clear" w:color="auto" w:fill="FFFFFF" w:themeFill="background1"/>
      </w:tcPr>
    </w:tblStylePr>
    <w:tblStylePr w:type="lastCol">
      <w:tblPr/>
      <w:tcPr>
        <w:tcBorders>
          <w:top w:val="nil"/>
          <w:left w:val="single" w:color="797391"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4" w:themeFillTint="3F"/>
      </w:tcPr>
    </w:tblStylePr>
    <w:tblStylePr w:type="band1Horz">
      <w:tblPr/>
      <w:tcPr>
        <w:tcBorders>
          <w:top w:val="nil"/>
          <w:bottom w:val="nil"/>
          <w:insideH w:val="nil"/>
          <w:insideV w:val="nil"/>
        </w:tcBorders>
        <w:shd w:val="clear" w:color="auto" w:fill="DDDC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hAnsiTheme="majorHAnsi" w:eastAsiaTheme="majorEastAsia" w:cstheme="majorBidi"/>
    </w:rPr>
    <w:tblPr>
      <w:tblStyleRowBandSize w:val="1"/>
      <w:tblStyleColBandSize w:val="1"/>
      <w:tblBorders>
        <w:top w:val="single" w:color="99E0DD" w:themeColor="accent5" w:sz="8" w:space="0"/>
        <w:left w:val="single" w:color="99E0DD" w:themeColor="accent5" w:sz="8" w:space="0"/>
        <w:bottom w:val="single" w:color="99E0DD" w:themeColor="accent5" w:sz="8" w:space="0"/>
        <w:right w:val="single" w:color="99E0DD" w:themeColor="accent5" w:sz="8" w:space="0"/>
      </w:tblBorders>
    </w:tblPr>
    <w:tblStylePr w:type="firstRow">
      <w:rPr>
        <w:sz w:val="24"/>
        <w:szCs w:val="24"/>
      </w:rPr>
      <w:tblPr/>
      <w:tcPr>
        <w:tcBorders>
          <w:top w:val="nil"/>
          <w:left w:val="nil"/>
          <w:bottom w:val="single" w:color="99E0DD" w:themeColor="accent5" w:sz="24" w:space="0"/>
          <w:right w:val="nil"/>
          <w:insideH w:val="nil"/>
          <w:insideV w:val="nil"/>
        </w:tcBorders>
        <w:shd w:val="clear" w:color="auto" w:fill="FFFFFF" w:themeFill="background1"/>
      </w:tcPr>
    </w:tblStylePr>
    <w:tblStylePr w:type="lastRow">
      <w:tblPr/>
      <w:tcPr>
        <w:tcBorders>
          <w:top w:val="single" w:color="99E0DD"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9E0DD" w:themeColor="accent5" w:sz="8" w:space="0"/>
          <w:insideH w:val="nil"/>
          <w:insideV w:val="nil"/>
        </w:tcBorders>
        <w:shd w:val="clear" w:color="auto" w:fill="FFFFFF" w:themeFill="background1"/>
      </w:tcPr>
    </w:tblStylePr>
    <w:tblStylePr w:type="lastCol">
      <w:tblPr/>
      <w:tcPr>
        <w:tcBorders>
          <w:top w:val="nil"/>
          <w:left w:val="single" w:color="99E0DD"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5" w:themeFillTint="3F"/>
      </w:tcPr>
    </w:tblStylePr>
    <w:tblStylePr w:type="band1Horz">
      <w:tblPr/>
      <w:tcPr>
        <w:tcBorders>
          <w:top w:val="nil"/>
          <w:bottom w:val="nil"/>
          <w:insideH w:val="nil"/>
          <w:insideV w:val="nil"/>
        </w:tcBorders>
        <w:shd w:val="clear" w:color="auto" w:fill="E5F7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hAnsiTheme="majorHAnsi" w:eastAsiaTheme="majorEastAsia" w:cstheme="majorBidi"/>
    </w:rPr>
    <w:tblPr>
      <w:tblStyleRowBandSize w:val="1"/>
      <w:tblStyleColBandSize w:val="1"/>
      <w:tblBorders>
        <w:top w:val="single" w:color="A6A1B5" w:themeColor="accent6" w:sz="8" w:space="0"/>
        <w:left w:val="single" w:color="A6A1B5" w:themeColor="accent6" w:sz="8" w:space="0"/>
        <w:bottom w:val="single" w:color="A6A1B5" w:themeColor="accent6" w:sz="8" w:space="0"/>
        <w:right w:val="single" w:color="A6A1B5" w:themeColor="accent6" w:sz="8" w:space="0"/>
      </w:tblBorders>
    </w:tblPr>
    <w:tblStylePr w:type="firstRow">
      <w:rPr>
        <w:sz w:val="24"/>
        <w:szCs w:val="24"/>
      </w:rPr>
      <w:tblPr/>
      <w:tcPr>
        <w:tcBorders>
          <w:top w:val="nil"/>
          <w:left w:val="nil"/>
          <w:bottom w:val="single" w:color="A6A1B5" w:themeColor="accent6" w:sz="24" w:space="0"/>
          <w:right w:val="nil"/>
          <w:insideH w:val="nil"/>
          <w:insideV w:val="nil"/>
        </w:tcBorders>
        <w:shd w:val="clear" w:color="auto" w:fill="FFFFFF" w:themeFill="background1"/>
      </w:tcPr>
    </w:tblStylePr>
    <w:tblStylePr w:type="lastRow">
      <w:tblPr/>
      <w:tcPr>
        <w:tcBorders>
          <w:top w:val="single" w:color="A6A1B5"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A6A1B5" w:themeColor="accent6" w:sz="8" w:space="0"/>
          <w:insideH w:val="nil"/>
          <w:insideV w:val="nil"/>
        </w:tcBorders>
        <w:shd w:val="clear" w:color="auto" w:fill="FFFFFF" w:themeFill="background1"/>
      </w:tcPr>
    </w:tblStylePr>
    <w:tblStylePr w:type="lastCol">
      <w:tblPr/>
      <w:tcPr>
        <w:tcBorders>
          <w:top w:val="nil"/>
          <w:left w:val="single" w:color="A6A1B5"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color="696765" w:themeColor="text1" w:themeTint="BF" w:sz="8" w:space="0"/>
        <w:left w:val="single" w:color="696765" w:themeColor="text1" w:themeTint="BF" w:sz="8" w:space="0"/>
        <w:bottom w:val="single" w:color="696765" w:themeColor="text1" w:themeTint="BF" w:sz="8" w:space="0"/>
        <w:right w:val="single" w:color="696765" w:themeColor="text1" w:themeTint="BF" w:sz="8" w:space="0"/>
        <w:insideH w:val="single" w:color="696765" w:themeColor="text1" w:themeTint="BF" w:sz="8" w:space="0"/>
      </w:tblBorders>
    </w:tblPr>
    <w:tblStylePr w:type="firstRow">
      <w:pPr>
        <w:spacing w:before="0" w:after="0" w:line="240" w:lineRule="auto"/>
      </w:pPr>
      <w:rPr>
        <w:b/>
        <w:bCs/>
        <w:color w:val="FFFFFF" w:themeColor="background1"/>
      </w:rPr>
      <w:tblPr/>
      <w:tcPr>
        <w:tcBorders>
          <w:top w:val="single" w:color="696765" w:themeColor="text1" w:themeTint="BF" w:sz="8" w:space="0"/>
          <w:left w:val="single" w:color="696765" w:themeColor="text1" w:themeTint="BF" w:sz="8" w:space="0"/>
          <w:bottom w:val="single" w:color="696765" w:themeColor="text1" w:themeTint="BF" w:sz="8" w:space="0"/>
          <w:right w:val="single" w:color="696765" w:themeColor="text1" w:themeTint="BF" w:sz="8" w:space="0"/>
          <w:insideH w:val="nil"/>
          <w:insideV w:val="nil"/>
        </w:tcBorders>
        <w:shd w:val="clear" w:color="auto" w:fill="363534" w:themeFill="text1"/>
      </w:tcPr>
    </w:tblStylePr>
    <w:tblStylePr w:type="lastRow">
      <w:pPr>
        <w:spacing w:before="0" w:after="0" w:line="240" w:lineRule="auto"/>
      </w:pPr>
      <w:rPr>
        <w:b/>
        <w:bCs/>
      </w:rPr>
      <w:tblPr/>
      <w:tcPr>
        <w:tcBorders>
          <w:top w:val="double" w:color="696765" w:themeColor="text1" w:themeTint="BF" w:sz="6" w:space="0"/>
          <w:left w:val="single" w:color="696765" w:themeColor="text1" w:themeTint="BF" w:sz="8" w:space="0"/>
          <w:bottom w:val="single" w:color="696765" w:themeColor="text1" w:themeTint="BF" w:sz="8" w:space="0"/>
          <w:right w:val="single" w:color="696765"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color="06FFF2" w:themeColor="accent1" w:themeTint="BF" w:sz="8" w:space="0"/>
        <w:left w:val="single" w:color="06FFF2" w:themeColor="accent1" w:themeTint="BF" w:sz="8" w:space="0"/>
        <w:bottom w:val="single" w:color="06FFF2" w:themeColor="accent1" w:themeTint="BF" w:sz="8" w:space="0"/>
        <w:right w:val="single" w:color="06FFF2" w:themeColor="accent1" w:themeTint="BF" w:sz="8" w:space="0"/>
        <w:insideH w:val="single" w:color="06FFF2" w:themeColor="accent1" w:themeTint="BF" w:sz="8" w:space="0"/>
      </w:tblBorders>
    </w:tblPr>
    <w:tblStylePr w:type="firstRow">
      <w:pPr>
        <w:spacing w:before="0" w:after="0" w:line="240" w:lineRule="auto"/>
      </w:pPr>
      <w:rPr>
        <w:b/>
        <w:bCs/>
        <w:color w:val="FFFFFF" w:themeColor="background1"/>
      </w:rPr>
      <w:tblPr/>
      <w:tcPr>
        <w:tcBorders>
          <w:top w:val="single" w:color="06FFF2" w:themeColor="accent1" w:themeTint="BF" w:sz="8" w:space="0"/>
          <w:left w:val="single" w:color="06FFF2" w:themeColor="accent1" w:themeTint="BF" w:sz="8" w:space="0"/>
          <w:bottom w:val="single" w:color="06FFF2" w:themeColor="accent1" w:themeTint="BF" w:sz="8" w:space="0"/>
          <w:right w:val="single" w:color="06FFF2" w:themeColor="accent1" w:themeTint="BF" w:sz="8" w:space="0"/>
          <w:insideH w:val="nil"/>
          <w:insideV w:val="nil"/>
        </w:tcBorders>
        <w:shd w:val="clear" w:color="auto" w:fill="00B2A9" w:themeFill="accent1"/>
      </w:tcPr>
    </w:tblStylePr>
    <w:tblStylePr w:type="lastRow">
      <w:pPr>
        <w:spacing w:before="0" w:after="0" w:line="240" w:lineRule="auto"/>
      </w:pPr>
      <w:rPr>
        <w:b/>
        <w:bCs/>
      </w:rPr>
      <w:tblPr/>
      <w:tcPr>
        <w:tcBorders>
          <w:top w:val="double" w:color="06FFF2" w:themeColor="accent1" w:themeTint="BF" w:sz="6" w:space="0"/>
          <w:left w:val="single" w:color="06FFF2" w:themeColor="accent1" w:themeTint="BF" w:sz="8" w:space="0"/>
          <w:bottom w:val="single" w:color="06FFF2" w:themeColor="accent1" w:themeTint="BF" w:sz="8" w:space="0"/>
          <w:right w:val="single" w:color="06FFF2"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color="442D97" w:themeColor="accent2" w:themeTint="BF" w:sz="8" w:space="0"/>
        <w:left w:val="single" w:color="442D97" w:themeColor="accent2" w:themeTint="BF" w:sz="8" w:space="0"/>
        <w:bottom w:val="single" w:color="442D97" w:themeColor="accent2" w:themeTint="BF" w:sz="8" w:space="0"/>
        <w:right w:val="single" w:color="442D97" w:themeColor="accent2" w:themeTint="BF" w:sz="8" w:space="0"/>
        <w:insideH w:val="single" w:color="442D97" w:themeColor="accent2" w:themeTint="BF" w:sz="8" w:space="0"/>
      </w:tblBorders>
    </w:tblPr>
    <w:tblStylePr w:type="firstRow">
      <w:pPr>
        <w:spacing w:before="0" w:after="0" w:line="240" w:lineRule="auto"/>
      </w:pPr>
      <w:rPr>
        <w:b/>
        <w:bCs/>
        <w:color w:val="FFFFFF" w:themeColor="background1"/>
      </w:rPr>
      <w:tblPr/>
      <w:tcPr>
        <w:tcBorders>
          <w:top w:val="single" w:color="442D97" w:themeColor="accent2" w:themeTint="BF" w:sz="8" w:space="0"/>
          <w:left w:val="single" w:color="442D97" w:themeColor="accent2" w:themeTint="BF" w:sz="8" w:space="0"/>
          <w:bottom w:val="single" w:color="442D97" w:themeColor="accent2" w:themeTint="BF" w:sz="8" w:space="0"/>
          <w:right w:val="single" w:color="442D97" w:themeColor="accent2" w:themeTint="BF" w:sz="8" w:space="0"/>
          <w:insideH w:val="nil"/>
          <w:insideV w:val="nil"/>
        </w:tcBorders>
        <w:shd w:val="clear" w:color="auto" w:fill="201547" w:themeFill="accent2"/>
      </w:tcPr>
    </w:tblStylePr>
    <w:tblStylePr w:type="lastRow">
      <w:pPr>
        <w:spacing w:before="0" w:after="0" w:line="240" w:lineRule="auto"/>
      </w:pPr>
      <w:rPr>
        <w:b/>
        <w:bCs/>
      </w:rPr>
      <w:tblPr/>
      <w:tcPr>
        <w:tcBorders>
          <w:top w:val="double" w:color="442D97" w:themeColor="accent2" w:themeTint="BF" w:sz="6" w:space="0"/>
          <w:left w:val="single" w:color="442D97" w:themeColor="accent2" w:themeTint="BF" w:sz="8" w:space="0"/>
          <w:bottom w:val="single" w:color="442D97" w:themeColor="accent2" w:themeTint="BF" w:sz="8" w:space="0"/>
          <w:right w:val="single" w:color="442D97"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BBAFE7" w:themeFill="accent2" w:themeFillTint="3F"/>
      </w:tcPr>
    </w:tblStylePr>
    <w:tblStylePr w:type="band1Horz">
      <w:tblPr/>
      <w:tcPr>
        <w:tcBorders>
          <w:insideH w:val="nil"/>
          <w:insideV w:val="nil"/>
        </w:tcBorders>
        <w:shd w:val="clear" w:color="auto" w:fill="BBAFE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color="8CDCD7" w:themeColor="accent3" w:themeTint="BF" w:sz="8" w:space="0"/>
        <w:left w:val="single" w:color="8CDCD7" w:themeColor="accent3" w:themeTint="BF" w:sz="8" w:space="0"/>
        <w:bottom w:val="single" w:color="8CDCD7" w:themeColor="accent3" w:themeTint="BF" w:sz="8" w:space="0"/>
        <w:right w:val="single" w:color="8CDCD7" w:themeColor="accent3" w:themeTint="BF" w:sz="8" w:space="0"/>
        <w:insideH w:val="single" w:color="8CDCD7" w:themeColor="accent3" w:themeTint="BF" w:sz="8" w:space="0"/>
      </w:tblBorders>
    </w:tblPr>
    <w:tblStylePr w:type="firstRow">
      <w:pPr>
        <w:spacing w:before="0" w:after="0" w:line="240" w:lineRule="auto"/>
      </w:pPr>
      <w:rPr>
        <w:b/>
        <w:bCs/>
        <w:color w:val="FFFFFF" w:themeColor="background1"/>
      </w:rPr>
      <w:tblPr/>
      <w:tcPr>
        <w:tcBorders>
          <w:top w:val="single" w:color="8CDCD7" w:themeColor="accent3" w:themeTint="BF" w:sz="8" w:space="0"/>
          <w:left w:val="single" w:color="8CDCD7" w:themeColor="accent3" w:themeTint="BF" w:sz="8" w:space="0"/>
          <w:bottom w:val="single" w:color="8CDCD7" w:themeColor="accent3" w:themeTint="BF" w:sz="8" w:space="0"/>
          <w:right w:val="single" w:color="8CDCD7" w:themeColor="accent3" w:themeTint="BF" w:sz="8" w:space="0"/>
          <w:insideH w:val="nil"/>
          <w:insideV w:val="nil"/>
        </w:tcBorders>
        <w:shd w:val="clear" w:color="auto" w:fill="66D1CB" w:themeFill="accent3"/>
      </w:tcPr>
    </w:tblStylePr>
    <w:tblStylePr w:type="lastRow">
      <w:pPr>
        <w:spacing w:before="0" w:after="0" w:line="240" w:lineRule="auto"/>
      </w:pPr>
      <w:rPr>
        <w:b/>
        <w:bCs/>
      </w:rPr>
      <w:tblPr/>
      <w:tcPr>
        <w:tcBorders>
          <w:top w:val="double" w:color="8CDCD7" w:themeColor="accent3" w:themeTint="BF" w:sz="6" w:space="0"/>
          <w:left w:val="single" w:color="8CDCD7" w:themeColor="accent3" w:themeTint="BF" w:sz="8" w:space="0"/>
          <w:bottom w:val="single" w:color="8CDCD7" w:themeColor="accent3" w:themeTint="BF" w:sz="8" w:space="0"/>
          <w:right w:val="single" w:color="8CDCD7"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D9F3F2" w:themeFill="accent3" w:themeFillTint="3F"/>
      </w:tcPr>
    </w:tblStylePr>
    <w:tblStylePr w:type="band1Horz">
      <w:tblPr/>
      <w:tcPr>
        <w:tcBorders>
          <w:insideH w:val="nil"/>
          <w:insideV w:val="nil"/>
        </w:tcBorders>
        <w:shd w:val="clear" w:color="auto" w:fill="D9F3F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color="9A96AC" w:themeColor="accent4" w:themeTint="BF" w:sz="8" w:space="0"/>
        <w:left w:val="single" w:color="9A96AC" w:themeColor="accent4" w:themeTint="BF" w:sz="8" w:space="0"/>
        <w:bottom w:val="single" w:color="9A96AC" w:themeColor="accent4" w:themeTint="BF" w:sz="8" w:space="0"/>
        <w:right w:val="single" w:color="9A96AC" w:themeColor="accent4" w:themeTint="BF" w:sz="8" w:space="0"/>
        <w:insideH w:val="single" w:color="9A96AC" w:themeColor="accent4" w:themeTint="BF" w:sz="8" w:space="0"/>
      </w:tblBorders>
    </w:tblPr>
    <w:tblStylePr w:type="firstRow">
      <w:pPr>
        <w:spacing w:before="0" w:after="0" w:line="240" w:lineRule="auto"/>
      </w:pPr>
      <w:rPr>
        <w:b/>
        <w:bCs/>
        <w:color w:val="FFFFFF" w:themeColor="background1"/>
      </w:rPr>
      <w:tblPr/>
      <w:tcPr>
        <w:tcBorders>
          <w:top w:val="single" w:color="9A96AC" w:themeColor="accent4" w:themeTint="BF" w:sz="8" w:space="0"/>
          <w:left w:val="single" w:color="9A96AC" w:themeColor="accent4" w:themeTint="BF" w:sz="8" w:space="0"/>
          <w:bottom w:val="single" w:color="9A96AC" w:themeColor="accent4" w:themeTint="BF" w:sz="8" w:space="0"/>
          <w:right w:val="single" w:color="9A96AC" w:themeColor="accent4" w:themeTint="BF" w:sz="8" w:space="0"/>
          <w:insideH w:val="nil"/>
          <w:insideV w:val="nil"/>
        </w:tcBorders>
        <w:shd w:val="clear" w:color="auto" w:fill="797391" w:themeFill="accent4"/>
      </w:tcPr>
    </w:tblStylePr>
    <w:tblStylePr w:type="lastRow">
      <w:pPr>
        <w:spacing w:before="0" w:after="0" w:line="240" w:lineRule="auto"/>
      </w:pPr>
      <w:rPr>
        <w:b/>
        <w:bCs/>
      </w:rPr>
      <w:tblPr/>
      <w:tcPr>
        <w:tcBorders>
          <w:top w:val="double" w:color="9A96AC" w:themeColor="accent4" w:themeTint="BF" w:sz="6" w:space="0"/>
          <w:left w:val="single" w:color="9A96AC" w:themeColor="accent4" w:themeTint="BF" w:sz="8" w:space="0"/>
          <w:bottom w:val="single" w:color="9A96AC" w:themeColor="accent4" w:themeTint="BF" w:sz="8" w:space="0"/>
          <w:right w:val="single" w:color="9A96AC"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DDCE3" w:themeFill="accent4" w:themeFillTint="3F"/>
      </w:tcPr>
    </w:tblStylePr>
    <w:tblStylePr w:type="band1Horz">
      <w:tblPr/>
      <w:tcPr>
        <w:tcBorders>
          <w:insideH w:val="nil"/>
          <w:insideV w:val="nil"/>
        </w:tcBorders>
        <w:shd w:val="clear" w:color="auto" w:fill="DDDCE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color="B2E7E5" w:themeColor="accent5" w:themeTint="BF" w:sz="8" w:space="0"/>
        <w:left w:val="single" w:color="B2E7E5" w:themeColor="accent5" w:themeTint="BF" w:sz="8" w:space="0"/>
        <w:bottom w:val="single" w:color="B2E7E5" w:themeColor="accent5" w:themeTint="BF" w:sz="8" w:space="0"/>
        <w:right w:val="single" w:color="B2E7E5" w:themeColor="accent5" w:themeTint="BF" w:sz="8" w:space="0"/>
        <w:insideH w:val="single" w:color="B2E7E5" w:themeColor="accent5" w:themeTint="BF" w:sz="8" w:space="0"/>
      </w:tblBorders>
    </w:tblPr>
    <w:tblStylePr w:type="firstRow">
      <w:pPr>
        <w:spacing w:before="0" w:after="0" w:line="240" w:lineRule="auto"/>
      </w:pPr>
      <w:rPr>
        <w:b/>
        <w:bCs/>
        <w:color w:val="FFFFFF" w:themeColor="background1"/>
      </w:rPr>
      <w:tblPr/>
      <w:tcPr>
        <w:tcBorders>
          <w:top w:val="single" w:color="B2E7E5" w:themeColor="accent5" w:themeTint="BF" w:sz="8" w:space="0"/>
          <w:left w:val="single" w:color="B2E7E5" w:themeColor="accent5" w:themeTint="BF" w:sz="8" w:space="0"/>
          <w:bottom w:val="single" w:color="B2E7E5" w:themeColor="accent5" w:themeTint="BF" w:sz="8" w:space="0"/>
          <w:right w:val="single" w:color="B2E7E5" w:themeColor="accent5" w:themeTint="BF" w:sz="8" w:space="0"/>
          <w:insideH w:val="nil"/>
          <w:insideV w:val="nil"/>
        </w:tcBorders>
        <w:shd w:val="clear" w:color="auto" w:fill="99E0DD" w:themeFill="accent5"/>
      </w:tcPr>
    </w:tblStylePr>
    <w:tblStylePr w:type="lastRow">
      <w:pPr>
        <w:spacing w:before="0" w:after="0" w:line="240" w:lineRule="auto"/>
      </w:pPr>
      <w:rPr>
        <w:b/>
        <w:bCs/>
      </w:rPr>
      <w:tblPr/>
      <w:tcPr>
        <w:tcBorders>
          <w:top w:val="double" w:color="B2E7E5" w:themeColor="accent5" w:themeTint="BF" w:sz="6" w:space="0"/>
          <w:left w:val="single" w:color="B2E7E5" w:themeColor="accent5" w:themeTint="BF" w:sz="8" w:space="0"/>
          <w:bottom w:val="single" w:color="B2E7E5" w:themeColor="accent5" w:themeTint="BF" w:sz="8" w:space="0"/>
          <w:right w:val="single" w:color="B2E7E5"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E5F7F6" w:themeFill="accent5" w:themeFillTint="3F"/>
      </w:tcPr>
    </w:tblStylePr>
    <w:tblStylePr w:type="band1Horz">
      <w:tblPr/>
      <w:tcPr>
        <w:tcBorders>
          <w:insideH w:val="nil"/>
          <w:insideV w:val="nil"/>
        </w:tcBorders>
        <w:shd w:val="clear" w:color="auto" w:fill="E5F7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color="BCB8C7" w:themeColor="accent6" w:themeTint="BF" w:sz="8" w:space="0"/>
        <w:left w:val="single" w:color="BCB8C7" w:themeColor="accent6" w:themeTint="BF" w:sz="8" w:space="0"/>
        <w:bottom w:val="single" w:color="BCB8C7" w:themeColor="accent6" w:themeTint="BF" w:sz="8" w:space="0"/>
        <w:right w:val="single" w:color="BCB8C7" w:themeColor="accent6" w:themeTint="BF" w:sz="8" w:space="0"/>
        <w:insideH w:val="single" w:color="BCB8C7" w:themeColor="accent6" w:themeTint="BF" w:sz="8" w:space="0"/>
      </w:tblBorders>
    </w:tblPr>
    <w:tblStylePr w:type="firstRow">
      <w:pPr>
        <w:spacing w:before="0" w:after="0" w:line="240" w:lineRule="auto"/>
      </w:pPr>
      <w:rPr>
        <w:b/>
        <w:bCs/>
        <w:color w:val="FFFFFF" w:themeColor="background1"/>
      </w:rPr>
      <w:tblPr/>
      <w:tcPr>
        <w:tcBorders>
          <w:top w:val="single" w:color="BCB8C7" w:themeColor="accent6" w:themeTint="BF" w:sz="8" w:space="0"/>
          <w:left w:val="single" w:color="BCB8C7" w:themeColor="accent6" w:themeTint="BF" w:sz="8" w:space="0"/>
          <w:bottom w:val="single" w:color="BCB8C7" w:themeColor="accent6" w:themeTint="BF" w:sz="8" w:space="0"/>
          <w:right w:val="single" w:color="BCB8C7" w:themeColor="accent6" w:themeTint="BF" w:sz="8" w:space="0"/>
          <w:insideH w:val="nil"/>
          <w:insideV w:val="nil"/>
        </w:tcBorders>
        <w:shd w:val="clear" w:color="auto" w:fill="A6A1B5" w:themeFill="accent6"/>
      </w:tcPr>
    </w:tblStylePr>
    <w:tblStylePr w:type="lastRow">
      <w:pPr>
        <w:spacing w:before="0" w:after="0" w:line="240" w:lineRule="auto"/>
      </w:pPr>
      <w:rPr>
        <w:b/>
        <w:bCs/>
      </w:rPr>
      <w:tblPr/>
      <w:tcPr>
        <w:tcBorders>
          <w:top w:val="double" w:color="BCB8C7" w:themeColor="accent6" w:themeTint="BF" w:sz="6" w:space="0"/>
          <w:left w:val="single" w:color="BCB8C7" w:themeColor="accent6" w:themeTint="BF" w:sz="8" w:space="0"/>
          <w:bottom w:val="single" w:color="BCB8C7" w:themeColor="accent6" w:themeTint="BF" w:sz="8" w:space="0"/>
          <w:right w:val="single" w:color="BCB8C7"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201547"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201547" w:themeFill="accent2"/>
      </w:tcPr>
    </w:tblStylePr>
    <w:tblStylePr w:type="lastCol">
      <w:rPr>
        <w:b/>
        <w:bCs/>
        <w:color w:val="FFFFFF" w:themeColor="background1"/>
      </w:rPr>
      <w:tblPr/>
      <w:tcPr>
        <w:tcBorders>
          <w:left w:val="nil"/>
          <w:right w:val="nil"/>
          <w:insideH w:val="nil"/>
          <w:insideV w:val="nil"/>
        </w:tcBorders>
        <w:shd w:val="clear" w:color="auto" w:fill="2015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66D1CB"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66D1CB" w:themeFill="accent3"/>
      </w:tcPr>
    </w:tblStylePr>
    <w:tblStylePr w:type="lastCol">
      <w:rPr>
        <w:b/>
        <w:bCs/>
        <w:color w:val="FFFFFF" w:themeColor="background1"/>
      </w:rPr>
      <w:tblPr/>
      <w:tcPr>
        <w:tcBorders>
          <w:left w:val="nil"/>
          <w:right w:val="nil"/>
          <w:insideH w:val="nil"/>
          <w:insideV w:val="nil"/>
        </w:tcBorders>
        <w:shd w:val="clear" w:color="auto" w:fill="66D1C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797391"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797391" w:themeFill="accent4"/>
      </w:tcPr>
    </w:tblStylePr>
    <w:tblStylePr w:type="lastCol">
      <w:rPr>
        <w:b/>
        <w:bCs/>
        <w:color w:val="FFFFFF" w:themeColor="background1"/>
      </w:rPr>
      <w:tblPr/>
      <w:tcPr>
        <w:tcBorders>
          <w:left w:val="nil"/>
          <w:right w:val="nil"/>
          <w:insideH w:val="nil"/>
          <w:insideV w:val="nil"/>
        </w:tcBorders>
        <w:shd w:val="clear" w:color="auto" w:fill="7973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9E0DD"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9E0DD" w:themeFill="accent5"/>
      </w:tcPr>
    </w:tblStylePr>
    <w:tblStylePr w:type="lastCol">
      <w:rPr>
        <w:b/>
        <w:bCs/>
        <w:color w:val="FFFFFF" w:themeColor="background1"/>
      </w:rPr>
      <w:tblPr/>
      <w:tcPr>
        <w:tcBorders>
          <w:left w:val="nil"/>
          <w:right w:val="nil"/>
          <w:insideH w:val="nil"/>
          <w:insideV w:val="nil"/>
        </w:tcBorders>
        <w:shd w:val="clear" w:color="auto" w:fill="99E0D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color="9B9997" w:themeColor="text1" w:themeTint="80" w:sz="4" w:space="0"/>
        <w:bottom w:val="single" w:color="9B9997" w:themeColor="text1" w:themeTint="80" w:sz="4" w:space="0"/>
      </w:tblBorders>
    </w:tblPr>
    <w:tblStylePr w:type="firstRow">
      <w:rPr>
        <w:b/>
        <w:bCs/>
      </w:rPr>
      <w:tblPr/>
      <w:tcPr>
        <w:tcBorders>
          <w:bottom w:val="single" w:color="9B9997" w:themeColor="text1" w:themeTint="80" w:sz="4" w:space="0"/>
        </w:tcBorders>
      </w:tcPr>
    </w:tblStylePr>
    <w:tblStylePr w:type="lastRow">
      <w:rPr>
        <w:b/>
        <w:bCs/>
      </w:rPr>
      <w:tblPr/>
      <w:tcPr>
        <w:tcBorders>
          <w:top w:val="single" w:color="9B9997" w:themeColor="text1" w:themeTint="80" w:sz="4" w:space="0"/>
        </w:tcBorders>
      </w:tcPr>
    </w:tblStylePr>
    <w:tblStylePr w:type="firstCol">
      <w:rPr>
        <w:b/>
        <w:bCs/>
      </w:rPr>
    </w:tblStylePr>
    <w:tblStylePr w:type="lastCol">
      <w:rPr>
        <w:b/>
        <w:bCs/>
      </w:rPr>
    </w:tblStylePr>
    <w:tblStylePr w:type="band1Vert">
      <w:tblPr/>
      <w:tcPr>
        <w:tcBorders>
          <w:left w:val="single" w:color="9B9997" w:themeColor="text1" w:themeTint="80" w:sz="4" w:space="0"/>
          <w:right w:val="single" w:color="9B9997" w:themeColor="text1" w:themeTint="80" w:sz="4" w:space="0"/>
        </w:tcBorders>
      </w:tcPr>
    </w:tblStylePr>
    <w:tblStylePr w:type="band2Vert">
      <w:tblPr/>
      <w:tcPr>
        <w:tcBorders>
          <w:left w:val="single" w:color="9B9997" w:themeColor="text1" w:themeTint="80" w:sz="4" w:space="0"/>
          <w:right w:val="single" w:color="9B9997" w:themeColor="text1" w:themeTint="80" w:sz="4" w:space="0"/>
        </w:tcBorders>
      </w:tcPr>
    </w:tblStylePr>
    <w:tblStylePr w:type="band1Horz">
      <w:tblPr/>
      <w:tcPr>
        <w:tcBorders>
          <w:top w:val="single" w:color="9B9997" w:themeColor="text1" w:themeTint="80" w:sz="4" w:space="0"/>
          <w:bottom w:val="single" w:color="9B9997" w:themeColor="text1" w:themeTint="80" w:sz="4" w:space="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color="9B9997"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9B9997"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hAnsiTheme="majorHAnsi" w:eastAsiaTheme="majorEastAsia" w:cstheme="majorBidi"/>
        <w:i/>
        <w:iCs/>
        <w:sz w:val="26"/>
      </w:rPr>
      <w:tblPr/>
      <w:tcPr>
        <w:tcBorders>
          <w:bottom w:val="single" w:color="9B9997"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9B9997"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9B9997"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9B9997"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75F033071467457EA6C0D9A00DB4D927" w:customStyle="1">
    <w:name w:val="75F033071467457EA6C0D9A00DB4D927"/>
    <w:rsid w:val="007A4821"/>
    <w:pPr>
      <w:spacing w:after="360" w:line="600" w:lineRule="exact"/>
      <w:jc w:val="right"/>
    </w:pPr>
    <w:rPr>
      <w:rFonts w:asciiTheme="majorHAnsi" w:hAnsiTheme="majorHAnsi" w:eastAsiaTheme="majorEastAsia"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22141615">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14502598">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18597756">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4.png" Id="rId26" /><Relationship Type="http://schemas.openxmlformats.org/officeDocument/2006/relationships/image" Target="media/image7.jpg" Id="rId21" /><Relationship Type="http://schemas.openxmlformats.org/officeDocument/2006/relationships/footer" Target="footer4.xml" Id="rId42" /><Relationship Type="http://schemas.openxmlformats.org/officeDocument/2006/relationships/footer" Target="footer7.xml" Id="rId47" /><Relationship Type="http://schemas.openxmlformats.org/officeDocument/2006/relationships/hyperlink" Target="https://www.notpla.com/" TargetMode="External" Id="rId63" /><Relationship Type="http://schemas.openxmlformats.org/officeDocument/2006/relationships/hyperlink" Target="https://www.seaforest.com.au/" TargetMode="External" Id="rId68"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header" Target="header1.xml" Id="rId29" /><Relationship Type="http://schemas.openxmlformats.org/officeDocument/2006/relationships/footnotes" Target="footnotes.xml" Id="rId11" /><Relationship Type="http://schemas.openxmlformats.org/officeDocument/2006/relationships/image" Target="media/image12.jpeg" Id="rId24" /><Relationship Type="http://schemas.openxmlformats.org/officeDocument/2006/relationships/footer" Target="footer3.xml" Id="rId32" /><Relationship Type="http://schemas.openxmlformats.org/officeDocument/2006/relationships/hyperlink" Target="http://creativecommons.org/licenses/by/4.0/" TargetMode="External" Id="rId37" /><Relationship Type="http://schemas.openxmlformats.org/officeDocument/2006/relationships/hyperlink" Target="http://www.delwp.vic.gov.au" TargetMode="External" Id="rId40" /><Relationship Type="http://schemas.openxmlformats.org/officeDocument/2006/relationships/header" Target="header4.xml" Id="rId45" /><Relationship Type="http://schemas.openxmlformats.org/officeDocument/2006/relationships/hyperlink" Target="https://www.youtube.com/watch?v=qYnGAAU-05Y&amp;ab_channel=CNBC" TargetMode="External" Id="rId53" /><Relationship Type="http://schemas.openxmlformats.org/officeDocument/2006/relationships/hyperlink" Target="http://www.greatsouthernreef.com" TargetMode="External" Id="rId58" /><Relationship Type="http://schemas.openxmlformats.org/officeDocument/2006/relationships/hyperlink" Target="https://www.notpla.com/frequently-asked-questions/" TargetMode="External" Id="rId66" /><Relationship Type="http://schemas.openxmlformats.org/officeDocument/2006/relationships/customXml" Target="../customXml/item5.xml" Id="rId5" /><Relationship Type="http://schemas.openxmlformats.org/officeDocument/2006/relationships/hyperlink" Target="https://www.seaforest.com.au/" TargetMode="External" Id="rId61" /><Relationship Type="http://schemas.openxmlformats.org/officeDocument/2006/relationships/image" Target="media/image6.jpg" Id="rId19" /><Relationship Type="http://schemas.openxmlformats.org/officeDocument/2006/relationships/image" Target="media/image2.png" Id="rId14" /><Relationship Type="http://schemas.openxmlformats.org/officeDocument/2006/relationships/image" Target="media/image10.jpeg" Id="rId22" /><Relationship Type="http://schemas.openxmlformats.org/officeDocument/2006/relationships/image" Target="media/image11.jpeg" Id="rId27" /><Relationship Type="http://schemas.openxmlformats.org/officeDocument/2006/relationships/footer" Target="footer1.xml" Id="rId30" /><Relationship Type="http://schemas.openxmlformats.org/officeDocument/2006/relationships/image" Target="media/image17.png" Id="rId35" /><Relationship Type="http://schemas.openxmlformats.org/officeDocument/2006/relationships/footer" Target="footer5.xml" Id="rId43" /><Relationship Type="http://schemas.openxmlformats.org/officeDocument/2006/relationships/hyperlink" Target="https://aiatsis.gov.au/explore/map-indigenous-australia" TargetMode="External" Id="rId48" /><Relationship Type="http://schemas.openxmlformats.org/officeDocument/2006/relationships/hyperlink" Target="https://portphillipmarinelife.net.au/search?fi=25&amp;searchType=Species" TargetMode="External" Id="rId56" /><Relationship Type="http://schemas.openxmlformats.org/officeDocument/2006/relationships/hyperlink" Target="https://www.seaforest.com.au/replicating-natures-solutions" TargetMode="External" Id="rId64" /><Relationship Type="http://schemas.openxmlformats.org/officeDocument/2006/relationships/hyperlink" Target="https://www.phycohealth.com/blogs/news/seaweed-for-the-planet" TargetMode="External" Id="rId69" /><Relationship Type="http://schemas.openxmlformats.org/officeDocument/2006/relationships/styles" Target="styles.xml" Id="rId8" /><Relationship Type="http://schemas.openxmlformats.org/officeDocument/2006/relationships/hyperlink" Target="https://www.notpla.com/" TargetMode="External" Id="rId51" /><Relationship Type="http://schemas.openxmlformats.org/officeDocument/2006/relationships/glossaryDocument" Target="glossary/document.xml" Id="rId72" /><Relationship Type="http://schemas.openxmlformats.org/officeDocument/2006/relationships/customXml" Target="../customXml/item3.xml" Id="rId3" /><Relationship Type="http://schemas.openxmlformats.org/officeDocument/2006/relationships/endnotes" Target="endnotes.xml" Id="rId12" /><Relationship Type="http://schemas.openxmlformats.org/officeDocument/2006/relationships/image" Target="media/image5.png" Id="rId17" /><Relationship Type="http://schemas.openxmlformats.org/officeDocument/2006/relationships/image" Target="media/image9.png" Id="rId25" /><Relationship Type="http://schemas.openxmlformats.org/officeDocument/2006/relationships/image" Target="media/image16.jpg" Id="rId33" /><Relationship Type="http://schemas.openxmlformats.org/officeDocument/2006/relationships/hyperlink" Target="mailto:customer.service@deeca.vic.gov.au" TargetMode="External" Id="rId38" /><Relationship Type="http://schemas.openxmlformats.org/officeDocument/2006/relationships/footer" Target="footer6.xml" Id="rId46" /><Relationship Type="http://schemas.openxmlformats.org/officeDocument/2006/relationships/hyperlink" Target="https://greatsouthernreef.com/stock-imagery" TargetMode="External" Id="rId59" /><Relationship Type="http://schemas.openxmlformats.org/officeDocument/2006/relationships/hyperlink" Target="https://www.notpla.com/technology-2/" TargetMode="External" Id="rId67" /><Relationship Type="http://schemas.openxmlformats.org/officeDocument/2006/relationships/image" Target="media/image8.jpeg" Id="rId20" /><Relationship Type="http://schemas.openxmlformats.org/officeDocument/2006/relationships/header" Target="header2.xml" Id="rId41" /><Relationship Type="http://schemas.openxmlformats.org/officeDocument/2006/relationships/hyperlink" Target="http://www.greatsouthernreef.com/" TargetMode="External" Id="rId54" /><Relationship Type="http://schemas.openxmlformats.org/officeDocument/2006/relationships/hyperlink" Target="https://www.phycohealth.com/blogs/media/bbc-reels-miraculous-power-of-seaweed?srsltid=AfmBOoq0onaSs0FWumCXiCwM899efPyBgavxbzy5zow5XC4pSi67nBBc" TargetMode="External" Id="rId62" /><Relationship Type="http://schemas.openxmlformats.org/officeDocument/2006/relationships/hyperlink" Target="https://www.notpla.com/frequently-asked-questions/" TargetMode="External" Id="rId70"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image" Target="media/image3.png" Id="rId15" /><Relationship Type="http://schemas.openxmlformats.org/officeDocument/2006/relationships/image" Target="media/image8.jpg" Id="rId23" /><Relationship Type="http://schemas.openxmlformats.org/officeDocument/2006/relationships/image" Target="media/image16.jpeg" Id="rId28" /><Relationship Type="http://schemas.openxmlformats.org/officeDocument/2006/relationships/image" Target="media/image18.emf" Id="rId36" /><Relationship Type="http://schemas.openxmlformats.org/officeDocument/2006/relationships/hyperlink" Target="https://www.seaforest.com.au/" TargetMode="External" Id="rId49" /><Relationship Type="http://schemas.openxmlformats.org/officeDocument/2006/relationships/hyperlink" Target="https://portphillipmarinelife.net.au/search?searchType=Species&amp;sortType=HigherTaxonomy&amp;pagingSize=100000&amp;page=1&amp;fi=25" TargetMode="External" Id="rId57" /><Relationship Type="http://schemas.openxmlformats.org/officeDocument/2006/relationships/webSettings" Target="webSettings.xml" Id="rId10" /><Relationship Type="http://schemas.openxmlformats.org/officeDocument/2006/relationships/footer" Target="footer2.xml" Id="rId31" /><Relationship Type="http://schemas.openxmlformats.org/officeDocument/2006/relationships/header" Target="header3.xml" Id="rId44" /><Relationship Type="http://schemas.openxmlformats.org/officeDocument/2006/relationships/hyperlink" Target="https://youtu.be/nW3rlgbW4wQ" TargetMode="External" Id="rId52" /><Relationship Type="http://schemas.openxmlformats.org/officeDocument/2006/relationships/hyperlink" Target="https://www.youtube.com/watch?v=qYnGAAU-05Y&amp;ab_channel=CNBC" TargetMode="External" Id="rId60" /><Relationship Type="http://schemas.openxmlformats.org/officeDocument/2006/relationships/hyperlink" Target="https://www.phycohealth.com/blogs/news/seaweed-for-the-planet" TargetMode="External" Id="rId65" /><Relationship Type="http://schemas.openxmlformats.org/officeDocument/2006/relationships/theme" Target="theme/theme1.xml" Id="rId73"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image" Target="media/image1.png" Id="rId13" /><Relationship Type="http://schemas.openxmlformats.org/officeDocument/2006/relationships/image" Target="media/image60.png" Id="rId18" /><Relationship Type="http://schemas.openxmlformats.org/officeDocument/2006/relationships/hyperlink" Target="http://www.relayservice.com.au" TargetMode="External" Id="rId39" /><Relationship Type="http://schemas.openxmlformats.org/officeDocument/2006/relationships/image" Target="media/image160.jpg" Id="rId34" /><Relationship Type="http://schemas.openxmlformats.org/officeDocument/2006/relationships/hyperlink" Target="https://www.phycohealth.com/pages/health-story" TargetMode="External" Id="rId50" /><Relationship Type="http://schemas.openxmlformats.org/officeDocument/2006/relationships/hyperlink" Target="https://youtu.be/nW3rlgbW4wQ" TargetMode="External" Id="rId55" /><Relationship Type="http://schemas.openxmlformats.org/officeDocument/2006/relationships/numbering" Target="numbering.xml" Id="rId7" /><Relationship Type="http://schemas.openxmlformats.org/officeDocument/2006/relationships/fontTable" Target="fontTable.xml" Id="rId71" /></Relationships>
</file>

<file path=word/_rels/footer3.xml.rels><?xml version="1.0" encoding="UTF-8" standalone="yes"?>
<Relationships xmlns="http://schemas.openxmlformats.org/package/2006/relationships"><Relationship Id="rId3" Type="http://schemas.openxmlformats.org/officeDocument/2006/relationships/image" Target="media/image14.jpg"/><Relationship Id="rId2" Type="http://schemas.openxmlformats.org/officeDocument/2006/relationships/image" Target="media/image13.emf"/><Relationship Id="rId1" Type="http://schemas.openxmlformats.org/officeDocument/2006/relationships/image" Target="media/image12.jpg"/><Relationship Id="rId4" Type="http://schemas.openxmlformats.org/officeDocument/2006/relationships/image" Target="media/image15.emf"/></Relationships>
</file>

<file path=word/_rels/footer5.xml.rels><?xml version="1.0" encoding="UTF-8" standalone="yes"?>
<Relationships xmlns="http://schemas.openxmlformats.org/package/2006/relationships"><Relationship Id="rId2" Type="http://schemas.openxmlformats.org/officeDocument/2006/relationships/image" Target="media/image15.emf"/><Relationship Id="rId1" Type="http://schemas.openxmlformats.org/officeDocument/2006/relationships/image" Target="media/image1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3A78A92C9D14BADAF43B82BCA6752FB"/>
        <w:category>
          <w:name w:val="General"/>
          <w:gallery w:val="placeholder"/>
        </w:category>
        <w:types>
          <w:type w:val="bbPlcHdr"/>
        </w:types>
        <w:behaviors>
          <w:behavior w:val="content"/>
        </w:behaviors>
        <w:guid w:val="{9D0EB128-C790-4563-AB01-B32F93B372E2}"/>
      </w:docPartPr>
      <w:docPartBody>
        <w:p xmlns:wp14="http://schemas.microsoft.com/office/word/2010/wordml" w:rsidR="00AB2F17" w:rsidRDefault="00AB2F17" w14:paraId="720703D0" wp14:textId="77777777">
          <w:pPr>
            <w:pStyle w:val="73A78A92C9D14BADAF43B82BCA6752FB"/>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F17"/>
    <w:rsid w:val="00091207"/>
    <w:rsid w:val="00091E40"/>
    <w:rsid w:val="0009724E"/>
    <w:rsid w:val="000C04D2"/>
    <w:rsid w:val="000D76F4"/>
    <w:rsid w:val="001038A5"/>
    <w:rsid w:val="001461A8"/>
    <w:rsid w:val="00224329"/>
    <w:rsid w:val="00243AE7"/>
    <w:rsid w:val="002F2018"/>
    <w:rsid w:val="00381E98"/>
    <w:rsid w:val="00432461"/>
    <w:rsid w:val="00565F43"/>
    <w:rsid w:val="00617FC9"/>
    <w:rsid w:val="006C0577"/>
    <w:rsid w:val="007D1780"/>
    <w:rsid w:val="008E05D3"/>
    <w:rsid w:val="009F419C"/>
    <w:rsid w:val="00A62042"/>
    <w:rsid w:val="00A86C64"/>
    <w:rsid w:val="00AB2F17"/>
    <w:rsid w:val="00C6741E"/>
    <w:rsid w:val="00C71F3E"/>
    <w:rsid w:val="00D4070C"/>
    <w:rsid w:val="00D55970"/>
    <w:rsid w:val="00D81A09"/>
    <w:rsid w:val="00E65B5D"/>
    <w:rsid w:val="00EF7D1D"/>
    <w:rsid w:val="00F132C7"/>
    <w:rsid w:val="00F16E4C"/>
    <w:rsid w:val="00F32A18"/>
    <w:rsid w:val="00F34389"/>
    <w:rsid w:val="00F36C14"/>
    <w:rsid w:val="00FF66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73A78A92C9D14BADAF43B82BCA6752FB">
    <w:name w:val="73A78A92C9D14BADAF43B82BCA6752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201547"/>
      </a:accent2>
      <a:accent3>
        <a:srgbClr val="66D1CB"/>
      </a:accent3>
      <a:accent4>
        <a:srgbClr val="797391"/>
      </a:accent4>
      <a:accent5>
        <a:srgbClr val="99E0DD"/>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B8A02A3FF7663041AB165320EFFD47AF" ma:contentTypeVersion="157" ma:contentTypeDescription="All project related information. The library can be used to manage multiple projects." ma:contentTypeScope="" ma:versionID="f74bac23f600d71230feaa925d75b288">
  <xsd:schema xmlns:xsd="http://www.w3.org/2001/XMLSchema" xmlns:xs="http://www.w3.org/2001/XMLSchema" xmlns:p="http://schemas.microsoft.com/office/2006/metadata/properties" xmlns:ns2="9fd47c19-1c4a-4d7d-b342-c10cef269344" xmlns:ns3="a5f32de4-e402-4188-b034-e71ca7d22e54" xmlns:ns4="021c6226-75de-4512-b189-de07ae8cb040" xmlns:ns5="238e7bcd-03a0-4af2-8140-a640ebf65c41" xmlns:ns6="add75793-3539-4089-8056-52012629aff0" targetNamespace="http://schemas.microsoft.com/office/2006/metadata/properties" ma:root="true" ma:fieldsID="4950b785442360ac02f2a66c2d85ce45" ns2:_="" ns3:_="" ns4:_="" ns5:_="" ns6:_="">
    <xsd:import namespace="9fd47c19-1c4a-4d7d-b342-c10cef269344"/>
    <xsd:import namespace="a5f32de4-e402-4188-b034-e71ca7d22e54"/>
    <xsd:import namespace="021c6226-75de-4512-b189-de07ae8cb040"/>
    <xsd:import namespace="238e7bcd-03a0-4af2-8140-a640ebf65c41"/>
    <xsd:import namespace="add75793-3539-4089-8056-52012629aff0"/>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2:g91c59fb10974fa1a03160ad8386f0f4" minOccurs="0"/>
                <xsd:element ref="ns3:Financial_x0020_Year" minOccurs="0"/>
                <xsd:element ref="ns2:lfd3071406224809a17b67e55409993d" minOccurs="0"/>
                <xsd:element ref="ns4:MediaServiceAutoKeyPoints" minOccurs="0"/>
                <xsd:element ref="ns4:MediaServiceKeyPoints" minOccurs="0"/>
                <xsd:element ref="ns5:SharedWithUsers" minOccurs="0"/>
                <xsd:element ref="ns5:SharedWithDetails" minOccurs="0"/>
                <xsd:element ref="ns4:MediaServiceAutoTags" minOccurs="0"/>
                <xsd:element ref="ns4:MediaServiceOCR" minOccurs="0"/>
                <xsd:element ref="ns4:MediaServiceGenerationTime" minOccurs="0"/>
                <xsd:element ref="ns4:MediaServiceEventHashCode" minOccurs="0"/>
                <xsd:element ref="ns6:MediaServiceMetadata" minOccurs="0"/>
                <xsd:element ref="ns6:MediaServiceFastMetadata" minOccurs="0"/>
                <xsd:element ref="ns4:MediaServiceDateTaken" minOccurs="0"/>
                <xsd:element ref="ns2:ProjName"/>
                <xsd:element ref="ns4:MediaLengthInSeconds" minOccurs="0"/>
                <xsd:element ref="ns4:MediaServiceObjectDetectorVersions" minOccurs="0"/>
                <xsd:element ref="ns4:MediaServiceSearchProperties" minOccurs="0"/>
                <xsd:element ref="ns4:lcf76f155ced4ddcb4097134ff3c332f"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lfd3071406224809a17b67e55409993d" ma:index="25" nillable="true" ma:taxonomy="true" ma:internalName="lfd3071406224809a17b67e55409993d" ma:taxonomyFieldName="Region" ma:displayName="Region" ma:default="" ma:fieldId="{5fd30714-0622-4809-a17b-67e55409993d}" ma:sspId="797aeec6-0273-40f2-ab3e-beee73212332" ma:termSetId="7b4507a3-ea6b-4ab4-906b-a491e1f086bd" ma:anchorId="00000000-0000-0000-0000-000000000000" ma:open="false" ma:isKeyword="false">
      <xsd:complexType>
        <xsd:sequence>
          <xsd:element ref="pc:Terms" minOccurs="0" maxOccurs="1"/>
        </xsd:sequence>
      </xsd:complexType>
    </xsd:element>
    <xsd:element name="ProjName" ma:index="38" ma:displayName="Project Name" ma:description="ECM V2 Project Name" ma:format="Dropdown" ma:internalName="ProjName">
      <xsd:simpleType>
        <xsd:restriction base="dms:Choice">
          <xsd:enumeration value="25 Years of Coastcare"/>
          <xsd:enumeration value="CALD Student Project"/>
          <xsd:enumeration value="Coastcare Forum"/>
          <xsd:enumeration value="Nominations"/>
          <xsd:enumeration value="Portal"/>
          <xsd:enumeration value="Schools Kit"/>
          <xsd:enumeration value="Sharing The Love"/>
          <xsd:enumeration value="Victorian Marine &amp; Coastal Forum"/>
          <xsd:enumeration value="VolPoll"/>
          <xsd:enumeration value="Winter By The Sea"/>
          <xsd:enumeration value="Working for Victoria"/>
          <xsd:enumeration value="Sharing the Love"/>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23"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021c6226-75de-4512-b189-de07ae8cb040" elementFormDefault="qualified">
    <xsd:import namespace="http://schemas.microsoft.com/office/2006/documentManagement/types"/>
    <xsd:import namespace="http://schemas.microsoft.com/office/infopath/2007/PartnerControls"/>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DateTaken" ma:index="36" nillable="true" ma:displayName="MediaServiceDateTaken" ma:hidden="true" ma:internalName="MediaServiceDateTaken"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element name="MediaServiceSearchProperties" ma:index="41" nillable="true" ma:displayName="MediaServiceSearchProperties" ma:hidden="true" ma:internalName="MediaServiceSearchProperties" ma:readOnly="true">
      <xsd:simpleType>
        <xsd:restriction base="dms:Note"/>
      </xsd:simpleType>
    </xsd:element>
    <xsd:element name="lcf76f155ced4ddcb4097134ff3c332f" ma:index="43"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Location" ma:index="4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8e7bcd-03a0-4af2-8140-a640ebf65c41"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34" nillable="true" ma:displayName="MediaServiceMetadata" ma:hidden="true" ma:internalName="MediaServiceMetadata" ma:readOnly="true">
      <xsd:simpleType>
        <xsd:restriction base="dms:Note"/>
      </xsd:simpleType>
    </xsd:element>
    <xsd:element name="MediaServiceFastMetadata" ma:index="35"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Value>
      <Value>15</Value>
      <Value>1</Value>
    </TaxCatchAll>
    <ProjName xmlns="9fd47c19-1c4a-4d7d-b342-c10cef269344">Schools Kit</ProjNam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inancial_x0020_Year xmlns="a5f32de4-e402-4188-b034-e71ca7d22e5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Finance and Budget</TermName>
          <TermId xmlns="http://schemas.microsoft.com/office/infopath/2007/PartnerControls">7960b430-8ebc-43cf-898a-2b6b60256064</TermId>
        </TermInfo>
      </Terms>
    </f2ccc2d036544b63b99cbcec8aa9ae6a>
    <lfd3071406224809a17b67e55409993d xmlns="9fd47c19-1c4a-4d7d-b342-c10cef269344">
      <Terms xmlns="http://schemas.microsoft.com/office/infopath/2007/PartnerControls"/>
    </lfd3071406224809a17b67e55409993d>
    <_dlc_DocId xmlns="a5f32de4-e402-4188-b034-e71ca7d22e54">DOCID706-1714886731-1383</_dlc_DocId>
    <_dlc_DocIdUrl xmlns="a5f32de4-e402-4188-b034-e71ca7d22e54">
      <Url>https://delwpvicgovau.sharepoint.com/sites/ecm_706/_layouts/15/DocIdRedir.aspx?ID=DOCID706-1714886731-1383</Url>
      <Description>DOCID706-1714886731-1383</Description>
    </_dlc_DocIdUrl>
    <lcf76f155ced4ddcb4097134ff3c332f xmlns="021c6226-75de-4512-b189-de07ae8cb040">
      <Terms xmlns="http://schemas.microsoft.com/office/infopath/2007/PartnerControls"/>
    </lcf76f155ced4ddcb4097134ff3c332f>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797aeec6-0273-40f2-ab3e-beee73212332" ContentTypeId="0x0101009298E819CE1EBB4F8D2096B3E0F0C291" PreviousValue="false"/>
</file>

<file path=customXml/itemProps1.xml><?xml version="1.0" encoding="utf-8"?>
<ds:datastoreItem xmlns:ds="http://schemas.openxmlformats.org/officeDocument/2006/customXml" ds:itemID="{E0446F59-ABD6-49FF-A3C0-EEF70B17E0D5}">
  <ds:schemaRefs>
    <ds:schemaRef ds:uri="http://schemas.openxmlformats.org/officeDocument/2006/bibliography"/>
  </ds:schemaRefs>
</ds:datastoreItem>
</file>

<file path=customXml/itemProps2.xml><?xml version="1.0" encoding="utf-8"?>
<ds:datastoreItem xmlns:ds="http://schemas.openxmlformats.org/officeDocument/2006/customXml" ds:itemID="{1055AF54-4502-4DDA-AB74-F099D9C87CE0}">
  <ds:schemaRefs>
    <ds:schemaRef ds:uri="http://schemas.microsoft.com/sharepoint/v3/contenttype/forms"/>
  </ds:schemaRefs>
</ds:datastoreItem>
</file>

<file path=customXml/itemProps3.xml><?xml version="1.0" encoding="utf-8"?>
<ds:datastoreItem xmlns:ds="http://schemas.openxmlformats.org/officeDocument/2006/customXml" ds:itemID="{8EE43832-83AB-4EE2-8D7B-847D3CC9A2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021c6226-75de-4512-b189-de07ae8cb040"/>
    <ds:schemaRef ds:uri="238e7bcd-03a0-4af2-8140-a640ebf65c41"/>
    <ds:schemaRef ds:uri="add75793-3539-4089-8056-52012629a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72FAB2-B38B-4F36-B7B4-11D9FFA1A15C}">
  <ds:schemaRefs>
    <ds:schemaRef ds:uri="http://schemas.microsoft.com/office/2006/metadata/properties"/>
    <ds:schemaRef ds:uri="http://schemas.microsoft.com/office/infopath/2007/PartnerControls"/>
    <ds:schemaRef ds:uri="9fd47c19-1c4a-4d7d-b342-c10cef269344"/>
    <ds:schemaRef ds:uri="a5f32de4-e402-4188-b034-e71ca7d22e54"/>
    <ds:schemaRef ds:uri="021c6226-75de-4512-b189-de07ae8cb040"/>
  </ds:schemaRefs>
</ds:datastoreItem>
</file>

<file path=customXml/itemProps5.xml><?xml version="1.0" encoding="utf-8"?>
<ds:datastoreItem xmlns:ds="http://schemas.openxmlformats.org/officeDocument/2006/customXml" ds:itemID="{0CA43657-BA7E-49A7-BD14-4437CEDB6828}">
  <ds:schemaRefs>
    <ds:schemaRef ds:uri="http://schemas.microsoft.com/sharepoint/events"/>
  </ds:schemaRefs>
</ds:datastoreItem>
</file>

<file path=customXml/itemProps6.xml><?xml version="1.0" encoding="utf-8"?>
<ds:datastoreItem xmlns:ds="http://schemas.openxmlformats.org/officeDocument/2006/customXml" ds:itemID="{07553752-49B4-43F2-B459-B54D4F794866}">
  <ds:schemaRefs>
    <ds:schemaRef ds:uri="Microsoft.SharePoint.Taxonomy.ContentTypeSyn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Seaweed Soloutions for Sustainable Futures</dc:title>
  <dc:subject/>
  <dc:creator>Madison Cassie (DELWP)</dc:creator>
  <cp:keywords/>
  <dc:description/>
  <cp:lastModifiedBy>Shaya Kaartinen-Price (DEECA)</cp:lastModifiedBy>
  <cp:revision>90</cp:revision>
  <cp:lastPrinted>2023-04-28T13:34:00Z</cp:lastPrinted>
  <dcterms:created xsi:type="dcterms:W3CDTF">2022-06-15T15:40:00Z</dcterms:created>
  <dcterms:modified xsi:type="dcterms:W3CDTF">2026-06-18T00:43:04Z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Seaweed Soloutions for Sustainable Futures</vt:lpwstr>
  </property>
  <property fmtid="{D5CDD505-2E9C-101B-9397-08002B2CF9AE}" pid="3" name="xSubtitle">
    <vt:lpwstr>Teacher Guide</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Seaweed Soloutions for Sustainable Futures</vt:lpwstr>
  </property>
  <property fmtid="{D5CDD505-2E9C-101B-9397-08002B2CF9AE}" pid="16" name="xFooterSubtitle">
    <vt:lpwstr>Teacher Guide</vt:lpwstr>
  </property>
  <property fmtid="{D5CDD505-2E9C-101B-9397-08002B2CF9AE}" pid="17" name="xAppendixName">
    <vt:lpwstr>Appendix</vt:lpwstr>
  </property>
  <property fmtid="{D5CDD505-2E9C-101B-9397-08002B2CF9AE}" pid="18" name="ContentTypeId">
    <vt:lpwstr>0x0101009298E819CE1EBB4F8D2096B3E0F0C2911D00B8A02A3FF7663041AB165320EFFD47AF</vt:lpwstr>
  </property>
  <property fmtid="{D5CDD505-2E9C-101B-9397-08002B2CF9AE}" pid="19" name="Records Class Project">
    <vt:lpwstr>15;#Finance and Budget|7960b430-8ebc-43cf-898a-2b6b60256064</vt:lpwstr>
  </property>
  <property fmtid="{D5CDD505-2E9C-101B-9397-08002B2CF9AE}" pid="20" name="Dissemination Limiting Marker">
    <vt:lpwstr>2;#FOUO|955eb6fc-b35a-4808-8aa5-31e514fa3f26</vt:lpwstr>
  </property>
  <property fmtid="{D5CDD505-2E9C-101B-9397-08002B2CF9AE}" pid="21" name="Security Classification">
    <vt:lpwstr>1;#Unclassified|7fa379f4-4aba-4692-ab80-7d39d3a23cf4</vt:lpwstr>
  </property>
  <property fmtid="{D5CDD505-2E9C-101B-9397-08002B2CF9AE}" pid="22" name="_dlc_DocIdItemGuid">
    <vt:lpwstr>0009ba8e-d3d7-4853-b9df-895858cf91a6</vt:lpwstr>
  </property>
  <property fmtid="{D5CDD505-2E9C-101B-9397-08002B2CF9AE}" pid="23" name="Region">
    <vt:lpwstr/>
  </property>
  <property fmtid="{D5CDD505-2E9C-101B-9397-08002B2CF9AE}" pid="24" name="Department Document Type">
    <vt:lpwstr/>
  </property>
  <property fmtid="{D5CDD505-2E9C-101B-9397-08002B2CF9AE}" pid="25" name="Record Purpose">
    <vt:lpwstr/>
  </property>
  <property fmtid="{D5CDD505-2E9C-101B-9397-08002B2CF9AE}" pid="26" name="MSIP_Label_4257e2ab-f512-40e2-9c9a-c64247360765_Enabled">
    <vt:lpwstr>true</vt:lpwstr>
  </property>
  <property fmtid="{D5CDD505-2E9C-101B-9397-08002B2CF9AE}" pid="27" name="MSIP_Label_4257e2ab-f512-40e2-9c9a-c64247360765_SetDate">
    <vt:lpwstr>2023-04-27T03:33:54Z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d39e90e4-15ff-4222-a6b9-6d5252d6cf96</vt:lpwstr>
  </property>
  <property fmtid="{D5CDD505-2E9C-101B-9397-08002B2CF9AE}" pid="32" name="MSIP_Label_4257e2ab-f512-40e2-9c9a-c64247360765_ContentBits">
    <vt:lpwstr>2</vt:lpwstr>
  </property>
  <property fmtid="{D5CDD505-2E9C-101B-9397-08002B2CF9AE}" pid="33" name="Security_x0020_Classification">
    <vt:lpwstr>1;#Unclassified|7fa379f4-4aba-4692-ab80-7d39d3a23cf4</vt:lpwstr>
  </property>
  <property fmtid="{D5CDD505-2E9C-101B-9397-08002B2CF9AE}" pid="34" name="Record_x0020_Purpose">
    <vt:lpwstr/>
  </property>
  <property fmtid="{D5CDD505-2E9C-101B-9397-08002B2CF9AE}" pid="35" name="Department_x0020_Document_x0020_Type">
    <vt:lpwstr/>
  </property>
  <property fmtid="{D5CDD505-2E9C-101B-9397-08002B2CF9AE}" pid="36" name="Dissemination_x0020_Limiting_x0020_Marker">
    <vt:lpwstr>2;#FOUO|955eb6fc-b35a-4808-8aa5-31e514fa3f26</vt:lpwstr>
  </property>
  <property fmtid="{D5CDD505-2E9C-101B-9397-08002B2CF9AE}" pid="37" name="Records_x0020_Class_x0020_Project">
    <vt:lpwstr>15;#Finance and Budget|7960b430-8ebc-43cf-898a-2b6b60256064</vt:lpwstr>
  </property>
  <property fmtid="{D5CDD505-2E9C-101B-9397-08002B2CF9AE}" pid="38" name="MediaServiceImageTags">
    <vt:lpwstr/>
  </property>
  <property fmtid="{D5CDD505-2E9C-101B-9397-08002B2CF9AE}" pid="39" name="_docset_NoMedatataSyncRequired">
    <vt:lpwstr>False</vt:lpwstr>
  </property>
  <property fmtid="{D5CDD505-2E9C-101B-9397-08002B2CF9AE}" pid="40" name="GrammarlyDocumentId">
    <vt:lpwstr>57dd4f94-4e7d-4f6b-881c-ca907c40b015</vt:lpwstr>
  </property>
</Properties>
</file>