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26027" w14:textId="15E0CE6C" w:rsidR="005A2A5D" w:rsidRDefault="0039720E" w:rsidP="002C296E">
      <w:pPr>
        <w:pStyle w:val="BodyText"/>
      </w:pPr>
      <w:r>
        <w:rPr>
          <w:noProof/>
          <w:lang w:eastAsia="en-AU"/>
        </w:rPr>
        <mc:AlternateContent>
          <mc:Choice Requires="wps">
            <w:drawing>
              <wp:anchor distT="0" distB="0" distL="114300" distR="114300" simplePos="0" relativeHeight="251658242" behindDoc="0" locked="1" layoutInCell="1" allowOverlap="1" wp14:anchorId="1D826FCA" wp14:editId="6C5BD39B">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37FFE" id="LandscapeOverlayRight" o:spid="_x0000_s1026" alt="&quot;&quot;"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2285EDA4" wp14:editId="76CF4BCD">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B2C29" id="LandscapePicRight" o:spid="_x0000_s1026" alt="&quot;&quot;"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4F495EFD" wp14:editId="099BF67B">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AF5CD" id="LandscapeOverlayLeft" o:spid="_x0000_s1026" alt="&quot;&quot;"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8" behindDoc="0" locked="1" layoutInCell="1" allowOverlap="1" wp14:anchorId="13C68E54" wp14:editId="3F4B7BAA">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5EC28A" id="Multi2" o:spid="_x0000_s1026" alt="&quot;&quot;" style="position:absolute;margin-left:278.9pt;margin-top:185.35pt;width:4in;height:374.45pt;z-index:25166440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458EF274" wp14:editId="4DD3FE53">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F04B0" id="Multi1" o:spid="_x0000_s1026" alt="&quot;&quot;" style="position:absolute;margin-left:28.6pt;margin-top:185.35pt;width:250.6pt;height:374.45pt;z-index:25166338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23B0D88F" wp14:editId="1F8F19F6">
                <wp:simplePos x="0" y="0"/>
                <wp:positionH relativeFrom="page">
                  <wp:posOffset>372745</wp:posOffset>
                </wp:positionH>
                <wp:positionV relativeFrom="page">
                  <wp:posOffset>2350135</wp:posOffset>
                </wp:positionV>
                <wp:extent cx="3181985" cy="4755515"/>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1AF89" id="OverlayLeft" o:spid="_x0000_s1026" alt="&quot;&quot;" style="position:absolute;margin-left:29.35pt;margin-top:185.05pt;width:250.55pt;height:374.45pt;z-index:251665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" path="m1747,l,,,8858r5941,l1747,xe" fillcolor="#201547" stroked="f">
                <v:fill opacity="39321f"/>
                <v:path arrowok="t" o:connecttype="custom" o:connectlocs="935689,0;0,0;0,4755515;3181985,4755515;935689,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60" behindDoc="0" locked="1" layoutInCell="1" allowOverlap="1" wp14:anchorId="47A33AC6" wp14:editId="6B83F6F3">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441D6" id="OverlayRight" o:spid="_x0000_s1026" alt="&quot;&quot;" style="position:absolute;margin-left:278.9pt;margin-top:185.35pt;width:4in;height:374.45pt;z-index:251666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5149873F" wp14:editId="58D0A0A0">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E920F" id="TriangleBottomACIMono" o:spid="_x0000_s1026" alt="&quot;&quot;"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14D1BBB0" wp14:editId="56AEF83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BE77F" id="TriangleBottomSolar" o:spid="_x0000_s1026" alt="&quot;&quot;" style="position:absolute;margin-left:278.9pt;margin-top:559.55pt;width:148.8pt;height:157.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6" behindDoc="0" locked="1" layoutInCell="1" allowOverlap="1" wp14:anchorId="78E1596E" wp14:editId="35066937">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162E6" id="TriangleBottomACI" o:spid="_x0000_s1026" alt="DELWP Pupangarli Marnmarnepu Artwork" style="position:absolute;margin-left:278.9pt;margin-top:559.55pt;width:148.8pt;height:157.05pt;z-index:251662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path="m1745,3697l,,3496,,1745,3697xe" stroked="f">
                <v:fill r:id="rId24" o:title="DELWP Pupangarli Marnmarnepu Artwork"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0000D62F" wp14:editId="3D199C9C">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39C3D" id="TriangleBottom" o:spid="_x0000_s1026" alt="&quot;&quot;" style="position:absolute;margin-left:278.9pt;margin-top:559.55pt;width:148.8pt;height:157.0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810FFEF" wp14:editId="3364E44B">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0AA90" id="TriangleTop" o:spid="_x0000_s1026" alt="&quot;&quot;" style="position:absolute;margin-left:28.3pt;margin-top:28.3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path="m1745,3697l,,3496,,1745,3697xe" fillcolor="#797391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731C38EF" wp14:editId="1CC119B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145EB"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C38EF"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664145EB"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37055DAC" wp14:editId="2EF8F2C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271F6" w14:textId="40F19456" w:rsidR="008D4D17" w:rsidRPr="00271B90" w:rsidRDefault="00F629AD"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55DAC"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13C271F6" w14:textId="40F19456" w:rsidR="008D4D17" w:rsidRPr="00271B90" w:rsidRDefault="00F629AD"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4" behindDoc="0" locked="1" layoutInCell="1" allowOverlap="1" wp14:anchorId="403C0143" wp14:editId="31B79961">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011D3" w14:textId="37E0D8F9" w:rsidR="008D4D17" w:rsidRPr="00455A7E" w:rsidRDefault="00C94BED"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0143" id="CoverProjectBar" o:spid="_x0000_s1028" type="#_x0000_t202" alt="&quot;&quot;" style="position:absolute;margin-left:28.3pt;margin-top:716.55pt;width:538.6pt;height:34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" fillcolor="#201547" stroked="f" strokeweight=".5pt">
                <v:textbox inset="10mm,0,10mm,0">
                  <w:txbxContent>
                    <w:p w14:paraId="3B1011D3" w14:textId="37E0D8F9" w:rsidR="008D4D17" w:rsidRPr="00455A7E" w:rsidRDefault="00C94BED"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55359AF0" wp14:editId="0485DD5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28A92E"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5" behindDoc="0" locked="1" layoutInCell="1" allowOverlap="1" wp14:anchorId="1E88A7D3" wp14:editId="02509EBE">
                <wp:simplePos x="0" y="0"/>
                <wp:positionH relativeFrom="page">
                  <wp:posOffset>360045</wp:posOffset>
                </wp:positionH>
                <wp:positionV relativeFrom="page">
                  <wp:posOffset>2353945</wp:posOffset>
                </wp:positionV>
                <wp:extent cx="6840001" cy="4752000"/>
                <wp:effectExtent l="0" t="0" r="0" b="0"/>
                <wp:wrapNone/>
                <wp:docPr id="3" name="PicSingle" descr="Two Tasmanian Blennys (fish) hiding in a cave"/>
                <wp:cNvGraphicFramePr/>
                <a:graphic xmlns:a="http://schemas.openxmlformats.org/drawingml/2006/main">
                  <a:graphicData uri="http://schemas.microsoft.com/office/word/2010/wordprocessingShape">
                    <wps:wsp>
                      <wps:cNvSpPr/>
                      <wps:spPr>
                        <a:xfrm>
                          <a:off x="0" y="0"/>
                          <a:ext cx="6840001" cy="4752000"/>
                        </a:xfrm>
                        <a:prstGeom prst="rect">
                          <a:avLst/>
                        </a:prstGeom>
                        <a:blipFill>
                          <a:blip r:embed="rId27" cstate="print">
                            <a:extLst>
                              <a:ext uri="{28A0092B-C50C-407E-A947-70E740481C1C}">
                                <a14:useLocalDpi xmlns:a14="http://schemas.microsoft.com/office/drawing/2010/main" val="0"/>
                              </a:ext>
                            </a:extLst>
                          </a:blip>
                          <a:srcRect/>
                          <a:stretch>
                            <a:fillRect t="-7" b="-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0B9BA" id="PicSingle" o:spid="_x0000_s1026" alt="Two Tasmanian Blennys (fish) hiding in a cave" style="position:absolute;margin-left:28.35pt;margin-top:185.35pt;width:538.6pt;height:374.15pt;z-index:251660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" stroked="f" strokeweight="2pt">
                <v:fill r:id="rId28" o:title="Two Tasmanian Blennys (fish) hiding in a cav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3" behindDoc="1" locked="1" layoutInCell="1" allowOverlap="1" wp14:anchorId="058E79E9" wp14:editId="076C417E">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9DDE" id="CoverRectangle" o:spid="_x0000_s1026" alt="&quot;&quot;" style="position:absolute;margin-left:28.35pt;margin-top:28.35pt;width:538.6pt;height:688.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3B9F6D2E" w14:textId="3735F5F5"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D2A2F05" w14:textId="77777777" w:rsidTr="006522EE">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0E6FB081B0E84356A157BCE60A957FB1"/>
              </w:placeholder>
            </w:sdtPr>
            <w:sdtContent>
              <w:p w14:paraId="59048A66" w14:textId="77777777" w:rsidR="00F22470" w:rsidRDefault="00F22470" w:rsidP="00F22470">
                <w:pPr>
                  <w:pStyle w:val="Title"/>
                </w:pPr>
                <w:r>
                  <w:t>Sanctuaries and Sea Creatures: Ricketts Point</w:t>
                </w:r>
              </w:p>
              <w:p w14:paraId="59A02BED" w14:textId="77777777" w:rsidR="00F22470" w:rsidRDefault="00F22470" w:rsidP="00F22470">
                <w:pPr>
                  <w:pStyle w:val="Subtitle"/>
                </w:pPr>
                <w:bookmarkStart w:id="0" w:name="myBookmark"/>
                <w:r>
                  <w:t>Teacher Guide</w:t>
                </w:r>
                <w:bookmarkEnd w:id="0"/>
              </w:p>
              <w:p w14:paraId="468C3DC3" w14:textId="1E3E5DC6" w:rsidR="00512DFB" w:rsidRPr="00CB1FB7" w:rsidRDefault="00000000" w:rsidP="00CD4964">
                <w:pPr>
                  <w:pStyle w:val="Subtitle"/>
                </w:pPr>
              </w:p>
            </w:sdtContent>
          </w:sdt>
        </w:tc>
      </w:tr>
    </w:tbl>
    <w:p w14:paraId="265A89BE" w14:textId="47C20A53" w:rsidR="00D73B6C" w:rsidRDefault="00D73B6C"/>
    <w:p w14:paraId="7A62F6F7" w14:textId="20B3E2A7" w:rsidR="00D73B6C" w:rsidRPr="00D55628" w:rsidRDefault="00D73B6C"/>
    <w:p w14:paraId="41A963BB" w14:textId="77777777" w:rsidR="00D73B6C" w:rsidRPr="00D55628" w:rsidRDefault="00D73B6C">
      <w:pPr>
        <w:sectPr w:rsidR="00D73B6C" w:rsidRPr="00D55628" w:rsidSect="004D0F96">
          <w:headerReference w:type="even" r:id="rId29"/>
          <w:headerReference w:type="default" r:id="rId30"/>
          <w:footerReference w:type="even" r:id="rId31"/>
          <w:footerReference w:type="default" r:id="rId32"/>
          <w:headerReference w:type="first" r:id="rId33"/>
          <w:footerReference w:type="first" r:id="rId34"/>
          <w:pgSz w:w="11907" w:h="16840" w:code="9"/>
          <w:pgMar w:top="2268" w:right="1134" w:bottom="1134" w:left="1134" w:header="284" w:footer="284" w:gutter="0"/>
          <w:cols w:space="708"/>
          <w:titlePg/>
          <w:docGrid w:linePitch="360"/>
        </w:sectPr>
      </w:pPr>
    </w:p>
    <w:p w14:paraId="1A63DC78" w14:textId="77777777" w:rsidR="003C4209" w:rsidRPr="006D0741" w:rsidRDefault="006D0741" w:rsidP="006D0741">
      <w:pPr>
        <w:rPr>
          <w:sz w:val="12"/>
          <w:szCs w:val="12"/>
        </w:rPr>
      </w:pPr>
      <w:r w:rsidRPr="006D0741">
        <w:rPr>
          <w:sz w:val="12"/>
          <w:szCs w:val="12"/>
        </w:rPr>
        <w:lastRenderedPageBreak/>
        <w:t xml:space="preserve">  </w:t>
      </w:r>
    </w:p>
    <w:p w14:paraId="040DB1C7"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241" behindDoc="0" locked="0" layoutInCell="1" allowOverlap="1" wp14:anchorId="1062BE32" wp14:editId="37273E3C">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7815B830" w14:textId="77777777" w:rsidTr="00DC7231">
                              <w:trPr>
                                <w:trHeight w:hRule="exact" w:val="1247"/>
                                <w:tblCellSpacing w:w="71" w:type="dxa"/>
                              </w:trPr>
                              <w:tc>
                                <w:tcPr>
                                  <w:tcW w:w="1601" w:type="dxa"/>
                                  <w:vAlign w:val="center"/>
                                </w:tcPr>
                                <w:p w14:paraId="67F47514" w14:textId="77777777" w:rsidR="008D4D17" w:rsidRPr="00D55628" w:rsidRDefault="008D4D17" w:rsidP="00D55628">
                                  <w:r w:rsidRPr="00D55628">
                                    <w:rPr>
                                      <w:noProof/>
                                    </w:rPr>
                                    <w:drawing>
                                      <wp:inline distT="0" distB="0" distL="0" distR="0" wp14:anchorId="22EA8A9E" wp14:editId="6581D075">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83C66B2" w14:textId="77777777" w:rsidR="008D4D17" w:rsidRPr="00D55628" w:rsidRDefault="008D4D17" w:rsidP="00D55628">
                                  <w:r w:rsidRPr="00D55628">
                                    <w:rPr>
                                      <w:noProof/>
                                    </w:rPr>
                                    <w:drawing>
                                      <wp:inline distT="0" distB="0" distL="0" distR="0" wp14:anchorId="683CFF8F" wp14:editId="1AC3D2FC">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03C79C1" w14:textId="77777777" w:rsidR="008D4D17" w:rsidRPr="00D55628" w:rsidRDefault="008D4D17" w:rsidP="00D55628">
                                  <w:r w:rsidRPr="00D55628">
                                    <w:rPr>
                                      <w:noProof/>
                                    </w:rPr>
                                    <w:drawing>
                                      <wp:inline distT="0" distB="0" distL="0" distR="0" wp14:anchorId="312A3835" wp14:editId="75460893">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B17B8B5" w14:textId="77777777" w:rsidR="008D4D17" w:rsidRPr="00D55628" w:rsidRDefault="008D4D17" w:rsidP="00D55628">
                                  <w:r w:rsidRPr="00D55628">
                                    <w:rPr>
                                      <w:noProof/>
                                    </w:rPr>
                                    <w:drawing>
                                      <wp:inline distT="0" distB="0" distL="0" distR="0" wp14:anchorId="1389350D" wp14:editId="1175F509">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44811BB"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62BE32" id="InsideCoverCoBrand" o:spid="_x0000_s1029" type="#_x0000_t202" alt="Title: Co-Branding Logos" style="position:absolute;margin-left:0;margin-top:0;width:595.5pt;height:126.75pt;z-index:251658241;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7815B830" w14:textId="77777777" w:rsidTr="00DC7231">
                        <w:trPr>
                          <w:trHeight w:hRule="exact" w:val="1247"/>
                          <w:tblCellSpacing w:w="71" w:type="dxa"/>
                        </w:trPr>
                        <w:tc>
                          <w:tcPr>
                            <w:tcW w:w="1601" w:type="dxa"/>
                            <w:vAlign w:val="center"/>
                          </w:tcPr>
                          <w:p w14:paraId="67F47514" w14:textId="77777777" w:rsidR="008D4D17" w:rsidRPr="00D55628" w:rsidRDefault="008D4D17" w:rsidP="00D55628">
                            <w:r w:rsidRPr="00D55628">
                              <w:rPr>
                                <w:noProof/>
                              </w:rPr>
                              <w:drawing>
                                <wp:inline distT="0" distB="0" distL="0" distR="0" wp14:anchorId="22EA8A9E" wp14:editId="6581D075">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83C66B2" w14:textId="77777777" w:rsidR="008D4D17" w:rsidRPr="00D55628" w:rsidRDefault="008D4D17" w:rsidP="00D55628">
                            <w:r w:rsidRPr="00D55628">
                              <w:rPr>
                                <w:noProof/>
                              </w:rPr>
                              <w:drawing>
                                <wp:inline distT="0" distB="0" distL="0" distR="0" wp14:anchorId="683CFF8F" wp14:editId="1AC3D2FC">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03C79C1" w14:textId="77777777" w:rsidR="008D4D17" w:rsidRPr="00D55628" w:rsidRDefault="008D4D17" w:rsidP="00D55628">
                            <w:r w:rsidRPr="00D55628">
                              <w:rPr>
                                <w:noProof/>
                              </w:rPr>
                              <w:drawing>
                                <wp:inline distT="0" distB="0" distL="0" distR="0" wp14:anchorId="312A3835" wp14:editId="75460893">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B17B8B5" w14:textId="77777777" w:rsidR="008D4D17" w:rsidRPr="00D55628" w:rsidRDefault="008D4D17" w:rsidP="00D55628">
                            <w:r w:rsidRPr="00D55628">
                              <w:rPr>
                                <w:noProof/>
                              </w:rPr>
                              <w:drawing>
                                <wp:inline distT="0" distB="0" distL="0" distR="0" wp14:anchorId="1389350D" wp14:editId="1175F509">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44811BB"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380405D1" w14:textId="77777777" w:rsidR="00CA471E" w:rsidRPr="00810C40" w:rsidRDefault="00CA471E" w:rsidP="00CA471E">
      <w:pPr>
        <w:pStyle w:val="SmallBodyText"/>
      </w:pPr>
      <w:bookmarkStart w:id="1" w:name="_Hlk111191982"/>
      <w:r>
        <w:t>Coastcare Victoria would like to acknowledge all our video presenters and individuals who reviewed or assisted with the creation of the Coastcare Victoria School Kit.</w:t>
      </w:r>
    </w:p>
    <w:bookmarkEnd w:id="1"/>
    <w:p w14:paraId="21C4ECE1" w14:textId="77777777" w:rsidR="00AB780B" w:rsidRDefault="00AB780B" w:rsidP="00446920">
      <w:pPr>
        <w:pStyle w:val="SmallHeading"/>
      </w:pPr>
      <w:r>
        <w:t>Author</w:t>
      </w:r>
    </w:p>
    <w:p w14:paraId="1AC04064" w14:textId="69EFECBA" w:rsidR="00BF162E" w:rsidRDefault="00C94BED" w:rsidP="00446920">
      <w:pPr>
        <w:pStyle w:val="SmallBodyText"/>
      </w:pPr>
      <w:r>
        <w:t xml:space="preserve">Coastcare Victoria and Ocean Imaging. </w:t>
      </w:r>
    </w:p>
    <w:p w14:paraId="350F3BCE" w14:textId="77777777" w:rsidR="00AB780B" w:rsidRDefault="00AB780B" w:rsidP="00446920">
      <w:pPr>
        <w:pStyle w:val="SmallHeading"/>
      </w:pPr>
      <w:r>
        <w:t>Photo credit</w:t>
      </w:r>
    </w:p>
    <w:p w14:paraId="24761F96" w14:textId="56124695" w:rsidR="00BF162E" w:rsidRDefault="00C94BED" w:rsidP="00446920">
      <w:pPr>
        <w:pStyle w:val="SmallBodyText"/>
      </w:pPr>
      <w:r>
        <w:t>Ocean Imaging.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27067216" w14:textId="77777777" w:rsidTr="654B2437">
        <w:tc>
          <w:tcPr>
            <w:tcW w:w="5000" w:type="pct"/>
            <w:shd w:val="clear" w:color="auto" w:fill="E5F7F6" w:themeFill="background2"/>
            <w:tcMar>
              <w:top w:w="0" w:type="dxa"/>
              <w:right w:w="0" w:type="dxa"/>
            </w:tcMar>
            <w:vAlign w:val="bottom"/>
          </w:tcPr>
          <w:p w14:paraId="62A6777C" w14:textId="77777777" w:rsidR="007A4821" w:rsidRPr="00035BAD" w:rsidRDefault="007A4821" w:rsidP="007A4821">
            <w:pPr>
              <w:pStyle w:val="xDisclaimertext6"/>
              <w:framePr w:hSpace="0" w:wrap="auto" w:hAnchor="text" w:yAlign="inline"/>
              <w:suppressOverlap w:val="0"/>
            </w:pPr>
            <w:bookmarkStart w:id="2" w:name="_AboriginalAcknowledgement"/>
            <w:bookmarkEnd w:id="2"/>
            <w:r w:rsidRPr="00035BAD">
              <w:rPr>
                <w:noProof/>
              </w:rPr>
              <w:drawing>
                <wp:anchor distT="0" distB="0" distL="114300" distR="114300" simplePos="0" relativeHeight="251658253" behindDoc="0" locked="1" layoutInCell="1" allowOverlap="1" wp14:anchorId="778B54DE" wp14:editId="1873E8D3">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742C084"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6E05415"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11DC5D5" w14:textId="77777777" w:rsidTr="00F12357">
        <w:tc>
          <w:tcPr>
            <w:tcW w:w="5000" w:type="pct"/>
            <w:tcMar>
              <w:top w:w="227" w:type="dxa"/>
            </w:tcMar>
            <w:vAlign w:val="bottom"/>
          </w:tcPr>
          <w:p w14:paraId="3D538245" w14:textId="19A27277" w:rsidR="009E7150" w:rsidRPr="00D55628" w:rsidRDefault="009E7150" w:rsidP="00DF7CB7">
            <w:pPr>
              <w:pStyle w:val="xDisclaimertext3"/>
            </w:pPr>
            <w:r>
              <w:t xml:space="preserve">© The State of Victoria Department of </w:t>
            </w:r>
            <w:r w:rsidR="0006323A">
              <w:t>Energy, Environment</w:t>
            </w:r>
            <w:r w:rsidR="543ACD29">
              <w:t>,</w:t>
            </w:r>
            <w:r w:rsidR="0006323A">
              <w:t xml:space="preserve"> and Climate Action</w:t>
            </w:r>
            <w:r>
              <w:t xml:space="preserve"> </w:t>
            </w:r>
            <w:r w:rsidR="004D0F96">
              <w:t>2022</w:t>
            </w:r>
          </w:p>
          <w:p w14:paraId="47B96775" w14:textId="4A1F9F1D" w:rsidR="009E7150" w:rsidRPr="00D55628" w:rsidRDefault="009E7150" w:rsidP="00DF7CB7">
            <w:pPr>
              <w:pStyle w:val="xDisclaimertext3"/>
            </w:pPr>
            <w:bookmarkStart w:id="3" w:name="_CreativeCommonsMarker"/>
            <w:bookmarkEnd w:id="3"/>
            <w:r w:rsidRPr="00D55628">
              <w:rPr>
                <w:noProof/>
              </w:rPr>
              <w:drawing>
                <wp:anchor distT="0" distB="0" distL="114300" distR="114300" simplePos="0" relativeHeight="251658246" behindDoc="0" locked="1" layoutInCell="1" allowOverlap="1" wp14:anchorId="3BD103B9" wp14:editId="5C889FEE">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w:t>
            </w:r>
            <w:r w:rsidR="0006323A">
              <w:t>Energy, Environment</w:t>
            </w:r>
            <w:r w:rsidR="1DDDC709">
              <w:t>,</w:t>
            </w:r>
            <w:r w:rsidR="0006323A">
              <w:t xml:space="preserve"> and Climate Action</w:t>
            </w:r>
            <w:r>
              <w:t xml:space="preserve"> (D</w:t>
            </w:r>
            <w:r w:rsidR="0006323A">
              <w:t>EECA</w:t>
            </w:r>
            <w:r>
              <w:t xml:space="preserve">) logo. To view a copy of this licence, visit </w:t>
            </w:r>
            <w:hyperlink r:id="rId38" w:history="1">
              <w:r w:rsidRPr="00D55628">
                <w:t>http://creativecommons.org/licenses/by/4.0/</w:t>
              </w:r>
            </w:hyperlink>
            <w:r w:rsidRPr="00D55628">
              <w:t xml:space="preserve"> </w:t>
            </w:r>
          </w:p>
          <w:p w14:paraId="7DD328CD" w14:textId="63B882B0" w:rsidR="009E7150" w:rsidRPr="00D55628" w:rsidRDefault="009E7150" w:rsidP="00DF7CB7">
            <w:pPr>
              <w:pStyle w:val="xDisclaimerText"/>
            </w:pPr>
            <w:r w:rsidRPr="0084503F">
              <w:t xml:space="preserve">ISBN </w:t>
            </w:r>
            <w:r w:rsidR="00EC4249">
              <w:t>978-1-76136-061-9</w:t>
            </w:r>
            <w:r w:rsidRPr="00D55628">
              <w:t xml:space="preserve"> (pdf</w:t>
            </w:r>
            <w:r w:rsidR="00EC4249">
              <w:t>/ online/ MS word</w:t>
            </w:r>
            <w:r w:rsidRPr="00D55628">
              <w:t>)</w:t>
            </w:r>
          </w:p>
          <w:p w14:paraId="28D13B22" w14:textId="77777777" w:rsidR="009E7150" w:rsidRPr="00D55628" w:rsidRDefault="009E7150" w:rsidP="00DF7CB7">
            <w:pPr>
              <w:pStyle w:val="xDisclaimerHeading"/>
            </w:pPr>
            <w:r>
              <w:t>Disclaimer</w:t>
            </w:r>
          </w:p>
          <w:p w14:paraId="7DD64829"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09B51AB" w14:textId="77777777" w:rsidR="009E7150" w:rsidRPr="00D55628" w:rsidRDefault="009E7150" w:rsidP="00DF7CB7">
            <w:pPr>
              <w:pStyle w:val="xAccessibilityHeading"/>
            </w:pPr>
            <w:r w:rsidRPr="0084503F">
              <w:t>Accessibility</w:t>
            </w:r>
          </w:p>
          <w:p w14:paraId="0198E1DE" w14:textId="44E8DAC4" w:rsidR="004D2591" w:rsidRPr="00D55628" w:rsidRDefault="007A4821" w:rsidP="00DF7CB7">
            <w:pPr>
              <w:pStyle w:val="xAccessibilityText"/>
            </w:pPr>
            <w:r>
              <w:t>If you would like to receive this publication in an alternative format, please teleph</w:t>
            </w:r>
            <w:r w:rsidRPr="00D55628">
              <w:t>one the D</w:t>
            </w:r>
            <w:r w:rsidR="004627E7">
              <w:t>EECA</w:t>
            </w:r>
            <w:r w:rsidRPr="00D55628">
              <w:t xml:space="preserve">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tc>
      </w:tr>
    </w:tbl>
    <w:p w14:paraId="5716AC14" w14:textId="77777777" w:rsidR="004561E6" w:rsidRDefault="004561E6">
      <w:pPr>
        <w:sectPr w:rsidR="004561E6" w:rsidSect="004D0F96">
          <w:headerReference w:type="even" r:id="rId42"/>
          <w:footerReference w:type="even" r:id="rId43"/>
          <w:footerReference w:type="first" r:id="rId44"/>
          <w:pgSz w:w="11907" w:h="16840" w:code="9"/>
          <w:pgMar w:top="2268" w:right="1134" w:bottom="1134" w:left="1134" w:header="284" w:footer="284" w:gutter="0"/>
          <w:cols w:space="708"/>
          <w:titlePg/>
          <w:docGrid w:linePitch="360"/>
        </w:sectPr>
      </w:pPr>
    </w:p>
    <w:sdt>
      <w:sdtPr>
        <w:rPr>
          <w:b w:val="0"/>
          <w:color w:val="363534" w:themeColor="text1"/>
          <w:sz w:val="20"/>
          <w:szCs w:val="20"/>
        </w:rPr>
        <w:id w:val="1692108742"/>
        <w:docPartObj>
          <w:docPartGallery w:val="Table of Contents"/>
          <w:docPartUnique/>
        </w:docPartObj>
      </w:sdtPr>
      <w:sdtEndPr>
        <w:rPr>
          <w:bCs/>
          <w:noProof/>
        </w:rPr>
      </w:sdtEndPr>
      <w:sdtContent>
        <w:p w14:paraId="420B3676" w14:textId="007C0F92" w:rsidR="00F22470" w:rsidRDefault="00F22470">
          <w:pPr>
            <w:pStyle w:val="TOCHeading"/>
            <w:framePr w:wrap="around"/>
          </w:pPr>
          <w:r>
            <w:t>Contents</w:t>
          </w:r>
        </w:p>
        <w:p w14:paraId="2DE6B720" w14:textId="40147565" w:rsidR="00DC361C" w:rsidRDefault="00F22470">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13452412" w:history="1">
            <w:r w:rsidR="00DC361C" w:rsidRPr="004B26F6">
              <w:rPr>
                <w:rStyle w:val="Hyperlink"/>
              </w:rPr>
              <w:t>Curriculum links</w:t>
            </w:r>
            <w:r w:rsidR="00DC361C">
              <w:rPr>
                <w:webHidden/>
              </w:rPr>
              <w:tab/>
            </w:r>
            <w:r w:rsidR="00DC361C">
              <w:rPr>
                <w:webHidden/>
              </w:rPr>
              <w:fldChar w:fldCharType="begin"/>
            </w:r>
            <w:r w:rsidR="00DC361C">
              <w:rPr>
                <w:webHidden/>
              </w:rPr>
              <w:instrText xml:space="preserve"> PAGEREF _Toc113452412 \h </w:instrText>
            </w:r>
            <w:r w:rsidR="00DC361C">
              <w:rPr>
                <w:webHidden/>
              </w:rPr>
            </w:r>
            <w:r w:rsidR="00DC361C">
              <w:rPr>
                <w:webHidden/>
              </w:rPr>
              <w:fldChar w:fldCharType="separate"/>
            </w:r>
            <w:r w:rsidR="0027503F">
              <w:rPr>
                <w:webHidden/>
              </w:rPr>
              <w:t>1</w:t>
            </w:r>
            <w:r w:rsidR="00DC361C">
              <w:rPr>
                <w:webHidden/>
              </w:rPr>
              <w:fldChar w:fldCharType="end"/>
            </w:r>
          </w:hyperlink>
        </w:p>
        <w:p w14:paraId="070C0DF6" w14:textId="0933B6B5" w:rsidR="00DC361C" w:rsidRDefault="00000000">
          <w:pPr>
            <w:pStyle w:val="TOC2"/>
            <w:rPr>
              <w:rFonts w:eastAsiaTheme="minorEastAsia" w:cstheme="minorBidi"/>
              <w:b w:val="0"/>
              <w:color w:val="auto"/>
              <w:sz w:val="22"/>
              <w:szCs w:val="22"/>
            </w:rPr>
          </w:pPr>
          <w:hyperlink w:anchor="_Toc113452413" w:history="1">
            <w:r w:rsidR="00DC361C" w:rsidRPr="004B26F6">
              <w:rPr>
                <w:rStyle w:val="Hyperlink"/>
              </w:rPr>
              <w:t>Key Themes:</w:t>
            </w:r>
            <w:r w:rsidR="00DC361C">
              <w:rPr>
                <w:webHidden/>
              </w:rPr>
              <w:tab/>
            </w:r>
            <w:r w:rsidR="00DC361C">
              <w:rPr>
                <w:webHidden/>
              </w:rPr>
              <w:fldChar w:fldCharType="begin"/>
            </w:r>
            <w:r w:rsidR="00DC361C">
              <w:rPr>
                <w:webHidden/>
              </w:rPr>
              <w:instrText xml:space="preserve"> PAGEREF _Toc113452413 \h </w:instrText>
            </w:r>
            <w:r w:rsidR="00DC361C">
              <w:rPr>
                <w:webHidden/>
              </w:rPr>
            </w:r>
            <w:r w:rsidR="00DC361C">
              <w:rPr>
                <w:webHidden/>
              </w:rPr>
              <w:fldChar w:fldCharType="separate"/>
            </w:r>
            <w:r w:rsidR="0027503F">
              <w:rPr>
                <w:webHidden/>
              </w:rPr>
              <w:t>2</w:t>
            </w:r>
            <w:r w:rsidR="00DC361C">
              <w:rPr>
                <w:webHidden/>
              </w:rPr>
              <w:fldChar w:fldCharType="end"/>
            </w:r>
          </w:hyperlink>
        </w:p>
        <w:p w14:paraId="748046D8" w14:textId="13868E38" w:rsidR="00DC361C" w:rsidRDefault="00000000">
          <w:pPr>
            <w:pStyle w:val="TOC2"/>
            <w:rPr>
              <w:rFonts w:eastAsiaTheme="minorEastAsia" w:cstheme="minorBidi"/>
              <w:b w:val="0"/>
              <w:color w:val="auto"/>
              <w:sz w:val="22"/>
              <w:szCs w:val="22"/>
            </w:rPr>
          </w:pPr>
          <w:hyperlink w:anchor="_Toc113452414" w:history="1">
            <w:r w:rsidR="00DC361C" w:rsidRPr="004B26F6">
              <w:rPr>
                <w:rStyle w:val="Hyperlink"/>
              </w:rPr>
              <w:t>Learning intentions:</w:t>
            </w:r>
            <w:r w:rsidR="00DC361C">
              <w:rPr>
                <w:webHidden/>
              </w:rPr>
              <w:tab/>
            </w:r>
            <w:r w:rsidR="00DC361C">
              <w:rPr>
                <w:webHidden/>
              </w:rPr>
              <w:fldChar w:fldCharType="begin"/>
            </w:r>
            <w:r w:rsidR="00DC361C">
              <w:rPr>
                <w:webHidden/>
              </w:rPr>
              <w:instrText xml:space="preserve"> PAGEREF _Toc113452414 \h </w:instrText>
            </w:r>
            <w:r w:rsidR="00DC361C">
              <w:rPr>
                <w:webHidden/>
              </w:rPr>
            </w:r>
            <w:r w:rsidR="00DC361C">
              <w:rPr>
                <w:webHidden/>
              </w:rPr>
              <w:fldChar w:fldCharType="separate"/>
            </w:r>
            <w:r w:rsidR="0027503F">
              <w:rPr>
                <w:webHidden/>
              </w:rPr>
              <w:t>3</w:t>
            </w:r>
            <w:r w:rsidR="00DC361C">
              <w:rPr>
                <w:webHidden/>
              </w:rPr>
              <w:fldChar w:fldCharType="end"/>
            </w:r>
          </w:hyperlink>
        </w:p>
        <w:p w14:paraId="782ABA4F" w14:textId="333C261F" w:rsidR="00DC361C" w:rsidRDefault="00000000">
          <w:pPr>
            <w:pStyle w:val="TOC2"/>
            <w:rPr>
              <w:rFonts w:eastAsiaTheme="minorEastAsia" w:cstheme="minorBidi"/>
              <w:b w:val="0"/>
              <w:color w:val="auto"/>
              <w:sz w:val="22"/>
              <w:szCs w:val="22"/>
            </w:rPr>
          </w:pPr>
          <w:hyperlink w:anchor="_Toc113452415" w:history="1">
            <w:r w:rsidR="00DC361C" w:rsidRPr="004B26F6">
              <w:rPr>
                <w:rStyle w:val="Hyperlink"/>
              </w:rPr>
              <w:t>Success Criteria:</w:t>
            </w:r>
            <w:r w:rsidR="00DC361C">
              <w:rPr>
                <w:webHidden/>
              </w:rPr>
              <w:tab/>
            </w:r>
            <w:r w:rsidR="00DC361C">
              <w:rPr>
                <w:webHidden/>
              </w:rPr>
              <w:fldChar w:fldCharType="begin"/>
            </w:r>
            <w:r w:rsidR="00DC361C">
              <w:rPr>
                <w:webHidden/>
              </w:rPr>
              <w:instrText xml:space="preserve"> PAGEREF _Toc113452415 \h </w:instrText>
            </w:r>
            <w:r w:rsidR="00DC361C">
              <w:rPr>
                <w:webHidden/>
              </w:rPr>
            </w:r>
            <w:r w:rsidR="00DC361C">
              <w:rPr>
                <w:webHidden/>
              </w:rPr>
              <w:fldChar w:fldCharType="separate"/>
            </w:r>
            <w:r w:rsidR="0027503F">
              <w:rPr>
                <w:webHidden/>
              </w:rPr>
              <w:t>3</w:t>
            </w:r>
            <w:r w:rsidR="00DC361C">
              <w:rPr>
                <w:webHidden/>
              </w:rPr>
              <w:fldChar w:fldCharType="end"/>
            </w:r>
          </w:hyperlink>
        </w:p>
        <w:p w14:paraId="1A3A73FE" w14:textId="05BE8DEC" w:rsidR="00DC361C" w:rsidRDefault="00000000">
          <w:pPr>
            <w:pStyle w:val="TOC2"/>
            <w:rPr>
              <w:rFonts w:eastAsiaTheme="minorEastAsia" w:cstheme="minorBidi"/>
              <w:b w:val="0"/>
              <w:color w:val="auto"/>
              <w:sz w:val="22"/>
              <w:szCs w:val="22"/>
            </w:rPr>
          </w:pPr>
          <w:hyperlink w:anchor="_Toc113452416" w:history="1">
            <w:r w:rsidR="00DC361C" w:rsidRPr="004B26F6">
              <w:rPr>
                <w:rStyle w:val="Hyperlink"/>
              </w:rPr>
              <w:t>Background</w:t>
            </w:r>
            <w:r w:rsidR="00DC361C">
              <w:rPr>
                <w:webHidden/>
              </w:rPr>
              <w:tab/>
            </w:r>
            <w:r w:rsidR="00DC361C">
              <w:rPr>
                <w:webHidden/>
              </w:rPr>
              <w:fldChar w:fldCharType="begin"/>
            </w:r>
            <w:r w:rsidR="00DC361C">
              <w:rPr>
                <w:webHidden/>
              </w:rPr>
              <w:instrText xml:space="preserve"> PAGEREF _Toc113452416 \h </w:instrText>
            </w:r>
            <w:r w:rsidR="00DC361C">
              <w:rPr>
                <w:webHidden/>
              </w:rPr>
            </w:r>
            <w:r w:rsidR="00DC361C">
              <w:rPr>
                <w:webHidden/>
              </w:rPr>
              <w:fldChar w:fldCharType="separate"/>
            </w:r>
            <w:r w:rsidR="0027503F">
              <w:rPr>
                <w:webHidden/>
              </w:rPr>
              <w:t>3</w:t>
            </w:r>
            <w:r w:rsidR="00DC361C">
              <w:rPr>
                <w:webHidden/>
              </w:rPr>
              <w:fldChar w:fldCharType="end"/>
            </w:r>
          </w:hyperlink>
        </w:p>
        <w:p w14:paraId="4F80A486" w14:textId="02B5608F" w:rsidR="00DC361C" w:rsidRDefault="00000000">
          <w:pPr>
            <w:pStyle w:val="TOC2"/>
            <w:rPr>
              <w:rFonts w:eastAsiaTheme="minorEastAsia" w:cstheme="minorBidi"/>
              <w:b w:val="0"/>
              <w:color w:val="auto"/>
              <w:sz w:val="22"/>
              <w:szCs w:val="22"/>
            </w:rPr>
          </w:pPr>
          <w:hyperlink w:anchor="_Toc113452417" w:history="1">
            <w:r w:rsidR="00DC361C" w:rsidRPr="004B26F6">
              <w:rPr>
                <w:rStyle w:val="Hyperlink"/>
              </w:rPr>
              <w:t>Resources</w:t>
            </w:r>
            <w:r w:rsidR="00DC361C">
              <w:rPr>
                <w:webHidden/>
              </w:rPr>
              <w:tab/>
            </w:r>
            <w:r w:rsidR="00DC361C">
              <w:rPr>
                <w:webHidden/>
              </w:rPr>
              <w:fldChar w:fldCharType="begin"/>
            </w:r>
            <w:r w:rsidR="00DC361C">
              <w:rPr>
                <w:webHidden/>
              </w:rPr>
              <w:instrText xml:space="preserve"> PAGEREF _Toc113452417 \h </w:instrText>
            </w:r>
            <w:r w:rsidR="00DC361C">
              <w:rPr>
                <w:webHidden/>
              </w:rPr>
            </w:r>
            <w:r w:rsidR="00DC361C">
              <w:rPr>
                <w:webHidden/>
              </w:rPr>
              <w:fldChar w:fldCharType="separate"/>
            </w:r>
            <w:r w:rsidR="0027503F">
              <w:rPr>
                <w:webHidden/>
              </w:rPr>
              <w:t>4</w:t>
            </w:r>
            <w:r w:rsidR="00DC361C">
              <w:rPr>
                <w:webHidden/>
              </w:rPr>
              <w:fldChar w:fldCharType="end"/>
            </w:r>
          </w:hyperlink>
        </w:p>
        <w:p w14:paraId="15348CF0" w14:textId="301EBF5C" w:rsidR="00DC361C" w:rsidRDefault="00000000">
          <w:pPr>
            <w:pStyle w:val="TOC2"/>
            <w:rPr>
              <w:rFonts w:eastAsiaTheme="minorEastAsia" w:cstheme="minorBidi"/>
              <w:b w:val="0"/>
              <w:color w:val="auto"/>
              <w:sz w:val="22"/>
              <w:szCs w:val="22"/>
            </w:rPr>
          </w:pPr>
          <w:hyperlink w:anchor="_Toc113452418" w:history="1">
            <w:r w:rsidR="00DC361C" w:rsidRPr="004B26F6">
              <w:rPr>
                <w:rStyle w:val="Hyperlink"/>
              </w:rPr>
              <w:t>Other useful external links:</w:t>
            </w:r>
            <w:r w:rsidR="00DC361C">
              <w:rPr>
                <w:webHidden/>
              </w:rPr>
              <w:tab/>
            </w:r>
            <w:r w:rsidR="00DC361C">
              <w:rPr>
                <w:webHidden/>
              </w:rPr>
              <w:fldChar w:fldCharType="begin"/>
            </w:r>
            <w:r w:rsidR="00DC361C">
              <w:rPr>
                <w:webHidden/>
              </w:rPr>
              <w:instrText xml:space="preserve"> PAGEREF _Toc113452418 \h </w:instrText>
            </w:r>
            <w:r w:rsidR="00DC361C">
              <w:rPr>
                <w:webHidden/>
              </w:rPr>
            </w:r>
            <w:r w:rsidR="00DC361C">
              <w:rPr>
                <w:webHidden/>
              </w:rPr>
              <w:fldChar w:fldCharType="separate"/>
            </w:r>
            <w:r w:rsidR="0027503F">
              <w:rPr>
                <w:webHidden/>
              </w:rPr>
              <w:t>4</w:t>
            </w:r>
            <w:r w:rsidR="00DC361C">
              <w:rPr>
                <w:webHidden/>
              </w:rPr>
              <w:fldChar w:fldCharType="end"/>
            </w:r>
          </w:hyperlink>
        </w:p>
        <w:p w14:paraId="1C0F8804" w14:textId="61459CB9" w:rsidR="00DC361C" w:rsidRDefault="00000000">
          <w:pPr>
            <w:pStyle w:val="TOC1"/>
            <w:rPr>
              <w:rFonts w:eastAsiaTheme="minorEastAsia" w:cstheme="minorBidi"/>
              <w:b w:val="0"/>
              <w:color w:val="auto"/>
              <w:sz w:val="22"/>
              <w:szCs w:val="22"/>
            </w:rPr>
          </w:pPr>
          <w:hyperlink w:anchor="_Toc113452419" w:history="1">
            <w:r w:rsidR="00DC361C" w:rsidRPr="004B26F6">
              <w:rPr>
                <w:rStyle w:val="Hyperlink"/>
              </w:rPr>
              <w:t>Lesson Plan</w:t>
            </w:r>
            <w:r w:rsidR="00DC361C">
              <w:rPr>
                <w:webHidden/>
              </w:rPr>
              <w:tab/>
            </w:r>
            <w:r w:rsidR="00DC361C">
              <w:rPr>
                <w:webHidden/>
              </w:rPr>
              <w:fldChar w:fldCharType="begin"/>
            </w:r>
            <w:r w:rsidR="00DC361C">
              <w:rPr>
                <w:webHidden/>
              </w:rPr>
              <w:instrText xml:space="preserve"> PAGEREF _Toc113452419 \h </w:instrText>
            </w:r>
            <w:r w:rsidR="00DC361C">
              <w:rPr>
                <w:webHidden/>
              </w:rPr>
            </w:r>
            <w:r w:rsidR="00DC361C">
              <w:rPr>
                <w:webHidden/>
              </w:rPr>
              <w:fldChar w:fldCharType="separate"/>
            </w:r>
            <w:r w:rsidR="0027503F">
              <w:rPr>
                <w:webHidden/>
              </w:rPr>
              <w:t>5</w:t>
            </w:r>
            <w:r w:rsidR="00DC361C">
              <w:rPr>
                <w:webHidden/>
              </w:rPr>
              <w:fldChar w:fldCharType="end"/>
            </w:r>
          </w:hyperlink>
        </w:p>
        <w:p w14:paraId="1AE1B71B" w14:textId="2A1D76BE" w:rsidR="00DC361C" w:rsidRDefault="00000000">
          <w:pPr>
            <w:pStyle w:val="TOC2"/>
            <w:rPr>
              <w:rFonts w:eastAsiaTheme="minorEastAsia" w:cstheme="minorBidi"/>
              <w:b w:val="0"/>
              <w:color w:val="auto"/>
              <w:sz w:val="22"/>
              <w:szCs w:val="22"/>
            </w:rPr>
          </w:pPr>
          <w:hyperlink w:anchor="_Toc113452420" w:history="1">
            <w:r w:rsidR="00DC361C" w:rsidRPr="004B26F6">
              <w:rPr>
                <w:rStyle w:val="Hyperlink"/>
              </w:rPr>
              <w:t>Activity 1: Marine Life Bingo</w:t>
            </w:r>
            <w:r w:rsidR="00DC361C">
              <w:rPr>
                <w:webHidden/>
              </w:rPr>
              <w:tab/>
            </w:r>
            <w:r w:rsidR="00DC361C">
              <w:rPr>
                <w:webHidden/>
              </w:rPr>
              <w:fldChar w:fldCharType="begin"/>
            </w:r>
            <w:r w:rsidR="00DC361C">
              <w:rPr>
                <w:webHidden/>
              </w:rPr>
              <w:instrText xml:space="preserve"> PAGEREF _Toc113452420 \h </w:instrText>
            </w:r>
            <w:r w:rsidR="00DC361C">
              <w:rPr>
                <w:webHidden/>
              </w:rPr>
            </w:r>
            <w:r w:rsidR="00DC361C">
              <w:rPr>
                <w:webHidden/>
              </w:rPr>
              <w:fldChar w:fldCharType="separate"/>
            </w:r>
            <w:r w:rsidR="0027503F">
              <w:rPr>
                <w:webHidden/>
              </w:rPr>
              <w:t>5</w:t>
            </w:r>
            <w:r w:rsidR="00DC361C">
              <w:rPr>
                <w:webHidden/>
              </w:rPr>
              <w:fldChar w:fldCharType="end"/>
            </w:r>
          </w:hyperlink>
        </w:p>
        <w:p w14:paraId="603A3C61" w14:textId="75D04923" w:rsidR="00DC361C" w:rsidRDefault="00000000">
          <w:pPr>
            <w:pStyle w:val="TOC2"/>
            <w:rPr>
              <w:rFonts w:eastAsiaTheme="minorEastAsia" w:cstheme="minorBidi"/>
              <w:b w:val="0"/>
              <w:color w:val="auto"/>
              <w:sz w:val="22"/>
              <w:szCs w:val="22"/>
            </w:rPr>
          </w:pPr>
          <w:hyperlink w:anchor="_Toc113452421" w:history="1">
            <w:r w:rsidR="00DC361C" w:rsidRPr="004B26F6">
              <w:rPr>
                <w:rStyle w:val="Hyperlink"/>
              </w:rPr>
              <w:t>Activity 2: Quiz</w:t>
            </w:r>
            <w:r w:rsidR="00DC361C">
              <w:rPr>
                <w:webHidden/>
              </w:rPr>
              <w:tab/>
            </w:r>
            <w:r w:rsidR="00DC361C">
              <w:rPr>
                <w:webHidden/>
              </w:rPr>
              <w:fldChar w:fldCharType="begin"/>
            </w:r>
            <w:r w:rsidR="00DC361C">
              <w:rPr>
                <w:webHidden/>
              </w:rPr>
              <w:instrText xml:space="preserve"> PAGEREF _Toc113452421 \h </w:instrText>
            </w:r>
            <w:r w:rsidR="00DC361C">
              <w:rPr>
                <w:webHidden/>
              </w:rPr>
            </w:r>
            <w:r w:rsidR="00DC361C">
              <w:rPr>
                <w:webHidden/>
              </w:rPr>
              <w:fldChar w:fldCharType="separate"/>
            </w:r>
            <w:r w:rsidR="0027503F">
              <w:rPr>
                <w:webHidden/>
              </w:rPr>
              <w:t>5</w:t>
            </w:r>
            <w:r w:rsidR="00DC361C">
              <w:rPr>
                <w:webHidden/>
              </w:rPr>
              <w:fldChar w:fldCharType="end"/>
            </w:r>
          </w:hyperlink>
        </w:p>
        <w:p w14:paraId="352B5092" w14:textId="613C99AB" w:rsidR="00DC361C" w:rsidRDefault="00000000">
          <w:pPr>
            <w:pStyle w:val="TOC2"/>
            <w:rPr>
              <w:rFonts w:eastAsiaTheme="minorEastAsia" w:cstheme="minorBidi"/>
              <w:b w:val="0"/>
              <w:color w:val="auto"/>
              <w:sz w:val="22"/>
              <w:szCs w:val="22"/>
            </w:rPr>
          </w:pPr>
          <w:hyperlink w:anchor="_Toc113452422" w:history="1">
            <w:r w:rsidR="00DC361C" w:rsidRPr="004B26F6">
              <w:rPr>
                <w:rStyle w:val="Hyperlink"/>
              </w:rPr>
              <w:t>Activity 3: Habitats and adaptations</w:t>
            </w:r>
            <w:r w:rsidR="00DC361C">
              <w:rPr>
                <w:webHidden/>
              </w:rPr>
              <w:tab/>
            </w:r>
            <w:r w:rsidR="00DC361C">
              <w:rPr>
                <w:webHidden/>
              </w:rPr>
              <w:fldChar w:fldCharType="begin"/>
            </w:r>
            <w:r w:rsidR="00DC361C">
              <w:rPr>
                <w:webHidden/>
              </w:rPr>
              <w:instrText xml:space="preserve"> PAGEREF _Toc113452422 \h </w:instrText>
            </w:r>
            <w:r w:rsidR="00DC361C">
              <w:rPr>
                <w:webHidden/>
              </w:rPr>
            </w:r>
            <w:r w:rsidR="00DC361C">
              <w:rPr>
                <w:webHidden/>
              </w:rPr>
              <w:fldChar w:fldCharType="separate"/>
            </w:r>
            <w:r w:rsidR="0027503F">
              <w:rPr>
                <w:webHidden/>
              </w:rPr>
              <w:t>6</w:t>
            </w:r>
            <w:r w:rsidR="00DC361C">
              <w:rPr>
                <w:webHidden/>
              </w:rPr>
              <w:fldChar w:fldCharType="end"/>
            </w:r>
          </w:hyperlink>
        </w:p>
        <w:p w14:paraId="59BECA21" w14:textId="6D9EC306" w:rsidR="00DC361C" w:rsidRDefault="00000000">
          <w:pPr>
            <w:pStyle w:val="TOC2"/>
            <w:rPr>
              <w:rFonts w:eastAsiaTheme="minorEastAsia" w:cstheme="minorBidi"/>
              <w:b w:val="0"/>
              <w:color w:val="auto"/>
              <w:sz w:val="22"/>
              <w:szCs w:val="22"/>
            </w:rPr>
          </w:pPr>
          <w:hyperlink w:anchor="_Toc113452423" w:history="1">
            <w:r w:rsidR="00DC361C" w:rsidRPr="004B26F6">
              <w:rPr>
                <w:rStyle w:val="Hyperlink"/>
              </w:rPr>
              <w:t>Activity 4: Biotic vs abiotic factors of the ecosystem</w:t>
            </w:r>
            <w:r w:rsidR="00DC361C">
              <w:rPr>
                <w:webHidden/>
              </w:rPr>
              <w:tab/>
            </w:r>
            <w:r w:rsidR="00DC361C">
              <w:rPr>
                <w:webHidden/>
              </w:rPr>
              <w:fldChar w:fldCharType="begin"/>
            </w:r>
            <w:r w:rsidR="00DC361C">
              <w:rPr>
                <w:webHidden/>
              </w:rPr>
              <w:instrText xml:space="preserve"> PAGEREF _Toc113452423 \h </w:instrText>
            </w:r>
            <w:r w:rsidR="00DC361C">
              <w:rPr>
                <w:webHidden/>
              </w:rPr>
            </w:r>
            <w:r w:rsidR="00DC361C">
              <w:rPr>
                <w:webHidden/>
              </w:rPr>
              <w:fldChar w:fldCharType="separate"/>
            </w:r>
            <w:r w:rsidR="0027503F">
              <w:rPr>
                <w:webHidden/>
              </w:rPr>
              <w:t>6</w:t>
            </w:r>
            <w:r w:rsidR="00DC361C">
              <w:rPr>
                <w:webHidden/>
              </w:rPr>
              <w:fldChar w:fldCharType="end"/>
            </w:r>
          </w:hyperlink>
        </w:p>
        <w:p w14:paraId="075D2CB5" w14:textId="4268FBAE" w:rsidR="00DC361C" w:rsidRDefault="00000000">
          <w:pPr>
            <w:pStyle w:val="TOC2"/>
            <w:rPr>
              <w:rFonts w:eastAsiaTheme="minorEastAsia" w:cstheme="minorBidi"/>
              <w:b w:val="0"/>
              <w:color w:val="auto"/>
              <w:sz w:val="22"/>
              <w:szCs w:val="22"/>
            </w:rPr>
          </w:pPr>
          <w:hyperlink w:anchor="_Toc113452424" w:history="1">
            <w:r w:rsidR="00DC361C" w:rsidRPr="004B26F6">
              <w:rPr>
                <w:rStyle w:val="Hyperlink"/>
              </w:rPr>
              <w:t>Investigation 1: Classification (Year 7 and 8)</w:t>
            </w:r>
            <w:r w:rsidR="00DC361C">
              <w:rPr>
                <w:webHidden/>
              </w:rPr>
              <w:tab/>
            </w:r>
            <w:r w:rsidR="00DC361C">
              <w:rPr>
                <w:webHidden/>
              </w:rPr>
              <w:fldChar w:fldCharType="begin"/>
            </w:r>
            <w:r w:rsidR="00DC361C">
              <w:rPr>
                <w:webHidden/>
              </w:rPr>
              <w:instrText xml:space="preserve"> PAGEREF _Toc113452424 \h </w:instrText>
            </w:r>
            <w:r w:rsidR="00DC361C">
              <w:rPr>
                <w:webHidden/>
              </w:rPr>
            </w:r>
            <w:r w:rsidR="00DC361C">
              <w:rPr>
                <w:webHidden/>
              </w:rPr>
              <w:fldChar w:fldCharType="separate"/>
            </w:r>
            <w:r w:rsidR="0027503F">
              <w:rPr>
                <w:webHidden/>
              </w:rPr>
              <w:t>6</w:t>
            </w:r>
            <w:r w:rsidR="00DC361C">
              <w:rPr>
                <w:webHidden/>
              </w:rPr>
              <w:fldChar w:fldCharType="end"/>
            </w:r>
          </w:hyperlink>
        </w:p>
        <w:p w14:paraId="1C88D1A1" w14:textId="279ECD1B" w:rsidR="00DC361C" w:rsidRDefault="00000000">
          <w:pPr>
            <w:pStyle w:val="TOC2"/>
            <w:rPr>
              <w:rFonts w:eastAsiaTheme="minorEastAsia" w:cstheme="minorBidi"/>
              <w:b w:val="0"/>
              <w:color w:val="auto"/>
              <w:sz w:val="22"/>
              <w:szCs w:val="22"/>
            </w:rPr>
          </w:pPr>
          <w:hyperlink w:anchor="_Toc113452425" w:history="1">
            <w:r w:rsidR="00DC361C" w:rsidRPr="004B26F6">
              <w:rPr>
                <w:rStyle w:val="Hyperlink"/>
              </w:rPr>
              <w:t>Investigation 2: Marine Sanctuaries</w:t>
            </w:r>
            <w:r w:rsidR="00DC361C">
              <w:rPr>
                <w:webHidden/>
              </w:rPr>
              <w:tab/>
            </w:r>
            <w:r w:rsidR="00DC361C">
              <w:rPr>
                <w:webHidden/>
              </w:rPr>
              <w:fldChar w:fldCharType="begin"/>
            </w:r>
            <w:r w:rsidR="00DC361C">
              <w:rPr>
                <w:webHidden/>
              </w:rPr>
              <w:instrText xml:space="preserve"> PAGEREF _Toc113452425 \h </w:instrText>
            </w:r>
            <w:r w:rsidR="00DC361C">
              <w:rPr>
                <w:webHidden/>
              </w:rPr>
            </w:r>
            <w:r w:rsidR="00DC361C">
              <w:rPr>
                <w:webHidden/>
              </w:rPr>
              <w:fldChar w:fldCharType="separate"/>
            </w:r>
            <w:r w:rsidR="0027503F">
              <w:rPr>
                <w:webHidden/>
              </w:rPr>
              <w:t>7</w:t>
            </w:r>
            <w:r w:rsidR="00DC361C">
              <w:rPr>
                <w:webHidden/>
              </w:rPr>
              <w:fldChar w:fldCharType="end"/>
            </w:r>
          </w:hyperlink>
        </w:p>
        <w:p w14:paraId="47DED7F8" w14:textId="3D5D62D7" w:rsidR="00DC361C" w:rsidRDefault="00000000">
          <w:pPr>
            <w:pStyle w:val="TOC2"/>
            <w:rPr>
              <w:rFonts w:eastAsiaTheme="minorEastAsia" w:cstheme="minorBidi"/>
              <w:b w:val="0"/>
              <w:color w:val="auto"/>
              <w:sz w:val="22"/>
              <w:szCs w:val="22"/>
            </w:rPr>
          </w:pPr>
          <w:hyperlink w:anchor="_Toc113452426" w:history="1">
            <w:r w:rsidR="00DC361C" w:rsidRPr="004B26F6">
              <w:rPr>
                <w:rStyle w:val="Hyperlink"/>
              </w:rPr>
              <w:t>Review Questions</w:t>
            </w:r>
            <w:r w:rsidR="00DC361C">
              <w:rPr>
                <w:webHidden/>
              </w:rPr>
              <w:tab/>
            </w:r>
            <w:r w:rsidR="00DC361C">
              <w:rPr>
                <w:webHidden/>
              </w:rPr>
              <w:fldChar w:fldCharType="begin"/>
            </w:r>
            <w:r w:rsidR="00DC361C">
              <w:rPr>
                <w:webHidden/>
              </w:rPr>
              <w:instrText xml:space="preserve"> PAGEREF _Toc113452426 \h </w:instrText>
            </w:r>
            <w:r w:rsidR="00DC361C">
              <w:rPr>
                <w:webHidden/>
              </w:rPr>
            </w:r>
            <w:r w:rsidR="00DC361C">
              <w:rPr>
                <w:webHidden/>
              </w:rPr>
              <w:fldChar w:fldCharType="separate"/>
            </w:r>
            <w:r w:rsidR="0027503F">
              <w:rPr>
                <w:webHidden/>
              </w:rPr>
              <w:t>7</w:t>
            </w:r>
            <w:r w:rsidR="00DC361C">
              <w:rPr>
                <w:webHidden/>
              </w:rPr>
              <w:fldChar w:fldCharType="end"/>
            </w:r>
          </w:hyperlink>
        </w:p>
        <w:p w14:paraId="4B100DB3" w14:textId="68D373CF" w:rsidR="00DC361C" w:rsidRDefault="00000000">
          <w:pPr>
            <w:pStyle w:val="TOC1"/>
            <w:rPr>
              <w:rFonts w:eastAsiaTheme="minorEastAsia" w:cstheme="minorBidi"/>
              <w:b w:val="0"/>
              <w:color w:val="auto"/>
              <w:sz w:val="22"/>
              <w:szCs w:val="22"/>
            </w:rPr>
          </w:pPr>
          <w:hyperlink w:anchor="_Toc113452427" w:history="1">
            <w:r w:rsidR="00DC361C" w:rsidRPr="004B26F6">
              <w:rPr>
                <w:rStyle w:val="Hyperlink"/>
              </w:rPr>
              <w:t>Glossary</w:t>
            </w:r>
            <w:r w:rsidR="00DC361C">
              <w:rPr>
                <w:webHidden/>
              </w:rPr>
              <w:tab/>
            </w:r>
            <w:r w:rsidR="00DC361C">
              <w:rPr>
                <w:webHidden/>
              </w:rPr>
              <w:fldChar w:fldCharType="begin"/>
            </w:r>
            <w:r w:rsidR="00DC361C">
              <w:rPr>
                <w:webHidden/>
              </w:rPr>
              <w:instrText xml:space="preserve"> PAGEREF _Toc113452427 \h </w:instrText>
            </w:r>
            <w:r w:rsidR="00DC361C">
              <w:rPr>
                <w:webHidden/>
              </w:rPr>
            </w:r>
            <w:r w:rsidR="00DC361C">
              <w:rPr>
                <w:webHidden/>
              </w:rPr>
              <w:fldChar w:fldCharType="separate"/>
            </w:r>
            <w:r w:rsidR="0027503F">
              <w:rPr>
                <w:webHidden/>
              </w:rPr>
              <w:t>8</w:t>
            </w:r>
            <w:r w:rsidR="00DC361C">
              <w:rPr>
                <w:webHidden/>
              </w:rPr>
              <w:fldChar w:fldCharType="end"/>
            </w:r>
          </w:hyperlink>
        </w:p>
        <w:p w14:paraId="4335317F" w14:textId="41EA663E" w:rsidR="00F22470" w:rsidRDefault="00F22470">
          <w:r>
            <w:rPr>
              <w:b/>
              <w:bCs/>
              <w:noProof/>
            </w:rPr>
            <w:fldChar w:fldCharType="end"/>
          </w:r>
        </w:p>
      </w:sdtContent>
    </w:sdt>
    <w:p w14:paraId="74740EB5" w14:textId="127D574C" w:rsidR="004D0F96" w:rsidRDefault="004D0F96" w:rsidP="00F22470">
      <w:pPr>
        <w:pStyle w:val="Heading1"/>
        <w:tabs>
          <w:tab w:val="num" w:pos="0"/>
        </w:tabs>
        <w:spacing w:before="0"/>
        <w:sectPr w:rsidR="004D0F96" w:rsidSect="00F22470">
          <w:headerReference w:type="even" r:id="rId45"/>
          <w:headerReference w:type="default" r:id="rId46"/>
          <w:footerReference w:type="even" r:id="rId47"/>
          <w:pgSz w:w="11907" w:h="16840" w:code="9"/>
          <w:pgMar w:top="2268" w:right="1134" w:bottom="1134" w:left="1134" w:header="284" w:footer="284" w:gutter="0"/>
          <w:pgNumType w:start="1"/>
          <w:cols w:space="720"/>
          <w:docGrid w:linePitch="360"/>
        </w:sectPr>
      </w:pPr>
    </w:p>
    <w:p w14:paraId="68D83D5C" w14:textId="3F271494" w:rsidR="00756F57" w:rsidRPr="00756F57" w:rsidRDefault="00F22470" w:rsidP="00F22470">
      <w:pPr>
        <w:pStyle w:val="Heading1"/>
      </w:pPr>
      <w:bookmarkStart w:id="4" w:name="_Toc113452412"/>
      <w:r>
        <w:lastRenderedPageBreak/>
        <w:t>Curriculum links</w:t>
      </w:r>
      <w:bookmarkEnd w:id="4"/>
    </w:p>
    <w:p w14:paraId="632303C4" w14:textId="77777777" w:rsidR="004D0F96" w:rsidRPr="004D0F96" w:rsidRDefault="004D0F96" w:rsidP="004D0F96">
      <w:pPr>
        <w:spacing w:line="240" w:lineRule="auto"/>
        <w:rPr>
          <w:rFonts w:ascii="Times New Roman" w:hAnsi="Times New Roman" w:cs="Times New Roman"/>
          <w:color w:val="auto"/>
          <w:sz w:val="24"/>
          <w:szCs w:val="24"/>
        </w:rPr>
      </w:pPr>
    </w:p>
    <w:tbl>
      <w:tblPr>
        <w:tblW w:w="14591" w:type="dxa"/>
        <w:tblCellMar>
          <w:top w:w="15" w:type="dxa"/>
          <w:left w:w="15" w:type="dxa"/>
          <w:bottom w:w="15" w:type="dxa"/>
          <w:right w:w="15" w:type="dxa"/>
        </w:tblCellMar>
        <w:tblLook w:val="04A0" w:firstRow="1" w:lastRow="0" w:firstColumn="1" w:lastColumn="0" w:noHBand="0" w:noVBand="1"/>
      </w:tblPr>
      <w:tblGrid>
        <w:gridCol w:w="2645"/>
        <w:gridCol w:w="1223"/>
        <w:gridCol w:w="4828"/>
        <w:gridCol w:w="5895"/>
      </w:tblGrid>
      <w:tr w:rsidR="004D0F96" w:rsidRPr="004D0F96" w14:paraId="17309EC7" w14:textId="77777777" w:rsidTr="00F22470">
        <w:trPr>
          <w:trHeight w:val="356"/>
        </w:trPr>
        <w:tc>
          <w:tcPr>
            <w:tcW w:w="0" w:type="auto"/>
            <w:tcBorders>
              <w:top w:val="single" w:sz="8" w:space="0" w:color="000000"/>
              <w:left w:val="single" w:sz="8" w:space="0" w:color="000000"/>
              <w:bottom w:val="single" w:sz="8" w:space="0" w:color="000000"/>
              <w:right w:val="single" w:sz="8" w:space="0" w:color="000000"/>
            </w:tcBorders>
            <w:shd w:val="clear" w:color="auto" w:fill="00B2A9" w:themeFill="text2"/>
            <w:tcMar>
              <w:top w:w="100" w:type="dxa"/>
              <w:left w:w="100" w:type="dxa"/>
              <w:bottom w:w="100" w:type="dxa"/>
              <w:right w:w="100" w:type="dxa"/>
            </w:tcMar>
            <w:hideMark/>
          </w:tcPr>
          <w:p w14:paraId="51544ED8" w14:textId="77777777" w:rsidR="004D0F96" w:rsidRPr="004D0F96" w:rsidRDefault="004D0F96" w:rsidP="004D0F96">
            <w:pPr>
              <w:spacing w:line="240" w:lineRule="auto"/>
              <w:rPr>
                <w:rFonts w:ascii="Times New Roman" w:hAnsi="Times New Roman" w:cs="Times New Roman"/>
                <w:b/>
                <w:bCs/>
                <w:color w:val="FFFFFF"/>
              </w:rPr>
            </w:pPr>
            <w:r w:rsidRPr="004D0F96">
              <w:rPr>
                <w:rFonts w:ascii="Arial" w:hAnsi="Arial"/>
                <w:b/>
                <w:bCs/>
                <w:color w:val="FFFFFF"/>
              </w:rPr>
              <w:t>Year 5 and 6 Curriculum Area</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text2"/>
            <w:tcMar>
              <w:top w:w="100" w:type="dxa"/>
              <w:left w:w="100" w:type="dxa"/>
              <w:bottom w:w="100" w:type="dxa"/>
              <w:right w:w="100" w:type="dxa"/>
            </w:tcMar>
            <w:hideMark/>
          </w:tcPr>
          <w:p w14:paraId="2A6189BD" w14:textId="77777777" w:rsidR="004D0F96" w:rsidRPr="004D0F96" w:rsidRDefault="004D0F96" w:rsidP="004D0F96">
            <w:pPr>
              <w:spacing w:line="240" w:lineRule="auto"/>
              <w:rPr>
                <w:rFonts w:ascii="Times New Roman" w:hAnsi="Times New Roman" w:cs="Times New Roman"/>
                <w:b/>
                <w:bCs/>
                <w:color w:val="FFFFFF"/>
              </w:rPr>
            </w:pPr>
            <w:r w:rsidRPr="004D0F96">
              <w:rPr>
                <w:rFonts w:ascii="Arial" w:hAnsi="Arial"/>
                <w:b/>
                <w:bCs/>
                <w:color w:val="FFFFFF"/>
              </w:rPr>
              <w:t>C/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text2"/>
            <w:tcMar>
              <w:top w:w="100" w:type="dxa"/>
              <w:left w:w="100" w:type="dxa"/>
              <w:bottom w:w="100" w:type="dxa"/>
              <w:right w:w="100" w:type="dxa"/>
            </w:tcMar>
            <w:hideMark/>
          </w:tcPr>
          <w:p w14:paraId="7AEDE642" w14:textId="77777777" w:rsidR="004D0F96" w:rsidRPr="004D0F96" w:rsidRDefault="004D0F96" w:rsidP="004D0F96">
            <w:pPr>
              <w:spacing w:line="240" w:lineRule="auto"/>
              <w:rPr>
                <w:rFonts w:ascii="Times New Roman" w:hAnsi="Times New Roman" w:cs="Times New Roman"/>
                <w:b/>
                <w:bCs/>
                <w:color w:val="FFFFFF"/>
              </w:rPr>
            </w:pPr>
            <w:r w:rsidRPr="004D0F96">
              <w:rPr>
                <w:rFonts w:ascii="Arial" w:hAnsi="Arial"/>
                <w:b/>
                <w:bCs/>
                <w:color w:val="FFFFFF"/>
              </w:rPr>
              <w:t>Content Description</w:t>
            </w:r>
          </w:p>
        </w:tc>
        <w:tc>
          <w:tcPr>
            <w:tcW w:w="5895" w:type="dxa"/>
            <w:tcBorders>
              <w:top w:val="single" w:sz="8" w:space="0" w:color="000000"/>
              <w:left w:val="single" w:sz="8" w:space="0" w:color="000000"/>
              <w:bottom w:val="single" w:sz="8" w:space="0" w:color="000000"/>
              <w:right w:val="single" w:sz="8" w:space="0" w:color="000000"/>
            </w:tcBorders>
            <w:shd w:val="clear" w:color="auto" w:fill="00B2A9" w:themeFill="text2"/>
            <w:tcMar>
              <w:top w:w="100" w:type="dxa"/>
              <w:left w:w="100" w:type="dxa"/>
              <w:bottom w:w="100" w:type="dxa"/>
              <w:right w:w="100" w:type="dxa"/>
            </w:tcMar>
            <w:hideMark/>
          </w:tcPr>
          <w:p w14:paraId="13A76093" w14:textId="77777777" w:rsidR="004D0F96" w:rsidRPr="004D0F96" w:rsidRDefault="004D0F96" w:rsidP="004D0F96">
            <w:pPr>
              <w:spacing w:line="240" w:lineRule="auto"/>
              <w:rPr>
                <w:rFonts w:ascii="Times New Roman" w:hAnsi="Times New Roman" w:cs="Times New Roman"/>
                <w:b/>
                <w:bCs/>
                <w:color w:val="FFFFFF"/>
              </w:rPr>
            </w:pPr>
            <w:r w:rsidRPr="004D0F96">
              <w:rPr>
                <w:rFonts w:ascii="Arial" w:hAnsi="Arial"/>
                <w:b/>
                <w:bCs/>
                <w:color w:val="FFFFFF"/>
              </w:rPr>
              <w:t>Elaboration / Link to this lesson/ Learning intentions. </w:t>
            </w:r>
          </w:p>
        </w:tc>
      </w:tr>
      <w:tr w:rsidR="004D0F96" w:rsidRPr="004D0F96" w14:paraId="0EE01557" w14:textId="77777777" w:rsidTr="000F7401">
        <w:trPr>
          <w:trHeight w:val="356"/>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F47F4AF" w14:textId="77777777" w:rsidR="004D0F96" w:rsidRPr="004D0F96" w:rsidRDefault="004D0F96" w:rsidP="00F22470">
            <w:pPr>
              <w:pStyle w:val="BodyText"/>
              <w:rPr>
                <w:rFonts w:ascii="Times New Roman" w:hAnsi="Times New Roman"/>
                <w:color w:val="auto"/>
              </w:rPr>
            </w:pPr>
            <w:r w:rsidRPr="004D0F96">
              <w:t>Science Understanding /Biological Sciences</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682C6D9" w14:textId="77777777" w:rsidR="004D0F96" w:rsidRPr="004D0F96" w:rsidRDefault="004D0F96" w:rsidP="00F22470">
            <w:pPr>
              <w:pStyle w:val="BodyText"/>
              <w:rPr>
                <w:rFonts w:ascii="Times New Roman" w:hAnsi="Times New Roman"/>
                <w:color w:val="auto"/>
              </w:rPr>
            </w:pPr>
            <w:r w:rsidRPr="004D0F96">
              <w:t>VCSSU074</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213548A" w14:textId="77777777" w:rsidR="004D0F96" w:rsidRPr="004D0F96" w:rsidRDefault="004D0F96" w:rsidP="00F22470">
            <w:pPr>
              <w:pStyle w:val="BodyText"/>
              <w:rPr>
                <w:rFonts w:ascii="Times New Roman" w:hAnsi="Times New Roman"/>
                <w:color w:val="auto"/>
              </w:rPr>
            </w:pPr>
            <w:r w:rsidRPr="004D0F96">
              <w:t xml:space="preserve">Living things have structural features and </w:t>
            </w:r>
            <w:r w:rsidRPr="004D0F96">
              <w:rPr>
                <w:b/>
                <w:bCs/>
              </w:rPr>
              <w:t>adaptations</w:t>
            </w:r>
            <w:r w:rsidRPr="004D0F96">
              <w:t xml:space="preserve"> that help them to survive in their environment. </w:t>
            </w:r>
          </w:p>
          <w:p w14:paraId="5A9F0693" w14:textId="77777777" w:rsidR="004D0F96" w:rsidRPr="004D0F96" w:rsidRDefault="004D0F96" w:rsidP="00F22470">
            <w:pPr>
              <w:pStyle w:val="BodyText"/>
              <w:rPr>
                <w:rFonts w:ascii="Times New Roman" w:hAnsi="Times New Roman"/>
                <w:color w:val="auto"/>
              </w:rPr>
            </w:pP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1CC2A71" w14:textId="77777777" w:rsidR="004D0F96" w:rsidRPr="004D0F96" w:rsidRDefault="004D0F96" w:rsidP="00F22470">
            <w:pPr>
              <w:pStyle w:val="BodyText"/>
              <w:rPr>
                <w:rFonts w:ascii="Times New Roman" w:hAnsi="Times New Roman"/>
                <w:color w:val="auto"/>
              </w:rPr>
            </w:pPr>
            <w:r w:rsidRPr="004D0F96">
              <w:t>Explaining how particular adaptations aid survival</w:t>
            </w:r>
          </w:p>
          <w:p w14:paraId="30850040" w14:textId="77777777" w:rsidR="004D0F96" w:rsidRPr="004D0F96" w:rsidRDefault="004D0F96" w:rsidP="00F22470">
            <w:pPr>
              <w:pStyle w:val="BodyText"/>
              <w:rPr>
                <w:rFonts w:ascii="Times New Roman" w:hAnsi="Times New Roman"/>
                <w:color w:val="auto"/>
              </w:rPr>
            </w:pPr>
            <w:r w:rsidRPr="004D0F96">
              <w:t xml:space="preserve">Describing and listing adaptations of living things suited for </w:t>
            </w:r>
            <w:proofErr w:type="gramStart"/>
            <w:r w:rsidRPr="004D0F96">
              <w:t>particular kelp</w:t>
            </w:r>
            <w:proofErr w:type="gramEnd"/>
            <w:r w:rsidRPr="004D0F96">
              <w:t xml:space="preserve"> forests. </w:t>
            </w:r>
          </w:p>
          <w:p w14:paraId="796770DC" w14:textId="77777777" w:rsidR="004D0F96" w:rsidRPr="004D0F96" w:rsidRDefault="004D0F96" w:rsidP="00F22470">
            <w:pPr>
              <w:pStyle w:val="BodyText"/>
              <w:rPr>
                <w:rFonts w:ascii="Times New Roman" w:hAnsi="Times New Roman"/>
                <w:color w:val="auto"/>
              </w:rPr>
            </w:pPr>
          </w:p>
          <w:p w14:paraId="1061B16B" w14:textId="074447B8" w:rsidR="004D0F96" w:rsidRPr="004D0F96" w:rsidRDefault="004D0F96" w:rsidP="00F22470">
            <w:pPr>
              <w:pStyle w:val="BodyText"/>
              <w:rPr>
                <w:rFonts w:ascii="Times New Roman" w:hAnsi="Times New Roman"/>
                <w:color w:val="auto"/>
              </w:rPr>
            </w:pPr>
            <w:r w:rsidRPr="004D0F96">
              <w:t xml:space="preserve">Understanding and differentiating between behavioural, </w:t>
            </w:r>
            <w:r w:rsidR="00F22470" w:rsidRPr="004D0F96">
              <w:t>structural,</w:t>
            </w:r>
            <w:r w:rsidRPr="004D0F96">
              <w:t xml:space="preserve"> and physiological adaptations.  </w:t>
            </w:r>
          </w:p>
        </w:tc>
      </w:tr>
      <w:tr w:rsidR="004D0F96" w:rsidRPr="004D0F96" w14:paraId="5D09C96E" w14:textId="77777777" w:rsidTr="000F7401">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59F5850" w14:textId="77777777" w:rsidR="004D0F96" w:rsidRPr="004D0F96" w:rsidRDefault="004D0F96" w:rsidP="00F22470">
            <w:pPr>
              <w:pStyle w:val="BodyText"/>
              <w:rPr>
                <w:rFonts w:ascii="Times New Roman" w:hAnsi="Times New Roman"/>
                <w:color w:val="auto"/>
              </w:rPr>
            </w:pPr>
            <w:r w:rsidRPr="004D0F96">
              <w:t>Science Understanding /Biological Sciences</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D0BC743" w14:textId="77777777" w:rsidR="004D0F96" w:rsidRPr="004D0F96" w:rsidRDefault="004D0F96" w:rsidP="00F22470">
            <w:pPr>
              <w:pStyle w:val="BodyText"/>
              <w:rPr>
                <w:rFonts w:ascii="Times New Roman" w:hAnsi="Times New Roman"/>
                <w:color w:val="auto"/>
              </w:rPr>
            </w:pPr>
            <w:r w:rsidRPr="004D0F96">
              <w:t>VCSSU075</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7E812C9" w14:textId="77777777" w:rsidR="004D0F96" w:rsidRPr="004D0F96" w:rsidRDefault="004D0F96" w:rsidP="00F22470">
            <w:pPr>
              <w:pStyle w:val="BodyText"/>
              <w:rPr>
                <w:rFonts w:ascii="Times New Roman" w:hAnsi="Times New Roman"/>
                <w:color w:val="auto"/>
              </w:rPr>
            </w:pPr>
            <w:r w:rsidRPr="004D0F96">
              <w:t xml:space="preserve">The growth and survival of living things are affected by the </w:t>
            </w:r>
            <w:r w:rsidRPr="004D0F96">
              <w:rPr>
                <w:b/>
                <w:bCs/>
              </w:rPr>
              <w:t xml:space="preserve">physical conditions </w:t>
            </w:r>
            <w:r w:rsidRPr="004D0F96">
              <w:t>of their environment.</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D255A66" w14:textId="77777777" w:rsidR="004D0F96" w:rsidRPr="004D0F96" w:rsidRDefault="004D0F96" w:rsidP="00F22470">
            <w:pPr>
              <w:pStyle w:val="BodyText"/>
              <w:rPr>
                <w:rFonts w:ascii="Times New Roman" w:hAnsi="Times New Roman"/>
                <w:color w:val="auto"/>
              </w:rPr>
            </w:pPr>
            <w:r w:rsidRPr="004D0F96">
              <w:t>Identifying and distinguishing biotic vs abiotic factors in a marine ecosystem. </w:t>
            </w:r>
          </w:p>
        </w:tc>
      </w:tr>
    </w:tbl>
    <w:p w14:paraId="5B815AA6" w14:textId="77777777" w:rsidR="004D0F96" w:rsidRPr="004D0F96" w:rsidRDefault="004D0F96" w:rsidP="004D0F96">
      <w:pPr>
        <w:spacing w:line="240" w:lineRule="auto"/>
        <w:rPr>
          <w:rFonts w:ascii="Times New Roman" w:hAnsi="Times New Roman" w:cs="Times New Roman"/>
          <w:color w:val="auto"/>
        </w:rPr>
      </w:pPr>
    </w:p>
    <w:tbl>
      <w:tblPr>
        <w:tblW w:w="14591" w:type="dxa"/>
        <w:tblCellMar>
          <w:top w:w="15" w:type="dxa"/>
          <w:left w:w="15" w:type="dxa"/>
          <w:bottom w:w="15" w:type="dxa"/>
          <w:right w:w="15" w:type="dxa"/>
        </w:tblCellMar>
        <w:tblLook w:val="04A0" w:firstRow="1" w:lastRow="0" w:firstColumn="1" w:lastColumn="0" w:noHBand="0" w:noVBand="1"/>
      </w:tblPr>
      <w:tblGrid>
        <w:gridCol w:w="2600"/>
        <w:gridCol w:w="1223"/>
        <w:gridCol w:w="5020"/>
        <w:gridCol w:w="5748"/>
      </w:tblGrid>
      <w:tr w:rsidR="004D0F96" w:rsidRPr="004D0F96" w14:paraId="46550AFA" w14:textId="77777777" w:rsidTr="00F22470">
        <w:trPr>
          <w:trHeight w:val="356"/>
        </w:trPr>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0C7F7C68" w14:textId="77777777" w:rsidR="004D0F96" w:rsidRPr="004D0F96" w:rsidRDefault="004D0F96" w:rsidP="004D0F96">
            <w:pPr>
              <w:spacing w:line="240" w:lineRule="auto"/>
              <w:rPr>
                <w:rFonts w:ascii="Times New Roman" w:hAnsi="Times New Roman" w:cs="Times New Roman"/>
                <w:b/>
                <w:bCs/>
                <w:color w:val="FFFFFF" w:themeColor="background1"/>
              </w:rPr>
            </w:pPr>
            <w:r w:rsidRPr="004D0F96">
              <w:rPr>
                <w:rFonts w:ascii="Arial" w:hAnsi="Arial"/>
                <w:b/>
                <w:bCs/>
                <w:color w:val="FFFFFF" w:themeColor="background1"/>
              </w:rPr>
              <w:t>Year 7 and 8 Curriculum Area</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11D45D0D" w14:textId="77777777" w:rsidR="004D0F96" w:rsidRPr="004D0F96" w:rsidRDefault="004D0F96" w:rsidP="004D0F96">
            <w:pPr>
              <w:spacing w:line="240" w:lineRule="auto"/>
              <w:rPr>
                <w:rFonts w:ascii="Times New Roman" w:hAnsi="Times New Roman" w:cs="Times New Roman"/>
                <w:b/>
                <w:bCs/>
                <w:color w:val="FFFFFF" w:themeColor="background1"/>
              </w:rPr>
            </w:pPr>
            <w:r w:rsidRPr="004D0F96">
              <w:rPr>
                <w:rFonts w:ascii="Arial" w:hAnsi="Arial"/>
                <w:b/>
                <w:bCs/>
                <w:color w:val="FFFFFF" w:themeColor="background1"/>
              </w:rPr>
              <w:t>C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1B028933" w14:textId="77777777" w:rsidR="004D0F96" w:rsidRPr="004D0F96" w:rsidRDefault="004D0F96" w:rsidP="004D0F96">
            <w:pPr>
              <w:spacing w:line="240" w:lineRule="auto"/>
              <w:rPr>
                <w:rFonts w:ascii="Times New Roman" w:hAnsi="Times New Roman" w:cs="Times New Roman"/>
                <w:b/>
                <w:bCs/>
                <w:color w:val="FFFFFF" w:themeColor="background1"/>
              </w:rPr>
            </w:pPr>
            <w:r w:rsidRPr="004D0F96">
              <w:rPr>
                <w:rFonts w:ascii="Arial" w:hAnsi="Arial"/>
                <w:b/>
                <w:bCs/>
                <w:color w:val="FFFFFF" w:themeColor="background1"/>
              </w:rPr>
              <w:t>Content Description</w:t>
            </w:r>
          </w:p>
        </w:tc>
        <w:tc>
          <w:tcPr>
            <w:tcW w:w="5748" w:type="dxa"/>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4B563C53" w14:textId="77777777" w:rsidR="004D0F96" w:rsidRPr="004D0F96" w:rsidRDefault="004D0F96" w:rsidP="004D0F96">
            <w:pPr>
              <w:spacing w:line="240" w:lineRule="auto"/>
              <w:rPr>
                <w:rFonts w:ascii="Times New Roman" w:hAnsi="Times New Roman" w:cs="Times New Roman"/>
                <w:b/>
                <w:bCs/>
                <w:color w:val="FFFFFF" w:themeColor="background1"/>
              </w:rPr>
            </w:pPr>
            <w:r w:rsidRPr="004D0F96">
              <w:rPr>
                <w:rFonts w:ascii="Arial" w:hAnsi="Arial"/>
                <w:b/>
                <w:bCs/>
                <w:color w:val="FFFFFF" w:themeColor="background1"/>
              </w:rPr>
              <w:t>Elaboration / Link to this lesson</w:t>
            </w:r>
          </w:p>
        </w:tc>
      </w:tr>
      <w:tr w:rsidR="004D0F96" w:rsidRPr="004D0F96" w14:paraId="3A52BACC" w14:textId="77777777" w:rsidTr="000F7401">
        <w:trPr>
          <w:trHeight w:val="356"/>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792F5F5" w14:textId="77777777" w:rsidR="004D0F96" w:rsidRPr="004D0F96" w:rsidRDefault="004D0F96" w:rsidP="00F22470">
            <w:pPr>
              <w:pStyle w:val="BodyText"/>
              <w:rPr>
                <w:rFonts w:ascii="Times New Roman" w:hAnsi="Times New Roman"/>
                <w:color w:val="auto"/>
              </w:rPr>
            </w:pPr>
            <w:r w:rsidRPr="004D0F96">
              <w:t>Science Understanding / Biological science</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BF28960" w14:textId="77777777" w:rsidR="004D0F96" w:rsidRPr="004D0F96" w:rsidRDefault="004D0F96" w:rsidP="00F22470">
            <w:pPr>
              <w:pStyle w:val="BodyText"/>
              <w:rPr>
                <w:rFonts w:ascii="Times New Roman" w:hAnsi="Times New Roman"/>
                <w:color w:val="auto"/>
              </w:rPr>
            </w:pPr>
            <w:r w:rsidRPr="004D0F96">
              <w:t>VCSSU091</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28D0BC1" w14:textId="77777777" w:rsidR="004D0F96" w:rsidRPr="004D0F96" w:rsidRDefault="004D0F96" w:rsidP="00F22470">
            <w:pPr>
              <w:pStyle w:val="BodyText"/>
              <w:rPr>
                <w:rFonts w:ascii="Times New Roman" w:hAnsi="Times New Roman"/>
                <w:color w:val="auto"/>
              </w:rPr>
            </w:pPr>
            <w:r w:rsidRPr="004D0F96">
              <w:t xml:space="preserve">There are differences within and between groups of organisms; </w:t>
            </w:r>
            <w:r w:rsidRPr="004D0F96">
              <w:rPr>
                <w:b/>
                <w:bCs/>
              </w:rPr>
              <w:t>classification</w:t>
            </w:r>
            <w:r w:rsidRPr="004D0F96">
              <w:t xml:space="preserve"> helps organise this diversity</w:t>
            </w:r>
          </w:p>
        </w:tc>
        <w:tc>
          <w:tcPr>
            <w:tcW w:w="5748"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808C9E7" w14:textId="77777777" w:rsidR="004D0F96" w:rsidRPr="004D0F96" w:rsidRDefault="004D0F96" w:rsidP="00F22470">
            <w:pPr>
              <w:pStyle w:val="BodyText"/>
              <w:rPr>
                <w:rFonts w:ascii="Times New Roman" w:hAnsi="Times New Roman"/>
                <w:color w:val="auto"/>
              </w:rPr>
            </w:pPr>
            <w:r w:rsidRPr="004D0F96">
              <w:t>Explain the meanings of the term vertebrate and invertebrate.</w:t>
            </w:r>
          </w:p>
          <w:p w14:paraId="54364DC7" w14:textId="77777777" w:rsidR="004D0F96" w:rsidRPr="004D0F96" w:rsidRDefault="004D0F96" w:rsidP="00F22470">
            <w:pPr>
              <w:pStyle w:val="BodyText"/>
              <w:rPr>
                <w:rFonts w:ascii="Times New Roman" w:hAnsi="Times New Roman"/>
                <w:color w:val="auto"/>
              </w:rPr>
            </w:pPr>
          </w:p>
          <w:p w14:paraId="4252A13C" w14:textId="77777777" w:rsidR="004D0F96" w:rsidRPr="004D0F96" w:rsidRDefault="004D0F96" w:rsidP="00F22470">
            <w:pPr>
              <w:pStyle w:val="BodyText"/>
              <w:rPr>
                <w:rFonts w:ascii="Times New Roman" w:hAnsi="Times New Roman"/>
                <w:color w:val="auto"/>
              </w:rPr>
            </w:pPr>
            <w:r w:rsidRPr="004D0F96">
              <w:t>Use a classification key to identify species. </w:t>
            </w:r>
          </w:p>
          <w:p w14:paraId="770061BF" w14:textId="77777777" w:rsidR="004D0F96" w:rsidRPr="004D0F96" w:rsidRDefault="004D0F96" w:rsidP="00F22470">
            <w:pPr>
              <w:pStyle w:val="BodyText"/>
              <w:rPr>
                <w:rFonts w:ascii="Times New Roman" w:hAnsi="Times New Roman"/>
                <w:color w:val="auto"/>
              </w:rPr>
            </w:pPr>
          </w:p>
          <w:p w14:paraId="64B2CC41" w14:textId="77777777" w:rsidR="004D0F96" w:rsidRPr="004D0F96" w:rsidRDefault="004D0F96" w:rsidP="00F22470">
            <w:pPr>
              <w:pStyle w:val="BodyText"/>
              <w:rPr>
                <w:rFonts w:ascii="Times New Roman" w:hAnsi="Times New Roman"/>
                <w:color w:val="auto"/>
              </w:rPr>
            </w:pPr>
            <w:r w:rsidRPr="004D0F96">
              <w:t>Apply understanding to explain why it is sometimes difficult to classify new organisms correctly.</w:t>
            </w:r>
          </w:p>
        </w:tc>
      </w:tr>
    </w:tbl>
    <w:p w14:paraId="12D4EE24" w14:textId="6F86902D" w:rsidR="004D0F96" w:rsidRDefault="004D0F96" w:rsidP="004D0F96">
      <w:pPr>
        <w:spacing w:line="240" w:lineRule="auto"/>
        <w:rPr>
          <w:rFonts w:ascii="Times New Roman" w:hAnsi="Times New Roman" w:cs="Times New Roman"/>
          <w:color w:val="auto"/>
        </w:rPr>
      </w:pPr>
    </w:p>
    <w:p w14:paraId="18560E7A" w14:textId="3876292D" w:rsidR="00F22470" w:rsidRDefault="00F22470" w:rsidP="004D0F96">
      <w:pPr>
        <w:spacing w:line="240" w:lineRule="auto"/>
        <w:rPr>
          <w:rFonts w:ascii="Times New Roman" w:hAnsi="Times New Roman" w:cs="Times New Roman"/>
          <w:color w:val="auto"/>
        </w:rPr>
      </w:pPr>
    </w:p>
    <w:p w14:paraId="2816686F" w14:textId="7EB12FEE" w:rsidR="00F22470" w:rsidRDefault="00F22470" w:rsidP="004D0F96">
      <w:pPr>
        <w:spacing w:line="240" w:lineRule="auto"/>
        <w:rPr>
          <w:rFonts w:ascii="Times New Roman" w:hAnsi="Times New Roman" w:cs="Times New Roman"/>
          <w:color w:val="auto"/>
        </w:rPr>
      </w:pPr>
    </w:p>
    <w:p w14:paraId="6E88B3D8" w14:textId="77777777" w:rsidR="00F22470" w:rsidRPr="004D0F96" w:rsidRDefault="00F22470" w:rsidP="004D0F96">
      <w:pPr>
        <w:spacing w:line="240" w:lineRule="auto"/>
        <w:rPr>
          <w:rFonts w:ascii="Times New Roman" w:hAnsi="Times New Roman" w:cs="Times New Roman"/>
          <w:color w:val="auto"/>
        </w:rPr>
      </w:pPr>
    </w:p>
    <w:tbl>
      <w:tblPr>
        <w:tblW w:w="14591" w:type="dxa"/>
        <w:tblCellMar>
          <w:top w:w="15" w:type="dxa"/>
          <w:left w:w="15" w:type="dxa"/>
          <w:bottom w:w="15" w:type="dxa"/>
          <w:right w:w="15" w:type="dxa"/>
        </w:tblCellMar>
        <w:tblLook w:val="04A0" w:firstRow="1" w:lastRow="0" w:firstColumn="1" w:lastColumn="0" w:noHBand="0" w:noVBand="1"/>
      </w:tblPr>
      <w:tblGrid>
        <w:gridCol w:w="1908"/>
        <w:gridCol w:w="807"/>
        <w:gridCol w:w="6197"/>
        <w:gridCol w:w="5679"/>
      </w:tblGrid>
      <w:tr w:rsidR="004D0F96" w:rsidRPr="004D0F96" w14:paraId="58EA5DB6" w14:textId="77777777" w:rsidTr="00F22470">
        <w:trPr>
          <w:trHeight w:val="356"/>
        </w:trPr>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0DC0A03E" w14:textId="77777777" w:rsidR="004D0F96" w:rsidRPr="004D0F96" w:rsidRDefault="004D0F96" w:rsidP="004D0F96">
            <w:pPr>
              <w:spacing w:line="240" w:lineRule="auto"/>
              <w:rPr>
                <w:rFonts w:ascii="Times New Roman" w:hAnsi="Times New Roman" w:cs="Times New Roman"/>
                <w:b/>
                <w:bCs/>
                <w:color w:val="FFFFFF" w:themeColor="background1"/>
              </w:rPr>
            </w:pPr>
            <w:r w:rsidRPr="004D0F96">
              <w:rPr>
                <w:rFonts w:ascii="Arial" w:hAnsi="Arial"/>
                <w:b/>
                <w:bCs/>
                <w:color w:val="FFFFFF" w:themeColor="background1"/>
              </w:rPr>
              <w:lastRenderedPageBreak/>
              <w:t>Cross Curriculum Priority</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31D010BD" w14:textId="77777777" w:rsidR="004D0F96" w:rsidRPr="004D0F96" w:rsidRDefault="004D0F96" w:rsidP="004D0F96">
            <w:pPr>
              <w:spacing w:line="240" w:lineRule="auto"/>
              <w:rPr>
                <w:rFonts w:ascii="Times New Roman" w:hAnsi="Times New Roman" w:cs="Times New Roman"/>
                <w:b/>
                <w:bCs/>
                <w:color w:val="FFFFFF" w:themeColor="background1"/>
              </w:rPr>
            </w:pPr>
            <w:r w:rsidRPr="004D0F96">
              <w:rPr>
                <w:rFonts w:ascii="Arial" w:hAnsi="Arial"/>
                <w:b/>
                <w:bCs/>
                <w:color w:val="FFFFFF" w:themeColor="background1"/>
              </w:rPr>
              <w:t>C/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161EEE91" w14:textId="77777777" w:rsidR="004D0F96" w:rsidRPr="004D0F96" w:rsidRDefault="004D0F96" w:rsidP="004D0F96">
            <w:pPr>
              <w:spacing w:line="240" w:lineRule="auto"/>
              <w:rPr>
                <w:rFonts w:ascii="Times New Roman" w:hAnsi="Times New Roman" w:cs="Times New Roman"/>
                <w:b/>
                <w:bCs/>
                <w:color w:val="FFFFFF" w:themeColor="background1"/>
              </w:rPr>
            </w:pPr>
            <w:r w:rsidRPr="004D0F96">
              <w:rPr>
                <w:rFonts w:ascii="Arial" w:hAnsi="Arial"/>
                <w:b/>
                <w:bCs/>
                <w:color w:val="FFFFFF" w:themeColor="background1"/>
              </w:rPr>
              <w:t>Content Description</w:t>
            </w:r>
          </w:p>
        </w:tc>
        <w:tc>
          <w:tcPr>
            <w:tcW w:w="5679" w:type="dxa"/>
            <w:tcBorders>
              <w:top w:val="single" w:sz="8" w:space="0" w:color="000000"/>
              <w:left w:val="single" w:sz="8" w:space="0" w:color="000000"/>
              <w:bottom w:val="single" w:sz="8" w:space="0" w:color="000000"/>
              <w:right w:val="single" w:sz="8" w:space="0" w:color="000000"/>
            </w:tcBorders>
            <w:shd w:val="clear" w:color="auto" w:fill="00B2A9" w:themeFill="accent1"/>
            <w:tcMar>
              <w:top w:w="100" w:type="dxa"/>
              <w:left w:w="100" w:type="dxa"/>
              <w:bottom w:w="100" w:type="dxa"/>
              <w:right w:w="100" w:type="dxa"/>
            </w:tcMar>
            <w:hideMark/>
          </w:tcPr>
          <w:p w14:paraId="3BB2E43A" w14:textId="77777777" w:rsidR="004D0F96" w:rsidRPr="004D0F96" w:rsidRDefault="004D0F96" w:rsidP="004D0F96">
            <w:pPr>
              <w:spacing w:line="240" w:lineRule="auto"/>
              <w:rPr>
                <w:rFonts w:ascii="Times New Roman" w:hAnsi="Times New Roman" w:cs="Times New Roman"/>
                <w:b/>
                <w:bCs/>
                <w:color w:val="FFFFFF" w:themeColor="background1"/>
              </w:rPr>
            </w:pPr>
            <w:r w:rsidRPr="004D0F96">
              <w:rPr>
                <w:rFonts w:ascii="Arial" w:hAnsi="Arial"/>
                <w:b/>
                <w:bCs/>
                <w:color w:val="FFFFFF" w:themeColor="background1"/>
              </w:rPr>
              <w:t>Elaboration / Link to this lesson/ Learning intentions. </w:t>
            </w:r>
          </w:p>
        </w:tc>
      </w:tr>
      <w:tr w:rsidR="00F22470" w:rsidRPr="004D0F96" w14:paraId="0CF90ED4" w14:textId="77777777" w:rsidTr="00851AA7">
        <w:trPr>
          <w:trHeight w:val="356"/>
        </w:trPr>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219E463" w14:textId="77777777" w:rsidR="004D0F96" w:rsidRPr="004D0F96" w:rsidRDefault="004D0F96" w:rsidP="00F22470">
            <w:pPr>
              <w:pStyle w:val="BodyText"/>
              <w:rPr>
                <w:rFonts w:ascii="Times New Roman" w:hAnsi="Times New Roman"/>
                <w:color w:val="auto"/>
              </w:rPr>
            </w:pPr>
            <w:r w:rsidRPr="004D0F96">
              <w:t>Sustainability &gt; Futures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65B7891" w14:textId="77777777" w:rsidR="004D0F96" w:rsidRPr="004D0F96" w:rsidRDefault="004D0F96" w:rsidP="00F22470">
            <w:pPr>
              <w:pStyle w:val="BodyText"/>
              <w:rPr>
                <w:rFonts w:ascii="Times New Roman" w:hAnsi="Times New Roman"/>
                <w:color w:val="auto"/>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E2D1AE9" w14:textId="77777777" w:rsidR="004D0F96" w:rsidRPr="004D0F96" w:rsidRDefault="004D0F96" w:rsidP="00F22470">
            <w:pPr>
              <w:pStyle w:val="BodyText"/>
              <w:rPr>
                <w:rFonts w:ascii="Times New Roman" w:hAnsi="Times New Roman"/>
                <w:color w:val="auto"/>
              </w:rPr>
            </w:pPr>
            <w:r w:rsidRPr="004D0F96">
              <w:t xml:space="preserve">Actions for a more sustainable future reflect values of care, </w:t>
            </w:r>
            <w:proofErr w:type="gramStart"/>
            <w:r w:rsidRPr="004D0F96">
              <w:t>respect</w:t>
            </w:r>
            <w:proofErr w:type="gramEnd"/>
            <w:r w:rsidRPr="004D0F96">
              <w:t xml:space="preserve"> and responsibility, and require us to explore and understand environments.</w:t>
            </w:r>
          </w:p>
        </w:tc>
        <w:tc>
          <w:tcPr>
            <w:tcW w:w="567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36E1404" w14:textId="77777777" w:rsidR="004D0F96" w:rsidRPr="004D0F96" w:rsidRDefault="004D0F96" w:rsidP="00F22470">
            <w:pPr>
              <w:pStyle w:val="BodyText"/>
              <w:rPr>
                <w:rFonts w:ascii="Times New Roman" w:hAnsi="Times New Roman"/>
                <w:color w:val="auto"/>
              </w:rPr>
            </w:pPr>
            <w:r w:rsidRPr="004D0F96">
              <w:t>Using local examples to understand the importance and value of marine parks and sanctuaries. </w:t>
            </w:r>
          </w:p>
          <w:p w14:paraId="7102C035" w14:textId="77777777" w:rsidR="004D0F96" w:rsidRPr="004D0F96" w:rsidRDefault="004D0F96" w:rsidP="00F22470">
            <w:pPr>
              <w:pStyle w:val="BodyText"/>
              <w:rPr>
                <w:rFonts w:ascii="Times New Roman" w:hAnsi="Times New Roman"/>
                <w:color w:val="auto"/>
              </w:rPr>
            </w:pPr>
          </w:p>
          <w:p w14:paraId="11949A88" w14:textId="77777777" w:rsidR="004D0F96" w:rsidRPr="004D0F96" w:rsidRDefault="004D0F96" w:rsidP="00F22470">
            <w:pPr>
              <w:pStyle w:val="BodyText"/>
              <w:rPr>
                <w:rFonts w:ascii="Times New Roman" w:hAnsi="Times New Roman"/>
                <w:color w:val="auto"/>
              </w:rPr>
            </w:pPr>
            <w:r w:rsidRPr="004D0F96">
              <w:t>Understanding the role of marine sanctuaries in sustainable futures of marine environments. </w:t>
            </w:r>
          </w:p>
        </w:tc>
      </w:tr>
    </w:tbl>
    <w:p w14:paraId="49BA9011" w14:textId="77777777" w:rsidR="004D0F96" w:rsidRPr="004D0F96" w:rsidRDefault="004D0F96" w:rsidP="004D0F96">
      <w:pPr>
        <w:spacing w:line="240" w:lineRule="auto"/>
        <w:rPr>
          <w:rFonts w:ascii="Times New Roman" w:hAnsi="Times New Roman" w:cs="Times New Roman"/>
          <w:color w:val="auto"/>
          <w:sz w:val="24"/>
          <w:szCs w:val="24"/>
        </w:rPr>
      </w:pPr>
    </w:p>
    <w:p w14:paraId="1535A6BB" w14:textId="77777777" w:rsidR="004D0F96" w:rsidRPr="004D0F96" w:rsidRDefault="004D0F96" w:rsidP="000F7401">
      <w:pPr>
        <w:pStyle w:val="Heading2"/>
        <w:rPr>
          <w:color w:val="auto"/>
        </w:rPr>
      </w:pPr>
      <w:bookmarkStart w:id="5" w:name="_Toc113452413"/>
      <w:r w:rsidRPr="004D0F96">
        <w:t>Key Themes:</w:t>
      </w:r>
      <w:bookmarkEnd w:id="5"/>
    </w:p>
    <w:p w14:paraId="464A2382" w14:textId="77777777" w:rsidR="004D0F96" w:rsidRPr="004D0F96" w:rsidRDefault="004D0F96" w:rsidP="004D0F96">
      <w:pPr>
        <w:spacing w:before="120" w:after="120" w:line="240" w:lineRule="auto"/>
        <w:rPr>
          <w:rFonts w:asciiTheme="majorHAnsi" w:hAnsiTheme="majorHAnsi" w:cstheme="majorHAnsi"/>
          <w:color w:val="auto"/>
        </w:rPr>
      </w:pPr>
      <w:r w:rsidRPr="004D0F96">
        <w:rPr>
          <w:rFonts w:asciiTheme="majorHAnsi" w:hAnsiTheme="majorHAnsi" w:cstheme="majorHAnsi"/>
          <w:color w:val="000000"/>
        </w:rPr>
        <w:t>Adaptations, Habitats, Classification, Marine Sanctuaries.</w:t>
      </w:r>
    </w:p>
    <w:p w14:paraId="038D6C0B" w14:textId="77777777" w:rsidR="00F22470" w:rsidRPr="00F22470" w:rsidRDefault="00F22470" w:rsidP="00F22470">
      <w:pPr>
        <w:pStyle w:val="NormalWeb"/>
        <w:spacing w:before="120" w:after="120"/>
        <w:rPr>
          <w:rFonts w:asciiTheme="majorHAnsi" w:hAnsiTheme="majorHAnsi" w:cstheme="majorHAnsi"/>
          <w:b/>
          <w:bCs/>
          <w:color w:val="000000"/>
          <w:szCs w:val="20"/>
        </w:rPr>
      </w:pPr>
    </w:p>
    <w:p w14:paraId="5881C6EB" w14:textId="77777777" w:rsidR="00F22470" w:rsidRPr="00F22470" w:rsidRDefault="00F22470" w:rsidP="00F22470">
      <w:pPr>
        <w:pStyle w:val="NormalWeb"/>
        <w:spacing w:before="120" w:after="120"/>
        <w:rPr>
          <w:rFonts w:asciiTheme="majorHAnsi" w:hAnsiTheme="majorHAnsi" w:cstheme="majorHAnsi"/>
          <w:b/>
          <w:bCs/>
          <w:color w:val="000000"/>
          <w:szCs w:val="20"/>
        </w:rPr>
      </w:pPr>
    </w:p>
    <w:p w14:paraId="2898E475" w14:textId="77777777" w:rsidR="00F22470" w:rsidRPr="00F22470" w:rsidRDefault="00F22470" w:rsidP="00F22470">
      <w:pPr>
        <w:pStyle w:val="NormalWeb"/>
        <w:spacing w:before="120" w:after="120"/>
        <w:rPr>
          <w:rFonts w:asciiTheme="majorHAnsi" w:hAnsiTheme="majorHAnsi" w:cstheme="majorHAnsi"/>
          <w:b/>
          <w:bCs/>
          <w:color w:val="000000"/>
          <w:szCs w:val="20"/>
        </w:rPr>
      </w:pPr>
    </w:p>
    <w:p w14:paraId="537EE61B" w14:textId="77777777" w:rsidR="00F22470" w:rsidRPr="00F22470" w:rsidRDefault="00F22470" w:rsidP="00F22470">
      <w:pPr>
        <w:pStyle w:val="NormalWeb"/>
        <w:spacing w:before="120" w:after="120"/>
        <w:rPr>
          <w:rFonts w:asciiTheme="majorHAnsi" w:hAnsiTheme="majorHAnsi" w:cstheme="majorHAnsi"/>
          <w:b/>
          <w:bCs/>
          <w:color w:val="000000"/>
          <w:szCs w:val="20"/>
        </w:rPr>
      </w:pPr>
    </w:p>
    <w:p w14:paraId="4CC8612E" w14:textId="77777777" w:rsidR="00F22470" w:rsidRPr="00F22470" w:rsidRDefault="00F22470" w:rsidP="00F22470">
      <w:pPr>
        <w:pStyle w:val="NormalWeb"/>
        <w:spacing w:before="120" w:after="120"/>
        <w:rPr>
          <w:rFonts w:asciiTheme="majorHAnsi" w:hAnsiTheme="majorHAnsi" w:cstheme="majorHAnsi"/>
          <w:b/>
          <w:bCs/>
          <w:color w:val="000000"/>
          <w:szCs w:val="20"/>
        </w:rPr>
      </w:pPr>
    </w:p>
    <w:p w14:paraId="78BAD326" w14:textId="77777777" w:rsidR="00F22470" w:rsidRPr="00F22470" w:rsidRDefault="00F22470" w:rsidP="00F22470">
      <w:pPr>
        <w:pStyle w:val="NormalWeb"/>
        <w:spacing w:before="120" w:after="120"/>
        <w:rPr>
          <w:rFonts w:asciiTheme="majorHAnsi" w:hAnsiTheme="majorHAnsi" w:cstheme="majorHAnsi"/>
          <w:b/>
          <w:bCs/>
          <w:color w:val="000000"/>
          <w:szCs w:val="20"/>
        </w:rPr>
      </w:pPr>
    </w:p>
    <w:p w14:paraId="5B3F048B" w14:textId="77777777" w:rsidR="00F22470" w:rsidRPr="00F22470" w:rsidRDefault="00F22470" w:rsidP="00F22470">
      <w:pPr>
        <w:pStyle w:val="NormalWeb"/>
        <w:spacing w:before="120" w:after="120"/>
        <w:rPr>
          <w:rFonts w:asciiTheme="majorHAnsi" w:hAnsiTheme="majorHAnsi" w:cstheme="majorHAnsi"/>
          <w:b/>
          <w:bCs/>
          <w:color w:val="000000"/>
          <w:szCs w:val="20"/>
        </w:rPr>
      </w:pPr>
    </w:p>
    <w:p w14:paraId="1E9A97C4" w14:textId="77777777" w:rsidR="00F22470" w:rsidRPr="00F22470" w:rsidRDefault="00F22470" w:rsidP="00F22470">
      <w:pPr>
        <w:pStyle w:val="NormalWeb"/>
        <w:spacing w:before="120" w:after="120"/>
        <w:rPr>
          <w:rFonts w:asciiTheme="majorHAnsi" w:hAnsiTheme="majorHAnsi" w:cstheme="majorHAnsi"/>
          <w:b/>
          <w:bCs/>
          <w:color w:val="000000"/>
          <w:szCs w:val="20"/>
        </w:rPr>
      </w:pPr>
    </w:p>
    <w:p w14:paraId="0E552B94" w14:textId="77777777" w:rsidR="00F22470" w:rsidRPr="00F22470" w:rsidRDefault="00F22470" w:rsidP="00F22470">
      <w:pPr>
        <w:pStyle w:val="NormalWeb"/>
        <w:spacing w:before="120" w:after="120"/>
        <w:rPr>
          <w:rFonts w:asciiTheme="majorHAnsi" w:hAnsiTheme="majorHAnsi" w:cstheme="majorHAnsi"/>
          <w:b/>
          <w:bCs/>
          <w:color w:val="000000"/>
          <w:szCs w:val="20"/>
        </w:rPr>
      </w:pPr>
    </w:p>
    <w:p w14:paraId="32DBAA7B" w14:textId="77777777" w:rsidR="00F22470" w:rsidRPr="00F22470" w:rsidRDefault="00F22470" w:rsidP="00F22470">
      <w:pPr>
        <w:pStyle w:val="NormalWeb"/>
        <w:spacing w:before="120" w:after="120"/>
        <w:rPr>
          <w:rFonts w:asciiTheme="majorHAnsi" w:hAnsiTheme="majorHAnsi" w:cstheme="majorHAnsi"/>
          <w:b/>
          <w:bCs/>
          <w:color w:val="000000"/>
          <w:szCs w:val="20"/>
        </w:rPr>
        <w:sectPr w:rsidR="00F22470" w:rsidRPr="00F22470" w:rsidSect="00F016C8">
          <w:footerReference w:type="default" r:id="rId48"/>
          <w:pgSz w:w="16840" w:h="11907" w:orient="landscape" w:code="9"/>
          <w:pgMar w:top="1134" w:right="2268" w:bottom="1134" w:left="1134" w:header="284" w:footer="284" w:gutter="0"/>
          <w:pgNumType w:start="1"/>
          <w:cols w:space="720"/>
          <w:docGrid w:linePitch="360"/>
        </w:sectPr>
      </w:pPr>
    </w:p>
    <w:p w14:paraId="4B8388FB" w14:textId="17AF1595" w:rsidR="00F22470" w:rsidRPr="00F22470" w:rsidRDefault="00F22470" w:rsidP="00F22470">
      <w:pPr>
        <w:pStyle w:val="Heading2"/>
      </w:pPr>
      <w:bookmarkStart w:id="6" w:name="_Toc113452414"/>
      <w:r w:rsidRPr="00F22470">
        <w:lastRenderedPageBreak/>
        <w:t>Learning intentions:</w:t>
      </w:r>
      <w:bookmarkEnd w:id="6"/>
    </w:p>
    <w:p w14:paraId="102AE5FF" w14:textId="77777777" w:rsidR="00F22470" w:rsidRPr="00F22470" w:rsidRDefault="00F22470" w:rsidP="00F22470">
      <w:pPr>
        <w:pStyle w:val="BodyText"/>
      </w:pPr>
      <w:r w:rsidRPr="00F22470">
        <w:t>Students will understand:</w:t>
      </w:r>
    </w:p>
    <w:p w14:paraId="58C60ED3" w14:textId="77777777" w:rsidR="00F22470" w:rsidRPr="00F22470" w:rsidRDefault="00F22470" w:rsidP="00F22470">
      <w:pPr>
        <w:pStyle w:val="ListBullet"/>
      </w:pPr>
      <w:r w:rsidRPr="00F22470">
        <w:t>Living things have structural features and adaptations that help them to survive in their environment.</w:t>
      </w:r>
    </w:p>
    <w:p w14:paraId="41338E6B" w14:textId="77777777" w:rsidR="00F22470" w:rsidRPr="00F22470" w:rsidRDefault="00F22470" w:rsidP="00F22470">
      <w:pPr>
        <w:pStyle w:val="ListBullet"/>
      </w:pPr>
      <w:r w:rsidRPr="00F22470">
        <w:t>The growth and survival of living things are affected by the physical conditions of their environment.</w:t>
      </w:r>
    </w:p>
    <w:p w14:paraId="71EB6992" w14:textId="77777777" w:rsidR="00F22470" w:rsidRPr="00F22470" w:rsidRDefault="00F22470" w:rsidP="00F22470">
      <w:pPr>
        <w:pStyle w:val="ListBullet"/>
      </w:pPr>
      <w:r w:rsidRPr="00F22470">
        <w:t>The differences between biotic and abiotic factors. </w:t>
      </w:r>
    </w:p>
    <w:p w14:paraId="6F3E09E9" w14:textId="77777777" w:rsidR="00F22470" w:rsidRPr="00F22470" w:rsidRDefault="00F22470" w:rsidP="00F22470">
      <w:pPr>
        <w:pStyle w:val="ListBullet"/>
      </w:pPr>
      <w:r w:rsidRPr="00F22470">
        <w:t>Classification is a useful tool to help organise the diversity of organisms. </w:t>
      </w:r>
    </w:p>
    <w:p w14:paraId="3A0F23DC" w14:textId="77777777" w:rsidR="00F22470" w:rsidRPr="00F22470" w:rsidRDefault="00F22470" w:rsidP="00F22470">
      <w:pPr>
        <w:pStyle w:val="ListBullet"/>
      </w:pPr>
      <w:r w:rsidRPr="00F22470">
        <w:t>Marine sanctuaries are an effective tool for managing the conserving marine species. </w:t>
      </w:r>
    </w:p>
    <w:p w14:paraId="71DF7E45" w14:textId="77777777" w:rsidR="00F22470" w:rsidRPr="00F22470" w:rsidRDefault="00F22470" w:rsidP="00F22470">
      <w:pPr>
        <w:rPr>
          <w:rFonts w:asciiTheme="majorHAnsi" w:hAnsiTheme="majorHAnsi" w:cstheme="majorHAnsi"/>
          <w:color w:val="auto"/>
        </w:rPr>
      </w:pPr>
    </w:p>
    <w:p w14:paraId="25FC049F" w14:textId="77777777" w:rsidR="00F22470" w:rsidRPr="00F22470" w:rsidRDefault="00F22470" w:rsidP="00F22470">
      <w:pPr>
        <w:pStyle w:val="Heading2"/>
      </w:pPr>
      <w:bookmarkStart w:id="7" w:name="_Toc113452415"/>
      <w:r w:rsidRPr="00F22470">
        <w:t>Success Criteria:</w:t>
      </w:r>
      <w:bookmarkEnd w:id="7"/>
    </w:p>
    <w:p w14:paraId="5049FC70" w14:textId="77777777" w:rsidR="00F22470" w:rsidRPr="00F22470" w:rsidRDefault="00F22470" w:rsidP="00F22470">
      <w:pPr>
        <w:pStyle w:val="BodyText"/>
      </w:pPr>
      <w:r w:rsidRPr="00F22470">
        <w:t xml:space="preserve">Students </w:t>
      </w:r>
      <w:proofErr w:type="gramStart"/>
      <w:r w:rsidRPr="00F22470">
        <w:t>are able to</w:t>
      </w:r>
      <w:proofErr w:type="gramEnd"/>
      <w:r w:rsidRPr="00F22470">
        <w:t>: </w:t>
      </w:r>
    </w:p>
    <w:p w14:paraId="416622C3" w14:textId="77777777" w:rsidR="00F22470" w:rsidRPr="00F22470" w:rsidRDefault="00F22470" w:rsidP="00F22470">
      <w:pPr>
        <w:pStyle w:val="ListBullet"/>
      </w:pPr>
      <w:r w:rsidRPr="00F22470">
        <w:t>Demonstrate how organisms are suited to a kelp forest environment. </w:t>
      </w:r>
    </w:p>
    <w:p w14:paraId="06507706" w14:textId="77777777" w:rsidR="00F22470" w:rsidRPr="00F22470" w:rsidRDefault="00F22470" w:rsidP="00F22470">
      <w:pPr>
        <w:pStyle w:val="ListBullet"/>
      </w:pPr>
      <w:r w:rsidRPr="00F22470">
        <w:t>Use examples to describe how particular adaptations aid survival.</w:t>
      </w:r>
    </w:p>
    <w:p w14:paraId="57F2CF09" w14:textId="77777777" w:rsidR="00F22470" w:rsidRPr="00F22470" w:rsidRDefault="00F22470" w:rsidP="00F22470">
      <w:pPr>
        <w:pStyle w:val="ListBullet"/>
      </w:pPr>
      <w:r w:rsidRPr="00F22470">
        <w:t>Identity biotic and abiotic factors that contribute to the survival of organisms in an environment. </w:t>
      </w:r>
    </w:p>
    <w:p w14:paraId="18FD6C68" w14:textId="77777777" w:rsidR="00F22470" w:rsidRPr="00F22470" w:rsidRDefault="00F22470" w:rsidP="00F22470">
      <w:pPr>
        <w:pStyle w:val="ListBullet"/>
      </w:pPr>
      <w:r w:rsidRPr="00F22470">
        <w:t>Use a classification key to identify species. </w:t>
      </w:r>
    </w:p>
    <w:p w14:paraId="4D3486FB" w14:textId="77777777" w:rsidR="00F22470" w:rsidRPr="00F22470" w:rsidRDefault="00F22470" w:rsidP="00F22470">
      <w:pPr>
        <w:pStyle w:val="ListBullet"/>
      </w:pPr>
      <w:r w:rsidRPr="00F22470">
        <w:t>Demonstrate understanding as to why it is sometimes difficult to classify new organisms correctly.</w:t>
      </w:r>
    </w:p>
    <w:p w14:paraId="732B23AC" w14:textId="77777777" w:rsidR="00F22470" w:rsidRPr="00F22470" w:rsidRDefault="00F22470" w:rsidP="00F22470">
      <w:pPr>
        <w:pStyle w:val="ListBullet"/>
      </w:pPr>
      <w:r w:rsidRPr="00F22470">
        <w:t>Use local examples to communicate the importance of marine sanctuaries for the conservation and protection of ocean species. </w:t>
      </w:r>
    </w:p>
    <w:p w14:paraId="59046B2E" w14:textId="77777777" w:rsidR="00F22470" w:rsidRPr="00F22470" w:rsidRDefault="00F22470" w:rsidP="00F22470">
      <w:pPr>
        <w:pStyle w:val="Heading2"/>
        <w:rPr>
          <w:rFonts w:asciiTheme="majorHAnsi" w:hAnsiTheme="majorHAnsi" w:cstheme="majorHAnsi"/>
          <w:sz w:val="20"/>
          <w:szCs w:val="20"/>
        </w:rPr>
      </w:pPr>
    </w:p>
    <w:p w14:paraId="19909A8E" w14:textId="77777777" w:rsidR="00F22470" w:rsidRPr="00F22470" w:rsidRDefault="00F22470" w:rsidP="00F22470">
      <w:pPr>
        <w:pStyle w:val="Heading2"/>
      </w:pPr>
      <w:bookmarkStart w:id="8" w:name="_Toc113452416"/>
      <w:r w:rsidRPr="00F22470">
        <w:t>Background</w:t>
      </w:r>
      <w:bookmarkEnd w:id="8"/>
    </w:p>
    <w:p w14:paraId="5B860111" w14:textId="77777777" w:rsidR="00F22470" w:rsidRPr="00F22470" w:rsidRDefault="00F22470" w:rsidP="00F22470">
      <w:pPr>
        <w:pStyle w:val="BodyText"/>
      </w:pPr>
      <w:r w:rsidRPr="00F22470">
        <w:t>Marine protected areas (MPA) are areas of the ocean specifically designed to help the protection and maintenance of biodiversity within unique ecosystems that are potentially under threat. MPAs provide a range of benefits including protecting critical breeding, nursery and feeding habitats for fish, raising the profile of an area for marine tourism, and providing opportunities for education and cultural awareness. </w:t>
      </w:r>
    </w:p>
    <w:p w14:paraId="3EE3CDF4" w14:textId="77777777" w:rsidR="00F22470" w:rsidRPr="00F22470" w:rsidRDefault="00F22470" w:rsidP="00F22470">
      <w:pPr>
        <w:pStyle w:val="BodyText"/>
      </w:pPr>
      <w:r w:rsidRPr="00F22470">
        <w:t xml:space="preserve">Australia has a commonwealth network of MPAs that was established in November 2012, covering around 36% of waters within Australia’s jurisdiction. Across Victoria, there are 30 MPAs. These include Marine National Parks (MNP), Marine Sanctuaries (MS), Marine and Coastal Parks, Marine </w:t>
      </w:r>
      <w:proofErr w:type="gramStart"/>
      <w:r w:rsidRPr="00F22470">
        <w:t>Parks</w:t>
      </w:r>
      <w:proofErr w:type="gramEnd"/>
      <w:r w:rsidRPr="00F22470">
        <w:t xml:space="preserve"> and a Marine Reserve. MPAs span Victoria’s five marine bioregions and aim to conserve and protect ecological processes, habitats and associated flora and fauna. MNPs and MSs are “no-take” areas, while the other MPAs are managed for multiple uses.</w:t>
      </w:r>
    </w:p>
    <w:p w14:paraId="4460EF3E" w14:textId="5CDAB9AC" w:rsidR="00F22470" w:rsidRPr="00F22470" w:rsidRDefault="00F22470" w:rsidP="00F22470">
      <w:pPr>
        <w:pStyle w:val="BodyText"/>
      </w:pPr>
      <w:r w:rsidRPr="00F22470">
        <w:t xml:space="preserve">Ricketts Point Marine Sanctuary is in Port Phillip Bay, just off Beaumaris in Melbourne’s south-eastern suburbs. The sanctuary sits in an Aboriginal cultural landscape within the traditional Sea Country of the </w:t>
      </w:r>
      <w:hyperlink r:id="rId49" w:history="1">
        <w:r w:rsidRPr="00F22470">
          <w:rPr>
            <w:rStyle w:val="Hyperlink"/>
            <w:rFonts w:asciiTheme="majorHAnsi" w:hAnsiTheme="majorHAnsi" w:cstheme="majorHAnsi"/>
            <w:color w:val="1155CC"/>
          </w:rPr>
          <w:t>Bunurong People</w:t>
        </w:r>
      </w:hyperlink>
      <w:r w:rsidRPr="00F22470">
        <w:t xml:space="preserve"> and was created in 2002 by the Victorian Government to ensure that representative samples of Victoria’s diverse and distinctive marine environment are conserved for future generations. </w:t>
      </w:r>
    </w:p>
    <w:p w14:paraId="55C7030D" w14:textId="717FB14F" w:rsidR="00F22470" w:rsidRPr="00F22470" w:rsidRDefault="00F22470" w:rsidP="00F22470">
      <w:pPr>
        <w:pStyle w:val="BodyText"/>
      </w:pPr>
      <w:r w:rsidRPr="00F22470">
        <w:t>The sanctuary is 115 hectares in size and supports a diverse range of habitats. Near the shore, the rocks are covered in red, green, and brown algae that provide food and shelter to many marine creatures including fish, stingrays, crustaceans, molluscs, and other invertebrates. </w:t>
      </w:r>
    </w:p>
    <w:p w14:paraId="4ECCE848" w14:textId="05DB3B5F" w:rsidR="00F22470" w:rsidRPr="00F22470" w:rsidRDefault="00F22470" w:rsidP="00F22470">
      <w:pPr>
        <w:pStyle w:val="BodyText"/>
      </w:pPr>
      <w:r w:rsidRPr="00F22470">
        <w:t>The main habitat within this marine sanctuary is rocky reef covered in golden kelp (</w:t>
      </w:r>
      <w:r w:rsidRPr="00F22470">
        <w:rPr>
          <w:i/>
          <w:iCs/>
        </w:rPr>
        <w:t>Ecklonia radiata</w:t>
      </w:r>
      <w:r w:rsidRPr="00F22470">
        <w:t>). This species dominates 8,000km of Australia’s southern coastline - a bioregion recently given an identity, the Great Southern Reef. Golden kelp is known by scientists as a foundation species - its presence in an area supports the growth of many other species by providing food, nutrients, and shelter. </w:t>
      </w:r>
    </w:p>
    <w:p w14:paraId="25F7F4D7" w14:textId="77777777" w:rsidR="00F22470" w:rsidRPr="00F22470" w:rsidRDefault="00F22470" w:rsidP="00F22470">
      <w:pPr>
        <w:rPr>
          <w:rFonts w:asciiTheme="majorHAnsi" w:hAnsiTheme="majorHAnsi" w:cstheme="majorHAnsi"/>
        </w:rPr>
      </w:pPr>
    </w:p>
    <w:p w14:paraId="3478980D" w14:textId="77777777" w:rsidR="00F22470" w:rsidRPr="00F22470" w:rsidRDefault="00F22470" w:rsidP="00F22470">
      <w:pPr>
        <w:pStyle w:val="Heading2"/>
      </w:pPr>
      <w:bookmarkStart w:id="9" w:name="_Toc113452417"/>
      <w:r w:rsidRPr="00F22470">
        <w:lastRenderedPageBreak/>
        <w:t>Resources</w:t>
      </w:r>
      <w:bookmarkEnd w:id="9"/>
    </w:p>
    <w:p w14:paraId="116DEA31" w14:textId="0E2E044A" w:rsidR="00F22470" w:rsidRPr="00F22470" w:rsidRDefault="00F22470" w:rsidP="00C9517B">
      <w:pPr>
        <w:pStyle w:val="NormalWeb"/>
        <w:numPr>
          <w:ilvl w:val="0"/>
          <w:numId w:val="14"/>
        </w:numPr>
        <w:spacing w:before="340" w:line="240" w:lineRule="auto"/>
        <w:textAlignment w:val="baseline"/>
        <w:rPr>
          <w:rFonts w:asciiTheme="majorHAnsi" w:hAnsiTheme="majorHAnsi" w:cstheme="majorHAnsi"/>
          <w:color w:val="535353"/>
          <w:szCs w:val="20"/>
        </w:rPr>
      </w:pPr>
      <w:r w:rsidRPr="001A07EE">
        <w:rPr>
          <w:rFonts w:asciiTheme="majorHAnsi" w:hAnsiTheme="majorHAnsi" w:cstheme="majorHAnsi"/>
          <w:szCs w:val="20"/>
        </w:rPr>
        <w:t xml:space="preserve">Ricketts Point Video </w:t>
      </w:r>
    </w:p>
    <w:p w14:paraId="40BE0782" w14:textId="119C636D" w:rsidR="00F22470" w:rsidRPr="00F22470" w:rsidRDefault="00F22470" w:rsidP="00C9517B">
      <w:pPr>
        <w:pStyle w:val="NormalWeb"/>
        <w:numPr>
          <w:ilvl w:val="0"/>
          <w:numId w:val="14"/>
        </w:numPr>
        <w:spacing w:line="240" w:lineRule="auto"/>
        <w:textAlignment w:val="baseline"/>
        <w:rPr>
          <w:rFonts w:asciiTheme="majorHAnsi" w:hAnsiTheme="majorHAnsi" w:cstheme="majorHAnsi"/>
          <w:color w:val="535353"/>
          <w:szCs w:val="20"/>
        </w:rPr>
      </w:pPr>
      <w:r w:rsidRPr="001A07EE">
        <w:rPr>
          <w:rFonts w:asciiTheme="majorHAnsi" w:hAnsiTheme="majorHAnsi" w:cstheme="majorHAnsi"/>
          <w:szCs w:val="20"/>
        </w:rPr>
        <w:t>Video Transcript</w:t>
      </w:r>
    </w:p>
    <w:p w14:paraId="5532D86C" w14:textId="695FAFBF" w:rsidR="00F22470" w:rsidRPr="00F22470" w:rsidRDefault="00F22470" w:rsidP="00C9517B">
      <w:pPr>
        <w:pStyle w:val="NormalWeb"/>
        <w:numPr>
          <w:ilvl w:val="0"/>
          <w:numId w:val="14"/>
        </w:numPr>
        <w:spacing w:line="240" w:lineRule="auto"/>
        <w:textAlignment w:val="baseline"/>
        <w:rPr>
          <w:rFonts w:asciiTheme="majorHAnsi" w:hAnsiTheme="majorHAnsi" w:cstheme="majorHAnsi"/>
          <w:color w:val="000000"/>
          <w:szCs w:val="20"/>
        </w:rPr>
      </w:pPr>
      <w:r w:rsidRPr="001A07EE">
        <w:rPr>
          <w:rFonts w:asciiTheme="majorHAnsi" w:hAnsiTheme="majorHAnsi" w:cstheme="majorHAnsi"/>
          <w:szCs w:val="20"/>
        </w:rPr>
        <w:t>Presentation Slides </w:t>
      </w:r>
    </w:p>
    <w:p w14:paraId="1AA58B0B" w14:textId="0503EE87" w:rsidR="00F22470" w:rsidRPr="00F22470" w:rsidRDefault="00F22470" w:rsidP="00C9517B">
      <w:pPr>
        <w:pStyle w:val="NormalWeb"/>
        <w:numPr>
          <w:ilvl w:val="0"/>
          <w:numId w:val="14"/>
        </w:numPr>
        <w:spacing w:line="240" w:lineRule="auto"/>
        <w:textAlignment w:val="baseline"/>
        <w:rPr>
          <w:rFonts w:asciiTheme="majorHAnsi" w:hAnsiTheme="majorHAnsi" w:cstheme="majorHAnsi"/>
          <w:color w:val="000000"/>
          <w:szCs w:val="20"/>
        </w:rPr>
      </w:pPr>
      <w:r w:rsidRPr="001A07EE">
        <w:rPr>
          <w:rFonts w:asciiTheme="majorHAnsi" w:hAnsiTheme="majorHAnsi" w:cstheme="majorHAnsi"/>
          <w:szCs w:val="20"/>
        </w:rPr>
        <w:t>Quiz Worksheet</w:t>
      </w:r>
    </w:p>
    <w:p w14:paraId="5BD3D65F" w14:textId="292825E2" w:rsidR="00F22470" w:rsidRPr="00F22470" w:rsidRDefault="00F22470" w:rsidP="00C9517B">
      <w:pPr>
        <w:pStyle w:val="NormalWeb"/>
        <w:numPr>
          <w:ilvl w:val="0"/>
          <w:numId w:val="14"/>
        </w:numPr>
        <w:spacing w:line="240" w:lineRule="auto"/>
        <w:textAlignment w:val="baseline"/>
        <w:rPr>
          <w:rFonts w:asciiTheme="majorHAnsi" w:hAnsiTheme="majorHAnsi" w:cstheme="majorHAnsi"/>
          <w:color w:val="535353"/>
          <w:szCs w:val="20"/>
        </w:rPr>
      </w:pPr>
      <w:r w:rsidRPr="001A07EE">
        <w:rPr>
          <w:rFonts w:asciiTheme="majorHAnsi" w:hAnsiTheme="majorHAnsi" w:cstheme="majorHAnsi"/>
          <w:szCs w:val="20"/>
        </w:rPr>
        <w:t>Marine Life Bingo Cards</w:t>
      </w:r>
      <w:r w:rsidRPr="00F22470">
        <w:rPr>
          <w:rFonts w:asciiTheme="majorHAnsi" w:hAnsiTheme="majorHAnsi" w:cstheme="majorHAnsi"/>
          <w:color w:val="535353"/>
          <w:szCs w:val="20"/>
        </w:rPr>
        <w:t xml:space="preserve"> (31 unique sets)</w:t>
      </w:r>
    </w:p>
    <w:p w14:paraId="5DD13849" w14:textId="197CA73E" w:rsidR="00F22470" w:rsidRPr="00F22470" w:rsidRDefault="00F22470" w:rsidP="00C9517B">
      <w:pPr>
        <w:pStyle w:val="NormalWeb"/>
        <w:numPr>
          <w:ilvl w:val="0"/>
          <w:numId w:val="14"/>
        </w:numPr>
        <w:spacing w:line="240" w:lineRule="auto"/>
        <w:textAlignment w:val="baseline"/>
        <w:rPr>
          <w:rFonts w:asciiTheme="majorHAnsi" w:hAnsiTheme="majorHAnsi" w:cstheme="majorHAnsi"/>
          <w:color w:val="000000"/>
          <w:szCs w:val="20"/>
        </w:rPr>
      </w:pPr>
      <w:r w:rsidRPr="001A07EE">
        <w:rPr>
          <w:rFonts w:asciiTheme="majorHAnsi" w:hAnsiTheme="majorHAnsi" w:cstheme="majorHAnsi"/>
          <w:szCs w:val="20"/>
        </w:rPr>
        <w:t xml:space="preserve">Habitats and Adaptations Worksheet </w:t>
      </w:r>
    </w:p>
    <w:p w14:paraId="6382E7A4" w14:textId="114711D4" w:rsidR="00F22470" w:rsidRPr="001A07EE" w:rsidRDefault="00F22470" w:rsidP="001A07EE">
      <w:pPr>
        <w:pStyle w:val="NormalWeb"/>
        <w:numPr>
          <w:ilvl w:val="0"/>
          <w:numId w:val="14"/>
        </w:numPr>
        <w:spacing w:line="240" w:lineRule="auto"/>
        <w:textAlignment w:val="baseline"/>
        <w:rPr>
          <w:rFonts w:asciiTheme="majorHAnsi" w:hAnsiTheme="majorHAnsi" w:cstheme="majorHAnsi"/>
          <w:color w:val="000000"/>
          <w:szCs w:val="20"/>
        </w:rPr>
      </w:pPr>
      <w:r w:rsidRPr="001A07EE">
        <w:rPr>
          <w:rFonts w:asciiTheme="majorHAnsi" w:hAnsiTheme="majorHAnsi" w:cstheme="majorHAnsi"/>
          <w:szCs w:val="20"/>
        </w:rPr>
        <w:t>Classification Worksheet</w:t>
      </w:r>
    </w:p>
    <w:p w14:paraId="2FFD77BD" w14:textId="5004A2DF" w:rsidR="00F22470" w:rsidRPr="00F22470" w:rsidRDefault="00F22470" w:rsidP="00C9517B">
      <w:pPr>
        <w:pStyle w:val="NormalWeb"/>
        <w:numPr>
          <w:ilvl w:val="0"/>
          <w:numId w:val="14"/>
        </w:numPr>
        <w:spacing w:line="240" w:lineRule="auto"/>
        <w:textAlignment w:val="baseline"/>
        <w:rPr>
          <w:rFonts w:asciiTheme="majorHAnsi" w:hAnsiTheme="majorHAnsi" w:cstheme="majorHAnsi"/>
          <w:color w:val="000000"/>
          <w:szCs w:val="20"/>
        </w:rPr>
      </w:pPr>
      <w:r w:rsidRPr="001A07EE">
        <w:rPr>
          <w:rFonts w:asciiTheme="majorHAnsi" w:hAnsiTheme="majorHAnsi" w:cstheme="majorHAnsi"/>
          <w:szCs w:val="20"/>
        </w:rPr>
        <w:t>Ricketts Point Review Questions Worksheet (year 5-6)</w:t>
      </w:r>
      <w:r w:rsidRPr="00F22470">
        <w:rPr>
          <w:rFonts w:asciiTheme="majorHAnsi" w:hAnsiTheme="majorHAnsi" w:cstheme="majorHAnsi"/>
          <w:color w:val="000000"/>
          <w:szCs w:val="20"/>
        </w:rPr>
        <w:t xml:space="preserve"> </w:t>
      </w:r>
    </w:p>
    <w:p w14:paraId="29E75C7D" w14:textId="78AA27D6" w:rsidR="00F22470" w:rsidRPr="00F22470" w:rsidRDefault="00F22470" w:rsidP="00C9517B">
      <w:pPr>
        <w:pStyle w:val="NormalWeb"/>
        <w:numPr>
          <w:ilvl w:val="0"/>
          <w:numId w:val="14"/>
        </w:numPr>
        <w:spacing w:line="240" w:lineRule="auto"/>
        <w:textAlignment w:val="baseline"/>
        <w:rPr>
          <w:rFonts w:asciiTheme="majorHAnsi" w:hAnsiTheme="majorHAnsi" w:cstheme="majorHAnsi"/>
          <w:color w:val="000000"/>
          <w:szCs w:val="20"/>
        </w:rPr>
      </w:pPr>
      <w:r w:rsidRPr="001A07EE">
        <w:rPr>
          <w:rFonts w:asciiTheme="majorHAnsi" w:hAnsiTheme="majorHAnsi" w:cstheme="majorHAnsi"/>
          <w:szCs w:val="20"/>
        </w:rPr>
        <w:t>Ricketts Point Review Questions Worksheet (year 7-8)</w:t>
      </w:r>
      <w:r w:rsidR="001A07EE" w:rsidRPr="00F22470">
        <w:rPr>
          <w:rFonts w:asciiTheme="majorHAnsi" w:hAnsiTheme="majorHAnsi" w:cstheme="majorHAnsi"/>
          <w:color w:val="000000"/>
          <w:szCs w:val="20"/>
        </w:rPr>
        <w:t xml:space="preserve"> </w:t>
      </w:r>
    </w:p>
    <w:p w14:paraId="79FF8271" w14:textId="231D3D16" w:rsidR="00F22470" w:rsidRPr="00F22470" w:rsidRDefault="00F22470" w:rsidP="00C9517B">
      <w:pPr>
        <w:pStyle w:val="NormalWeb"/>
        <w:numPr>
          <w:ilvl w:val="0"/>
          <w:numId w:val="14"/>
        </w:numPr>
        <w:spacing w:line="240" w:lineRule="auto"/>
        <w:textAlignment w:val="baseline"/>
        <w:rPr>
          <w:rFonts w:asciiTheme="majorHAnsi" w:hAnsiTheme="majorHAnsi" w:cstheme="majorHAnsi"/>
          <w:color w:val="000000"/>
          <w:szCs w:val="20"/>
        </w:rPr>
      </w:pPr>
      <w:r w:rsidRPr="001A07EE">
        <w:rPr>
          <w:rFonts w:asciiTheme="majorHAnsi" w:hAnsiTheme="majorHAnsi" w:cstheme="majorHAnsi"/>
          <w:szCs w:val="20"/>
        </w:rPr>
        <w:t>Marine Sanctuaries Investigation Worksheet</w:t>
      </w:r>
      <w:r w:rsidRPr="00F22470">
        <w:rPr>
          <w:rFonts w:asciiTheme="majorHAnsi" w:hAnsiTheme="majorHAnsi" w:cstheme="majorHAnsi"/>
          <w:color w:val="000000"/>
          <w:szCs w:val="20"/>
        </w:rPr>
        <w:t xml:space="preserve"> </w:t>
      </w:r>
    </w:p>
    <w:p w14:paraId="5A3C334B" w14:textId="6AD7867A" w:rsidR="00F22470" w:rsidRPr="00F22470" w:rsidRDefault="00F22470" w:rsidP="00C9517B">
      <w:pPr>
        <w:pStyle w:val="NormalWeb"/>
        <w:numPr>
          <w:ilvl w:val="0"/>
          <w:numId w:val="14"/>
        </w:numPr>
        <w:spacing w:line="240" w:lineRule="auto"/>
        <w:textAlignment w:val="baseline"/>
        <w:rPr>
          <w:rFonts w:asciiTheme="majorHAnsi" w:hAnsiTheme="majorHAnsi" w:cstheme="majorHAnsi"/>
          <w:color w:val="000000"/>
          <w:szCs w:val="20"/>
        </w:rPr>
      </w:pPr>
      <w:r w:rsidRPr="001A07EE">
        <w:rPr>
          <w:rFonts w:asciiTheme="majorHAnsi" w:hAnsiTheme="majorHAnsi" w:cstheme="majorHAnsi"/>
          <w:szCs w:val="20"/>
        </w:rPr>
        <w:t>Sanctuaries Glossary</w:t>
      </w:r>
    </w:p>
    <w:p w14:paraId="5288A308" w14:textId="77777777" w:rsidR="00F22470" w:rsidRPr="00F22470" w:rsidRDefault="00F22470" w:rsidP="00F22470">
      <w:pPr>
        <w:rPr>
          <w:rFonts w:asciiTheme="majorHAnsi" w:hAnsiTheme="majorHAnsi" w:cstheme="majorHAnsi"/>
          <w:color w:val="auto"/>
        </w:rPr>
      </w:pPr>
    </w:p>
    <w:p w14:paraId="5EE33B21" w14:textId="77777777" w:rsidR="00F22470" w:rsidRPr="00F22470" w:rsidRDefault="00F22470" w:rsidP="00F22470">
      <w:pPr>
        <w:pStyle w:val="Heading2"/>
      </w:pPr>
      <w:bookmarkStart w:id="10" w:name="_Toc113452418"/>
      <w:r w:rsidRPr="00F22470">
        <w:t>Other useful external links:</w:t>
      </w:r>
      <w:bookmarkEnd w:id="10"/>
    </w:p>
    <w:p w14:paraId="4E6036EE" w14:textId="571BECBA" w:rsidR="00F22470" w:rsidRPr="00F22470" w:rsidRDefault="00000000" w:rsidP="00C9517B">
      <w:pPr>
        <w:pStyle w:val="NormalWeb"/>
        <w:numPr>
          <w:ilvl w:val="0"/>
          <w:numId w:val="15"/>
        </w:numPr>
        <w:spacing w:before="340" w:line="240" w:lineRule="auto"/>
        <w:textAlignment w:val="baseline"/>
        <w:rPr>
          <w:rFonts w:asciiTheme="majorHAnsi" w:hAnsiTheme="majorHAnsi" w:cstheme="majorHAnsi"/>
          <w:color w:val="535353"/>
          <w:szCs w:val="20"/>
        </w:rPr>
      </w:pPr>
      <w:hyperlink r:id="rId50" w:history="1">
        <w:r w:rsidR="00F22470" w:rsidRPr="00F22470">
          <w:rPr>
            <w:rStyle w:val="Hyperlink"/>
            <w:rFonts w:asciiTheme="majorHAnsi" w:hAnsiTheme="majorHAnsi" w:cstheme="majorHAnsi"/>
            <w:color w:val="1155CC"/>
            <w:szCs w:val="20"/>
          </w:rPr>
          <w:t>Additional Video: A marine sanctuary emerges at Ricketts Point</w:t>
        </w:r>
      </w:hyperlink>
    </w:p>
    <w:p w14:paraId="5C282F69" w14:textId="655584FE" w:rsidR="00F22470" w:rsidRPr="00F22470" w:rsidRDefault="00000000" w:rsidP="00C9517B">
      <w:pPr>
        <w:pStyle w:val="NormalWeb"/>
        <w:numPr>
          <w:ilvl w:val="0"/>
          <w:numId w:val="15"/>
        </w:numPr>
        <w:spacing w:line="240" w:lineRule="auto"/>
        <w:textAlignment w:val="baseline"/>
        <w:rPr>
          <w:rFonts w:asciiTheme="majorHAnsi" w:hAnsiTheme="majorHAnsi" w:cstheme="majorHAnsi"/>
          <w:color w:val="535353"/>
          <w:szCs w:val="20"/>
        </w:rPr>
      </w:pPr>
      <w:hyperlink r:id="rId51" w:history="1">
        <w:r w:rsidR="00F22470" w:rsidRPr="00F22470">
          <w:rPr>
            <w:rStyle w:val="Hyperlink"/>
            <w:rFonts w:asciiTheme="majorHAnsi" w:hAnsiTheme="majorHAnsi" w:cstheme="majorHAnsi"/>
            <w:color w:val="1155CC"/>
            <w:szCs w:val="20"/>
          </w:rPr>
          <w:t>Bunurong Map</w:t>
        </w:r>
      </w:hyperlink>
    </w:p>
    <w:p w14:paraId="0CAFBF04" w14:textId="1CDBF3EB" w:rsidR="00F22470" w:rsidRPr="00F22470" w:rsidRDefault="00000000" w:rsidP="00C9517B">
      <w:pPr>
        <w:pStyle w:val="NormalWeb"/>
        <w:numPr>
          <w:ilvl w:val="0"/>
          <w:numId w:val="15"/>
        </w:numPr>
        <w:spacing w:line="240" w:lineRule="auto"/>
        <w:textAlignment w:val="baseline"/>
        <w:rPr>
          <w:rFonts w:asciiTheme="majorHAnsi" w:hAnsiTheme="majorHAnsi" w:cstheme="majorHAnsi"/>
          <w:color w:val="535353"/>
          <w:szCs w:val="20"/>
        </w:rPr>
      </w:pPr>
      <w:hyperlink r:id="rId52" w:history="1">
        <w:r w:rsidR="00F22470" w:rsidRPr="00F22470">
          <w:rPr>
            <w:rStyle w:val="Hyperlink"/>
            <w:rFonts w:asciiTheme="majorHAnsi" w:hAnsiTheme="majorHAnsi" w:cstheme="majorHAnsi"/>
            <w:color w:val="1155CC"/>
            <w:szCs w:val="20"/>
          </w:rPr>
          <w:t>Ricketts Point Marine Sanctuary Guide</w:t>
        </w:r>
      </w:hyperlink>
    </w:p>
    <w:p w14:paraId="4D3FB732" w14:textId="3D294A93" w:rsidR="00F22470" w:rsidRPr="00F22470" w:rsidRDefault="00000000" w:rsidP="00C9517B">
      <w:pPr>
        <w:pStyle w:val="NormalWeb"/>
        <w:numPr>
          <w:ilvl w:val="0"/>
          <w:numId w:val="15"/>
        </w:numPr>
        <w:spacing w:line="240" w:lineRule="auto"/>
        <w:textAlignment w:val="baseline"/>
        <w:rPr>
          <w:rFonts w:asciiTheme="majorHAnsi" w:hAnsiTheme="majorHAnsi" w:cstheme="majorHAnsi"/>
          <w:color w:val="535353"/>
          <w:szCs w:val="20"/>
        </w:rPr>
      </w:pPr>
      <w:hyperlink r:id="rId53" w:history="1">
        <w:r w:rsidR="00F22470" w:rsidRPr="00F22470">
          <w:rPr>
            <w:rStyle w:val="Hyperlink"/>
            <w:rFonts w:asciiTheme="majorHAnsi" w:hAnsiTheme="majorHAnsi" w:cstheme="majorHAnsi"/>
            <w:color w:val="1155CC"/>
            <w:szCs w:val="20"/>
          </w:rPr>
          <w:t>Marine Parks and Sanctuaries Fact Sheet</w:t>
        </w:r>
      </w:hyperlink>
    </w:p>
    <w:p w14:paraId="2063E297" w14:textId="741EB8D3" w:rsidR="00F22470" w:rsidRPr="00F22470" w:rsidRDefault="00000000" w:rsidP="00C9517B">
      <w:pPr>
        <w:pStyle w:val="NormalWeb"/>
        <w:numPr>
          <w:ilvl w:val="0"/>
          <w:numId w:val="15"/>
        </w:numPr>
        <w:spacing w:line="240" w:lineRule="auto"/>
        <w:textAlignment w:val="baseline"/>
        <w:rPr>
          <w:rFonts w:asciiTheme="majorHAnsi" w:hAnsiTheme="majorHAnsi" w:cstheme="majorHAnsi"/>
          <w:color w:val="535353"/>
          <w:szCs w:val="20"/>
        </w:rPr>
      </w:pPr>
      <w:hyperlink r:id="rId54" w:history="1">
        <w:r w:rsidR="00F22470" w:rsidRPr="00F22470">
          <w:rPr>
            <w:rStyle w:val="Hyperlink"/>
            <w:rFonts w:asciiTheme="majorHAnsi" w:hAnsiTheme="majorHAnsi" w:cstheme="majorHAnsi"/>
            <w:color w:val="1155CC"/>
            <w:szCs w:val="20"/>
          </w:rPr>
          <w:t>Explore Underwater Victoria Website</w:t>
        </w:r>
      </w:hyperlink>
      <w:r w:rsidR="00F22470" w:rsidRPr="00F22470">
        <w:rPr>
          <w:rFonts w:asciiTheme="majorHAnsi" w:hAnsiTheme="majorHAnsi" w:cstheme="majorHAnsi"/>
          <w:color w:val="535353"/>
          <w:szCs w:val="20"/>
        </w:rPr>
        <w:t> </w:t>
      </w:r>
    </w:p>
    <w:p w14:paraId="32F88423" w14:textId="59A5652C" w:rsidR="00F22470" w:rsidRPr="001A07EE" w:rsidRDefault="00000000" w:rsidP="00C9517B">
      <w:pPr>
        <w:pStyle w:val="NormalWeb"/>
        <w:numPr>
          <w:ilvl w:val="0"/>
          <w:numId w:val="15"/>
        </w:numPr>
        <w:spacing w:line="240" w:lineRule="auto"/>
        <w:textAlignment w:val="baseline"/>
        <w:rPr>
          <w:rStyle w:val="Hyperlink"/>
          <w:rFonts w:asciiTheme="majorHAnsi" w:hAnsiTheme="majorHAnsi" w:cstheme="majorHAnsi"/>
          <w:color w:val="535353"/>
          <w:szCs w:val="20"/>
          <w:u w:val="none"/>
        </w:rPr>
      </w:pPr>
      <w:hyperlink r:id="rId55" w:history="1">
        <w:r w:rsidR="00F22470" w:rsidRPr="00F22470">
          <w:rPr>
            <w:rStyle w:val="Hyperlink"/>
            <w:rFonts w:asciiTheme="majorHAnsi" w:hAnsiTheme="majorHAnsi" w:cstheme="majorHAnsi"/>
            <w:color w:val="1155CC"/>
            <w:szCs w:val="20"/>
          </w:rPr>
          <w:t>Great Southern Reef Website</w:t>
        </w:r>
      </w:hyperlink>
    </w:p>
    <w:p w14:paraId="7F04E460" w14:textId="6FEF961D" w:rsidR="001A07EE" w:rsidRPr="00F22470" w:rsidRDefault="002676DF" w:rsidP="00C9517B">
      <w:pPr>
        <w:pStyle w:val="NormalWeb"/>
        <w:numPr>
          <w:ilvl w:val="0"/>
          <w:numId w:val="15"/>
        </w:numPr>
        <w:spacing w:line="240" w:lineRule="auto"/>
        <w:textAlignment w:val="baseline"/>
        <w:rPr>
          <w:rFonts w:asciiTheme="majorHAnsi" w:hAnsiTheme="majorHAnsi" w:cstheme="majorHAnsi"/>
          <w:color w:val="535353"/>
          <w:szCs w:val="20"/>
        </w:rPr>
      </w:pPr>
      <w:r>
        <w:rPr>
          <w:rFonts w:asciiTheme="majorHAnsi" w:hAnsiTheme="majorHAnsi" w:cstheme="majorHAnsi"/>
          <w:color w:val="535353"/>
          <w:szCs w:val="20"/>
        </w:rPr>
        <w:t>Victorian National Parks Association Reef Watch Marine Bingo- Contact Kade Mills for more details</w:t>
      </w:r>
    </w:p>
    <w:p w14:paraId="0DEB6D16" w14:textId="77777777" w:rsidR="00FA5BAF" w:rsidRDefault="00FA5BAF" w:rsidP="00FA5BAF"/>
    <w:p w14:paraId="177B85AC" w14:textId="77777777" w:rsidR="00552EC6" w:rsidRDefault="00552EC6" w:rsidP="00FA5BAF">
      <w:pPr>
        <w:pStyle w:val="Heading1"/>
        <w:sectPr w:rsidR="00552EC6" w:rsidSect="00F22470">
          <w:pgSz w:w="11907" w:h="16840" w:code="9"/>
          <w:pgMar w:top="2268" w:right="1134" w:bottom="1134" w:left="1134" w:header="284" w:footer="284" w:gutter="0"/>
          <w:cols w:space="720"/>
          <w:docGrid w:linePitch="360"/>
        </w:sectPr>
      </w:pPr>
    </w:p>
    <w:p w14:paraId="0CE7A65F" w14:textId="74737F66" w:rsidR="00FA5BAF" w:rsidRDefault="00FA5BAF" w:rsidP="00FA5BAF">
      <w:pPr>
        <w:pStyle w:val="Heading1"/>
      </w:pPr>
      <w:bookmarkStart w:id="11" w:name="_Toc113452419"/>
      <w:r>
        <w:lastRenderedPageBreak/>
        <w:t>Lesson Plan</w:t>
      </w:r>
      <w:bookmarkEnd w:id="11"/>
    </w:p>
    <w:p w14:paraId="2DE64482" w14:textId="18DFE766" w:rsidR="00FA5BAF" w:rsidRDefault="00FA5BAF" w:rsidP="00FA5BAF">
      <w:pPr>
        <w:pStyle w:val="Heading2"/>
      </w:pPr>
      <w:bookmarkStart w:id="12" w:name="_Toc113452420"/>
      <w:r>
        <w:t xml:space="preserve">Activity </w:t>
      </w:r>
      <w:r w:rsidR="00A2750B">
        <w:t>1</w:t>
      </w:r>
      <w:r>
        <w:t>: Marine Life Bingo</w:t>
      </w:r>
      <w:bookmarkEnd w:id="12"/>
      <w:r>
        <w:t>  </w:t>
      </w:r>
    </w:p>
    <w:p w14:paraId="75DEF954" w14:textId="5794398D" w:rsidR="00FA5BAF" w:rsidRPr="00DC361C" w:rsidRDefault="00FA5BAF" w:rsidP="00FA5BAF">
      <w:pPr>
        <w:pStyle w:val="BodyText"/>
      </w:pPr>
      <w:r>
        <w:t xml:space="preserve">Step 1. Hand out </w:t>
      </w:r>
      <w:proofErr w:type="gramStart"/>
      <w:r>
        <w:t>print</w:t>
      </w:r>
      <w:proofErr w:type="gramEnd"/>
      <w:r>
        <w:t xml:space="preserve"> outs</w:t>
      </w:r>
      <w:r w:rsidRPr="00DC361C">
        <w:t xml:space="preserve"> of Marine Life Bingo Cards to students and give them a few moments to study their cards. There are 30 cards each with a unique combination of 15 species of marine life, as well as three blank boxes. Make sure to also access the Marine Life Bingo Answer Key. </w:t>
      </w:r>
    </w:p>
    <w:p w14:paraId="060FFE03" w14:textId="62AC1DA6" w:rsidR="00FA5BAF" w:rsidRDefault="00FA5BAF" w:rsidP="00FA5BAF">
      <w:pPr>
        <w:pStyle w:val="BodyText"/>
      </w:pPr>
      <w:r w:rsidRPr="00DC361C">
        <w:t xml:space="preserve">Step 2. Set up the Ricketts Point Video and explain to students to watch and listen out carefully for the marine life on the bingo cards. Only tick off marine life </w:t>
      </w:r>
      <w:r>
        <w:t>when the narrator mentions the specific species. First to get all 15 species ticked off shouts ‘BINGO’. </w:t>
      </w:r>
    </w:p>
    <w:p w14:paraId="2E905B2F" w14:textId="77777777" w:rsidR="00FA5BAF" w:rsidRDefault="00FA5BAF" w:rsidP="00FA5BAF">
      <w:pPr>
        <w:pStyle w:val="BodyText"/>
      </w:pPr>
      <w:r>
        <w:t xml:space="preserve">Note if students are going onto the Classification part of this </w:t>
      </w:r>
      <w:proofErr w:type="gramStart"/>
      <w:r>
        <w:t>lesson</w:t>
      </w:r>
      <w:proofErr w:type="gramEnd"/>
      <w:r>
        <w:t xml:space="preserve"> then do not do the next step. </w:t>
      </w:r>
    </w:p>
    <w:p w14:paraId="7306E659" w14:textId="77777777" w:rsidR="00FA5BAF" w:rsidRDefault="00FA5BAF" w:rsidP="00FA5BAF">
      <w:pPr>
        <w:pStyle w:val="BodyText"/>
      </w:pPr>
      <w:r>
        <w:t>Step 3 (optional). Have students try and find their three missing species. They can move around the class looking at other students’ cards. The first to get all three can also be a prize winner. </w:t>
      </w:r>
    </w:p>
    <w:p w14:paraId="6ABFE116" w14:textId="77777777" w:rsidR="00FA5BAF" w:rsidRDefault="00FA5BAF" w:rsidP="00FA5BAF">
      <w:pPr>
        <w:pStyle w:val="BodyText"/>
      </w:pPr>
      <w:r>
        <w:t>Species in order of appearance: </w:t>
      </w:r>
    </w:p>
    <w:p w14:paraId="5E2AF377" w14:textId="77777777" w:rsidR="00FA5BAF" w:rsidRDefault="00FA5BAF" w:rsidP="00FA5BAF">
      <w:pPr>
        <w:pStyle w:val="ListNumber"/>
      </w:pPr>
      <w:r>
        <w:t>Ecklonia kelp</w:t>
      </w:r>
    </w:p>
    <w:p w14:paraId="30CAFA57" w14:textId="77777777" w:rsidR="00FA5BAF" w:rsidRDefault="00FA5BAF" w:rsidP="00FA5BAF">
      <w:pPr>
        <w:pStyle w:val="ListNumber"/>
      </w:pPr>
      <w:r>
        <w:t>Sargassum</w:t>
      </w:r>
    </w:p>
    <w:p w14:paraId="75F2BAD6" w14:textId="77777777" w:rsidR="00FA5BAF" w:rsidRDefault="00FA5BAF" w:rsidP="00FA5BAF">
      <w:pPr>
        <w:pStyle w:val="ListNumber"/>
      </w:pPr>
      <w:r>
        <w:t>Sea lettuce</w:t>
      </w:r>
    </w:p>
    <w:p w14:paraId="7BF69EC5" w14:textId="77777777" w:rsidR="00FA5BAF" w:rsidRDefault="00FA5BAF" w:rsidP="00FA5BAF">
      <w:pPr>
        <w:pStyle w:val="ListNumber"/>
      </w:pPr>
      <w:r>
        <w:t>Seagrass</w:t>
      </w:r>
    </w:p>
    <w:p w14:paraId="3F35F5A9" w14:textId="77777777" w:rsidR="00FA5BAF" w:rsidRDefault="00FA5BAF" w:rsidP="00FA5BAF">
      <w:pPr>
        <w:pStyle w:val="ListNumber"/>
      </w:pPr>
      <w:r>
        <w:t>Banjo Ray</w:t>
      </w:r>
    </w:p>
    <w:p w14:paraId="141E253F" w14:textId="77777777" w:rsidR="00FA5BAF" w:rsidRDefault="00FA5BAF" w:rsidP="00FA5BAF">
      <w:pPr>
        <w:pStyle w:val="ListNumber"/>
      </w:pPr>
      <w:r>
        <w:t>Dusky Morwong</w:t>
      </w:r>
    </w:p>
    <w:p w14:paraId="638794FC" w14:textId="77777777" w:rsidR="00FA5BAF" w:rsidRDefault="00FA5BAF" w:rsidP="00FA5BAF">
      <w:pPr>
        <w:pStyle w:val="ListNumber"/>
      </w:pPr>
      <w:proofErr w:type="spellStart"/>
      <w:r>
        <w:t>Hulafish</w:t>
      </w:r>
      <w:proofErr w:type="spellEnd"/>
    </w:p>
    <w:p w14:paraId="636B831A" w14:textId="77777777" w:rsidR="00FA5BAF" w:rsidRDefault="00FA5BAF" w:rsidP="00FA5BAF">
      <w:pPr>
        <w:pStyle w:val="ListNumber"/>
      </w:pPr>
      <w:r>
        <w:t>Blenny</w:t>
      </w:r>
    </w:p>
    <w:p w14:paraId="2E916A71" w14:textId="77777777" w:rsidR="00FA5BAF" w:rsidRDefault="00FA5BAF" w:rsidP="00FA5BAF">
      <w:pPr>
        <w:pStyle w:val="ListNumber"/>
      </w:pPr>
      <w:r>
        <w:t>Sweep</w:t>
      </w:r>
    </w:p>
    <w:p w14:paraId="1BAD3D68" w14:textId="77777777" w:rsidR="00FA5BAF" w:rsidRDefault="00FA5BAF" w:rsidP="00FA5BAF">
      <w:pPr>
        <w:pStyle w:val="ListNumber"/>
      </w:pPr>
      <w:r>
        <w:t>Old Wives</w:t>
      </w:r>
    </w:p>
    <w:p w14:paraId="601975C7" w14:textId="77777777" w:rsidR="00FA5BAF" w:rsidRDefault="00FA5BAF" w:rsidP="00FA5BAF">
      <w:pPr>
        <w:pStyle w:val="ListNumber"/>
      </w:pPr>
      <w:r>
        <w:t>Magpie perch</w:t>
      </w:r>
    </w:p>
    <w:p w14:paraId="4BC83992" w14:textId="77777777" w:rsidR="00FA5BAF" w:rsidRDefault="00FA5BAF" w:rsidP="00FA5BAF">
      <w:pPr>
        <w:pStyle w:val="ListNumber"/>
      </w:pPr>
      <w:r>
        <w:t>Port Jackson Shark</w:t>
      </w:r>
    </w:p>
    <w:p w14:paraId="5B556D8E" w14:textId="77777777" w:rsidR="00FA5BAF" w:rsidRDefault="00FA5BAF" w:rsidP="00FA5BAF">
      <w:pPr>
        <w:pStyle w:val="ListNumber"/>
      </w:pPr>
      <w:r>
        <w:t>Pebble crab</w:t>
      </w:r>
    </w:p>
    <w:p w14:paraId="7758C06B" w14:textId="77777777" w:rsidR="00FA5BAF" w:rsidRDefault="00FA5BAF" w:rsidP="00FA5BAF">
      <w:pPr>
        <w:pStyle w:val="ListNumber"/>
      </w:pPr>
      <w:r>
        <w:t>Smooth toadfish</w:t>
      </w:r>
    </w:p>
    <w:p w14:paraId="22DAAEED" w14:textId="77777777" w:rsidR="00FA5BAF" w:rsidRDefault="00FA5BAF" w:rsidP="00FA5BAF">
      <w:pPr>
        <w:pStyle w:val="ListNumber"/>
      </w:pPr>
      <w:r>
        <w:t>Leatherjackets</w:t>
      </w:r>
    </w:p>
    <w:p w14:paraId="3A757CDC" w14:textId="77777777" w:rsidR="00FA5BAF" w:rsidRDefault="00FA5BAF" w:rsidP="00FA5BAF">
      <w:pPr>
        <w:pStyle w:val="ListNumber"/>
      </w:pPr>
      <w:r>
        <w:t>Moonlighter</w:t>
      </w:r>
    </w:p>
    <w:p w14:paraId="4843D7B1" w14:textId="77777777" w:rsidR="00FA5BAF" w:rsidRDefault="00FA5BAF" w:rsidP="00FA5BAF">
      <w:pPr>
        <w:pStyle w:val="ListNumber"/>
      </w:pPr>
      <w:r>
        <w:t>Mysid shrimp</w:t>
      </w:r>
    </w:p>
    <w:p w14:paraId="6DB67DFC" w14:textId="77777777" w:rsidR="00FA5BAF" w:rsidRDefault="00FA5BAF" w:rsidP="00FA5BAF">
      <w:pPr>
        <w:pStyle w:val="ListNumber"/>
      </w:pPr>
      <w:r>
        <w:t>Flathead</w:t>
      </w:r>
    </w:p>
    <w:p w14:paraId="0E3D22EC" w14:textId="77777777" w:rsidR="00F629AD" w:rsidRDefault="00F629AD" w:rsidP="00FA5BAF">
      <w:pPr>
        <w:pStyle w:val="Heading2"/>
      </w:pPr>
    </w:p>
    <w:p w14:paraId="0D0C20D7" w14:textId="6DEB9C6F" w:rsidR="00FA5BAF" w:rsidRDefault="00A2750B" w:rsidP="00FA5BAF">
      <w:pPr>
        <w:pStyle w:val="Heading2"/>
        <w:rPr>
          <w:rFonts w:ascii="Times New Roman" w:hAnsi="Times New Roman" w:cs="Times New Roman"/>
          <w:color w:val="auto"/>
          <w:szCs w:val="24"/>
        </w:rPr>
      </w:pPr>
      <w:bookmarkStart w:id="13" w:name="_Toc113452421"/>
      <w:r>
        <w:t xml:space="preserve">Activity 2: </w:t>
      </w:r>
      <w:r w:rsidR="00FA5BAF">
        <w:t>Quiz</w:t>
      </w:r>
      <w:bookmarkEnd w:id="13"/>
    </w:p>
    <w:p w14:paraId="255487FD" w14:textId="3DBFF8EB" w:rsidR="00FA5BAF" w:rsidRDefault="00FA5BAF" w:rsidP="00FA5BAF">
      <w:pPr>
        <w:pStyle w:val="BodyText"/>
      </w:pPr>
      <w:r>
        <w:t xml:space="preserve">Use this 10-question quiz to assess comprehension and understanding of the video. This could be run as a Kahoot quiz, online </w:t>
      </w:r>
      <w:proofErr w:type="gramStart"/>
      <w:r>
        <w:t>form</w:t>
      </w:r>
      <w:proofErr w:type="gramEnd"/>
      <w:r>
        <w:t xml:space="preserve"> or worksheet. </w:t>
      </w:r>
    </w:p>
    <w:p w14:paraId="603384FC" w14:textId="77777777" w:rsidR="00F629AD" w:rsidRDefault="00F629AD" w:rsidP="00FA5BAF">
      <w:pPr>
        <w:pStyle w:val="Heading2"/>
      </w:pPr>
    </w:p>
    <w:p w14:paraId="36F1AB02" w14:textId="6A5EFE98" w:rsidR="00FA5BAF" w:rsidRDefault="00FA5BAF" w:rsidP="00FA5BAF">
      <w:pPr>
        <w:pStyle w:val="Heading2"/>
      </w:pPr>
      <w:bookmarkStart w:id="14" w:name="_Toc113452422"/>
      <w:r>
        <w:t>Activity</w:t>
      </w:r>
      <w:r w:rsidR="00A2750B">
        <w:t xml:space="preserve"> 3</w:t>
      </w:r>
      <w:r>
        <w:t>: Habitats and adaptations</w:t>
      </w:r>
      <w:bookmarkEnd w:id="14"/>
      <w:r>
        <w:t> </w:t>
      </w:r>
    </w:p>
    <w:p w14:paraId="703A4B1C" w14:textId="19B2C4FC" w:rsidR="00FA5BAF" w:rsidRDefault="00FA5BAF" w:rsidP="00C9517B">
      <w:pPr>
        <w:pStyle w:val="ListNumber"/>
        <w:numPr>
          <w:ilvl w:val="0"/>
          <w:numId w:val="17"/>
        </w:numPr>
      </w:pPr>
      <w:r>
        <w:t xml:space="preserve">Use </w:t>
      </w:r>
      <w:r w:rsidRPr="00DC361C">
        <w:rPr>
          <w:rFonts w:ascii="Arial" w:hAnsi="Arial"/>
          <w:sz w:val="22"/>
          <w:szCs w:val="22"/>
        </w:rPr>
        <w:t>Presentation Slides</w:t>
      </w:r>
      <w:r>
        <w:t xml:space="preserve"> to run through some facts about the local species observed in the video. Focus on the habitats (places where the animals may live) and adaptations (features that help them survive). Begin with the definition of ‘adaptation’ </w:t>
      </w:r>
      <w:r w:rsidRPr="00FA5BAF">
        <w:rPr>
          <w:i/>
          <w:iCs/>
        </w:rPr>
        <w:t>“An adaptation is a special skill which helps an animal to survive and do everything it needs to do.” </w:t>
      </w:r>
    </w:p>
    <w:p w14:paraId="076053C8" w14:textId="54A84D98" w:rsidR="00FA5BAF" w:rsidRDefault="00FA5BAF" w:rsidP="00FA5BAF">
      <w:pPr>
        <w:pStyle w:val="ListNumber"/>
      </w:pPr>
      <w:r>
        <w:t xml:space="preserve">Hand out </w:t>
      </w:r>
      <w:r w:rsidRPr="00DC361C">
        <w:t>Habitats and Adaptations Worksheet</w:t>
      </w:r>
      <w:r>
        <w:t xml:space="preserve"> and access </w:t>
      </w:r>
      <w:r w:rsidRPr="00DC361C">
        <w:t>Habitats and Adaptations Worksheet Answers</w:t>
      </w:r>
    </w:p>
    <w:p w14:paraId="157AD4A2" w14:textId="77777777" w:rsidR="00FA5BAF" w:rsidRDefault="00FA5BAF" w:rsidP="00FA5BAF">
      <w:pPr>
        <w:pStyle w:val="ListNumber"/>
      </w:pPr>
      <w:r>
        <w:t>Encourage students to read through the worksheet carefully. Students may like to use iPads to research on the internet or you may like to have students just come up with their own ideas. </w:t>
      </w:r>
    </w:p>
    <w:p w14:paraId="243C0E70" w14:textId="77777777" w:rsidR="00FA5BAF" w:rsidRDefault="00FA5BAF" w:rsidP="00FA5BAF">
      <w:pPr>
        <w:pStyle w:val="ListNumber"/>
      </w:pPr>
      <w:r>
        <w:t>You may like to collect sheets and mark or use peer-to-peer or self-marking. There are a total of 15 marks for this worksheet. </w:t>
      </w:r>
    </w:p>
    <w:p w14:paraId="2F02B262" w14:textId="77777777" w:rsidR="00FA5BAF" w:rsidRDefault="00FA5BAF" w:rsidP="00FA5BAF">
      <w:pPr>
        <w:pStyle w:val="BodyText"/>
        <w:rPr>
          <w:rFonts w:ascii="Times New Roman" w:hAnsi="Times New Roman"/>
          <w:color w:val="auto"/>
          <w:sz w:val="24"/>
          <w:szCs w:val="24"/>
        </w:rPr>
      </w:pPr>
      <w:r>
        <w:t>Extension: Draw and describe the “ideal creature” best adapted to the kelp forest habitat. Explain how this makes the organism well suited to the kelp forest.</w:t>
      </w:r>
    </w:p>
    <w:p w14:paraId="4DBA5650" w14:textId="77777777" w:rsidR="00F629AD" w:rsidRDefault="00F629AD" w:rsidP="00FA5BAF">
      <w:pPr>
        <w:pStyle w:val="Heading2"/>
      </w:pPr>
    </w:p>
    <w:p w14:paraId="15822F53" w14:textId="6A43EDA2" w:rsidR="00FA5BAF" w:rsidRDefault="00FA5BAF" w:rsidP="00FA5BAF">
      <w:pPr>
        <w:pStyle w:val="Heading2"/>
      </w:pPr>
      <w:bookmarkStart w:id="15" w:name="_Toc113452423"/>
      <w:r>
        <w:t>Activity</w:t>
      </w:r>
      <w:r w:rsidR="00A2750B">
        <w:t xml:space="preserve"> 4</w:t>
      </w:r>
      <w:r>
        <w:t>: Biotic vs abiotic factors of the ecosystem</w:t>
      </w:r>
      <w:bookmarkEnd w:id="15"/>
      <w:r>
        <w:t> </w:t>
      </w:r>
    </w:p>
    <w:p w14:paraId="3E5E2ED6" w14:textId="77777777" w:rsidR="00FA5BAF" w:rsidRDefault="00FA5BAF" w:rsidP="00F629AD">
      <w:pPr>
        <w:pStyle w:val="ListNumber"/>
        <w:numPr>
          <w:ilvl w:val="0"/>
          <w:numId w:val="18"/>
        </w:numPr>
      </w:pPr>
      <w:r>
        <w:t>Use ‘biotic vs abiotic’ adaptations presentation slides to introduce these words. </w:t>
      </w:r>
    </w:p>
    <w:p w14:paraId="3E379D9C" w14:textId="301B5DAF" w:rsidR="00FA5BAF" w:rsidRDefault="00FA5BAF" w:rsidP="00F629AD">
      <w:pPr>
        <w:pStyle w:val="ListNumber"/>
      </w:pPr>
      <w:r>
        <w:t xml:space="preserve">Get all the students to stand up. Explain that you will read out one factor at a time. If you stand </w:t>
      </w:r>
      <w:proofErr w:type="gramStart"/>
      <w:r>
        <w:t>up</w:t>
      </w:r>
      <w:proofErr w:type="gramEnd"/>
      <w:r>
        <w:t xml:space="preserve"> you are responding that the factor is ‘abiotic’. If you stand up with both hands up, you are responding that the factor is ‘biotic’. If a student responds incorrectly, they must sit down.</w:t>
      </w:r>
    </w:p>
    <w:p w14:paraId="76A649A7" w14:textId="77777777" w:rsidR="00FA5BAF" w:rsidRDefault="00FA5BAF" w:rsidP="00C9517B">
      <w:pPr>
        <w:pStyle w:val="BodyText"/>
        <w:numPr>
          <w:ilvl w:val="0"/>
          <w:numId w:val="16"/>
        </w:numPr>
      </w:pPr>
      <w:r>
        <w:t>Start with the word ‘sunlight’ (abiotic). Any students with hands up must now sit down. </w:t>
      </w:r>
    </w:p>
    <w:p w14:paraId="64647FA8" w14:textId="77777777" w:rsidR="00FA5BAF" w:rsidRDefault="00FA5BAF" w:rsidP="00C9517B">
      <w:pPr>
        <w:pStyle w:val="BodyText"/>
        <w:numPr>
          <w:ilvl w:val="0"/>
          <w:numId w:val="16"/>
        </w:numPr>
      </w:pPr>
      <w:r>
        <w:t>Next word ‘competition’ (biotic).</w:t>
      </w:r>
    </w:p>
    <w:p w14:paraId="7E8230C3" w14:textId="77777777" w:rsidR="00FA5BAF" w:rsidRDefault="00FA5BAF" w:rsidP="00C9517B">
      <w:pPr>
        <w:pStyle w:val="BodyText"/>
        <w:numPr>
          <w:ilvl w:val="0"/>
          <w:numId w:val="16"/>
        </w:numPr>
      </w:pPr>
      <w:r>
        <w:t>Temperature (abiotic).</w:t>
      </w:r>
    </w:p>
    <w:p w14:paraId="639595C9" w14:textId="77777777" w:rsidR="00FA5BAF" w:rsidRDefault="00FA5BAF" w:rsidP="00C9517B">
      <w:pPr>
        <w:pStyle w:val="BodyText"/>
        <w:numPr>
          <w:ilvl w:val="0"/>
          <w:numId w:val="16"/>
        </w:numPr>
      </w:pPr>
      <w:r>
        <w:t>Water clarity (abiotic).</w:t>
      </w:r>
    </w:p>
    <w:p w14:paraId="7CA01E0D" w14:textId="77777777" w:rsidR="00FA5BAF" w:rsidRDefault="00FA5BAF" w:rsidP="00C9517B">
      <w:pPr>
        <w:pStyle w:val="BodyText"/>
        <w:numPr>
          <w:ilvl w:val="0"/>
          <w:numId w:val="16"/>
        </w:numPr>
      </w:pPr>
      <w:r>
        <w:t>Food availability (biotic).</w:t>
      </w:r>
    </w:p>
    <w:p w14:paraId="25ADD75A" w14:textId="77777777" w:rsidR="00FA5BAF" w:rsidRDefault="00FA5BAF" w:rsidP="00C9517B">
      <w:pPr>
        <w:pStyle w:val="BodyText"/>
        <w:numPr>
          <w:ilvl w:val="0"/>
          <w:numId w:val="16"/>
        </w:numPr>
      </w:pPr>
      <w:r>
        <w:t>Water currents (abiotic).</w:t>
      </w:r>
    </w:p>
    <w:p w14:paraId="192B70A3" w14:textId="77777777" w:rsidR="00FA5BAF" w:rsidRDefault="00FA5BAF" w:rsidP="00C9517B">
      <w:pPr>
        <w:pStyle w:val="BodyText"/>
        <w:numPr>
          <w:ilvl w:val="0"/>
          <w:numId w:val="16"/>
        </w:numPr>
      </w:pPr>
      <w:r>
        <w:t>Predation (biotic).</w:t>
      </w:r>
    </w:p>
    <w:p w14:paraId="328CE7FF" w14:textId="1D664572" w:rsidR="00FA5BAF" w:rsidRDefault="00FA5BAF" w:rsidP="00C9517B">
      <w:pPr>
        <w:pStyle w:val="BodyText"/>
        <w:numPr>
          <w:ilvl w:val="0"/>
          <w:numId w:val="16"/>
        </w:numPr>
      </w:pPr>
      <w:r>
        <w:t>Oxygen availability (abiotic). </w:t>
      </w:r>
    </w:p>
    <w:p w14:paraId="7782EFD7" w14:textId="77777777" w:rsidR="00F629AD" w:rsidRDefault="00F629AD" w:rsidP="00F629AD">
      <w:pPr>
        <w:pStyle w:val="BodyText"/>
      </w:pPr>
    </w:p>
    <w:p w14:paraId="62ACDFC0" w14:textId="550375BA" w:rsidR="00FA5BAF" w:rsidRDefault="00A2750B" w:rsidP="00FA5BAF">
      <w:pPr>
        <w:pStyle w:val="Heading2"/>
        <w:rPr>
          <w:rFonts w:ascii="Times New Roman" w:hAnsi="Times New Roman" w:cs="Times New Roman"/>
          <w:color w:val="auto"/>
          <w:szCs w:val="24"/>
        </w:rPr>
      </w:pPr>
      <w:bookmarkStart w:id="16" w:name="_Toc113452424"/>
      <w:r>
        <w:t>Investigation 1:</w:t>
      </w:r>
      <w:r w:rsidR="00DC361C">
        <w:t xml:space="preserve"> </w:t>
      </w:r>
      <w:r w:rsidR="00FA5BAF">
        <w:t>Classification (Year 7 and 8)</w:t>
      </w:r>
      <w:bookmarkEnd w:id="16"/>
    </w:p>
    <w:p w14:paraId="1D10B8D8" w14:textId="415091EE" w:rsidR="00FA5BAF" w:rsidRDefault="00FA5BAF" w:rsidP="00FA5BAF">
      <w:pPr>
        <w:pStyle w:val="BodyText"/>
      </w:pPr>
      <w:r>
        <w:t>Classification is a system used by scientists to describe organisms. To classify things means to place them in different categories, or groups. A classification key is a series of questions that determine an organism's physical characteristics. When you answer one question, it either branches off to another question or identifies the organism. Classification keys help to identify an unknown organism or work out how to categorise groups of similar organisms. </w:t>
      </w:r>
    </w:p>
    <w:p w14:paraId="2590061F" w14:textId="77777777" w:rsidR="00FA5BAF" w:rsidRDefault="00FA5BAF" w:rsidP="00F629AD">
      <w:pPr>
        <w:pStyle w:val="ListNumber"/>
        <w:numPr>
          <w:ilvl w:val="0"/>
          <w:numId w:val="19"/>
        </w:numPr>
      </w:pPr>
      <w:r>
        <w:t>Use classification presentation slides and the classification worksheet. </w:t>
      </w:r>
    </w:p>
    <w:p w14:paraId="214789F6" w14:textId="77777777" w:rsidR="00FA5BAF" w:rsidRDefault="00FA5BAF" w:rsidP="00F629AD">
      <w:pPr>
        <w:pStyle w:val="ListNumber"/>
      </w:pPr>
      <w:r>
        <w:t>Ask students if they can think of any ways to group their bingo cards? Compare your grouping with a partner.</w:t>
      </w:r>
    </w:p>
    <w:p w14:paraId="50846CC5" w14:textId="77777777" w:rsidR="00FA5BAF" w:rsidRDefault="00FA5BAF" w:rsidP="00F629AD">
      <w:pPr>
        <w:pStyle w:val="ListNumber"/>
      </w:pPr>
      <w:r>
        <w:t>Students will use their classification key worksheet to find the correct places for their bingo cards.</w:t>
      </w:r>
    </w:p>
    <w:p w14:paraId="034DA992" w14:textId="77777777" w:rsidR="00FA5BAF" w:rsidRDefault="00FA5BAF" w:rsidP="00F629AD">
      <w:pPr>
        <w:pStyle w:val="ListNumber"/>
      </w:pPr>
      <w:r>
        <w:lastRenderedPageBreak/>
        <w:t>One way of running this activity is to have students cut out their bingo cards and glue them onto the worksheet. Before they start, in pairs students can play a game of ‘guess who’ using the questions on their worksheet. The students will each randomly choose a card from their pile and without looking place it in front of them facing the other student. They need to use the questions on the sheet to work out what the marine species is. If the answer is ‘</w:t>
      </w:r>
      <w:proofErr w:type="gramStart"/>
      <w:r>
        <w:t>yes’</w:t>
      </w:r>
      <w:proofErr w:type="gramEnd"/>
      <w:r>
        <w:t xml:space="preserve"> they can ask another question. If the answer is ‘no’ it is the other player's turn. </w:t>
      </w:r>
    </w:p>
    <w:p w14:paraId="556EFE02" w14:textId="77777777" w:rsidR="00FA5BAF" w:rsidRDefault="00FA5BAF" w:rsidP="00F629AD">
      <w:pPr>
        <w:pStyle w:val="ListNumber"/>
      </w:pPr>
      <w:r>
        <w:t>Use the classification worksheet answers document to guide the students. There are a total of 17 places and a total of 18 organisms mentioned in the video. There is one spot where two fish - the magpie perch and moonlighter may both appear. Use this as an opportunity to discuss the limitations of a simplified key and highlight the complexities of classification.</w:t>
      </w:r>
    </w:p>
    <w:p w14:paraId="1E1386DF" w14:textId="77777777" w:rsidR="00FA5BAF" w:rsidRDefault="00FA5BAF" w:rsidP="00F629AD">
      <w:pPr>
        <w:pStyle w:val="ListNumber"/>
      </w:pPr>
      <w:r>
        <w:t>Once completed the students can come up with their own classification key from objects in their pencil case or in the classroom. They can choose 10 random objects and come up with a series of yes/no questions that can help someone else classify these objects. Once created they can test their classification key with a partner.</w:t>
      </w:r>
    </w:p>
    <w:p w14:paraId="6E29D1F4" w14:textId="77777777" w:rsidR="00FA5BAF" w:rsidRPr="00FA5BAF" w:rsidRDefault="00FA5BAF" w:rsidP="00FA5BAF">
      <w:pPr>
        <w:pStyle w:val="Heading2"/>
      </w:pPr>
    </w:p>
    <w:p w14:paraId="55687FA4" w14:textId="424A687D" w:rsidR="00FA5BAF" w:rsidRPr="00FA5BAF" w:rsidRDefault="00A2750B" w:rsidP="00FA5BAF">
      <w:pPr>
        <w:pStyle w:val="Heading2"/>
      </w:pPr>
      <w:bookmarkStart w:id="17" w:name="_Toc113452425"/>
      <w:r>
        <w:t xml:space="preserve">Investigation 2: </w:t>
      </w:r>
      <w:r w:rsidR="00FA5BAF" w:rsidRPr="00FA5BAF">
        <w:t>Marine Sanctuaries</w:t>
      </w:r>
      <w:bookmarkEnd w:id="17"/>
      <w:r w:rsidR="00FA5BAF" w:rsidRPr="00FA5BAF">
        <w:t xml:space="preserve"> </w:t>
      </w:r>
    </w:p>
    <w:p w14:paraId="24F5961D" w14:textId="6F77F869" w:rsidR="00FA5BAF" w:rsidRDefault="00FA5BAF" w:rsidP="00FA5BAF">
      <w:pPr>
        <w:pStyle w:val="BodyText"/>
      </w:pPr>
      <w:r>
        <w:t xml:space="preserve">In this research task students will use the </w:t>
      </w:r>
      <w:r w:rsidRPr="00DC361C">
        <w:t>marine parks and sanctuaries fact sheet</w:t>
      </w:r>
      <w:r>
        <w:t xml:space="preserve"> or other resources on the internet to research the following questions on the </w:t>
      </w:r>
      <w:r w:rsidRPr="00DC361C">
        <w:t>Marine Sanctuaries Investigation worksheet</w:t>
      </w:r>
      <w:r>
        <w:t>:</w:t>
      </w:r>
    </w:p>
    <w:p w14:paraId="7C8CA0B6" w14:textId="77777777" w:rsidR="00FA5BAF" w:rsidRDefault="00FA5BAF" w:rsidP="00FA5BAF">
      <w:pPr>
        <w:pStyle w:val="BodyText"/>
      </w:pPr>
      <w:r>
        <w:t>What activities are not permitted in a marine sanctuary?</w:t>
      </w:r>
    </w:p>
    <w:p w14:paraId="39FE5F94" w14:textId="77777777" w:rsidR="00FA5BAF" w:rsidRDefault="00FA5BAF" w:rsidP="00FA5BAF">
      <w:pPr>
        <w:pStyle w:val="BodyText"/>
      </w:pPr>
      <w:r>
        <w:t>What activities are permitted in a marine sanctuary?</w:t>
      </w:r>
    </w:p>
    <w:p w14:paraId="6EA5752C" w14:textId="77777777" w:rsidR="00FA5BAF" w:rsidRDefault="00FA5BAF" w:rsidP="00FA5BAF">
      <w:pPr>
        <w:pStyle w:val="BodyText"/>
      </w:pPr>
      <w:r>
        <w:t>Why are marine sanctuaries important areas?</w:t>
      </w:r>
    </w:p>
    <w:p w14:paraId="5C8D12F7" w14:textId="77777777" w:rsidR="00FA5BAF" w:rsidRDefault="00FA5BAF" w:rsidP="00FA5BAF">
      <w:pPr>
        <w:pStyle w:val="BodyText"/>
      </w:pPr>
      <w:r>
        <w:t>What is the difference between a marine park and a marine sanctuary?</w:t>
      </w:r>
    </w:p>
    <w:p w14:paraId="2B1D82D8" w14:textId="77777777" w:rsidR="00FA5BAF" w:rsidRDefault="00FA5BAF" w:rsidP="00FA5BAF">
      <w:pPr>
        <w:pStyle w:val="BodyText"/>
      </w:pPr>
      <w:r>
        <w:t>How many other marine parks and sanctuaries are in Victoria? </w:t>
      </w:r>
    </w:p>
    <w:p w14:paraId="26316EA3" w14:textId="77777777" w:rsidR="00FA5BAF" w:rsidRDefault="00FA5BAF" w:rsidP="00FA5BAF">
      <w:pPr>
        <w:pStyle w:val="BodyText"/>
        <w:rPr>
          <w:rFonts w:ascii="Times New Roman" w:hAnsi="Times New Roman"/>
          <w:color w:val="auto"/>
          <w:sz w:val="24"/>
          <w:szCs w:val="24"/>
        </w:rPr>
      </w:pPr>
    </w:p>
    <w:p w14:paraId="516E38B5" w14:textId="1BFFC51F" w:rsidR="00FA5BAF" w:rsidRDefault="00FA5BAF" w:rsidP="00FA5BAF">
      <w:pPr>
        <w:pStyle w:val="BodyText"/>
      </w:pPr>
      <w:r>
        <w:t xml:space="preserve">Part 2: In Part II of the </w:t>
      </w:r>
      <w:r w:rsidRPr="00DC361C">
        <w:t>Marine Sanctuaries Investigation worksheet</w:t>
      </w:r>
      <w:r>
        <w:t xml:space="preserve"> students can work individually or pairs to create a pamphlet to promote one of Victoria’s marine sanctuaries. The pamphlet must include a map and may use information from questions answered above but should also focus on the following: </w:t>
      </w:r>
    </w:p>
    <w:p w14:paraId="0C825B43" w14:textId="77777777" w:rsidR="00FA5BAF" w:rsidRDefault="00FA5BAF" w:rsidP="00F629AD">
      <w:pPr>
        <w:pStyle w:val="ListNumber"/>
        <w:numPr>
          <w:ilvl w:val="0"/>
          <w:numId w:val="20"/>
        </w:numPr>
      </w:pPr>
      <w:r>
        <w:t>Marine sanctuary name and location</w:t>
      </w:r>
    </w:p>
    <w:p w14:paraId="7FF3D534" w14:textId="77777777" w:rsidR="00FA5BAF" w:rsidRDefault="00FA5BAF" w:rsidP="00F629AD">
      <w:pPr>
        <w:pStyle w:val="ListNumber"/>
      </w:pPr>
      <w:r>
        <w:t>What is unique about this marine sanctuary?</w:t>
      </w:r>
    </w:p>
    <w:p w14:paraId="4847311D" w14:textId="77777777" w:rsidR="00FA5BAF" w:rsidRDefault="00FA5BAF" w:rsidP="00F629AD">
      <w:pPr>
        <w:pStyle w:val="ListNumber"/>
      </w:pPr>
      <w:r>
        <w:t xml:space="preserve">How big is it? What does this size </w:t>
      </w:r>
      <w:proofErr w:type="gramStart"/>
      <w:r>
        <w:t>compare</w:t>
      </w:r>
      <w:proofErr w:type="gramEnd"/>
      <w:r>
        <w:t xml:space="preserve"> to?</w:t>
      </w:r>
    </w:p>
    <w:p w14:paraId="6E33FDE0" w14:textId="77777777" w:rsidR="00FA5BAF" w:rsidRDefault="00FA5BAF" w:rsidP="00F629AD">
      <w:pPr>
        <w:pStyle w:val="ListNumber"/>
      </w:pPr>
      <w:r>
        <w:t>What facilities are in the area and what are good activities to do here?</w:t>
      </w:r>
    </w:p>
    <w:p w14:paraId="5B9F5A22" w14:textId="77777777" w:rsidR="00FA5BAF" w:rsidRDefault="00FA5BAF" w:rsidP="00F629AD">
      <w:pPr>
        <w:pStyle w:val="ListNumber"/>
      </w:pPr>
      <w:r>
        <w:t>Are there any ecotourism operators / opportunities? If not, is there potential for some?</w:t>
      </w:r>
    </w:p>
    <w:p w14:paraId="0B51A997" w14:textId="77777777" w:rsidR="00FA5BAF" w:rsidRDefault="00FA5BAF" w:rsidP="00F629AD">
      <w:pPr>
        <w:pStyle w:val="ListNumber"/>
      </w:pPr>
      <w:r>
        <w:t>What are the local threats to this area?</w:t>
      </w:r>
    </w:p>
    <w:p w14:paraId="56E3B429" w14:textId="77777777" w:rsidR="00FA5BAF" w:rsidRDefault="00FA5BAF" w:rsidP="00F629AD">
      <w:pPr>
        <w:pStyle w:val="ListNumber"/>
      </w:pPr>
      <w:r>
        <w:t>What marine species can be found in this sanctuary? </w:t>
      </w:r>
    </w:p>
    <w:p w14:paraId="78836C79" w14:textId="77777777" w:rsidR="00FA5BAF" w:rsidRDefault="00FA5BAF" w:rsidP="00FA5BAF">
      <w:pPr>
        <w:rPr>
          <w:rFonts w:ascii="Times New Roman" w:hAnsi="Times New Roman" w:cs="Times New Roman"/>
          <w:color w:val="auto"/>
          <w:sz w:val="24"/>
          <w:szCs w:val="24"/>
        </w:rPr>
      </w:pPr>
    </w:p>
    <w:p w14:paraId="64E54728" w14:textId="77777777" w:rsidR="00FA5BAF" w:rsidRDefault="00FA5BAF" w:rsidP="00FA5BAF">
      <w:pPr>
        <w:pStyle w:val="Heading2"/>
      </w:pPr>
      <w:bookmarkStart w:id="18" w:name="_Toc113452426"/>
      <w:r>
        <w:t>Review Questions</w:t>
      </w:r>
      <w:bookmarkEnd w:id="18"/>
    </w:p>
    <w:p w14:paraId="7B2ADEC5" w14:textId="510A9AD7" w:rsidR="00552EC6" w:rsidRPr="00DC361C" w:rsidRDefault="00FA5BAF" w:rsidP="00552EC6">
      <w:pPr>
        <w:pStyle w:val="BodyText"/>
      </w:pPr>
      <w:r w:rsidRPr="00DC361C">
        <w:t>Review question answers</w:t>
      </w:r>
    </w:p>
    <w:p w14:paraId="33C8888E" w14:textId="77777777" w:rsidR="00552EC6" w:rsidRPr="00552EC6" w:rsidRDefault="00552EC6" w:rsidP="00552EC6">
      <w:pPr>
        <w:pStyle w:val="BodyText"/>
        <w:rPr>
          <w:rFonts w:ascii="Arial" w:hAnsi="Arial" w:cs="Arial"/>
          <w:color w:val="1155CC"/>
          <w:sz w:val="22"/>
          <w:szCs w:val="22"/>
          <w:u w:val="single"/>
        </w:rPr>
      </w:pPr>
    </w:p>
    <w:p w14:paraId="3395C3A2" w14:textId="7ADC941C" w:rsidR="00FA5BAF" w:rsidRDefault="00FA5BAF" w:rsidP="00552EC6">
      <w:pPr>
        <w:pStyle w:val="Heading1"/>
      </w:pPr>
      <w:bookmarkStart w:id="19" w:name="_Toc113452427"/>
      <w:r>
        <w:lastRenderedPageBreak/>
        <w:t>Glossary</w:t>
      </w:r>
      <w:bookmarkEnd w:id="19"/>
    </w:p>
    <w:p w14:paraId="137EEC28" w14:textId="77777777" w:rsidR="00FA5BAF" w:rsidRDefault="00FA5BAF" w:rsidP="00FA5BAF"/>
    <w:p w14:paraId="073666E5" w14:textId="77777777" w:rsidR="00FA5BAF" w:rsidRDefault="00FA5BAF" w:rsidP="00FA5BAF">
      <w:pPr>
        <w:pStyle w:val="BodyText"/>
      </w:pPr>
      <w:r>
        <w:rPr>
          <w:b/>
          <w:bCs/>
        </w:rPr>
        <w:t xml:space="preserve">Abiotic: </w:t>
      </w:r>
      <w:r>
        <w:t xml:space="preserve">non-living factors in an ecosystem such as temperature, light, </w:t>
      </w:r>
      <w:proofErr w:type="gramStart"/>
      <w:r>
        <w:t>water</w:t>
      </w:r>
      <w:proofErr w:type="gramEnd"/>
      <w:r>
        <w:t xml:space="preserve"> and nutrients. </w:t>
      </w:r>
    </w:p>
    <w:p w14:paraId="4D1600AF" w14:textId="77777777" w:rsidR="00FA5BAF" w:rsidRDefault="00FA5BAF" w:rsidP="00FA5BAF">
      <w:pPr>
        <w:pStyle w:val="BodyText"/>
      </w:pPr>
      <w:r>
        <w:rPr>
          <w:b/>
          <w:bCs/>
        </w:rPr>
        <w:t>Adaptation:</w:t>
      </w:r>
      <w:r>
        <w:t xml:space="preserve"> a special skill or characteristic which helps an animal to survive.</w:t>
      </w:r>
    </w:p>
    <w:p w14:paraId="60251AD4" w14:textId="77777777" w:rsidR="00FA5BAF" w:rsidRDefault="00FA5BAF" w:rsidP="00FA5BAF">
      <w:pPr>
        <w:pStyle w:val="BodyText"/>
      </w:pPr>
      <w:r>
        <w:rPr>
          <w:b/>
          <w:bCs/>
        </w:rPr>
        <w:t>Biodiversity:</w:t>
      </w:r>
      <w:r>
        <w:t xml:space="preserve"> the variability of life in all its forms and the ecosystems within which it operates.</w:t>
      </w:r>
    </w:p>
    <w:p w14:paraId="0A832E61" w14:textId="77777777" w:rsidR="00FA5BAF" w:rsidRDefault="00FA5BAF" w:rsidP="00FA5BAF">
      <w:pPr>
        <w:pStyle w:val="BodyText"/>
      </w:pPr>
      <w:r>
        <w:rPr>
          <w:b/>
          <w:bCs/>
        </w:rPr>
        <w:t>Bioregion</w:t>
      </w:r>
      <w:r>
        <w:t>: a region defined by characteristics of the natural environment rather than man-made divisions.</w:t>
      </w:r>
    </w:p>
    <w:p w14:paraId="65970046" w14:textId="77777777" w:rsidR="00FA5BAF" w:rsidRDefault="00FA5BAF" w:rsidP="00FA5BAF">
      <w:pPr>
        <w:pStyle w:val="BodyText"/>
      </w:pPr>
      <w:r>
        <w:rPr>
          <w:b/>
          <w:bCs/>
        </w:rPr>
        <w:t xml:space="preserve">Biotic: </w:t>
      </w:r>
      <w:r>
        <w:t xml:space="preserve">anything living, for example animals, </w:t>
      </w:r>
      <w:proofErr w:type="gramStart"/>
      <w:r>
        <w:t>plants</w:t>
      </w:r>
      <w:proofErr w:type="gramEnd"/>
      <w:r>
        <w:t xml:space="preserve"> and microbes. </w:t>
      </w:r>
    </w:p>
    <w:p w14:paraId="6CF270BE" w14:textId="77777777" w:rsidR="00FA5BAF" w:rsidRDefault="00FA5BAF" w:rsidP="00FA5BAF">
      <w:pPr>
        <w:pStyle w:val="BodyText"/>
      </w:pPr>
      <w:r>
        <w:rPr>
          <w:b/>
          <w:bCs/>
        </w:rPr>
        <w:t>Classification:</w:t>
      </w:r>
      <w:r>
        <w:t xml:space="preserve"> the arrangement of plants and animals in groups according to similarities. </w:t>
      </w:r>
    </w:p>
    <w:p w14:paraId="2BDC17C5" w14:textId="77777777" w:rsidR="00FA5BAF" w:rsidRDefault="00FA5BAF" w:rsidP="00FA5BAF">
      <w:pPr>
        <w:pStyle w:val="BodyText"/>
      </w:pPr>
      <w:r>
        <w:rPr>
          <w:b/>
          <w:bCs/>
        </w:rPr>
        <w:t xml:space="preserve">Ecotourism: </w:t>
      </w:r>
      <w:r>
        <w:t>a form of tourism that involves low impact visits to undisturbed ecological areas. </w:t>
      </w:r>
    </w:p>
    <w:p w14:paraId="3588A607" w14:textId="77777777" w:rsidR="00FA5BAF" w:rsidRDefault="00FA5BAF" w:rsidP="00FA5BAF">
      <w:pPr>
        <w:pStyle w:val="BodyText"/>
      </w:pPr>
      <w:r>
        <w:rPr>
          <w:b/>
          <w:bCs/>
        </w:rPr>
        <w:t>Ecklonia:</w:t>
      </w:r>
      <w:r>
        <w:t xml:space="preserve"> A golden kelp species that is widespread across the southern coastline of Australia.  </w:t>
      </w:r>
    </w:p>
    <w:p w14:paraId="56561CA1" w14:textId="77777777" w:rsidR="00FA5BAF" w:rsidRDefault="00FA5BAF" w:rsidP="00FA5BAF">
      <w:pPr>
        <w:pStyle w:val="BodyText"/>
      </w:pPr>
      <w:r>
        <w:rPr>
          <w:b/>
          <w:bCs/>
        </w:rPr>
        <w:t xml:space="preserve">Great Southern Reef: </w:t>
      </w:r>
      <w:r>
        <w:t>the interconnected system of kelp forests fringing 8,000km of Australia’s southern coastline.</w:t>
      </w:r>
    </w:p>
    <w:p w14:paraId="40952E45" w14:textId="77777777" w:rsidR="00FA5BAF" w:rsidRDefault="00FA5BAF" w:rsidP="00FA5BAF">
      <w:pPr>
        <w:pStyle w:val="BodyText"/>
      </w:pPr>
      <w:r>
        <w:rPr>
          <w:b/>
          <w:bCs/>
        </w:rPr>
        <w:t>Habitat</w:t>
      </w:r>
      <w:r>
        <w:t>: a place where an animal lives. </w:t>
      </w:r>
    </w:p>
    <w:p w14:paraId="361CE87B" w14:textId="77777777" w:rsidR="00FA5BAF" w:rsidRDefault="00FA5BAF" w:rsidP="00FA5BAF">
      <w:pPr>
        <w:pStyle w:val="BodyText"/>
      </w:pPr>
      <w:r>
        <w:rPr>
          <w:b/>
          <w:bCs/>
        </w:rPr>
        <w:t xml:space="preserve">Kelp: </w:t>
      </w:r>
      <w:r>
        <w:t>large seaweed that is a type of brown algae. </w:t>
      </w:r>
    </w:p>
    <w:p w14:paraId="0E0F813E" w14:textId="77777777" w:rsidR="00FA5BAF" w:rsidRDefault="00FA5BAF" w:rsidP="00FA5BAF">
      <w:pPr>
        <w:pStyle w:val="BodyText"/>
      </w:pPr>
      <w:r>
        <w:rPr>
          <w:b/>
          <w:bCs/>
        </w:rPr>
        <w:t xml:space="preserve">Kelp forest: </w:t>
      </w:r>
      <w:r>
        <w:t>a dense canopy of kelp that contains rich biodiversity. </w:t>
      </w:r>
    </w:p>
    <w:p w14:paraId="03DDD0BD" w14:textId="77777777" w:rsidR="00FA5BAF" w:rsidRDefault="00FA5BAF" w:rsidP="00FA5BAF">
      <w:pPr>
        <w:pStyle w:val="BodyText"/>
      </w:pPr>
      <w:r>
        <w:rPr>
          <w:b/>
          <w:bCs/>
        </w:rPr>
        <w:t>Marine Park:</w:t>
      </w:r>
      <w:r>
        <w:t xml:space="preserve"> synonymous with MPA (see below).</w:t>
      </w:r>
    </w:p>
    <w:p w14:paraId="6F9D9263" w14:textId="77777777" w:rsidR="00FA5BAF" w:rsidRDefault="00FA5BAF" w:rsidP="00FA5BAF">
      <w:pPr>
        <w:pStyle w:val="BodyText"/>
      </w:pPr>
      <w:r>
        <w:rPr>
          <w:b/>
          <w:bCs/>
        </w:rPr>
        <w:t>Marine Protected Area (MPA):</w:t>
      </w:r>
      <w:r>
        <w:t xml:space="preserve"> a section of the ocean where a government has placed limits on human activity.</w:t>
      </w:r>
    </w:p>
    <w:p w14:paraId="0B05D4DB" w14:textId="77777777" w:rsidR="00FA5BAF" w:rsidRDefault="00FA5BAF" w:rsidP="00FA5BAF">
      <w:pPr>
        <w:pStyle w:val="BodyText"/>
      </w:pPr>
      <w:r>
        <w:rPr>
          <w:b/>
          <w:bCs/>
        </w:rPr>
        <w:t xml:space="preserve">Marine Sanctuary: </w:t>
      </w:r>
      <w:r>
        <w:t>special areas that protect important marine ecosystems where fishing is prohibited.</w:t>
      </w:r>
    </w:p>
    <w:p w14:paraId="4AB6E968" w14:textId="79C396D1" w:rsidR="003636EA" w:rsidRPr="003636EA" w:rsidRDefault="00FA5BAF" w:rsidP="00FA5BAF">
      <w:pPr>
        <w:pStyle w:val="BodyText"/>
      </w:pPr>
      <w:r>
        <w:rPr>
          <w:b/>
          <w:bCs/>
        </w:rPr>
        <w:t xml:space="preserve">Seaweed: </w:t>
      </w:r>
      <w:r>
        <w:t>types of algae growing along seashores.</w:t>
      </w:r>
    </w:p>
    <w:sectPr w:rsidR="003636EA" w:rsidRPr="003636EA" w:rsidSect="00F22470">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BD344" w14:textId="77777777" w:rsidR="00A7258A" w:rsidRDefault="00A7258A">
      <w:r>
        <w:separator/>
      </w:r>
    </w:p>
    <w:p w14:paraId="4C04B48A" w14:textId="77777777" w:rsidR="00A7258A" w:rsidRDefault="00A7258A"/>
  </w:endnote>
  <w:endnote w:type="continuationSeparator" w:id="0">
    <w:p w14:paraId="654D1DA3" w14:textId="77777777" w:rsidR="00A7258A" w:rsidRDefault="00A7258A">
      <w:r>
        <w:continuationSeparator/>
      </w:r>
    </w:p>
    <w:p w14:paraId="5A76D380" w14:textId="77777777" w:rsidR="00A7258A" w:rsidRDefault="00A7258A"/>
  </w:endnote>
  <w:endnote w:type="continuationNotice" w:id="1">
    <w:p w14:paraId="65D144D6" w14:textId="77777777" w:rsidR="00A7258A" w:rsidRDefault="00A725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4111F244" w14:textId="77777777" w:rsidTr="00D83BD4">
      <w:trPr>
        <w:trHeight w:val="397"/>
      </w:trPr>
      <w:tc>
        <w:tcPr>
          <w:tcW w:w="340" w:type="dxa"/>
        </w:tcPr>
        <w:p w14:paraId="7F5E1B65" w14:textId="77777777" w:rsidR="008D4D17" w:rsidRPr="00D55628" w:rsidRDefault="004235DF" w:rsidP="00D55628">
          <w:pPr>
            <w:pStyle w:val="FooterEven"/>
          </w:pPr>
          <w:r>
            <w:rPr>
              <w:noProof/>
            </w:rPr>
            <mc:AlternateContent>
              <mc:Choice Requires="wps">
                <w:drawing>
                  <wp:anchor distT="0" distB="0" distL="114300" distR="114300" simplePos="1" relativeHeight="251658244" behindDoc="0" locked="0" layoutInCell="0" allowOverlap="1" wp14:anchorId="19DCA81C" wp14:editId="412A033A">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80C3F"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DCA81C" id="_x0000_t202" coordsize="21600,21600" o:spt="202" path="m,l,21600r21600,l21600,xe">
                    <v:stroke joinstyle="miter"/>
                    <v:path gradientshapeok="t" o:connecttype="rect"/>
                  </v:shapetype>
                  <v:shape id="MSIPCM14da40c39abfeee63fefb67e"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BB80C3F"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584DF08B" w14:textId="77777777" w:rsidR="008D4D17" w:rsidRPr="00D55628" w:rsidRDefault="008D4D17" w:rsidP="00D55628">
          <w:pPr>
            <w:pStyle w:val="FooterEven"/>
          </w:pPr>
          <w:r w:rsidRPr="000A15E4">
            <w:rPr>
              <w:rStyle w:val="Bold"/>
            </w:rPr>
            <w:t>Title of document</w:t>
          </w:r>
          <w:r w:rsidRPr="00D55628">
            <w:t xml:space="preserve"> Subtitle</w:t>
          </w:r>
        </w:p>
      </w:tc>
    </w:tr>
  </w:tbl>
  <w:p w14:paraId="6887F883"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1937" w14:textId="08CCBF9E" w:rsidR="008D4D17" w:rsidRDefault="0027503F">
    <w:pPr>
      <w:pStyle w:val="Footer"/>
    </w:pPr>
    <w:r>
      <w:rPr>
        <w:noProof/>
      </w:rPr>
      <mc:AlternateContent>
        <mc:Choice Requires="wps">
          <w:drawing>
            <wp:anchor distT="0" distB="0" distL="114300" distR="114300" simplePos="0" relativeHeight="251660809" behindDoc="0" locked="0" layoutInCell="0" allowOverlap="1" wp14:anchorId="31DFCD9E" wp14:editId="73E1B450">
              <wp:simplePos x="0" y="0"/>
              <wp:positionH relativeFrom="page">
                <wp:align>center</wp:align>
              </wp:positionH>
              <wp:positionV relativeFrom="page">
                <wp:align>bottom</wp:align>
              </wp:positionV>
              <wp:extent cx="7772400" cy="463550"/>
              <wp:effectExtent l="0" t="0" r="0" b="12700"/>
              <wp:wrapNone/>
              <wp:docPr id="24" name="MSIPCM6e344dffbdbb1b73e2df0a5c"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F3C969" w14:textId="791E86A1" w:rsidR="0027503F" w:rsidRPr="0027503F" w:rsidRDefault="0027503F" w:rsidP="0027503F">
                          <w:pPr>
                            <w:jc w:val="center"/>
                            <w:rPr>
                              <w:rFonts w:ascii="Calibri" w:hAnsi="Calibri" w:cs="Calibri"/>
                              <w:color w:val="000000"/>
                              <w:sz w:val="24"/>
                            </w:rPr>
                          </w:pPr>
                          <w:r w:rsidRPr="002750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DFCD9E" id="_x0000_t202" coordsize="21600,21600" o:spt="202" path="m,l,21600r21600,l21600,xe">
              <v:stroke joinstyle="miter"/>
              <v:path gradientshapeok="t" o:connecttype="rect"/>
            </v:shapetype>
            <v:shape id="MSIPCM6e344dffbdbb1b73e2df0a5c"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66080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3EF3C969" w14:textId="791E86A1" w:rsidR="0027503F" w:rsidRPr="0027503F" w:rsidRDefault="0027503F" w:rsidP="0027503F">
                    <w:pPr>
                      <w:jc w:val="center"/>
                      <w:rPr>
                        <w:rFonts w:ascii="Calibri" w:hAnsi="Calibri" w:cs="Calibri"/>
                        <w:color w:val="000000"/>
                        <w:sz w:val="24"/>
                      </w:rPr>
                    </w:pPr>
                    <w:r w:rsidRPr="0027503F">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240" behindDoc="1" locked="1" layoutInCell="1" allowOverlap="1" wp14:anchorId="3B54CA3D" wp14:editId="141E219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589CE" w14:textId="15E32FC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4CA3D" id="Text Box 224" o:spid="_x0000_s1032"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52D589CE" w14:textId="15E32FC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93F350F"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47BA" w14:textId="419FF023" w:rsidR="008D4D17" w:rsidRDefault="0027503F">
    <w:pPr>
      <w:pStyle w:val="Footer"/>
    </w:pPr>
    <w:r>
      <w:rPr>
        <w:b/>
        <w:bCs/>
        <w:noProof/>
        <w:color w:val="00B2A9" w:themeColor="text2"/>
        <w:sz w:val="24"/>
        <w:szCs w:val="32"/>
      </w:rPr>
      <mc:AlternateContent>
        <mc:Choice Requires="wps">
          <w:drawing>
            <wp:anchor distT="0" distB="0" distL="114300" distR="114300" simplePos="0" relativeHeight="251661065" behindDoc="0" locked="0" layoutInCell="0" allowOverlap="1" wp14:anchorId="2FCC44E2" wp14:editId="247CDA6A">
              <wp:simplePos x="0" y="0"/>
              <wp:positionH relativeFrom="page">
                <wp:align>center</wp:align>
              </wp:positionH>
              <wp:positionV relativeFrom="page">
                <wp:align>bottom</wp:align>
              </wp:positionV>
              <wp:extent cx="7772400" cy="463550"/>
              <wp:effectExtent l="0" t="0" r="0" b="12700"/>
              <wp:wrapNone/>
              <wp:docPr id="25" name="MSIPCM47bf4df5b63cf6465c77d84f"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83C70" w14:textId="29C59BCF" w:rsidR="0027503F" w:rsidRPr="0027503F" w:rsidRDefault="0027503F" w:rsidP="0027503F">
                          <w:pPr>
                            <w:jc w:val="center"/>
                            <w:rPr>
                              <w:rFonts w:ascii="Calibri" w:hAnsi="Calibri" w:cs="Calibri"/>
                              <w:color w:val="000000"/>
                              <w:sz w:val="24"/>
                            </w:rPr>
                          </w:pPr>
                          <w:r w:rsidRPr="002750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CC44E2" id="_x0000_t202" coordsize="21600,21600" o:spt="202" path="m,l,21600r21600,l21600,xe">
              <v:stroke joinstyle="miter"/>
              <v:path gradientshapeok="t" o:connecttype="rect"/>
            </v:shapetype>
            <v:shape id="MSIPCM47bf4df5b63cf6465c77d84f"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610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31483C70" w14:textId="29C59BCF" w:rsidR="0027503F" w:rsidRPr="0027503F" w:rsidRDefault="0027503F" w:rsidP="0027503F">
                    <w:pPr>
                      <w:jc w:val="center"/>
                      <w:rPr>
                        <w:rFonts w:ascii="Calibri" w:hAnsi="Calibri" w:cs="Calibri"/>
                        <w:color w:val="000000"/>
                        <w:sz w:val="24"/>
                      </w:rPr>
                    </w:pPr>
                    <w:r w:rsidRPr="0027503F">
                      <w:rPr>
                        <w:rFonts w:ascii="Calibri" w:hAnsi="Calibri" w:cs="Calibri"/>
                        <w:color w:val="000000"/>
                        <w:sz w:val="24"/>
                      </w:rPr>
                      <w:t>OFFICIAL</w:t>
                    </w:r>
                  </w:p>
                </w:txbxContent>
              </v:textbox>
              <w10:wrap anchorx="page" anchory="page"/>
            </v:shape>
          </w:pict>
        </mc:Fallback>
      </mc:AlternateContent>
    </w:r>
    <w:r w:rsidR="00F95ABE" w:rsidRPr="00242C92">
      <w:rPr>
        <w:b/>
        <w:bCs/>
        <w:noProof/>
        <w:color w:val="00B2A9" w:themeColor="text2"/>
        <w:sz w:val="24"/>
        <w:szCs w:val="32"/>
      </w:rPr>
      <w:drawing>
        <wp:anchor distT="0" distB="0" distL="114300" distR="114300" simplePos="0" relativeHeight="251658250" behindDoc="0" locked="0" layoutInCell="1" allowOverlap="1" wp14:anchorId="3069F622" wp14:editId="12359E14">
          <wp:simplePos x="0" y="0"/>
          <wp:positionH relativeFrom="page">
            <wp:align>right</wp:align>
          </wp:positionH>
          <wp:positionV relativeFrom="page">
            <wp:align>bottom</wp:align>
          </wp:positionV>
          <wp:extent cx="2330479" cy="888365"/>
          <wp:effectExtent l="0" t="0" r="0"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30479" cy="888365"/>
                  </a:xfrm>
                  <a:prstGeom prst="rect">
                    <a:avLst/>
                  </a:prstGeom>
                </pic:spPr>
              </pic:pic>
            </a:graphicData>
          </a:graphic>
          <wp14:sizeRelH relativeFrom="page">
            <wp14:pctWidth>0</wp14:pctWidth>
          </wp14:sizeRelH>
          <wp14:sizeRelV relativeFrom="page">
            <wp14:pctHeight>0</wp14:pctHeight>
          </wp14:sizeRelV>
        </wp:anchor>
      </w:drawing>
    </w:r>
    <w:r w:rsidR="00C9517B">
      <w:rPr>
        <w:noProof/>
      </w:rPr>
      <w:drawing>
        <wp:anchor distT="0" distB="0" distL="114300" distR="114300" simplePos="0" relativeHeight="251658246" behindDoc="0" locked="0" layoutInCell="1" allowOverlap="1" wp14:anchorId="7081CB38" wp14:editId="712E84EF">
          <wp:simplePos x="0" y="0"/>
          <wp:positionH relativeFrom="margin">
            <wp:posOffset>2330643</wp:posOffset>
          </wp:positionH>
          <wp:positionV relativeFrom="paragraph">
            <wp:posOffset>-753138</wp:posOffset>
          </wp:positionV>
          <wp:extent cx="1639570" cy="662940"/>
          <wp:effectExtent l="0" t="0" r="0" b="3810"/>
          <wp:wrapSquare wrapText="bothSides"/>
          <wp:docPr id="215" name="Picture 215" descr="Coastcare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astcare Victoria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39570" cy="662940"/>
                  </a:xfrm>
                  <a:prstGeom prst="rect">
                    <a:avLst/>
                  </a:prstGeom>
                </pic:spPr>
              </pic:pic>
            </a:graphicData>
          </a:graphic>
          <wp14:sizeRelH relativeFrom="margin">
            <wp14:pctWidth>0</wp14:pctWidth>
          </wp14:sizeRelH>
          <wp14:sizeRelV relativeFrom="margin">
            <wp14:pctHeight>0</wp14:pctHeight>
          </wp14:sizeRelV>
        </wp:anchor>
      </w:drawing>
    </w:r>
    <w:r w:rsidR="008D4D17">
      <w:rPr>
        <w:noProof/>
      </w:rPr>
      <w:drawing>
        <wp:anchor distT="0" distB="0" distL="114300" distR="114300" simplePos="0" relativeHeight="251658243" behindDoc="1" locked="1" layoutInCell="1" allowOverlap="1" wp14:anchorId="7D596FE0" wp14:editId="62C175B0">
          <wp:simplePos x="0" y="0"/>
          <wp:positionH relativeFrom="page">
            <wp:align>left</wp:align>
          </wp:positionH>
          <wp:positionV relativeFrom="page">
            <wp:align>bottom</wp:align>
          </wp:positionV>
          <wp:extent cx="2008800" cy="950400"/>
          <wp:effectExtent l="0" t="0" r="0" b="2540"/>
          <wp:wrapNone/>
          <wp:docPr id="216"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olarVicLogo"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2" behindDoc="1" locked="1" layoutInCell="1" allowOverlap="1" wp14:anchorId="2499F7BA" wp14:editId="26F7BF0D">
          <wp:simplePos x="0" y="0"/>
          <wp:positionH relativeFrom="page">
            <wp:align>right</wp:align>
          </wp:positionH>
          <wp:positionV relativeFrom="page">
            <wp:align>bottom</wp:align>
          </wp:positionV>
          <wp:extent cx="2527200" cy="1057955"/>
          <wp:effectExtent l="0" t="0" r="0" b="0"/>
          <wp:wrapNone/>
          <wp:docPr id="217"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goMono" hidden="1">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6DAD"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1" behindDoc="1" locked="1" layoutInCell="1" allowOverlap="1" wp14:anchorId="2DF93BCA" wp14:editId="37DD3A7D">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E6B69" w14:textId="1BE196B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93BCA" id="_x0000_t202" coordsize="21600,21600" o:spt="202" path="m,l,21600r21600,l21600,xe">
              <v:stroke joinstyle="miter"/>
              <v:path gradientshapeok="t" o:connecttype="rect"/>
            </v:shapetype>
            <v:shape id="Text Box 225" o:spid="_x0000_s1034"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6DE6B69" w14:textId="1BE196B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9909" w14:textId="185C382F" w:rsidR="006522EE" w:rsidRDefault="006522EE">
    <w:pPr>
      <w:pStyle w:val="Footer"/>
    </w:pPr>
    <w:r>
      <w:rPr>
        <w:noProof/>
      </w:rPr>
      <w:drawing>
        <wp:anchor distT="0" distB="0" distL="114300" distR="114300" simplePos="0" relativeHeight="251658248" behindDoc="1" locked="1" layoutInCell="1" allowOverlap="1" wp14:anchorId="12DAFAEA" wp14:editId="3259BE10">
          <wp:simplePos x="0" y="0"/>
          <wp:positionH relativeFrom="page">
            <wp:align>left</wp:align>
          </wp:positionH>
          <wp:positionV relativeFrom="page">
            <wp:align>bottom</wp:align>
          </wp:positionV>
          <wp:extent cx="2008800" cy="950400"/>
          <wp:effectExtent l="0" t="0" r="0" b="2540"/>
          <wp:wrapNone/>
          <wp:docPr id="3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1222F870" wp14:editId="4026FA36">
          <wp:simplePos x="0" y="0"/>
          <wp:positionH relativeFrom="page">
            <wp:align>right</wp:align>
          </wp:positionH>
          <wp:positionV relativeFrom="page">
            <wp:align>bottom</wp:align>
          </wp:positionV>
          <wp:extent cx="2527200" cy="1057955"/>
          <wp:effectExtent l="0" t="0" r="0" b="0"/>
          <wp:wrapNone/>
          <wp:docPr id="42"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D0F96" w14:paraId="461EC355" w14:textId="77777777" w:rsidTr="00DD7238">
      <w:trPr>
        <w:trHeight w:val="397"/>
      </w:trPr>
      <w:tc>
        <w:tcPr>
          <w:tcW w:w="340" w:type="dxa"/>
        </w:tcPr>
        <w:p w14:paraId="7A2864A4" w14:textId="77777777" w:rsidR="004D0F96" w:rsidRPr="00D55628" w:rsidRDefault="004D0F96"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AA9EA1A" w14:textId="05D08ED4" w:rsidR="004D0F96" w:rsidRDefault="004D0F96"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7503F">
            <w:rPr>
              <w:rStyle w:val="Bold"/>
            </w:rPr>
            <w:t>Sanctuaries and Sea Creatures: Ricketts Point</w:t>
          </w:r>
          <w:r>
            <w:rPr>
              <w:rStyle w:val="Bold"/>
            </w:rPr>
            <w:fldChar w:fldCharType="end"/>
          </w:r>
        </w:p>
        <w:p w14:paraId="6386D178" w14:textId="11B7F1E9" w:rsidR="004D0F96" w:rsidRPr="00810C40" w:rsidRDefault="00000000" w:rsidP="00810C40">
          <w:pPr>
            <w:pStyle w:val="FooterEven"/>
          </w:pPr>
          <w:fldSimple w:instr=" DOCPROPERTY  xFooterSubtitle  \* MERGEFORMAT ">
            <w:r w:rsidR="0027503F">
              <w:t>Teacher Guide</w:t>
            </w:r>
          </w:fldSimple>
        </w:p>
      </w:tc>
    </w:tr>
  </w:tbl>
  <w:p w14:paraId="25386C72" w14:textId="77777777" w:rsidR="004D0F96" w:rsidRDefault="004D0F96" w:rsidP="005949B0">
    <w:pPr>
      <w:pStyle w:val="FooterEven"/>
    </w:pPr>
    <w:r w:rsidRPr="00D55628">
      <w:rPr>
        <w:noProof/>
      </w:rPr>
      <mc:AlternateContent>
        <mc:Choice Requires="wps">
          <w:drawing>
            <wp:anchor distT="0" distB="0" distL="114300" distR="114300" simplePos="0" relativeHeight="251658245" behindDoc="1" locked="1" layoutInCell="1" allowOverlap="1" wp14:anchorId="7DEB7A23" wp14:editId="4DB97B30">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25F7" w14:textId="5A5DB54E" w:rsidR="004D0F96" w:rsidRPr="0001226A" w:rsidRDefault="004D0F9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B7A23"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4D7125F7" w14:textId="5A5DB54E" w:rsidR="004D0F96" w:rsidRPr="0001226A" w:rsidRDefault="004D0F9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0A51FB8" w14:textId="77777777" w:rsidR="004D0F96" w:rsidRPr="00B5221E" w:rsidRDefault="004D0F96"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016C8" w14:paraId="072BE385" w14:textId="77777777" w:rsidTr="00D57359">
      <w:trPr>
        <w:trHeight w:val="397"/>
      </w:trPr>
      <w:tc>
        <w:tcPr>
          <w:tcW w:w="9071" w:type="dxa"/>
        </w:tcPr>
        <w:p w14:paraId="31AE121D" w14:textId="14AEF8F8" w:rsidR="00F016C8" w:rsidRDefault="0027503F" w:rsidP="00F016C8">
          <w:pPr>
            <w:pStyle w:val="FooterOdd"/>
            <w:rPr>
              <w:rStyle w:val="Bold"/>
            </w:rPr>
          </w:pPr>
          <w:r>
            <w:rPr>
              <w:b/>
              <w:noProof/>
            </w:rPr>
            <mc:AlternateContent>
              <mc:Choice Requires="wps">
                <w:drawing>
                  <wp:anchor distT="0" distB="0" distL="114300" distR="114300" simplePos="0" relativeHeight="251661322" behindDoc="0" locked="0" layoutInCell="0" allowOverlap="1" wp14:anchorId="3ECCC787" wp14:editId="32A42881">
                    <wp:simplePos x="0" y="0"/>
                    <wp:positionH relativeFrom="page">
                      <wp:align>center</wp:align>
                    </wp:positionH>
                    <wp:positionV relativeFrom="page">
                      <wp:align>bottom</wp:align>
                    </wp:positionV>
                    <wp:extent cx="7772400" cy="463550"/>
                    <wp:effectExtent l="0" t="0" r="0" b="12700"/>
                    <wp:wrapNone/>
                    <wp:docPr id="30" name="MSIPCM08b7498396425f9477fab19f"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0F8A4" w14:textId="775C4411" w:rsidR="0027503F" w:rsidRPr="0027503F" w:rsidRDefault="0027503F" w:rsidP="0027503F">
                                <w:pPr>
                                  <w:jc w:val="center"/>
                                  <w:rPr>
                                    <w:rFonts w:ascii="Calibri" w:hAnsi="Calibri" w:cs="Calibri"/>
                                    <w:color w:val="000000"/>
                                    <w:sz w:val="24"/>
                                  </w:rPr>
                                </w:pPr>
                                <w:r w:rsidRPr="002750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CCC787" id="_x0000_t202" coordsize="21600,21600" o:spt="202" path="m,l,21600r21600,l21600,xe">
                    <v:stroke joinstyle="miter"/>
                    <v:path gradientshapeok="t" o:connecttype="rect"/>
                  </v:shapetype>
                  <v:shape id="MSIPCM08b7498396425f9477fab19f" o:spid="_x0000_s1036"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613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6BE0F8A4" w14:textId="775C4411" w:rsidR="0027503F" w:rsidRPr="0027503F" w:rsidRDefault="0027503F" w:rsidP="0027503F">
                          <w:pPr>
                            <w:jc w:val="center"/>
                            <w:rPr>
                              <w:rFonts w:ascii="Calibri" w:hAnsi="Calibri" w:cs="Calibri"/>
                              <w:color w:val="000000"/>
                              <w:sz w:val="24"/>
                            </w:rPr>
                          </w:pPr>
                          <w:r w:rsidRPr="0027503F">
                            <w:rPr>
                              <w:rFonts w:ascii="Calibri" w:hAnsi="Calibri" w:cs="Calibri"/>
                              <w:color w:val="000000"/>
                              <w:sz w:val="24"/>
                            </w:rPr>
                            <w:t>OFFICIAL</w:t>
                          </w:r>
                        </w:p>
                      </w:txbxContent>
                    </v:textbox>
                    <w10:wrap anchorx="page" anchory="page"/>
                  </v:shape>
                </w:pict>
              </mc:Fallback>
            </mc:AlternateContent>
          </w:r>
          <w:r w:rsidR="00F016C8">
            <w:rPr>
              <w:rStyle w:val="Bold"/>
            </w:rPr>
            <w:fldChar w:fldCharType="begin"/>
          </w:r>
          <w:r w:rsidR="00F016C8">
            <w:rPr>
              <w:rStyle w:val="Bold"/>
            </w:rPr>
            <w:instrText xml:space="preserve"> DOCPROPERTY  xFooterTitle  \* MERGEFORMAT </w:instrText>
          </w:r>
          <w:r w:rsidR="00F016C8">
            <w:rPr>
              <w:rStyle w:val="Bold"/>
            </w:rPr>
            <w:fldChar w:fldCharType="separate"/>
          </w:r>
          <w:r>
            <w:rPr>
              <w:rStyle w:val="Bold"/>
            </w:rPr>
            <w:t>Sanctuaries and Sea Creatures: Ricketts Point</w:t>
          </w:r>
          <w:r w:rsidR="00F016C8">
            <w:rPr>
              <w:rStyle w:val="Bold"/>
            </w:rPr>
            <w:fldChar w:fldCharType="end"/>
          </w:r>
        </w:p>
        <w:p w14:paraId="7DF9A85D" w14:textId="551978A0" w:rsidR="00F016C8" w:rsidRPr="00CB1FB7" w:rsidRDefault="00F016C8" w:rsidP="00F016C8">
          <w:pPr>
            <w:pStyle w:val="FooterOdd"/>
            <w:rPr>
              <w:b/>
            </w:rPr>
          </w:pPr>
          <w:fldSimple w:instr=" DOCPROPERTY  xFooterSubtitle  \* MERGEFORMAT ">
            <w:r w:rsidR="0027503F">
              <w:t>Teacher Guide</w:t>
            </w:r>
          </w:fldSimple>
        </w:p>
      </w:tc>
      <w:tc>
        <w:tcPr>
          <w:tcW w:w="340" w:type="dxa"/>
        </w:tcPr>
        <w:p w14:paraId="6DBD0313" w14:textId="77777777" w:rsidR="00F016C8" w:rsidRPr="00D55628" w:rsidRDefault="00F016C8" w:rsidP="00F016C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278C8D0C" w14:textId="77777777" w:rsidR="00F016C8" w:rsidRDefault="00F016C8">
    <w:pPr>
      <w:pStyle w:val="Footer"/>
    </w:pPr>
    <w:r w:rsidRPr="00D55628">
      <w:rPr>
        <w:noProof/>
      </w:rPr>
      <mc:AlternateContent>
        <mc:Choice Requires="wps">
          <w:drawing>
            <wp:anchor distT="0" distB="0" distL="114300" distR="114300" simplePos="0" relativeHeight="251658249" behindDoc="1" locked="1" layoutInCell="1" allowOverlap="1" wp14:anchorId="1FFFFEE4" wp14:editId="3AE23FBA">
              <wp:simplePos x="0" y="0"/>
              <wp:positionH relativeFrom="page">
                <wp:align>center</wp:align>
              </wp:positionH>
              <wp:positionV relativeFrom="page">
                <wp:align>center</wp:align>
              </wp:positionV>
              <wp:extent cx="7560000" cy="1796400"/>
              <wp:effectExtent l="0" t="0" r="0" b="0"/>
              <wp:wrapNone/>
              <wp:docPr id="6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66F66" w14:textId="445792E6" w:rsidR="00F016C8" w:rsidRPr="0001226A" w:rsidRDefault="00F016C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FFEE4" id="_x0000_s1037"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52266F66" w14:textId="445792E6" w:rsidR="00F016C8" w:rsidRPr="0001226A" w:rsidRDefault="00F016C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60BDBE7" w14:textId="77777777" w:rsidR="00F016C8" w:rsidRDefault="00F01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BA675" w14:textId="77777777" w:rsidR="00A7258A" w:rsidRPr="008F5280" w:rsidRDefault="00A7258A" w:rsidP="008F5280">
      <w:pPr>
        <w:pStyle w:val="FootnoteSeparator"/>
      </w:pPr>
    </w:p>
  </w:footnote>
  <w:footnote w:type="continuationSeparator" w:id="0">
    <w:p w14:paraId="21910A88" w14:textId="77777777" w:rsidR="00A7258A" w:rsidRDefault="00A7258A" w:rsidP="008F5280">
      <w:pPr>
        <w:pStyle w:val="FootnoteSeparator"/>
      </w:pPr>
    </w:p>
    <w:p w14:paraId="544DB9F4" w14:textId="77777777" w:rsidR="00A7258A" w:rsidRDefault="00A7258A"/>
  </w:footnote>
  <w:footnote w:type="continuationNotice" w:id="1">
    <w:p w14:paraId="6CC2F3D5" w14:textId="77777777" w:rsidR="00A7258A" w:rsidRDefault="00A7258A" w:rsidP="00D55628"/>
    <w:p w14:paraId="0E113655" w14:textId="77777777" w:rsidR="00A7258A" w:rsidRDefault="00A725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313D" w14:textId="77777777" w:rsidR="0027503F" w:rsidRDefault="002750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3CB4" w14:textId="77777777" w:rsidR="008D4D17" w:rsidRDefault="008D4D17" w:rsidP="009C64FA">
    <w:pPr>
      <w:pStyle w:val="Header"/>
    </w:pPr>
  </w:p>
  <w:p w14:paraId="224A999D"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B3F7" w14:textId="77777777" w:rsidR="0027503F" w:rsidRDefault="002750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EEE1"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64C6" w14:textId="77777777" w:rsidR="004D0F96" w:rsidRDefault="004D0F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5091" w14:textId="77777777" w:rsidR="004D0F96" w:rsidRDefault="004D0F96" w:rsidP="009C64FA">
    <w:pPr>
      <w:pStyle w:val="Header"/>
    </w:pPr>
  </w:p>
  <w:p w14:paraId="758D7E26" w14:textId="77777777" w:rsidR="004D0F96" w:rsidRPr="00393205" w:rsidRDefault="004D0F96"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C16B6B"/>
    <w:multiLevelType w:val="multilevel"/>
    <w:tmpl w:val="6292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A9E43C4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0383170"/>
    <w:multiLevelType w:val="multilevel"/>
    <w:tmpl w:val="C166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CDB02F4"/>
    <w:multiLevelType w:val="hybridMultilevel"/>
    <w:tmpl w:val="E16C9618"/>
    <w:name w:val="DEPIListNumbering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627197013">
    <w:abstractNumId w:val="9"/>
  </w:num>
  <w:num w:numId="2" w16cid:durableId="1017540948">
    <w:abstractNumId w:val="18"/>
  </w:num>
  <w:num w:numId="3" w16cid:durableId="409497824">
    <w:abstractNumId w:val="16"/>
  </w:num>
  <w:num w:numId="4" w16cid:durableId="79984076">
    <w:abstractNumId w:val="20"/>
  </w:num>
  <w:num w:numId="5" w16cid:durableId="993333905">
    <w:abstractNumId w:val="6"/>
  </w:num>
  <w:num w:numId="6" w16cid:durableId="1557204068">
    <w:abstractNumId w:val="3"/>
  </w:num>
  <w:num w:numId="7" w16cid:durableId="630404062">
    <w:abstractNumId w:val="0"/>
  </w:num>
  <w:num w:numId="8" w16cid:durableId="375742348">
    <w:abstractNumId w:val="19"/>
  </w:num>
  <w:num w:numId="9" w16cid:durableId="140460602">
    <w:abstractNumId w:val="4"/>
  </w:num>
  <w:num w:numId="10" w16cid:durableId="444203222">
    <w:abstractNumId w:val="7"/>
  </w:num>
  <w:num w:numId="11" w16cid:durableId="1871793235">
    <w:abstractNumId w:val="5"/>
  </w:num>
  <w:num w:numId="12" w16cid:durableId="531114630">
    <w:abstractNumId w:val="10"/>
  </w:num>
  <w:num w:numId="13" w16cid:durableId="1790469019">
    <w:abstractNumId w:val="11"/>
  </w:num>
  <w:num w:numId="14" w16cid:durableId="1496147517">
    <w:abstractNumId w:val="12"/>
  </w:num>
  <w:num w:numId="15" w16cid:durableId="1685865229">
    <w:abstractNumId w:val="1"/>
  </w:num>
  <w:num w:numId="16" w16cid:durableId="627008790">
    <w:abstractNumId w:val="15"/>
  </w:num>
  <w:num w:numId="17" w16cid:durableId="11182539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54530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845304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58721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Tru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4D0F96"/>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23A"/>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AE0"/>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ACD"/>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401"/>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57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7EE"/>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2E0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1FDB"/>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91B"/>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1E68"/>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6DF"/>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3F"/>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3CCC"/>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7E7"/>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400"/>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0F9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2EC6"/>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666"/>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DF9"/>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2EE"/>
    <w:rsid w:val="0065246D"/>
    <w:rsid w:val="00652794"/>
    <w:rsid w:val="0065282E"/>
    <w:rsid w:val="00652840"/>
    <w:rsid w:val="00652C32"/>
    <w:rsid w:val="00652EC9"/>
    <w:rsid w:val="00652F80"/>
    <w:rsid w:val="00653313"/>
    <w:rsid w:val="00653638"/>
    <w:rsid w:val="0065399C"/>
    <w:rsid w:val="00653DCF"/>
    <w:rsid w:val="00653E58"/>
    <w:rsid w:val="00653F71"/>
    <w:rsid w:val="0065413B"/>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2F4D"/>
    <w:rsid w:val="00673A27"/>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5A6"/>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51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820"/>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6FE7"/>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4EF"/>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3BCD"/>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1AA7"/>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2ECA"/>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5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093"/>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0B"/>
    <w:rsid w:val="00A275DF"/>
    <w:rsid w:val="00A278A4"/>
    <w:rsid w:val="00A27A41"/>
    <w:rsid w:val="00A3009A"/>
    <w:rsid w:val="00A3084E"/>
    <w:rsid w:val="00A30995"/>
    <w:rsid w:val="00A30ABB"/>
    <w:rsid w:val="00A311E7"/>
    <w:rsid w:val="00A3137B"/>
    <w:rsid w:val="00A31534"/>
    <w:rsid w:val="00A3176F"/>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258A"/>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70D"/>
    <w:rsid w:val="00B21DE5"/>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E5E"/>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BED"/>
    <w:rsid w:val="00C94FBE"/>
    <w:rsid w:val="00C9517B"/>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71E"/>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2CC"/>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94D"/>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CB4"/>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6F26"/>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61C"/>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A94"/>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49"/>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5E3"/>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8"/>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262"/>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470"/>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0FB2"/>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9AD"/>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5AB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5BAF"/>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1ECB"/>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1DDDC709"/>
    <w:rsid w:val="543ACD29"/>
    <w:rsid w:val="654B243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76654DD5"/>
  <w15:docId w15:val="{73C860D2-632B-4990-80F5-89FEDEA75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4D0F96"/>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4D0F96"/>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D0F96"/>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4D0F96"/>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D0F96"/>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1456789">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2522967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8087941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customer.service@delwp.vic.gov.au" TargetMode="External"/><Relationship Id="rId21" Type="http://schemas.openxmlformats.org/officeDocument/2006/relationships/image" Target="media/image7.jpg"/><Relationship Id="rId34" Type="http://schemas.openxmlformats.org/officeDocument/2006/relationships/footer" Target="footer3.xml"/><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hyperlink" Target="https://www.youtube.com/watch?v=612ekIHONhQ&amp;ab_channel=ParksVictoria" TargetMode="External"/><Relationship Id="rId55" Type="http://schemas.openxmlformats.org/officeDocument/2006/relationships/hyperlink" Target="https://greatsouthernreef.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hyperlink" Target="http://creativecommons.org/licenses/by/4.0/"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1.xml"/><Relationship Id="rId41" Type="http://schemas.openxmlformats.org/officeDocument/2006/relationships/hyperlink" Target="http://www.delwp.vic.gov.au" TargetMode="External"/><Relationship Id="rId54" Type="http://schemas.openxmlformats.org/officeDocument/2006/relationships/hyperlink" Target="https://www.exploreunderwatervictoria.org.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image" Target="media/image18.emf"/><Relationship Id="rId40" Type="http://schemas.openxmlformats.org/officeDocument/2006/relationships/hyperlink" Target="http://www.relayservice.com.au" TargetMode="External"/><Relationship Id="rId45" Type="http://schemas.openxmlformats.org/officeDocument/2006/relationships/header" Target="header5.xml"/><Relationship Id="rId53" Type="http://schemas.openxmlformats.org/officeDocument/2006/relationships/hyperlink" Target="https://vnpa.org.au/wp-content/uploads/2017/02/Pr-M-Fact-sheet-Marine-national-parks.pdf"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5.jpeg"/><Relationship Id="rId36" Type="http://schemas.openxmlformats.org/officeDocument/2006/relationships/image" Target="media/image17.png"/><Relationship Id="rId49" Type="http://schemas.openxmlformats.org/officeDocument/2006/relationships/hyperlink" Target="https://www.bunuronglc.org/rap-map.html" TargetMode="External"/><Relationship Id="rId57"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footer" Target="footer1.xml"/><Relationship Id="rId44" Type="http://schemas.openxmlformats.org/officeDocument/2006/relationships/footer" Target="footer5.xml"/><Relationship Id="rId52" Type="http://schemas.openxmlformats.org/officeDocument/2006/relationships/hyperlink" Target="https://www.parks.vic.gov.au/-/media/project/pv/main/parks/documents/visitor-guides-and-publications/ricketts-point-marine-sanctuary/ricketts-point-marine-sanctuary-visitor-guide.pdf?rev=d0e54b87aead4b9c8e27b4330eca36b2"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header" Target="header2.xml"/><Relationship Id="rId35" Type="http://schemas.openxmlformats.org/officeDocument/2006/relationships/image" Target="media/image16.jpg"/><Relationship Id="rId43" Type="http://schemas.openxmlformats.org/officeDocument/2006/relationships/footer" Target="footer4.xml"/><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bunuronglc.org/rap-map.html"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jpg"/><Relationship Id="rId1" Type="http://schemas.openxmlformats.org/officeDocument/2006/relationships/image" Target="media/image12.emf"/><Relationship Id="rId4" Type="http://schemas.openxmlformats.org/officeDocument/2006/relationships/image" Target="media/image15.emf"/></Relationships>
</file>

<file path=word/_rels/footer5.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6FB081B0E84356A157BCE60A957FB1"/>
        <w:category>
          <w:name w:val="General"/>
          <w:gallery w:val="placeholder"/>
        </w:category>
        <w:types>
          <w:type w:val="bbPlcHdr"/>
        </w:types>
        <w:behaviors>
          <w:behavior w:val="content"/>
        </w:behaviors>
        <w:guid w:val="{85A8CFCA-F169-4C15-9316-DD024BECB95E}"/>
      </w:docPartPr>
      <w:docPartBody>
        <w:p w:rsidR="002B6D58" w:rsidRDefault="00672F4D">
          <w:pPr>
            <w:pStyle w:val="0E6FB081B0E84356A157BCE60A957FB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58"/>
    <w:rsid w:val="00086778"/>
    <w:rsid w:val="00102743"/>
    <w:rsid w:val="0017392D"/>
    <w:rsid w:val="002B6D58"/>
    <w:rsid w:val="002E4659"/>
    <w:rsid w:val="00672F4D"/>
    <w:rsid w:val="00747E82"/>
    <w:rsid w:val="00913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E6FB081B0E84356A157BCE60A957FB1">
    <w:name w:val="0E6FB081B0E84356A157BCE60A957F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DOCID706-1714886731-499</_dlc_DocId>
    <_dlc_DocIdUrl xmlns="a5f32de4-e402-4188-b034-e71ca7d22e54">
      <Url>https://delwpvicgovau.sharepoint.com/sites/ecm_706/_layouts/15/DocIdRedir.aspx?ID=DOCID706-1714886731-499</Url>
      <Description>DOCID706-1714886731-499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2.xml><?xml version="1.0" encoding="utf-8"?>
<ds:datastoreItem xmlns:ds="http://schemas.openxmlformats.org/officeDocument/2006/customXml" ds:itemID="{E247D699-4B60-4EFA-8065-559A400E333C}">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3.xml><?xml version="1.0" encoding="utf-8"?>
<ds:datastoreItem xmlns:ds="http://schemas.openxmlformats.org/officeDocument/2006/customXml" ds:itemID="{ABAB71C5-9EEB-45FD-B1FC-C6AAF33791E6}">
  <ds:schemaRefs>
    <ds:schemaRef ds:uri="http://schemas.microsoft.com/sharepoint/v3/contenttype/forms"/>
  </ds:schemaRefs>
</ds:datastoreItem>
</file>

<file path=customXml/itemProps4.xml><?xml version="1.0" encoding="utf-8"?>
<ds:datastoreItem xmlns:ds="http://schemas.openxmlformats.org/officeDocument/2006/customXml" ds:itemID="{F1CA1886-B726-4D95-BB8B-CFE03A380013}">
  <ds:schemaRefs>
    <ds:schemaRef ds:uri="Microsoft.SharePoint.Taxonomy.ContentTypeSync"/>
  </ds:schemaRefs>
</ds:datastoreItem>
</file>

<file path=customXml/itemProps5.xml><?xml version="1.0" encoding="utf-8"?>
<ds:datastoreItem xmlns:ds="http://schemas.openxmlformats.org/officeDocument/2006/customXml" ds:itemID="{9D316DEA-80FB-46C7-860E-82ED5AB61A56}">
  <ds:schemaRefs>
    <ds:schemaRef ds:uri="http://schemas.microsoft.com/sharepoint/events"/>
  </ds:schemaRefs>
</ds:datastoreItem>
</file>

<file path=customXml/itemProps6.xml><?xml version="1.0" encoding="utf-8"?>
<ds:datastoreItem xmlns:ds="http://schemas.openxmlformats.org/officeDocument/2006/customXml" ds:itemID="{5A47FBC9-C121-4EF9-A826-F9F68CFBA5DF}"/>
</file>

<file path=docProps/app.xml><?xml version="1.0" encoding="utf-8"?>
<Properties xmlns="http://schemas.openxmlformats.org/officeDocument/2006/extended-properties" xmlns:vt="http://schemas.openxmlformats.org/officeDocument/2006/docPropsVTypes">
  <Template>DELWP Report template_macros.dotm</Template>
  <TotalTime>210</TotalTime>
  <Pages>11</Pages>
  <Words>2655</Words>
  <Characters>15138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Sanctuaries and Sea Creatures: Ricketts Point</vt:lpstr>
    </vt:vector>
  </TitlesOfParts>
  <Company/>
  <LinksUpToDate>false</LinksUpToDate>
  <CharactersWithSpaces>17758</CharactersWithSpaces>
  <SharedDoc>false</SharedDoc>
  <HLinks>
    <vt:vector size="348" baseType="variant">
      <vt:variant>
        <vt:i4>6225949</vt:i4>
      </vt:variant>
      <vt:variant>
        <vt:i4>230</vt:i4>
      </vt:variant>
      <vt:variant>
        <vt:i4>0</vt:i4>
      </vt:variant>
      <vt:variant>
        <vt:i4>5</vt:i4>
      </vt:variant>
      <vt:variant>
        <vt:lpwstr>https://docs.google.com/document/d/1CYoxiqrc9TvQnppawRTGJZZUR3vl0YJrlEjioGlgmEY/edit?usp=sharing</vt:lpwstr>
      </vt:variant>
      <vt:variant>
        <vt:lpwstr/>
      </vt:variant>
      <vt:variant>
        <vt:i4>8192112</vt:i4>
      </vt:variant>
      <vt:variant>
        <vt:i4>227</vt:i4>
      </vt:variant>
      <vt:variant>
        <vt:i4>0</vt:i4>
      </vt:variant>
      <vt:variant>
        <vt:i4>5</vt:i4>
      </vt:variant>
      <vt:variant>
        <vt:lpwstr>https://www.dropbox.com/s/jvwga9kz9ar7wa4/Marine Sanctuaries Investigation worksheet editable.pdf?dl=0</vt:lpwstr>
      </vt:variant>
      <vt:variant>
        <vt:lpwstr/>
      </vt:variant>
      <vt:variant>
        <vt:i4>8192112</vt:i4>
      </vt:variant>
      <vt:variant>
        <vt:i4>224</vt:i4>
      </vt:variant>
      <vt:variant>
        <vt:i4>0</vt:i4>
      </vt:variant>
      <vt:variant>
        <vt:i4>5</vt:i4>
      </vt:variant>
      <vt:variant>
        <vt:lpwstr>https://www.dropbox.com/s/jvwga9kz9ar7wa4/Marine Sanctuaries Investigation worksheet editable.pdf?dl=0</vt:lpwstr>
      </vt:variant>
      <vt:variant>
        <vt:lpwstr/>
      </vt:variant>
      <vt:variant>
        <vt:i4>1507342</vt:i4>
      </vt:variant>
      <vt:variant>
        <vt:i4>221</vt:i4>
      </vt:variant>
      <vt:variant>
        <vt:i4>0</vt:i4>
      </vt:variant>
      <vt:variant>
        <vt:i4>5</vt:i4>
      </vt:variant>
      <vt:variant>
        <vt:lpwstr>https://vnpa.org.au/wp-content/uploads/2017/02/Pr-M-Fact-sheet-Marine-national-parks.pdf</vt:lpwstr>
      </vt:variant>
      <vt:variant>
        <vt:lpwstr/>
      </vt:variant>
      <vt:variant>
        <vt:i4>6160499</vt:i4>
      </vt:variant>
      <vt:variant>
        <vt:i4>218</vt:i4>
      </vt:variant>
      <vt:variant>
        <vt:i4>0</vt:i4>
      </vt:variant>
      <vt:variant>
        <vt:i4>5</vt:i4>
      </vt:variant>
      <vt:variant>
        <vt:lpwstr>https://docs.google.com/document/d/190COr3rC7G_gMYz5LqkT9RiV-DXh919uHEksWT4Pt9g/edit?usp=sharing</vt:lpwstr>
      </vt:variant>
      <vt:variant>
        <vt:lpwstr/>
      </vt:variant>
      <vt:variant>
        <vt:i4>2818107</vt:i4>
      </vt:variant>
      <vt:variant>
        <vt:i4>215</vt:i4>
      </vt:variant>
      <vt:variant>
        <vt:i4>0</vt:i4>
      </vt:variant>
      <vt:variant>
        <vt:i4>5</vt:i4>
      </vt:variant>
      <vt:variant>
        <vt:lpwstr>https://www.dropbox.com/s/dims9t6p30pcsaf/Habitats and adaptations worksheet editable.pdf?dl=0</vt:lpwstr>
      </vt:variant>
      <vt:variant>
        <vt:lpwstr/>
      </vt:variant>
      <vt:variant>
        <vt:i4>458822</vt:i4>
      </vt:variant>
      <vt:variant>
        <vt:i4>212</vt:i4>
      </vt:variant>
      <vt:variant>
        <vt:i4>0</vt:i4>
      </vt:variant>
      <vt:variant>
        <vt:i4>5</vt:i4>
      </vt:variant>
      <vt:variant>
        <vt:lpwstr>https://docs.google.com/presentation/d/1sYDIEdPIpQyM7Cg1PfC3AVRBlr6CsFfrajvotESC-Ns/edit?usp=sharing</vt:lpwstr>
      </vt:variant>
      <vt:variant>
        <vt:lpwstr/>
      </vt:variant>
      <vt:variant>
        <vt:i4>1835132</vt:i4>
      </vt:variant>
      <vt:variant>
        <vt:i4>209</vt:i4>
      </vt:variant>
      <vt:variant>
        <vt:i4>0</vt:i4>
      </vt:variant>
      <vt:variant>
        <vt:i4>5</vt:i4>
      </vt:variant>
      <vt:variant>
        <vt:lpwstr>https://www.youtube.com/watch?v=ddhXBwDxNck&amp;ab_channel=DepartmentofEnvironment%2CLand%2CWater%26PlanningVictoria</vt:lpwstr>
      </vt:variant>
      <vt:variant>
        <vt:lpwstr/>
      </vt:variant>
      <vt:variant>
        <vt:i4>327692</vt:i4>
      </vt:variant>
      <vt:variant>
        <vt:i4>206</vt:i4>
      </vt:variant>
      <vt:variant>
        <vt:i4>0</vt:i4>
      </vt:variant>
      <vt:variant>
        <vt:i4>5</vt:i4>
      </vt:variant>
      <vt:variant>
        <vt:lpwstr>https://docs.google.com/spreadsheets/d/1TX55vo14-iLVnAoJIxwe2mnr9k742praj6BIGr1yzdc/edit?usp=sharing</vt:lpwstr>
      </vt:variant>
      <vt:variant>
        <vt:lpwstr/>
      </vt:variant>
      <vt:variant>
        <vt:i4>4653069</vt:i4>
      </vt:variant>
      <vt:variant>
        <vt:i4>203</vt:i4>
      </vt:variant>
      <vt:variant>
        <vt:i4>0</vt:i4>
      </vt:variant>
      <vt:variant>
        <vt:i4>5</vt:i4>
      </vt:variant>
      <vt:variant>
        <vt:lpwstr>https://www.dropbox.com/s/gsfltx0u62l04tk/CoastCare Marine Life Bingo Cards.pdf?dl=0</vt:lpwstr>
      </vt:variant>
      <vt:variant>
        <vt:lpwstr/>
      </vt:variant>
      <vt:variant>
        <vt:i4>6750251</vt:i4>
      </vt:variant>
      <vt:variant>
        <vt:i4>200</vt:i4>
      </vt:variant>
      <vt:variant>
        <vt:i4>0</vt:i4>
      </vt:variant>
      <vt:variant>
        <vt:i4>5</vt:i4>
      </vt:variant>
      <vt:variant>
        <vt:lpwstr>https://greatsouthernreef.com/</vt:lpwstr>
      </vt:variant>
      <vt:variant>
        <vt:lpwstr/>
      </vt:variant>
      <vt:variant>
        <vt:i4>6094914</vt:i4>
      </vt:variant>
      <vt:variant>
        <vt:i4>197</vt:i4>
      </vt:variant>
      <vt:variant>
        <vt:i4>0</vt:i4>
      </vt:variant>
      <vt:variant>
        <vt:i4>5</vt:i4>
      </vt:variant>
      <vt:variant>
        <vt:lpwstr>https://www.exploreunderwatervictoria.org.au/</vt:lpwstr>
      </vt:variant>
      <vt:variant>
        <vt:lpwstr/>
      </vt:variant>
      <vt:variant>
        <vt:i4>1507342</vt:i4>
      </vt:variant>
      <vt:variant>
        <vt:i4>194</vt:i4>
      </vt:variant>
      <vt:variant>
        <vt:i4>0</vt:i4>
      </vt:variant>
      <vt:variant>
        <vt:i4>5</vt:i4>
      </vt:variant>
      <vt:variant>
        <vt:lpwstr>https://vnpa.org.au/wp-content/uploads/2017/02/Pr-M-Fact-sheet-Marine-national-parks.pdf</vt:lpwstr>
      </vt:variant>
      <vt:variant>
        <vt:lpwstr/>
      </vt:variant>
      <vt:variant>
        <vt:i4>3473443</vt:i4>
      </vt:variant>
      <vt:variant>
        <vt:i4>191</vt:i4>
      </vt:variant>
      <vt:variant>
        <vt:i4>0</vt:i4>
      </vt:variant>
      <vt:variant>
        <vt:i4>5</vt:i4>
      </vt:variant>
      <vt:variant>
        <vt:lpwstr>https://www.parks.vic.gov.au/-/media/project/pv/main/parks/documents/visitor-guides-and-publications/ricketts-point-marine-sanctuary/ricketts-point-marine-sanctuary-visitor-guide.pdf?rev=d0e54b87aead4b9c8e27b4330eca36b2</vt:lpwstr>
      </vt:variant>
      <vt:variant>
        <vt:lpwstr/>
      </vt:variant>
      <vt:variant>
        <vt:i4>3211320</vt:i4>
      </vt:variant>
      <vt:variant>
        <vt:i4>188</vt:i4>
      </vt:variant>
      <vt:variant>
        <vt:i4>0</vt:i4>
      </vt:variant>
      <vt:variant>
        <vt:i4>5</vt:i4>
      </vt:variant>
      <vt:variant>
        <vt:lpwstr>https://www.bunuronglc.org/rap-map.html</vt:lpwstr>
      </vt:variant>
      <vt:variant>
        <vt:lpwstr/>
      </vt:variant>
      <vt:variant>
        <vt:i4>6160430</vt:i4>
      </vt:variant>
      <vt:variant>
        <vt:i4>185</vt:i4>
      </vt:variant>
      <vt:variant>
        <vt:i4>0</vt:i4>
      </vt:variant>
      <vt:variant>
        <vt:i4>5</vt:i4>
      </vt:variant>
      <vt:variant>
        <vt:lpwstr>https://www.youtube.com/watch?v=612ekIHONhQ&amp;ab_channel=ParksVictoria</vt:lpwstr>
      </vt:variant>
      <vt:variant>
        <vt:lpwstr/>
      </vt:variant>
      <vt:variant>
        <vt:i4>2949241</vt:i4>
      </vt:variant>
      <vt:variant>
        <vt:i4>182</vt:i4>
      </vt:variant>
      <vt:variant>
        <vt:i4>0</vt:i4>
      </vt:variant>
      <vt:variant>
        <vt:i4>5</vt:i4>
      </vt:variant>
      <vt:variant>
        <vt:lpwstr>https://www.dropbox.com/s/1jpzziln7sgkca3/Sanctuaries Glossary.pdf?dl=0</vt:lpwstr>
      </vt:variant>
      <vt:variant>
        <vt:lpwstr/>
      </vt:variant>
      <vt:variant>
        <vt:i4>8192047</vt:i4>
      </vt:variant>
      <vt:variant>
        <vt:i4>179</vt:i4>
      </vt:variant>
      <vt:variant>
        <vt:i4>0</vt:i4>
      </vt:variant>
      <vt:variant>
        <vt:i4>5</vt:i4>
      </vt:variant>
      <vt:variant>
        <vt:lpwstr>https://www.dropbox.com/scl/fi/x8ljzi2zgbbthhh5839rw/Marine-Sanctuaries-Investigation.docx?dl=0&amp;rlkey=dwzjraa0v0s5b20fpl016dvx8</vt:lpwstr>
      </vt:variant>
      <vt:variant>
        <vt:lpwstr/>
      </vt:variant>
      <vt:variant>
        <vt:i4>655373</vt:i4>
      </vt:variant>
      <vt:variant>
        <vt:i4>176</vt:i4>
      </vt:variant>
      <vt:variant>
        <vt:i4>0</vt:i4>
      </vt:variant>
      <vt:variant>
        <vt:i4>5</vt:i4>
      </vt:variant>
      <vt:variant>
        <vt:lpwstr>https://www.dropbox.com/s/soh7x222ywf07n8/Marine Sanctuaries worksheet editable.pdf?dl=0</vt:lpwstr>
      </vt:variant>
      <vt:variant>
        <vt:lpwstr/>
      </vt:variant>
      <vt:variant>
        <vt:i4>6225949</vt:i4>
      </vt:variant>
      <vt:variant>
        <vt:i4>173</vt:i4>
      </vt:variant>
      <vt:variant>
        <vt:i4>0</vt:i4>
      </vt:variant>
      <vt:variant>
        <vt:i4>5</vt:i4>
      </vt:variant>
      <vt:variant>
        <vt:lpwstr>https://docs.google.com/document/d/1CYoxiqrc9TvQnppawRTGJZZUR3vl0YJrlEjioGlgmEY/edit?usp=sharing</vt:lpwstr>
      </vt:variant>
      <vt:variant>
        <vt:lpwstr/>
      </vt:variant>
      <vt:variant>
        <vt:i4>2359338</vt:i4>
      </vt:variant>
      <vt:variant>
        <vt:i4>170</vt:i4>
      </vt:variant>
      <vt:variant>
        <vt:i4>0</vt:i4>
      </vt:variant>
      <vt:variant>
        <vt:i4>5</vt:i4>
      </vt:variant>
      <vt:variant>
        <vt:lpwstr>https://www.dropbox.com/scl/fi/q26creg5clzowgoqx3cah/Ricketts-Point-Review-2.docx?dl=0&amp;rlkey=keujcv7ww42ui7eca13rb3swf</vt:lpwstr>
      </vt:variant>
      <vt:variant>
        <vt:lpwstr/>
      </vt:variant>
      <vt:variant>
        <vt:i4>4128821</vt:i4>
      </vt:variant>
      <vt:variant>
        <vt:i4>167</vt:i4>
      </vt:variant>
      <vt:variant>
        <vt:i4>0</vt:i4>
      </vt:variant>
      <vt:variant>
        <vt:i4>5</vt:i4>
      </vt:variant>
      <vt:variant>
        <vt:lpwstr>https://www.dropbox.com/s/ag4tyksa78qtihq/Lesson 1 review questions year 7-8b editable.pdf?dl=0</vt:lpwstr>
      </vt:variant>
      <vt:variant>
        <vt:lpwstr/>
      </vt:variant>
      <vt:variant>
        <vt:i4>7929981</vt:i4>
      </vt:variant>
      <vt:variant>
        <vt:i4>164</vt:i4>
      </vt:variant>
      <vt:variant>
        <vt:i4>0</vt:i4>
      </vt:variant>
      <vt:variant>
        <vt:i4>5</vt:i4>
      </vt:variant>
      <vt:variant>
        <vt:lpwstr>https://www.dropbox.com/scl/fi/bh5tfhu4rd7scoaal5kem/Ricketts-Point-Review-1.docx?dl=0&amp;rlkey=dlmawa95yxy9m5l3one0y3rwv</vt:lpwstr>
      </vt:variant>
      <vt:variant>
        <vt:lpwstr/>
      </vt:variant>
      <vt:variant>
        <vt:i4>8257585</vt:i4>
      </vt:variant>
      <vt:variant>
        <vt:i4>161</vt:i4>
      </vt:variant>
      <vt:variant>
        <vt:i4>0</vt:i4>
      </vt:variant>
      <vt:variant>
        <vt:i4>5</vt:i4>
      </vt:variant>
      <vt:variant>
        <vt:lpwstr>https://www.dropbox.com/s/4ywum54vajv5s0y/Lesson 1 review questions year 5-6 editable.pdf?dl=0</vt:lpwstr>
      </vt:variant>
      <vt:variant>
        <vt:lpwstr/>
      </vt:variant>
      <vt:variant>
        <vt:i4>4194416</vt:i4>
      </vt:variant>
      <vt:variant>
        <vt:i4>158</vt:i4>
      </vt:variant>
      <vt:variant>
        <vt:i4>0</vt:i4>
      </vt:variant>
      <vt:variant>
        <vt:i4>5</vt:i4>
      </vt:variant>
      <vt:variant>
        <vt:lpwstr>https://www.dropbox.com/s/km58y9ssn5hutf8/classification_answers.pdf?dl=0</vt:lpwstr>
      </vt:variant>
      <vt:variant>
        <vt:lpwstr/>
      </vt:variant>
      <vt:variant>
        <vt:i4>2621464</vt:i4>
      </vt:variant>
      <vt:variant>
        <vt:i4>155</vt:i4>
      </vt:variant>
      <vt:variant>
        <vt:i4>0</vt:i4>
      </vt:variant>
      <vt:variant>
        <vt:i4>5</vt:i4>
      </vt:variant>
      <vt:variant>
        <vt:lpwstr>https://www.dropbox.com/s/ha7cm71dypcikzf/classification_worksheet.pdf?dl=0</vt:lpwstr>
      </vt:variant>
      <vt:variant>
        <vt:lpwstr/>
      </vt:variant>
      <vt:variant>
        <vt:i4>6160499</vt:i4>
      </vt:variant>
      <vt:variant>
        <vt:i4>152</vt:i4>
      </vt:variant>
      <vt:variant>
        <vt:i4>0</vt:i4>
      </vt:variant>
      <vt:variant>
        <vt:i4>5</vt:i4>
      </vt:variant>
      <vt:variant>
        <vt:lpwstr>https://docs.google.com/document/d/190COr3rC7G_gMYz5LqkT9RiV-DXh919uHEksWT4Pt9g/edit?usp=sharing</vt:lpwstr>
      </vt:variant>
      <vt:variant>
        <vt:lpwstr/>
      </vt:variant>
      <vt:variant>
        <vt:i4>4849745</vt:i4>
      </vt:variant>
      <vt:variant>
        <vt:i4>149</vt:i4>
      </vt:variant>
      <vt:variant>
        <vt:i4>0</vt:i4>
      </vt:variant>
      <vt:variant>
        <vt:i4>5</vt:i4>
      </vt:variant>
      <vt:variant>
        <vt:lpwstr>https://www.dropbox.com/scl/fi/ihn0zt97kg6z47aguj2qc/Habitats-and-adaptations-worksheet.docx?dl=0&amp;rlkey=0heaj1hd0cwdezzdvo1fg1uqh</vt:lpwstr>
      </vt:variant>
      <vt:variant>
        <vt:lpwstr/>
      </vt:variant>
      <vt:variant>
        <vt:i4>2818107</vt:i4>
      </vt:variant>
      <vt:variant>
        <vt:i4>146</vt:i4>
      </vt:variant>
      <vt:variant>
        <vt:i4>0</vt:i4>
      </vt:variant>
      <vt:variant>
        <vt:i4>5</vt:i4>
      </vt:variant>
      <vt:variant>
        <vt:lpwstr>https://www.dropbox.com/s/dims9t6p30pcsaf/Habitats and adaptations worksheet editable.pdf?dl=0</vt:lpwstr>
      </vt:variant>
      <vt:variant>
        <vt:lpwstr/>
      </vt:variant>
      <vt:variant>
        <vt:i4>327692</vt:i4>
      </vt:variant>
      <vt:variant>
        <vt:i4>143</vt:i4>
      </vt:variant>
      <vt:variant>
        <vt:i4>0</vt:i4>
      </vt:variant>
      <vt:variant>
        <vt:i4>5</vt:i4>
      </vt:variant>
      <vt:variant>
        <vt:lpwstr>https://docs.google.com/spreadsheets/d/1TX55vo14-iLVnAoJIxwe2mnr9k742praj6BIGr1yzdc/edit?usp=sharing</vt:lpwstr>
      </vt:variant>
      <vt:variant>
        <vt:lpwstr/>
      </vt:variant>
      <vt:variant>
        <vt:i4>4653069</vt:i4>
      </vt:variant>
      <vt:variant>
        <vt:i4>140</vt:i4>
      </vt:variant>
      <vt:variant>
        <vt:i4>0</vt:i4>
      </vt:variant>
      <vt:variant>
        <vt:i4>5</vt:i4>
      </vt:variant>
      <vt:variant>
        <vt:lpwstr>https://www.dropbox.com/s/gsfltx0u62l04tk/CoastCare Marine Life Bingo Cards.pdf?dl=0</vt:lpwstr>
      </vt:variant>
      <vt:variant>
        <vt:lpwstr/>
      </vt:variant>
      <vt:variant>
        <vt:i4>8126502</vt:i4>
      </vt:variant>
      <vt:variant>
        <vt:i4>137</vt:i4>
      </vt:variant>
      <vt:variant>
        <vt:i4>0</vt:i4>
      </vt:variant>
      <vt:variant>
        <vt:i4>5</vt:i4>
      </vt:variant>
      <vt:variant>
        <vt:lpwstr>https://www.dropbox.com/scl/fi/aplt2qhzh44keoocsiob2/Ricketts-Point-Quiz.docx?dl=0&amp;rlkey=tc3fkt4wyi4rbb79kloqp6q82</vt:lpwstr>
      </vt:variant>
      <vt:variant>
        <vt:lpwstr/>
      </vt:variant>
      <vt:variant>
        <vt:i4>1900569</vt:i4>
      </vt:variant>
      <vt:variant>
        <vt:i4>134</vt:i4>
      </vt:variant>
      <vt:variant>
        <vt:i4>0</vt:i4>
      </vt:variant>
      <vt:variant>
        <vt:i4>5</vt:i4>
      </vt:variant>
      <vt:variant>
        <vt:lpwstr>https://www.dropbox.com/s/45e1prb2yfuqubg/Quiz 1 Ricketts Point editable.pdf?dl=0</vt:lpwstr>
      </vt:variant>
      <vt:variant>
        <vt:lpwstr/>
      </vt:variant>
      <vt:variant>
        <vt:i4>5963871</vt:i4>
      </vt:variant>
      <vt:variant>
        <vt:i4>131</vt:i4>
      </vt:variant>
      <vt:variant>
        <vt:i4>0</vt:i4>
      </vt:variant>
      <vt:variant>
        <vt:i4>5</vt:i4>
      </vt:variant>
      <vt:variant>
        <vt:lpwstr>https://docs.google.com/document/d/1825mNQzNfHp4ZCHrqozL9nrfIRlvGJhFcw8PyintW04/edit?usp=sharing</vt:lpwstr>
      </vt:variant>
      <vt:variant>
        <vt:lpwstr/>
      </vt:variant>
      <vt:variant>
        <vt:i4>458822</vt:i4>
      </vt:variant>
      <vt:variant>
        <vt:i4>128</vt:i4>
      </vt:variant>
      <vt:variant>
        <vt:i4>0</vt:i4>
      </vt:variant>
      <vt:variant>
        <vt:i4>5</vt:i4>
      </vt:variant>
      <vt:variant>
        <vt:lpwstr>https://docs.google.com/presentation/d/1sYDIEdPIpQyM7Cg1PfC3AVRBlr6CsFfrajvotESC-Ns/edit?usp=sharing</vt:lpwstr>
      </vt:variant>
      <vt:variant>
        <vt:lpwstr/>
      </vt:variant>
      <vt:variant>
        <vt:i4>5308500</vt:i4>
      </vt:variant>
      <vt:variant>
        <vt:i4>125</vt:i4>
      </vt:variant>
      <vt:variant>
        <vt:i4>0</vt:i4>
      </vt:variant>
      <vt:variant>
        <vt:i4>5</vt:i4>
      </vt:variant>
      <vt:variant>
        <vt:lpwstr>https://docs.google.com/document/d/1QpCx5R-Khpmua-uw8aPKT5YTxAz1i8MeQIn3uAyVqKI/edit?usp=sharing</vt:lpwstr>
      </vt:variant>
      <vt:variant>
        <vt:lpwstr/>
      </vt:variant>
      <vt:variant>
        <vt:i4>1835132</vt:i4>
      </vt:variant>
      <vt:variant>
        <vt:i4>122</vt:i4>
      </vt:variant>
      <vt:variant>
        <vt:i4>0</vt:i4>
      </vt:variant>
      <vt:variant>
        <vt:i4>5</vt:i4>
      </vt:variant>
      <vt:variant>
        <vt:lpwstr>https://www.youtube.com/watch?v=ddhXBwDxNck&amp;ab_channel=DepartmentofEnvironment%2CLand%2CWater%26PlanningVictoria</vt:lpwstr>
      </vt:variant>
      <vt:variant>
        <vt:lpwstr/>
      </vt:variant>
      <vt:variant>
        <vt:i4>3211320</vt:i4>
      </vt:variant>
      <vt:variant>
        <vt:i4>119</vt:i4>
      </vt:variant>
      <vt:variant>
        <vt:i4>0</vt:i4>
      </vt:variant>
      <vt:variant>
        <vt:i4>5</vt:i4>
      </vt:variant>
      <vt:variant>
        <vt:lpwstr>https://www.bunuronglc.org/rap-map.html</vt:lpwstr>
      </vt:variant>
      <vt:variant>
        <vt:lpwstr/>
      </vt:variant>
      <vt:variant>
        <vt:i4>1179711</vt:i4>
      </vt:variant>
      <vt:variant>
        <vt:i4>112</vt:i4>
      </vt:variant>
      <vt:variant>
        <vt:i4>0</vt:i4>
      </vt:variant>
      <vt:variant>
        <vt:i4>5</vt:i4>
      </vt:variant>
      <vt:variant>
        <vt:lpwstr/>
      </vt:variant>
      <vt:variant>
        <vt:lpwstr>_Toc106095102</vt:lpwstr>
      </vt:variant>
      <vt:variant>
        <vt:i4>1179711</vt:i4>
      </vt:variant>
      <vt:variant>
        <vt:i4>106</vt:i4>
      </vt:variant>
      <vt:variant>
        <vt:i4>0</vt:i4>
      </vt:variant>
      <vt:variant>
        <vt:i4>5</vt:i4>
      </vt:variant>
      <vt:variant>
        <vt:lpwstr/>
      </vt:variant>
      <vt:variant>
        <vt:lpwstr>_Toc106095101</vt:lpwstr>
      </vt:variant>
      <vt:variant>
        <vt:i4>1179711</vt:i4>
      </vt:variant>
      <vt:variant>
        <vt:i4>100</vt:i4>
      </vt:variant>
      <vt:variant>
        <vt:i4>0</vt:i4>
      </vt:variant>
      <vt:variant>
        <vt:i4>5</vt:i4>
      </vt:variant>
      <vt:variant>
        <vt:lpwstr/>
      </vt:variant>
      <vt:variant>
        <vt:lpwstr>_Toc106095100</vt:lpwstr>
      </vt:variant>
      <vt:variant>
        <vt:i4>1769534</vt:i4>
      </vt:variant>
      <vt:variant>
        <vt:i4>94</vt:i4>
      </vt:variant>
      <vt:variant>
        <vt:i4>0</vt:i4>
      </vt:variant>
      <vt:variant>
        <vt:i4>5</vt:i4>
      </vt:variant>
      <vt:variant>
        <vt:lpwstr/>
      </vt:variant>
      <vt:variant>
        <vt:lpwstr>_Toc106095099</vt:lpwstr>
      </vt:variant>
      <vt:variant>
        <vt:i4>1769534</vt:i4>
      </vt:variant>
      <vt:variant>
        <vt:i4>88</vt:i4>
      </vt:variant>
      <vt:variant>
        <vt:i4>0</vt:i4>
      </vt:variant>
      <vt:variant>
        <vt:i4>5</vt:i4>
      </vt:variant>
      <vt:variant>
        <vt:lpwstr/>
      </vt:variant>
      <vt:variant>
        <vt:lpwstr>_Toc106095098</vt:lpwstr>
      </vt:variant>
      <vt:variant>
        <vt:i4>1769534</vt:i4>
      </vt:variant>
      <vt:variant>
        <vt:i4>82</vt:i4>
      </vt:variant>
      <vt:variant>
        <vt:i4>0</vt:i4>
      </vt:variant>
      <vt:variant>
        <vt:i4>5</vt:i4>
      </vt:variant>
      <vt:variant>
        <vt:lpwstr/>
      </vt:variant>
      <vt:variant>
        <vt:lpwstr>_Toc106095097</vt:lpwstr>
      </vt:variant>
      <vt:variant>
        <vt:i4>1769534</vt:i4>
      </vt:variant>
      <vt:variant>
        <vt:i4>76</vt:i4>
      </vt:variant>
      <vt:variant>
        <vt:i4>0</vt:i4>
      </vt:variant>
      <vt:variant>
        <vt:i4>5</vt:i4>
      </vt:variant>
      <vt:variant>
        <vt:lpwstr/>
      </vt:variant>
      <vt:variant>
        <vt:lpwstr>_Toc106095096</vt:lpwstr>
      </vt:variant>
      <vt:variant>
        <vt:i4>1769534</vt:i4>
      </vt:variant>
      <vt:variant>
        <vt:i4>70</vt:i4>
      </vt:variant>
      <vt:variant>
        <vt:i4>0</vt:i4>
      </vt:variant>
      <vt:variant>
        <vt:i4>5</vt:i4>
      </vt:variant>
      <vt:variant>
        <vt:lpwstr/>
      </vt:variant>
      <vt:variant>
        <vt:lpwstr>_Toc106095095</vt:lpwstr>
      </vt:variant>
      <vt:variant>
        <vt:i4>1769534</vt:i4>
      </vt:variant>
      <vt:variant>
        <vt:i4>64</vt:i4>
      </vt:variant>
      <vt:variant>
        <vt:i4>0</vt:i4>
      </vt:variant>
      <vt:variant>
        <vt:i4>5</vt:i4>
      </vt:variant>
      <vt:variant>
        <vt:lpwstr/>
      </vt:variant>
      <vt:variant>
        <vt:lpwstr>_Toc106095094</vt:lpwstr>
      </vt:variant>
      <vt:variant>
        <vt:i4>1769534</vt:i4>
      </vt:variant>
      <vt:variant>
        <vt:i4>58</vt:i4>
      </vt:variant>
      <vt:variant>
        <vt:i4>0</vt:i4>
      </vt:variant>
      <vt:variant>
        <vt:i4>5</vt:i4>
      </vt:variant>
      <vt:variant>
        <vt:lpwstr/>
      </vt:variant>
      <vt:variant>
        <vt:lpwstr>_Toc106095093</vt:lpwstr>
      </vt:variant>
      <vt:variant>
        <vt:i4>1769534</vt:i4>
      </vt:variant>
      <vt:variant>
        <vt:i4>52</vt:i4>
      </vt:variant>
      <vt:variant>
        <vt:i4>0</vt:i4>
      </vt:variant>
      <vt:variant>
        <vt:i4>5</vt:i4>
      </vt:variant>
      <vt:variant>
        <vt:lpwstr/>
      </vt:variant>
      <vt:variant>
        <vt:lpwstr>_Toc106095092</vt:lpwstr>
      </vt:variant>
      <vt:variant>
        <vt:i4>1769534</vt:i4>
      </vt:variant>
      <vt:variant>
        <vt:i4>46</vt:i4>
      </vt:variant>
      <vt:variant>
        <vt:i4>0</vt:i4>
      </vt:variant>
      <vt:variant>
        <vt:i4>5</vt:i4>
      </vt:variant>
      <vt:variant>
        <vt:lpwstr/>
      </vt:variant>
      <vt:variant>
        <vt:lpwstr>_Toc106095091</vt:lpwstr>
      </vt:variant>
      <vt:variant>
        <vt:i4>1769534</vt:i4>
      </vt:variant>
      <vt:variant>
        <vt:i4>40</vt:i4>
      </vt:variant>
      <vt:variant>
        <vt:i4>0</vt:i4>
      </vt:variant>
      <vt:variant>
        <vt:i4>5</vt:i4>
      </vt:variant>
      <vt:variant>
        <vt:lpwstr/>
      </vt:variant>
      <vt:variant>
        <vt:lpwstr>_Toc106095090</vt:lpwstr>
      </vt:variant>
      <vt:variant>
        <vt:i4>1703998</vt:i4>
      </vt:variant>
      <vt:variant>
        <vt:i4>34</vt:i4>
      </vt:variant>
      <vt:variant>
        <vt:i4>0</vt:i4>
      </vt:variant>
      <vt:variant>
        <vt:i4>5</vt:i4>
      </vt:variant>
      <vt:variant>
        <vt:lpwstr/>
      </vt:variant>
      <vt:variant>
        <vt:lpwstr>_Toc106095089</vt:lpwstr>
      </vt:variant>
      <vt:variant>
        <vt:i4>1703998</vt:i4>
      </vt:variant>
      <vt:variant>
        <vt:i4>28</vt:i4>
      </vt:variant>
      <vt:variant>
        <vt:i4>0</vt:i4>
      </vt:variant>
      <vt:variant>
        <vt:i4>5</vt:i4>
      </vt:variant>
      <vt:variant>
        <vt:lpwstr/>
      </vt:variant>
      <vt:variant>
        <vt:lpwstr>_Toc106095088</vt:lpwstr>
      </vt:variant>
      <vt:variant>
        <vt:i4>1638431</vt:i4>
      </vt:variant>
      <vt:variant>
        <vt:i4>23</vt:i4>
      </vt:variant>
      <vt:variant>
        <vt:i4>0</vt:i4>
      </vt:variant>
      <vt:variant>
        <vt:i4>5</vt:i4>
      </vt:variant>
      <vt:variant>
        <vt:lpwstr>http://www.delwp.vic.gov.au/</vt:lpwstr>
      </vt:variant>
      <vt:variant>
        <vt:lpwstr/>
      </vt:variant>
      <vt:variant>
        <vt:i4>2490422</vt:i4>
      </vt:variant>
      <vt:variant>
        <vt:i4>20</vt:i4>
      </vt:variant>
      <vt:variant>
        <vt:i4>0</vt:i4>
      </vt:variant>
      <vt:variant>
        <vt:i4>5</vt:i4>
      </vt:variant>
      <vt:variant>
        <vt:lpwstr>http://www.relayservice.com.au/</vt:lpwstr>
      </vt:variant>
      <vt:variant>
        <vt:lpwstr/>
      </vt:variant>
      <vt:variant>
        <vt:i4>2687044</vt:i4>
      </vt:variant>
      <vt:variant>
        <vt:i4>15</vt:i4>
      </vt:variant>
      <vt:variant>
        <vt:i4>0</vt:i4>
      </vt:variant>
      <vt:variant>
        <vt:i4>5</vt:i4>
      </vt:variant>
      <vt:variant>
        <vt:lpwstr>mailto:customer.service@delwp.vic.gov.au</vt:lpwstr>
      </vt:variant>
      <vt:variant>
        <vt:lpwstr/>
      </vt:variant>
      <vt:variant>
        <vt:i4>5505133</vt:i4>
      </vt:variant>
      <vt:variant>
        <vt:i4>10</vt:i4>
      </vt:variant>
      <vt:variant>
        <vt:i4>0</vt:i4>
      </vt:variant>
      <vt:variant>
        <vt:i4>5</vt:i4>
      </vt:variant>
      <vt:variant>
        <vt:lpwstr>https://www.vgls.vic.gov.au/client/en_AU/vgls/?rm=ISBN0|||1|||0|||true</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Sanctuaries and Sea Creatures: Ricketts Point</dc:title>
  <dc:subject/>
  <dc:creator>Madison Cassie (DELWP)</dc:creator>
  <cp:keywords/>
  <dc:description/>
  <cp:lastModifiedBy>Corinne Donohue (DEECA)</cp:lastModifiedBy>
  <cp:revision>42</cp:revision>
  <cp:lastPrinted>2023-04-27T03:30:00Z</cp:lastPrinted>
  <dcterms:created xsi:type="dcterms:W3CDTF">2022-06-14T16:59:00Z</dcterms:created>
  <dcterms:modified xsi:type="dcterms:W3CDTF">2023-04-27T03:30:00Z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Sanctuaries and Sea Creatures: Ricketts Point</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Sanctuaries and Sea Creatures: Ricketts Point</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0199aa7e-75a8-4b35-b499-10dc78cb4da1</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2023-04-27T03:29:36Z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f43779f9-69a8-4bfd-9dc8-f7918cdc382e</vt:lpwstr>
  </property>
  <property fmtid="{D5CDD505-2E9C-101B-9397-08002B2CF9AE}" pid="32" name="MSIP_Label_4257e2ab-f512-40e2-9c9a-c64247360765_ContentBits">
    <vt:lpwstr>2</vt:lpwstr>
  </property>
</Properties>
</file>