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xmlns:pic="http://schemas.openxmlformats.org/drawingml/2006/picture" mc:Ignorable="w14 w15 w16se w16cid w16 w16cex w16sdtdh w16sdtfl w16du wp14">
  <w:body>
    <w:p w:rsidR="005A2A5D" w:rsidP="002C296E" w:rsidRDefault="0039720E" w14:paraId="24326027" w14:textId="3161779F">
      <w:pPr>
        <w:pStyle w:val="BodyText"/>
      </w:pPr>
      <w:r>
        <w:rPr>
          <w:noProof/>
          <w:lang w:eastAsia="en-AU"/>
        </w:rPr>
        <mc:AlternateContent>
          <mc:Choice Requires="wps">
            <w:drawing>
              <wp:anchor distT="0" distB="0" distL="114300" distR="114300" simplePos="0" relativeHeight="251658242" behindDoc="0" locked="1" layoutInCell="1" allowOverlap="1" wp14:anchorId="1D826FCA" wp14:editId="0336E84E">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468CB607">
              <v:shape id="LandscapeOverlayRight" style="position:absolute;margin-left:193.05pt;margin-top:127.6pt;width:620.5pt;height:249.45pt;z-index:25165721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410,4989" o:spid="_x0000_s1026" fillcolor="#00b2a9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w14:anchorId="7112792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2285EDA4" wp14:editId="30022C6F">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070B2253">
              <v:shape id="LandscapePicRight" style="position:absolute;margin-left:193.05pt;margin-top:127.6pt;width:620.5pt;height:249.45pt;z-index:25165722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DVh2C7kAAAAEQEAAA8AAABkcnMvZG93bnJl&#10;di54bWxMT01rg0AQvRf6H5YJ9NasH1WDcQwlpccWkkqgt407VYm7K+5Gzb/v5tReBmbem/dR7BbV&#10;s4lG2xmNEK4DYKRrIzvdIFRf788bYNYJLUVvNCHcyMKufHwoRC7NrA80HV3DvIi2uUBonRtyzm3d&#10;khJ2bQbSHvsxoxLOr2PD5ShmL656HgVBypXotHdoxUD7lurL8aoQKOMf8bTY7/jgbp92Vqeq2p8Q&#10;n1bL29aP1y0wR4v7+4B7B58fSh/sbK5aWtYjxJs09FSEKEkiYHdGGmX+dEbIkpcQeFnw/03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" w14:anchorId="58066DB5">
                <v:fill type="frame" o:title="" recolor="t" rotate="t" r:id="rId14"/>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4F495EFD" wp14:editId="48EFBBBD">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5890E53F">
              <v:shape id="LandscapeOverlayLeft" style="position:absolute;margin-left:28.65pt;margin-top:127.6pt;width:163.85pt;height:249.45pt;z-index:251657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" w14:anchorId="4CE1BE27">
                <v:fill opacity="19789f"/>
                <v:path arrowok="t" o:connecttype="custom" o:connectlocs="586534,0;0,0;0,3168000;2080800,3168000;586534,0" o:connectangles="0,0,0,0,0"/>
                <w10:wrap anchorx="page" anchory="page"/>
                <w10:anchorlock/>
              </v:shape>
            </w:pict>
          </mc:Fallback>
        </mc:AlternateContent>
      </w:r>
      <w:r w:rsidRPr="00812815" w:rsidR="001246C4">
        <w:rPr>
          <w:noProof/>
          <w:color w:val="00B2A9" w:themeColor="text2"/>
          <w:lang w:eastAsia="en-AU"/>
        </w:rPr>
        <mc:AlternateContent>
          <mc:Choice Requires="wps">
            <w:drawing>
              <wp:anchor distT="0" distB="0" distL="114300" distR="114300" simplePos="0" relativeHeight="251658258" behindDoc="0" locked="1" layoutInCell="1" allowOverlap="1" wp14:anchorId="13C68E54" wp14:editId="5CA51CFC">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23EEBC3E">
              <v:shape id="Multi2" style="position:absolute;margin-left:278.9pt;margin-top:185.35pt;width:4in;height:374.45pt;z-index:251657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" w14:anchorId="50D2DE9F">
                <v:fill type="frame" o:title="" recolor="t" rotate="t" r:id="rId16"/>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7" behindDoc="0" locked="1" layoutInCell="1" allowOverlap="1" wp14:anchorId="458EF274" wp14:editId="7B613E6F">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1ACCB827">
              <v:shape id="Multi1" style="position:absolute;margin-left:28.6pt;margin-top:185.35pt;width:250.6pt;height:374.45pt;z-index:251657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" w14:anchorId="608214C3">
                <v:fill type="frame" o:title="" recolor="t" rotate="t" r:id="rId18"/>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9" behindDoc="0" locked="1" layoutInCell="1" allowOverlap="1" wp14:anchorId="23B0D88F" wp14:editId="4555E8B5">
                <wp:simplePos x="0" y="0"/>
                <wp:positionH relativeFrom="page">
                  <wp:posOffset>372745</wp:posOffset>
                </wp:positionH>
                <wp:positionV relativeFrom="page">
                  <wp:posOffset>2350135</wp:posOffset>
                </wp:positionV>
                <wp:extent cx="3181985" cy="4755515"/>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4FE62391">
              <v:shape id="OverlayLeft" style="position:absolute;margin-left:29.35pt;margin-top:185.05pt;width:250.55pt;height:374.45pt;z-index:251657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" w14:anchorId="0EC386A6">
                <v:fill opacity="39321f"/>
                <v:path arrowok="t" o:connecttype="custom" o:connectlocs="935689,0;0,0;0,4755515;3181985,4755515;935689,0" o:connectangles="0,0,0,0,0"/>
                <w10:wrap anchorx="page" anchory="page"/>
                <w10:anchorlock/>
              </v:shape>
            </w:pict>
          </mc:Fallback>
        </mc:AlternateContent>
      </w:r>
      <w:r w:rsidRPr="00812815" w:rsidR="00CA2A66">
        <w:rPr>
          <w:noProof/>
          <w:color w:val="00B2A9" w:themeColor="text2"/>
          <w:lang w:eastAsia="en-AU"/>
        </w:rPr>
        <mc:AlternateContent>
          <mc:Choice Requires="wps">
            <w:drawing>
              <wp:anchor distT="0" distB="0" distL="114300" distR="114300" simplePos="0" relativeHeight="251658260" behindDoc="0" locked="1" layoutInCell="1" allowOverlap="1" wp14:anchorId="47A33AC6" wp14:editId="0BCD3695">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5C6585A7">
              <v:shape id="OverlayRight" style="position:absolute;margin-left:278.9pt;margin-top:185.35pt;width:4in;height:374.45pt;z-index:251657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762,7483" o:spid="_x0000_s1026" fillcolor="#00b2a9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" w14:anchorId="6F78AD92">
                <v:fill opacity="19789f"/>
                <v:path arrowok="t" o:connecttype="custom" o:connectlocs="2244581,0;0,4755600;3657600,4755600;3657600,0;2244581,0" o:connectangles="0,0,0,0,0"/>
                <w10:wrap anchorx="page" anchory="page"/>
                <w10:anchorlock/>
              </v:shape>
            </w:pict>
          </mc:Fallback>
        </mc:AlternateContent>
      </w:r>
      <w:r w:rsidRPr="00D55628" w:rsidR="001172B9">
        <w:rPr>
          <w:noProof/>
          <w:lang w:eastAsia="en-AU"/>
        </w:rPr>
        <mc:AlternateContent>
          <mc:Choice Requires="wps">
            <w:drawing>
              <wp:anchor distT="0" distB="0" distL="114300" distR="114300" simplePos="1" relativeHeight="251658251" behindDoc="0" locked="1" layoutInCell="1" allowOverlap="1" wp14:anchorId="5149873F" wp14:editId="74731FA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4A19936D">
              <v:shape id="TriangleBottomACIMono" style="position:absolute;margin-left:278.9pt;margin-top:559.55pt;width:148.8pt;height:157.05pt;z-index:25165722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" w14:anchorId="216DCCA6">
                <v:fill type="frame" o:title="" recolor="t" rotate="t" r:id="rId20"/>
                <v:path arrowok="t" o:connecttype="custom" o:connectlocs="943378,1994400;0,0;1890000,0;943378,1994400" o:connectangles="0,0,0,0"/>
                <w10:wrap anchorx="page" anchory="page"/>
                <w10:anchorlock/>
              </v:shape>
            </w:pict>
          </mc:Fallback>
        </mc:AlternateContent>
      </w:r>
      <w:r w:rsidRPr="00D55628" w:rsidR="005B4E3F">
        <w:rPr>
          <w:noProof/>
          <w:lang w:eastAsia="en-AU"/>
        </w:rPr>
        <mc:AlternateContent>
          <mc:Choice Requires="wps">
            <w:drawing>
              <wp:anchor distT="0" distB="0" distL="114300" distR="114300" simplePos="1" relativeHeight="251658252" behindDoc="0" locked="1" layoutInCell="1" allowOverlap="1" wp14:anchorId="14D1BBB0" wp14:editId="7F9292E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2A62D370">
              <v:shape id="TriangleBottomSolar" style="position:absolute;margin-left:278.9pt;margin-top:559.55pt;width:148.8pt;height:157.05pt;z-index:251657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" w14:anchorId="29F25ECA">
                <v:fill type="frame" o:title="" recolor="t" rotate="t" r:id="rId22"/>
                <v:path arrowok="t" o:connecttype="custom" o:connectlocs="943378,1994400;0,0;1890000,0;943378,1994400" o:connectangles="0,0,0,0"/>
                <w10:wrap anchorx="page" anchory="page"/>
                <w10:anchorlock/>
              </v:shape>
            </w:pict>
          </mc:Fallback>
        </mc:AlternateContent>
      </w:r>
      <w:r w:rsidRPr="00D55628" w:rsidR="001172B9">
        <w:rPr>
          <w:noProof/>
          <w:lang w:eastAsia="en-AU"/>
        </w:rPr>
        <mc:AlternateContent>
          <mc:Choice Requires="wps">
            <w:drawing>
              <wp:anchor distT="0" distB="0" distL="114300" distR="114300" simplePos="0" relativeHeight="251658256" behindDoc="0" locked="1" layoutInCell="1" allowOverlap="1" wp14:anchorId="78E1596E" wp14:editId="62B6016B">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47BA56B4">
              <v:shape id="TriangleBottomACI" style="position:absolute;margin-left:278.9pt;margin-top:559.55pt;width:148.8pt;height:157.05pt;z-index:25165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DELWP Pupangarli Marnmarnepu Artwork"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" w14:anchorId="581A5A0E">
                <v:fill type="frame" o:title="DELWP Pupangarli Marnmarnepu Artwork" recolor="t" rotate="t" r:id="rId24"/>
                <v:path arrowok="t" o:connecttype="custom" o:connectlocs="943378,1994400;0,0;1890000,0;943378,1994400" o:connectangles="0,0,0,0"/>
                <w10:wrap anchorx="page" anchory="page"/>
                <w10:anchorlock/>
              </v:shape>
            </w:pict>
          </mc:Fallback>
        </mc:AlternateContent>
      </w:r>
      <w:r w:rsidRPr="00D55628" w:rsidR="009D0AFD">
        <w:rPr>
          <w:noProof/>
          <w:lang w:eastAsia="en-AU"/>
        </w:rPr>
        <mc:AlternateContent>
          <mc:Choice Requires="wps">
            <w:drawing>
              <wp:anchor distT="0" distB="0" distL="114300" distR="114300" simplePos="1" relativeHeight="251658247" behindDoc="0" locked="1" layoutInCell="1" allowOverlap="1" wp14:anchorId="0000D62F" wp14:editId="682E07D7">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1AA1D769">
              <v:shape id="TriangleBottom" style="position:absolute;margin-left:278.9pt;margin-top:559.55pt;width:148.8pt;height:157.05pt;z-index:25165722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fillcolor="#a6a1b5 [3209]"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" w14:anchorId="53D1F71D">
                <v:path arrowok="t" o:connecttype="custom" o:connectlocs="943378,1994400;0,0;1890000,0;943378,1994400" o:connectangles="0,0,0,0"/>
                <w10:wrap anchorx="page" anchory="page"/>
                <w10:anchorlock/>
              </v:shape>
            </w:pict>
          </mc:Fallback>
        </mc:AlternateContent>
      </w:r>
      <w:r w:rsidRPr="00D55628" w:rsidR="009D0AFD">
        <w:rPr>
          <w:noProof/>
          <w:lang w:eastAsia="en-AU"/>
        </w:rPr>
        <mc:AlternateContent>
          <mc:Choice Requires="wps">
            <w:drawing>
              <wp:anchor distT="0" distB="0" distL="114300" distR="114300" simplePos="0" relativeHeight="251658245" behindDoc="0" locked="1" layoutInCell="1" allowOverlap="1" wp14:anchorId="2810FFEF" wp14:editId="70ADA539">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3B6DC765">
              <v:shape id="TriangleTop" style="position:absolute;margin-left:28.3pt;margin-top:28.3pt;width:148.8pt;height:157.05pt;z-index:251657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fillcolor="#797391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" w14:anchorId="547D41F8">
                <v:path arrowok="t" o:connecttype="custom" o:connectlocs="943378,1994400;0,0;1890000,0;943378,1994400" o:connectangles="0,0,0,0"/>
                <w10:wrap anchorx="page" anchory="page"/>
                <w10:anchorlock/>
              </v:shape>
            </w:pict>
          </mc:Fallback>
        </mc:AlternateContent>
      </w:r>
      <w:r w:rsidRPr="00D55628" w:rsidR="00330302">
        <w:rPr>
          <w:noProof/>
          <w:lang w:eastAsia="en-AU"/>
        </w:rPr>
        <mc:AlternateContent>
          <mc:Choice Requires="wps">
            <w:drawing>
              <wp:anchor distT="0" distB="0" distL="114300" distR="114300" simplePos="0" relativeHeight="251658244" behindDoc="0" locked="1" layoutInCell="1" allowOverlap="1" wp14:anchorId="731C38EF" wp14:editId="5E4AA520">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8D4D17" w:rsidP="00606CDD" w:rsidRDefault="008D4D17" w14:paraId="664145EB" w14:textId="77777777">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dec="http://schemas.microsoft.com/office/drawing/2017/decorative" xmlns:a="http://schemas.openxmlformats.org/drawingml/2006/main">
            <w:pict w14:anchorId="381DAC50">
              <v:shapetype id="_x0000_t202" coordsize="21600,21600" o:spt="202" path="m,l,21600r21600,l21600,xe" w14:anchorId="731C38EF">
                <v:stroke joinstyle="miter"/>
                <v:path gradientshapeok="t" o:connecttype="rect"/>
              </v:shapetype>
              <v:shape id="WebAddress"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v:textbox inset="20mm">
                  <w:txbxContent>
                    <w:p w:rsidRPr="009F69FA" w:rsidR="008D4D17" w:rsidP="00606CDD" w:rsidRDefault="008D4D17" w14:paraId="0121BB91" w14:textId="77777777">
                      <w:pPr>
                        <w:pStyle w:val="xWebCoverPage"/>
                      </w:pPr>
                      <w:r w:rsidRPr="009F69FA">
                        <w:t>de</w:t>
                      </w:r>
                      <w:r>
                        <w:t>lw</w:t>
                      </w:r>
                      <w:r w:rsidRPr="009F69FA">
                        <w:t>p.vic.gov.au</w:t>
                      </w:r>
                    </w:p>
                  </w:txbxContent>
                </v:textbox>
                <w10:wrap anchorx="page" anchory="page"/>
                <w10:anchorlock/>
              </v:shape>
            </w:pict>
          </mc:Fallback>
        </mc:AlternateContent>
      </w:r>
      <w:r w:rsidRPr="00D55628" w:rsidR="003D5476">
        <w:rPr>
          <w:noProof/>
          <w:lang w:eastAsia="en-AU"/>
        </w:rPr>
        <mc:AlternateContent>
          <mc:Choice Requires="wps">
            <w:drawing>
              <wp:anchor distT="0" distB="0" distL="114300" distR="114300" simplePos="0" relativeHeight="251658240" behindDoc="1" locked="1" layoutInCell="1" allowOverlap="1" wp14:anchorId="37055DAC" wp14:editId="2587817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271B90" w:rsidR="008D4D17" w:rsidP="00A653F3" w:rsidRDefault="00F629AD" w14:paraId="13C271F6" w14:textId="40F19456">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dec="http://schemas.microsoft.com/office/drawing/2017/decorative" xmlns:a="http://schemas.openxmlformats.org/drawingml/2006/main">
            <w:pict w14:anchorId="6970E7E1">
              <v:shape id="Cover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Title: Watermark Document Statu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w14:anchorId="37055DAC">
                <v:textbox inset="20mm,0,1mm,0">
                  <w:txbxContent>
                    <w:p w:rsidRPr="00271B90" w:rsidR="008D4D17" w:rsidP="00A653F3" w:rsidRDefault="00F629AD" w14:paraId="270676B1" w14:textId="40F19456">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sidR="003A2D2C">
        <w:rPr>
          <w:noProof/>
          <w:lang w:eastAsia="en-AU"/>
        </w:rPr>
        <mc:AlternateContent>
          <mc:Choice Requires="wps">
            <w:drawing>
              <wp:anchor distT="0" distB="0" distL="114300" distR="114300" simplePos="0" relativeHeight="251658254" behindDoc="0" locked="1" layoutInCell="1" allowOverlap="1" wp14:anchorId="403C0143" wp14:editId="76C87B6F">
                <wp:simplePos x="0" y="0"/>
                <wp:positionH relativeFrom="page">
                  <wp:posOffset>359410</wp:posOffset>
                </wp:positionH>
                <wp:positionV relativeFrom="page">
                  <wp:posOffset>9100185</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455A7E" w:rsidR="008D4D17" w:rsidP="00455A7E" w:rsidRDefault="00C94BED" w14:paraId="3B1011D3" w14:textId="37E0D8F9">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dec="http://schemas.microsoft.com/office/drawing/2017/decorative" xmlns:a="http://schemas.openxmlformats.org/drawingml/2006/main">
            <w:pict w14:anchorId="68BB67BD">
              <v:shape id="CoverProjectBar" style="position:absolute;margin-left:28.3pt;margin-top:716.55pt;width:538.6pt;height:34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8" fillcolor="#201547"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" w14:anchorId="403C0143">
                <v:textbox inset="10mm,0,10mm,0">
                  <w:txbxContent>
                    <w:p w:rsidRPr="00455A7E" w:rsidR="008D4D17" w:rsidP="00455A7E" w:rsidRDefault="00C94BED" w14:paraId="450D72DA" w14:textId="37E0D8F9">
                      <w:pPr>
                        <w:pStyle w:val="TitleBarText"/>
                      </w:pPr>
                      <w:r>
                        <w:t>Coastcare Victoria School Kit</w:t>
                      </w:r>
                    </w:p>
                  </w:txbxContent>
                </v:textbox>
                <w10:wrap anchorx="page" anchory="page"/>
                <w10:anchorlock/>
              </v:shape>
            </w:pict>
          </mc:Fallback>
        </mc:AlternateContent>
      </w:r>
      <w:r w:rsidRPr="00D55628" w:rsidR="007A2C14">
        <w:rPr>
          <w:noProof/>
          <w:lang w:eastAsia="en-AU"/>
        </w:rPr>
        <mc:AlternateContent>
          <mc:Choice Requires="wps">
            <w:drawing>
              <wp:anchor distT="0" distB="0" distL="114300" distR="114300" simplePos="0" relativeHeight="251658250" behindDoc="1" locked="1" layoutInCell="1" allowOverlap="1" wp14:anchorId="55359AF0" wp14:editId="5E6F71F1">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005DC1FE">
              <v:rect id="LandscapePicSingle" style="position:absolute;margin-left:28.35pt;margin-top:127.6pt;width:785.2pt;height:249.45pt;z-index:-251659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12C231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oa+ajuQAAAAQAQAADwAAAGRycy9kb3ducmV2&#10;LnhtbExPz0vDMBS+C/4P4QlexCUtth1d0yGKB3cYOEXwljWxDU1eQpNtdX+92UkvDz7e97NZz9aQ&#10;o5qCdsghWzAgCjsnNfYcPt5f7pdAQhQohXGoOPyoAOv2+qoRtXQnfFPHXexJMsFQCw5DjL6mNHSD&#10;siIsnFeYft9usiImOPVUTuKUzK2hOWMltUJjShiEV0+D6sbdwXLYfI5G47j023GrZ/Z19nesfOX8&#10;9mZ+XqXzuAIS1Rz/FHDZkPpDm4rt3QFlIIZDUVaJySEvihzIhVDmVQZkz6EqHjKgbUP/D2l/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">
                <v:fill type="frame" o:title="Cover Image" recolor="t" rotate="t" r:id="rId26"/>
                <w10:wrap anchorx="page" anchory="page"/>
                <w10:anchorlock/>
              </v:rect>
            </w:pict>
          </mc:Fallback>
        </mc:AlternateContent>
      </w:r>
      <w:r w:rsidRPr="00D55628" w:rsidR="00A56B1E">
        <w:rPr>
          <w:noProof/>
          <w:lang w:eastAsia="en-AU"/>
        </w:rPr>
        <mc:AlternateContent>
          <mc:Choice Requires="wps">
            <w:drawing>
              <wp:anchor distT="0" distB="0" distL="114300" distR="114300" simplePos="0" relativeHeight="251658255" behindDoc="0" locked="1" layoutInCell="1" allowOverlap="1" wp14:anchorId="1E88A7D3" wp14:editId="04343A87">
                <wp:simplePos x="0" y="0"/>
                <wp:positionH relativeFrom="page">
                  <wp:posOffset>360045</wp:posOffset>
                </wp:positionH>
                <wp:positionV relativeFrom="page">
                  <wp:posOffset>2353945</wp:posOffset>
                </wp:positionV>
                <wp:extent cx="6840001" cy="4752000"/>
                <wp:effectExtent l="0" t="0" r="0" b="0"/>
                <wp:wrapNone/>
                <wp:docPr id="3" name="PicSingle" descr="Two Tasmanian Blennys (fish) hiding in a cave"/>
                <wp:cNvGraphicFramePr/>
                <a:graphic xmlns:a="http://schemas.openxmlformats.org/drawingml/2006/main">
                  <a:graphicData uri="http://schemas.microsoft.com/office/word/2010/wordprocessingShape">
                    <wps:wsp>
                      <wps:cNvSpPr/>
                      <wps:spPr>
                        <a:xfrm>
                          <a:off x="0" y="0"/>
                          <a:ext cx="6840001" cy="4752000"/>
                        </a:xfrm>
                        <a:prstGeom prst="rect">
                          <a:avLst/>
                        </a:prstGeom>
                        <a:blipFill>
                          <a:blip r:embed="rId27" cstate="print">
                            <a:extLst>
                              <a:ext uri="{28A0092B-C50C-407E-A947-70E740481C1C}">
                                <a14:useLocalDpi xmlns:a14="http://schemas.microsoft.com/office/drawing/2010/main" val="0"/>
                              </a:ext>
                            </a:extLst>
                          </a:blip>
                          <a:srcRect/>
                          <a:stretch>
                            <a:fillRect t="-7" b="-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62BC4A5B">
              <v:rect id="PicSingle" style="position:absolute;margin-left:28.35pt;margin-top:185.35pt;width:538.6pt;height:374.15pt;z-index:251657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wo Tasmanian Blennys (fish) hiding in a cave" o:spid="_x0000_s1026" stroked="f" strokeweight="2pt" w14:anchorId="486EA5D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">
                <v:fill type="frame" o:title="Two Tasmanian Blennys (fish) hiding in a cave" recolor="t" rotate="t" r:id="rId28"/>
                <w10:wrap anchorx="page" anchory="page"/>
                <w10:anchorlock/>
              </v:rect>
            </w:pict>
          </mc:Fallback>
        </mc:AlternateContent>
      </w:r>
      <w:r w:rsidRPr="00D55628" w:rsidR="005A2A5D">
        <w:rPr>
          <w:noProof/>
          <w:lang w:eastAsia="en-AU"/>
        </w:rPr>
        <mc:AlternateContent>
          <mc:Choice Requires="wps">
            <w:drawing>
              <wp:anchor distT="0" distB="0" distL="114300" distR="114300" simplePos="0" relativeHeight="251658243" behindDoc="1" locked="1" layoutInCell="1" allowOverlap="1" wp14:anchorId="058E79E9" wp14:editId="10EC8F85">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05855560">
              <v:rect id="CoverRectangle" style="position:absolute;margin-left:28.35pt;margin-top:28.35pt;width:538.6pt;height:688.55pt;z-index:-251659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0b2a9 [3204]" stroked="f" strokeweight="2pt" w14:anchorId="4E556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">
                <w10:wrap anchorx="page" anchory="page"/>
                <w10:anchorlock/>
              </v:rect>
            </w:pict>
          </mc:Fallback>
        </mc:AlternateContent>
      </w:r>
    </w:p>
    <w:p w:rsidR="00D73B6C" w:rsidRDefault="00D73B6C" w14:paraId="3B9F6D2E" w14:textId="3735F5F5"/>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rsidTr="006522EE" w14:paraId="0D2A2F05" w14:textId="77777777">
        <w:trPr>
          <w:trHeight w:val="2948" w:hRule="exact"/>
        </w:trPr>
        <w:tc>
          <w:tcPr>
            <w:tcW w:w="7370" w:type="dxa"/>
            <w:vAlign w:val="center"/>
          </w:tcPr>
          <w:sdt>
            <w:sdtPr>
              <w:rPr>
                <w:b w:val="0"/>
                <w:iCs/>
                <w:spacing w:val="0"/>
                <w:sz w:val="32"/>
                <w:szCs w:val="24"/>
              </w:rPr>
              <w:alias w:val="CoverTitle"/>
              <w:tag w:val="CoverTitle"/>
              <w:id w:val="360867710"/>
              <w:lock w:val="sdtContentLocked"/>
              <w:placeholder>
                <w:docPart w:val="0E6FB081B0E84356A157BCE60A957FB1"/>
              </w:placeholder>
            </w:sdtPr>
            <w:sdtContent>
              <w:p w:rsidR="00F22470" w:rsidP="00F22470" w:rsidRDefault="00F22470" w14:paraId="59048A66" w14:textId="77777777">
                <w:pPr>
                  <w:pStyle w:val="Title"/>
                </w:pPr>
                <w:r>
                  <w:t>Sanctuaries and Sea Creatures: Ricketts Point</w:t>
                </w:r>
              </w:p>
              <w:p w:rsidR="00F22470" w:rsidP="00F22470" w:rsidRDefault="00F22470" w14:paraId="59A02BED" w14:textId="77777777">
                <w:pPr>
                  <w:pStyle w:val="Subtitle"/>
                </w:pPr>
                <w:bookmarkStart w:name="myBookmark" w:id="0"/>
                <w:r>
                  <w:t>Teacher Guide</w:t>
                </w:r>
                <w:bookmarkEnd w:id="0"/>
              </w:p>
              <w:p w:rsidRPr="00CB1FB7" w:rsidR="00512DFB" w:rsidP="00CD4964" w:rsidRDefault="00000000" w14:paraId="468C3DC3" w14:textId="1E3E5DC6">
                <w:pPr>
                  <w:pStyle w:val="Subtitle"/>
                </w:pPr>
              </w:p>
            </w:sdtContent>
          </w:sdt>
        </w:tc>
      </w:tr>
    </w:tbl>
    <w:p w:rsidR="00D73B6C" w:rsidRDefault="00D73B6C" w14:paraId="265A89BE" w14:textId="47C20A53"/>
    <w:p w:rsidRPr="00D55628" w:rsidR="00D73B6C" w:rsidRDefault="00D73B6C" w14:paraId="7A62F6F7" w14:textId="20B3E2A7"/>
    <w:p w:rsidRPr="00D55628" w:rsidR="00D73B6C" w:rsidRDefault="00D73B6C" w14:paraId="41A963BB" w14:textId="77777777">
      <w:pPr>
        <w:sectPr w:rsidRPr="00D55628" w:rsidR="00D73B6C" w:rsidSect="004D0F96">
          <w:headerReference w:type="even" r:id="rId29"/>
          <w:headerReference w:type="default" r:id="rId30"/>
          <w:footerReference w:type="even" r:id="rId31"/>
          <w:footerReference w:type="default" r:id="rId32"/>
          <w:headerReference w:type="first" r:id="rId33"/>
          <w:footerReference w:type="first" r:id="rId34"/>
          <w:pgSz w:w="11907" w:h="16840" w:orient="portrait" w:code="9"/>
          <w:pgMar w:top="2268" w:right="1134" w:bottom="1134" w:left="1134" w:header="284" w:footer="284" w:gutter="0"/>
          <w:cols w:space="708"/>
          <w:titlePg/>
          <w:docGrid w:linePitch="360"/>
        </w:sectPr>
      </w:pPr>
    </w:p>
    <w:p w:rsidRPr="006D0741" w:rsidR="003C4209" w:rsidP="006D0741" w:rsidRDefault="006D0741" w14:paraId="1A63DC78" w14:textId="77777777">
      <w:pPr>
        <w:rPr>
          <w:sz w:val="12"/>
          <w:szCs w:val="12"/>
        </w:rPr>
      </w:pPr>
      <w:r w:rsidRPr="006D0741">
        <w:rPr>
          <w:sz w:val="12"/>
          <w:szCs w:val="12"/>
        </w:rPr>
        <w:t xml:space="preserve">  </w:t>
      </w:r>
    </w:p>
    <w:p w:rsidRPr="00D55628" w:rsidR="004561E6" w:rsidP="006D0741" w:rsidRDefault="00AB780B" w14:paraId="040DB1C7" w14:textId="77777777">
      <w:pPr>
        <w:pStyle w:val="SmallHeading"/>
        <w:spacing w:before="0"/>
      </w:pPr>
      <w:r w:rsidRPr="00D55628">
        <w:rPr>
          <w:noProof/>
        </w:rPr>
        <mc:AlternateContent>
          <mc:Choice Requires="wps">
            <w:drawing>
              <wp:anchor distT="0" distB="0" distL="114300" distR="114300" simplePos="0" relativeHeight="251658241" behindDoc="0" locked="0" layoutInCell="1" allowOverlap="1" wp14:anchorId="1062BE32" wp14:editId="5A7D8CCA">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Pr="00AB780B" w:rsidR="008D4D17" w:rsidTr="00DC7231" w14:paraId="7815B830" w14:textId="77777777">
                              <w:trPr>
                                <w:trHeight w:val="1247" w:hRule="exact"/>
                                <w:tblCellSpacing w:w="71" w:type="dxa"/>
                              </w:trPr>
                              <w:tc>
                                <w:tcPr>
                                  <w:tcW w:w="1601" w:type="dxa"/>
                                  <w:vAlign w:val="center"/>
                                </w:tcPr>
                                <w:p w:rsidRPr="00D55628" w:rsidR="008D4D17" w:rsidP="00D55628" w:rsidRDefault="008D4D17" w14:paraId="67F47514" w14:textId="77777777">
                                  <w:r w:rsidRPr="00D55628">
                                    <w:rPr>
                                      <w:noProof/>
                                    </w:rPr>
                                    <w:drawing>
                                      <wp:inline distT="0" distB="0" distL="0" distR="0" wp14:anchorId="22EA8A9E" wp14:editId="6581D075">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283C66B2" w14:textId="77777777">
                                  <w:r w:rsidRPr="00D55628">
                                    <w:rPr>
                                      <w:noProof/>
                                    </w:rPr>
                                    <w:drawing>
                                      <wp:inline distT="0" distB="0" distL="0" distR="0" wp14:anchorId="683CFF8F" wp14:editId="1AC3D2FC">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303C79C1" w14:textId="77777777">
                                  <w:r w:rsidRPr="00D55628">
                                    <w:rPr>
                                      <w:noProof/>
                                    </w:rPr>
                                    <w:drawing>
                                      <wp:inline distT="0" distB="0" distL="0" distR="0" wp14:anchorId="312A3835" wp14:editId="75460893">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Pr="00D55628" w:rsidR="008D4D17" w:rsidP="00D55628" w:rsidRDefault="008D4D17" w14:paraId="1B17B8B5" w14:textId="77777777">
                                  <w:r w:rsidRPr="00D55628">
                                    <w:rPr>
                                      <w:noProof/>
                                    </w:rPr>
                                    <w:drawing>
                                      <wp:inline distT="0" distB="0" distL="0" distR="0" wp14:anchorId="1389350D" wp14:editId="1175F509">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Pr="00D55628" w:rsidR="008D4D17" w:rsidP="00D55628" w:rsidRDefault="008D4D17" w14:paraId="744811BB" w14:textId="77777777">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dec="http://schemas.microsoft.com/office/drawing/2017/decorative" xmlns:a="http://schemas.openxmlformats.org/drawingml/2006/main">
            <w:pict w14:anchorId="1D0A85D9">
              <v:shape id="InsideCoverCoBrand" style="position:absolute;margin-left:0;margin-top:0;width:595.5pt;height:126.75pt;z-index:251658241;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Title: Co-Branding Logos"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w14:anchorId="1062BE32">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Pr="00AB780B" w:rsidR="008D4D17" w:rsidTr="00DC7231" w14:paraId="672A6659" w14:textId="77777777">
                        <w:trPr>
                          <w:trHeight w:val="1247" w:hRule="exact"/>
                          <w:tblCellSpacing w:w="71" w:type="dxa"/>
                        </w:trPr>
                        <w:tc>
                          <w:tcPr>
                            <w:tcW w:w="1601" w:type="dxa"/>
                            <w:vAlign w:val="center"/>
                          </w:tcPr>
                          <w:p w:rsidRPr="00D55628" w:rsidR="008D4D17" w:rsidP="00D55628" w:rsidRDefault="008D4D17" w14:paraId="0A37501D" w14:textId="77777777">
                            <w:r w:rsidRPr="00D55628">
                              <w:rPr>
                                <w:noProof/>
                              </w:rPr>
                              <w:drawing>
                                <wp:inline distT="0" distB="0" distL="0" distR="0" wp14:anchorId="79CCC5EF" wp14:editId="6581D075">
                                  <wp:extent cx="1016635" cy="520065"/>
                                  <wp:effectExtent l="0" t="0" r="0" b="0"/>
                                  <wp:docPr id="6245789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5DAB6C7B" w14:textId="77777777">
                            <w:r w:rsidRPr="00D55628">
                              <w:rPr>
                                <w:noProof/>
                              </w:rPr>
                              <w:drawing>
                                <wp:inline distT="0" distB="0" distL="0" distR="0" wp14:anchorId="559F3512" wp14:editId="1AC3D2FC">
                                  <wp:extent cx="1016635" cy="520065"/>
                                  <wp:effectExtent l="0" t="0" r="0" b="0"/>
                                  <wp:docPr id="200523501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02EB378F" w14:textId="77777777">
                            <w:r w:rsidRPr="00D55628">
                              <w:rPr>
                                <w:noProof/>
                              </w:rPr>
                              <w:drawing>
                                <wp:inline distT="0" distB="0" distL="0" distR="0" wp14:anchorId="242D1DF5" wp14:editId="75460893">
                                  <wp:extent cx="1016635" cy="520065"/>
                                  <wp:effectExtent l="0" t="0" r="0" b="0"/>
                                  <wp:docPr id="71337184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Pr="00D55628" w:rsidR="008D4D17" w:rsidP="00D55628" w:rsidRDefault="008D4D17" w14:paraId="6A05A809" w14:textId="77777777">
                            <w:r w:rsidRPr="00D55628">
                              <w:rPr>
                                <w:noProof/>
                              </w:rPr>
                              <w:drawing>
                                <wp:inline distT="0" distB="0" distL="0" distR="0" wp14:anchorId="34740D05" wp14:editId="1175F509">
                                  <wp:extent cx="1016635" cy="520065"/>
                                  <wp:effectExtent l="0" t="0" r="0" b="0"/>
                                  <wp:docPr id="161271835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Pr="00D55628" w:rsidR="008D4D17" w:rsidP="00D55628" w:rsidRDefault="008D4D17" w14:paraId="5A39BBE3" w14:textId="77777777">
                      <w:pPr>
                        <w:pStyle w:val="xDisclaimerText"/>
                      </w:pPr>
                    </w:p>
                  </w:txbxContent>
                </v:textbox>
                <w10:wrap type="topAndBottom" anchorx="page" anchory="page"/>
              </v:shape>
            </w:pict>
          </mc:Fallback>
        </mc:AlternateContent>
      </w:r>
      <w:r w:rsidRPr="00D55628">
        <w:t>Acknowledgements</w:t>
      </w:r>
    </w:p>
    <w:p w:rsidRPr="00810C40" w:rsidR="00CA471E" w:rsidP="00CA471E" w:rsidRDefault="00CA471E" w14:paraId="380405D1" w14:textId="77777777">
      <w:pPr>
        <w:pStyle w:val="SmallBodyText"/>
      </w:pPr>
      <w:bookmarkStart w:name="_Hlk111191982" w:id="1"/>
      <w:r>
        <w:t>Coastcare Victoria would like to acknowledge all our video presenters and individuals who reviewed or assisted with the creation of the Coastcare Victoria School Kit.</w:t>
      </w:r>
    </w:p>
    <w:bookmarkEnd w:id="1"/>
    <w:p w:rsidR="00AB780B" w:rsidP="00446920" w:rsidRDefault="00AB780B" w14:paraId="21C4ECE1" w14:textId="77777777">
      <w:pPr>
        <w:pStyle w:val="SmallHeading"/>
      </w:pPr>
      <w:r>
        <w:t>Author</w:t>
      </w:r>
    </w:p>
    <w:p w:rsidR="00BF162E" w:rsidP="00446920" w:rsidRDefault="00C94BED" w14:paraId="1AC04064" w14:textId="69EFECBA">
      <w:pPr>
        <w:pStyle w:val="SmallBodyText"/>
      </w:pPr>
      <w:r>
        <w:t xml:space="preserve">Coastcare Victoria and Ocean Imaging. </w:t>
      </w:r>
    </w:p>
    <w:p w:rsidR="00AB780B" w:rsidP="00446920" w:rsidRDefault="00AB780B" w14:paraId="350F3BCE" w14:textId="77777777">
      <w:pPr>
        <w:pStyle w:val="SmallHeading"/>
      </w:pPr>
      <w:r>
        <w:t>Photo credit</w:t>
      </w:r>
    </w:p>
    <w:p w:rsidR="00BF162E" w:rsidP="00446920" w:rsidRDefault="00C94BED" w14:paraId="24761F96" w14:textId="56124695">
      <w:pPr>
        <w:pStyle w:val="SmallBodyText"/>
      </w:pPr>
      <w:r>
        <w:t>Ocean Imaging.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rsidTr="5E77FC22" w14:paraId="27067216" w14:textId="77777777">
        <w:tc>
          <w:tcPr>
            <w:tcW w:w="5000" w:type="pct"/>
            <w:shd w:val="clear" w:color="auto" w:fill="E5F7F6" w:themeFill="background2"/>
            <w:tcMar>
              <w:top w:w="0" w:type="dxa"/>
              <w:right w:w="0" w:type="dxa"/>
            </w:tcMar>
            <w:vAlign w:val="bottom"/>
          </w:tcPr>
          <w:p w:rsidRPr="00035BAD" w:rsidR="007A4821" w:rsidP="007A4821" w:rsidRDefault="007A4821" w14:paraId="62A6777C" w14:textId="77777777">
            <w:pPr>
              <w:pStyle w:val="xDisclaimertext6"/>
              <w:framePr w:hSpace="0" w:wrap="auto" w:hAnchor="text" w:yAlign="inline"/>
              <w:suppressOverlap w:val="0"/>
            </w:pPr>
            <w:bookmarkStart w:name="_AboriginalAcknowledgement" w:id="2"/>
            <w:bookmarkEnd w:id="2"/>
            <w:r w:rsidRPr="00035BAD">
              <w:rPr>
                <w:noProof/>
              </w:rPr>
              <w:drawing>
                <wp:anchor distT="0" distB="0" distL="114300" distR="114300" simplePos="0" relativeHeight="251658253" behindDoc="0" locked="1" layoutInCell="1" allowOverlap="1" wp14:anchorId="778B54DE" wp14:editId="351B6398">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work"/>
                          <pic:cNvPicPr/>
                        </pic:nvPicPr>
                        <pic:blipFill>
                          <a:blip r:embed="rId3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rsidR="007A4821" w:rsidP="007A4821" w:rsidRDefault="007A4821" w14:paraId="2742C084" w14:textId="4657631F">
            <w:pPr>
              <w:pStyle w:val="xDisclaimertext4"/>
              <w:framePr w:hSpace="0" w:wrap="auto" w:hAnchor="text" w:yAlign="inline"/>
              <w:suppressOverlap w:val="0"/>
            </w:pPr>
            <w:r w:rsidR="007A4821">
              <w:rPr/>
              <w:t xml:space="preserve">We acknowledge and respect Victorian </w:t>
            </w:r>
            <w:r w:rsidR="4EEB416E">
              <w:rPr/>
              <w:t>Traditional</w:t>
            </w:r>
            <w:r w:rsidR="007A4821">
              <w:rPr/>
              <w:t xml:space="preserve"> </w:t>
            </w:r>
            <w:r w:rsidR="007A4821">
              <w:rPr/>
              <w:t xml:space="preserve">Owners as the original custodians of Victoria's land and waters, their unique ability to care for Country and deep spiritual connection to it. We honour Elders past and present whose </w:t>
            </w:r>
            <w:r w:rsidR="007A4821">
              <w:rPr/>
              <w:t>knowledge</w:t>
            </w:r>
            <w:r w:rsidR="007A4821">
              <w:rPr/>
              <w:t xml:space="preserve"> and wisdom has ensured the continuation of culture and traditional practices. </w:t>
            </w:r>
          </w:p>
          <w:p w:rsidR="007A4821" w:rsidP="007A4821" w:rsidRDefault="007A4821" w14:paraId="46E05415" w14:textId="77777777">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rsidTr="5E77FC22" w14:paraId="611DC5D5" w14:textId="77777777">
        <w:tc>
          <w:tcPr>
            <w:tcW w:w="5000" w:type="pct"/>
            <w:tcMar>
              <w:top w:w="227" w:type="dxa"/>
            </w:tcMar>
            <w:vAlign w:val="bottom"/>
          </w:tcPr>
          <w:p w:rsidRPr="00D55628" w:rsidR="009E7150" w:rsidP="00DF7CB7" w:rsidRDefault="009E7150" w14:paraId="3D538245" w14:textId="2AA5496F">
            <w:pPr>
              <w:pStyle w:val="xDisclaimertext3"/>
            </w:pPr>
            <w:r w:rsidR="009E7150">
              <w:rPr/>
              <w:t xml:space="preserve">© The State of Victoria Department of </w:t>
            </w:r>
            <w:r w:rsidR="0006323A">
              <w:rPr/>
              <w:t>Energy, Environment</w:t>
            </w:r>
            <w:r w:rsidR="543ACD29">
              <w:rPr/>
              <w:t>,</w:t>
            </w:r>
            <w:r w:rsidR="0006323A">
              <w:rPr/>
              <w:t xml:space="preserve"> and Climate Action</w:t>
            </w:r>
            <w:r w:rsidR="009E7150">
              <w:rPr/>
              <w:t xml:space="preserve"> </w:t>
            </w:r>
            <w:r w:rsidR="004D0F96">
              <w:rPr/>
              <w:t>202</w:t>
            </w:r>
            <w:r w:rsidR="2D738F5C">
              <w:rPr/>
              <w:t>6</w:t>
            </w:r>
          </w:p>
          <w:p w:rsidRPr="00D55628" w:rsidR="009E7150" w:rsidP="00DF7CB7" w:rsidRDefault="009E7150" w14:paraId="47B96775" w14:textId="4A1F9F1D">
            <w:pPr>
              <w:pStyle w:val="xDisclaimertext3"/>
            </w:pPr>
            <w:bookmarkStart w:name="_CreativeCommonsMarker" w:id="3"/>
            <w:bookmarkEnd w:id="3"/>
            <w:r w:rsidRPr="00D55628">
              <w:rPr>
                <w:noProof/>
              </w:rPr>
              <w:drawing>
                <wp:anchor distT="0" distB="0" distL="114300" distR="114300" simplePos="0" relativeHeight="251658246" behindDoc="0" locked="1" layoutInCell="1" allowOverlap="1" wp14:anchorId="3BD103B9" wp14:editId="50A86B6D">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06323A">
              <w:t>Energy, Environment</w:t>
            </w:r>
            <w:r w:rsidR="1DDDC709">
              <w:t>,</w:t>
            </w:r>
            <w:r w:rsidR="0006323A">
              <w:t xml:space="preserve"> and Climate Action</w:t>
            </w:r>
            <w:r>
              <w:t xml:space="preserve"> (D</w:t>
            </w:r>
            <w:r w:rsidR="0006323A">
              <w:t>EECA</w:t>
            </w:r>
            <w:r>
              <w:t xml:space="preserve">) logo. To view a copy of this licence, visit </w:t>
            </w:r>
            <w:hyperlink w:history="1" r:id="rId39">
              <w:r w:rsidRPr="00D55628">
                <w:t>http://creativecommons.org/licenses/by/4.0/</w:t>
              </w:r>
            </w:hyperlink>
            <w:r w:rsidRPr="00D55628">
              <w:t xml:space="preserve"> </w:t>
            </w:r>
          </w:p>
          <w:p w:rsidRPr="00D55628" w:rsidR="009E7150" w:rsidP="00DF7CB7" w:rsidRDefault="009E7150" w14:paraId="7DD328CD" w14:textId="63B882B0">
            <w:pPr>
              <w:pStyle w:val="xDisclaimerText"/>
            </w:pPr>
            <w:r w:rsidRPr="0084503F">
              <w:t xml:space="preserve">ISBN </w:t>
            </w:r>
            <w:r w:rsidR="00EC4249">
              <w:t>978-1-76136-061-9</w:t>
            </w:r>
            <w:r w:rsidRPr="00D55628">
              <w:t xml:space="preserve"> (pdf</w:t>
            </w:r>
            <w:r w:rsidR="00EC4249">
              <w:t>/ online/ MS word</w:t>
            </w:r>
            <w:r w:rsidRPr="00D55628">
              <w:t>)</w:t>
            </w:r>
          </w:p>
          <w:p w:rsidRPr="00D55628" w:rsidR="009E7150" w:rsidP="00DF7CB7" w:rsidRDefault="009E7150" w14:paraId="28D13B22" w14:textId="77777777">
            <w:pPr>
              <w:pStyle w:val="xDisclaimerHeading"/>
            </w:pPr>
            <w:r>
              <w:t>Disclaimer</w:t>
            </w:r>
          </w:p>
          <w:p w:rsidRPr="00D55628" w:rsidR="009E7150" w:rsidP="00DF7CB7" w:rsidRDefault="009E7150" w14:paraId="7DD64829" w14:textId="7777777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Pr="00D55628" w:rsidR="009E7150" w:rsidP="00DF7CB7" w:rsidRDefault="009E7150" w14:paraId="209B51AB" w14:textId="77777777">
            <w:pPr>
              <w:pStyle w:val="xAccessibilityHeading"/>
            </w:pPr>
            <w:r w:rsidRPr="0084503F">
              <w:t>Accessibility</w:t>
            </w:r>
          </w:p>
          <w:p w:rsidRPr="00D55628" w:rsidR="004D2591" w:rsidP="00DF7CB7" w:rsidRDefault="007A4821" w14:paraId="0198E1DE" w14:textId="605ACAED">
            <w:pPr>
              <w:pStyle w:val="xAccessibilityText"/>
            </w:pPr>
            <w:r>
              <w:t>If you would like to receive this publication in an alternative format, please teleph</w:t>
            </w:r>
            <w:r w:rsidRPr="00D55628">
              <w:t>one the D</w:t>
            </w:r>
            <w:r w:rsidR="004627E7">
              <w:t>EECA</w:t>
            </w:r>
            <w:r w:rsidRPr="00D55628">
              <w:t xml:space="preserve"> Customer Service Centre on 136186</w:t>
            </w:r>
            <w:r w:rsidRPr="005E62E3">
              <w:t>, email </w:t>
            </w:r>
            <w:hyperlink w:history="1" r:id="rId40">
              <w:r w:rsidRPr="005E62E3" w:rsidR="005E62E3">
                <w:rPr>
                  <w:rStyle w:val="Hyperlink"/>
                </w:rPr>
                <w:t>customer.service@deeca.vic.gov.au</w:t>
              </w:r>
            </w:hyperlink>
            <w:r w:rsidRPr="005E62E3">
              <w:t xml:space="preserve">, or via the National Relay Service on 133 677 </w:t>
            </w:r>
            <w:hyperlink w:history="1" r:id="rId41">
              <w:r w:rsidRPr="005E62E3">
                <w:t>www.relayservice.com.au</w:t>
              </w:r>
            </w:hyperlink>
            <w:r w:rsidRPr="005E62E3">
              <w:t xml:space="preserve">. This document is also available on the internet at </w:t>
            </w:r>
            <w:bookmarkStart w:name="_Hlk193187976" w:id="4"/>
            <w:r w:rsidRPr="005E62E3" w:rsidR="007E0DBC">
              <w:t>https://www.deeca.vic.gov.au/</w:t>
            </w:r>
            <w:bookmarkEnd w:id="4"/>
            <w:r w:rsidRPr="005E62E3" w:rsidR="005E62E3">
              <w:t>.</w:t>
            </w:r>
          </w:p>
        </w:tc>
      </w:tr>
    </w:tbl>
    <w:p w:rsidR="004561E6" w:rsidRDefault="004561E6" w14:paraId="5716AC14" w14:textId="77777777">
      <w:pPr>
        <w:sectPr w:rsidR="004561E6" w:rsidSect="004D0F96">
          <w:headerReference w:type="even" r:id="rId42"/>
          <w:footerReference w:type="even" r:id="rId43"/>
          <w:footerReference w:type="first" r:id="rId44"/>
          <w:pgSz w:w="11907" w:h="16840" w:orient="portrait" w:code="9"/>
          <w:pgMar w:top="2268" w:right="1134" w:bottom="1134" w:left="1134" w:header="284" w:footer="284" w:gutter="0"/>
          <w:cols w:space="708"/>
          <w:titlePg/>
          <w:docGrid w:linePitch="360"/>
        </w:sectPr>
      </w:pPr>
    </w:p>
    <w:sdt>
      <w:sdtPr>
        <w:rPr>
          <w:b w:val="0"/>
          <w:color w:val="363534" w:themeColor="text1"/>
          <w:sz w:val="20"/>
          <w:szCs w:val="20"/>
        </w:rPr>
        <w:id w:val="1692108742"/>
        <w:docPartObj>
          <w:docPartGallery w:val="Table of Contents"/>
          <w:docPartUnique/>
        </w:docPartObj>
      </w:sdtPr>
      <w:sdtEndPr>
        <w:rPr>
          <w:b w:val="0"/>
          <w:bCs w:val="0"/>
          <w:noProof/>
          <w:color w:val="353434" w:themeColor="text1" w:themeTint="FF" w:themeShade="FF"/>
          <w:sz w:val="20"/>
          <w:szCs w:val="20"/>
        </w:rPr>
      </w:sdtEndPr>
      <w:sdtContent>
        <w:p w:rsidR="00F22470" w:rsidRDefault="00F22470" w14:paraId="420B3676" w14:textId="007C0F92">
          <w:pPr>
            <w:pStyle w:val="TOCHeading"/>
            <w:framePr w:wrap="around"/>
          </w:pPr>
          <w:r>
            <w:t>Contents</w:t>
          </w:r>
        </w:p>
        <w:p w:rsidRPr="005E62E3" w:rsidR="00B07B94" w:rsidRDefault="00F22470" w14:paraId="3412CE5A" w14:textId="73BB85B5">
          <w:pPr>
            <w:pStyle w:val="TOC1"/>
            <w:rPr>
              <w:rFonts w:eastAsiaTheme="minorEastAsia" w:cstheme="minorBidi"/>
              <w:b w:val="0"/>
              <w:color w:val="auto"/>
              <w:kern w:val="2"/>
              <w:lang w:eastAsia="en-GB"/>
              <w14:ligatures w14:val="standardContextual"/>
            </w:rPr>
          </w:pPr>
          <w:r w:rsidRPr="005E62E3">
            <w:fldChar w:fldCharType="begin"/>
          </w:r>
          <w:r w:rsidRPr="005E62E3">
            <w:instrText xml:space="preserve"> TOC \o "1-3" \h \z \u </w:instrText>
          </w:r>
          <w:r w:rsidRPr="005E62E3">
            <w:fldChar w:fldCharType="separate"/>
          </w:r>
          <w:hyperlink w:history="1" w:anchor="_Toc216261678">
            <w:r w:rsidRPr="005E62E3" w:rsidR="00B07B94">
              <w:rPr>
                <w:rStyle w:val="Hyperlink"/>
              </w:rPr>
              <w:t>Curriculum links</w:t>
            </w:r>
            <w:r w:rsidRPr="005E62E3" w:rsidR="00B07B94">
              <w:rPr>
                <w:webHidden/>
              </w:rPr>
              <w:tab/>
            </w:r>
            <w:r w:rsidRPr="005E62E3" w:rsidR="00B07B94">
              <w:rPr>
                <w:webHidden/>
              </w:rPr>
              <w:fldChar w:fldCharType="begin"/>
            </w:r>
            <w:r w:rsidRPr="005E62E3" w:rsidR="00B07B94">
              <w:rPr>
                <w:webHidden/>
              </w:rPr>
              <w:instrText xml:space="preserve"> PAGEREF _Toc216261678 \h </w:instrText>
            </w:r>
            <w:r w:rsidRPr="005E62E3" w:rsidR="00B07B94">
              <w:rPr>
                <w:webHidden/>
              </w:rPr>
            </w:r>
            <w:r w:rsidRPr="005E62E3" w:rsidR="00B07B94">
              <w:rPr>
                <w:webHidden/>
              </w:rPr>
              <w:fldChar w:fldCharType="separate"/>
            </w:r>
            <w:r w:rsidRPr="005E62E3" w:rsidR="00B07B94">
              <w:rPr>
                <w:webHidden/>
              </w:rPr>
              <w:t>1</w:t>
            </w:r>
            <w:r w:rsidRPr="005E62E3" w:rsidR="00B07B94">
              <w:rPr>
                <w:webHidden/>
              </w:rPr>
              <w:fldChar w:fldCharType="end"/>
            </w:r>
          </w:hyperlink>
        </w:p>
        <w:p w:rsidRPr="005E62E3" w:rsidR="00B07B94" w:rsidRDefault="00B07B94" w14:paraId="50832843" w14:textId="4BE4F1BC">
          <w:pPr>
            <w:pStyle w:val="TOC2"/>
            <w:rPr>
              <w:rFonts w:eastAsiaTheme="minorEastAsia" w:cstheme="minorBidi"/>
              <w:b w:val="0"/>
              <w:color w:val="auto"/>
              <w:kern w:val="2"/>
              <w:sz w:val="24"/>
              <w:szCs w:val="24"/>
              <w:lang w:eastAsia="en-GB"/>
              <w14:ligatures w14:val="standardContextual"/>
            </w:rPr>
          </w:pPr>
          <w:hyperlink w:history="1" w:anchor="_Toc216261679">
            <w:r w:rsidRPr="005E62E3">
              <w:rPr>
                <w:rStyle w:val="Hyperlink"/>
              </w:rPr>
              <w:t>Key theme</w:t>
            </w:r>
            <w:r w:rsidRPr="005E62E3" w:rsidR="005E62E3">
              <w:rPr>
                <w:rStyle w:val="Hyperlink"/>
              </w:rPr>
              <w:t>s</w:t>
            </w:r>
            <w:r w:rsidRPr="005E62E3">
              <w:rPr>
                <w:webHidden/>
              </w:rPr>
              <w:tab/>
            </w:r>
            <w:r w:rsidRPr="005E62E3">
              <w:rPr>
                <w:webHidden/>
              </w:rPr>
              <w:fldChar w:fldCharType="begin"/>
            </w:r>
            <w:r w:rsidRPr="005E62E3">
              <w:rPr>
                <w:webHidden/>
              </w:rPr>
              <w:instrText xml:space="preserve"> PAGEREF _Toc216261679 \h </w:instrText>
            </w:r>
            <w:r w:rsidRPr="005E62E3">
              <w:rPr>
                <w:webHidden/>
              </w:rPr>
            </w:r>
            <w:r w:rsidRPr="005E62E3">
              <w:rPr>
                <w:webHidden/>
              </w:rPr>
              <w:fldChar w:fldCharType="separate"/>
            </w:r>
            <w:r w:rsidRPr="005E62E3">
              <w:rPr>
                <w:webHidden/>
              </w:rPr>
              <w:t>3</w:t>
            </w:r>
            <w:r w:rsidRPr="005E62E3">
              <w:rPr>
                <w:webHidden/>
              </w:rPr>
              <w:fldChar w:fldCharType="end"/>
            </w:r>
          </w:hyperlink>
        </w:p>
        <w:p w:rsidRPr="005E62E3" w:rsidR="00B07B94" w:rsidRDefault="00B07B94" w14:paraId="52AC7CD0" w14:textId="678D62C1">
          <w:pPr>
            <w:pStyle w:val="TOC2"/>
            <w:rPr>
              <w:rFonts w:eastAsiaTheme="minorEastAsia" w:cstheme="minorBidi"/>
              <w:b w:val="0"/>
              <w:color w:val="auto"/>
              <w:kern w:val="2"/>
              <w:sz w:val="24"/>
              <w:szCs w:val="24"/>
              <w:lang w:eastAsia="en-GB"/>
              <w14:ligatures w14:val="standardContextual"/>
            </w:rPr>
          </w:pPr>
          <w:hyperlink w:history="1" w:anchor="_Toc216261680">
            <w:r w:rsidRPr="005E62E3">
              <w:rPr>
                <w:rStyle w:val="Hyperlink"/>
                <w:rFonts w:ascii="Arial" w:hAnsi="Arial"/>
              </w:rPr>
              <w:t>Lessons overview</w:t>
            </w:r>
            <w:r w:rsidRPr="005E62E3">
              <w:rPr>
                <w:webHidden/>
              </w:rPr>
              <w:tab/>
            </w:r>
            <w:r w:rsidRPr="005E62E3">
              <w:rPr>
                <w:webHidden/>
              </w:rPr>
              <w:fldChar w:fldCharType="begin"/>
            </w:r>
            <w:r w:rsidRPr="005E62E3">
              <w:rPr>
                <w:webHidden/>
              </w:rPr>
              <w:instrText xml:space="preserve"> PAGEREF _Toc216261680 \h </w:instrText>
            </w:r>
            <w:r w:rsidRPr="005E62E3">
              <w:rPr>
                <w:webHidden/>
              </w:rPr>
            </w:r>
            <w:r w:rsidRPr="005E62E3">
              <w:rPr>
                <w:webHidden/>
              </w:rPr>
              <w:fldChar w:fldCharType="separate"/>
            </w:r>
            <w:r w:rsidRPr="005E62E3">
              <w:rPr>
                <w:webHidden/>
              </w:rPr>
              <w:t>3</w:t>
            </w:r>
            <w:r w:rsidRPr="005E62E3">
              <w:rPr>
                <w:webHidden/>
              </w:rPr>
              <w:fldChar w:fldCharType="end"/>
            </w:r>
          </w:hyperlink>
        </w:p>
        <w:p w:rsidRPr="005E62E3" w:rsidR="00B07B94" w:rsidRDefault="00B07B94" w14:paraId="3E3D15AC" w14:textId="291A9AB5">
          <w:pPr>
            <w:pStyle w:val="TOC2"/>
            <w:rPr>
              <w:rFonts w:eastAsiaTheme="minorEastAsia" w:cstheme="minorBidi"/>
              <w:b w:val="0"/>
              <w:color w:val="auto"/>
              <w:kern w:val="2"/>
              <w:sz w:val="24"/>
              <w:szCs w:val="24"/>
              <w:lang w:eastAsia="en-GB"/>
              <w14:ligatures w14:val="standardContextual"/>
            </w:rPr>
          </w:pPr>
          <w:hyperlink w:history="1" w:anchor="_Toc216261681">
            <w:r w:rsidRPr="005E62E3">
              <w:rPr>
                <w:rStyle w:val="Hyperlink"/>
              </w:rPr>
              <w:t>Learning intentions</w:t>
            </w:r>
            <w:r w:rsidRPr="005E62E3">
              <w:rPr>
                <w:webHidden/>
              </w:rPr>
              <w:tab/>
            </w:r>
            <w:r w:rsidRPr="005E62E3">
              <w:rPr>
                <w:webHidden/>
              </w:rPr>
              <w:fldChar w:fldCharType="begin"/>
            </w:r>
            <w:r w:rsidRPr="005E62E3">
              <w:rPr>
                <w:webHidden/>
              </w:rPr>
              <w:instrText xml:space="preserve"> PAGEREF _Toc216261681 \h </w:instrText>
            </w:r>
            <w:r w:rsidRPr="005E62E3">
              <w:rPr>
                <w:webHidden/>
              </w:rPr>
            </w:r>
            <w:r w:rsidRPr="005E62E3">
              <w:rPr>
                <w:webHidden/>
              </w:rPr>
              <w:fldChar w:fldCharType="separate"/>
            </w:r>
            <w:r w:rsidRPr="005E62E3">
              <w:rPr>
                <w:webHidden/>
              </w:rPr>
              <w:t>4</w:t>
            </w:r>
            <w:r w:rsidRPr="005E62E3">
              <w:rPr>
                <w:webHidden/>
              </w:rPr>
              <w:fldChar w:fldCharType="end"/>
            </w:r>
          </w:hyperlink>
        </w:p>
        <w:p w:rsidRPr="005E62E3" w:rsidR="00B07B94" w:rsidRDefault="00B07B94" w14:paraId="487546B8" w14:textId="7CADCA52">
          <w:pPr>
            <w:pStyle w:val="TOC2"/>
            <w:rPr>
              <w:rFonts w:eastAsiaTheme="minorEastAsia" w:cstheme="minorBidi"/>
              <w:b w:val="0"/>
              <w:color w:val="auto"/>
              <w:kern w:val="2"/>
              <w:sz w:val="24"/>
              <w:szCs w:val="24"/>
              <w:lang w:eastAsia="en-GB"/>
              <w14:ligatures w14:val="standardContextual"/>
            </w:rPr>
          </w:pPr>
          <w:hyperlink w:history="1" w:anchor="_Toc216261682">
            <w:r w:rsidRPr="005E62E3">
              <w:rPr>
                <w:rStyle w:val="Hyperlink"/>
              </w:rPr>
              <w:t>Success criteria</w:t>
            </w:r>
            <w:r w:rsidRPr="005E62E3">
              <w:rPr>
                <w:webHidden/>
              </w:rPr>
              <w:tab/>
            </w:r>
            <w:r w:rsidRPr="005E62E3">
              <w:rPr>
                <w:webHidden/>
              </w:rPr>
              <w:fldChar w:fldCharType="begin"/>
            </w:r>
            <w:r w:rsidRPr="005E62E3">
              <w:rPr>
                <w:webHidden/>
              </w:rPr>
              <w:instrText xml:space="preserve"> PAGEREF _Toc216261682 \h </w:instrText>
            </w:r>
            <w:r w:rsidRPr="005E62E3">
              <w:rPr>
                <w:webHidden/>
              </w:rPr>
            </w:r>
            <w:r w:rsidRPr="005E62E3">
              <w:rPr>
                <w:webHidden/>
              </w:rPr>
              <w:fldChar w:fldCharType="separate"/>
            </w:r>
            <w:r w:rsidRPr="005E62E3">
              <w:rPr>
                <w:webHidden/>
              </w:rPr>
              <w:t>4</w:t>
            </w:r>
            <w:r w:rsidRPr="005E62E3">
              <w:rPr>
                <w:webHidden/>
              </w:rPr>
              <w:fldChar w:fldCharType="end"/>
            </w:r>
          </w:hyperlink>
        </w:p>
        <w:p w:rsidRPr="005E62E3" w:rsidR="00B07B94" w:rsidRDefault="00B07B94" w14:paraId="5626D583" w14:textId="53740BC2">
          <w:pPr>
            <w:pStyle w:val="TOC2"/>
            <w:rPr>
              <w:rFonts w:eastAsiaTheme="minorEastAsia" w:cstheme="minorBidi"/>
              <w:b w:val="0"/>
              <w:color w:val="auto"/>
              <w:kern w:val="2"/>
              <w:sz w:val="24"/>
              <w:szCs w:val="24"/>
              <w:lang w:eastAsia="en-GB"/>
              <w14:ligatures w14:val="standardContextual"/>
            </w:rPr>
          </w:pPr>
          <w:hyperlink w:history="1" w:anchor="_Toc216261683">
            <w:r w:rsidRPr="005E62E3">
              <w:rPr>
                <w:rStyle w:val="Hyperlink"/>
              </w:rPr>
              <w:t>Background</w:t>
            </w:r>
            <w:r w:rsidRPr="005E62E3">
              <w:rPr>
                <w:webHidden/>
              </w:rPr>
              <w:tab/>
            </w:r>
            <w:r w:rsidRPr="005E62E3">
              <w:rPr>
                <w:webHidden/>
              </w:rPr>
              <w:fldChar w:fldCharType="begin"/>
            </w:r>
            <w:r w:rsidRPr="005E62E3">
              <w:rPr>
                <w:webHidden/>
              </w:rPr>
              <w:instrText xml:space="preserve"> PAGEREF _Toc216261683 \h </w:instrText>
            </w:r>
            <w:r w:rsidRPr="005E62E3">
              <w:rPr>
                <w:webHidden/>
              </w:rPr>
            </w:r>
            <w:r w:rsidRPr="005E62E3">
              <w:rPr>
                <w:webHidden/>
              </w:rPr>
              <w:fldChar w:fldCharType="separate"/>
            </w:r>
            <w:r w:rsidRPr="005E62E3">
              <w:rPr>
                <w:webHidden/>
              </w:rPr>
              <w:t>4</w:t>
            </w:r>
            <w:r w:rsidRPr="005E62E3">
              <w:rPr>
                <w:webHidden/>
              </w:rPr>
              <w:fldChar w:fldCharType="end"/>
            </w:r>
          </w:hyperlink>
        </w:p>
        <w:p w:rsidRPr="005E62E3" w:rsidR="00B07B94" w:rsidRDefault="00B07B94" w14:paraId="2AD9E62C" w14:textId="027ED570">
          <w:pPr>
            <w:pStyle w:val="TOC2"/>
            <w:rPr>
              <w:rFonts w:eastAsiaTheme="minorEastAsia" w:cstheme="minorBidi"/>
              <w:b w:val="0"/>
              <w:color w:val="auto"/>
              <w:kern w:val="2"/>
              <w:sz w:val="24"/>
              <w:szCs w:val="24"/>
              <w:lang w:eastAsia="en-GB"/>
              <w14:ligatures w14:val="standardContextual"/>
            </w:rPr>
          </w:pPr>
          <w:hyperlink w:history="1" w:anchor="_Toc216261684">
            <w:r w:rsidRPr="005E62E3">
              <w:rPr>
                <w:rStyle w:val="Hyperlink"/>
              </w:rPr>
              <w:t>Resources</w:t>
            </w:r>
            <w:r w:rsidRPr="005E62E3">
              <w:rPr>
                <w:webHidden/>
              </w:rPr>
              <w:tab/>
            </w:r>
            <w:r w:rsidRPr="005E62E3">
              <w:rPr>
                <w:webHidden/>
              </w:rPr>
              <w:fldChar w:fldCharType="begin"/>
            </w:r>
            <w:r w:rsidRPr="005E62E3">
              <w:rPr>
                <w:webHidden/>
              </w:rPr>
              <w:instrText xml:space="preserve"> PAGEREF _Toc216261684 \h </w:instrText>
            </w:r>
            <w:r w:rsidRPr="005E62E3">
              <w:rPr>
                <w:webHidden/>
              </w:rPr>
            </w:r>
            <w:r w:rsidRPr="005E62E3">
              <w:rPr>
                <w:webHidden/>
              </w:rPr>
              <w:fldChar w:fldCharType="separate"/>
            </w:r>
            <w:r w:rsidRPr="005E62E3">
              <w:rPr>
                <w:webHidden/>
              </w:rPr>
              <w:t>5</w:t>
            </w:r>
            <w:r w:rsidRPr="005E62E3">
              <w:rPr>
                <w:webHidden/>
              </w:rPr>
              <w:fldChar w:fldCharType="end"/>
            </w:r>
          </w:hyperlink>
        </w:p>
        <w:p w:rsidRPr="005E62E3" w:rsidR="00B07B94" w:rsidRDefault="00B07B94" w14:paraId="045FE8D3" w14:textId="3237B150">
          <w:pPr>
            <w:pStyle w:val="TOC2"/>
            <w:rPr>
              <w:rFonts w:eastAsiaTheme="minorEastAsia" w:cstheme="minorBidi"/>
              <w:b w:val="0"/>
              <w:color w:val="auto"/>
              <w:kern w:val="2"/>
              <w:sz w:val="24"/>
              <w:szCs w:val="24"/>
              <w:lang w:eastAsia="en-GB"/>
              <w14:ligatures w14:val="standardContextual"/>
            </w:rPr>
          </w:pPr>
          <w:hyperlink w:history="1" w:anchor="_Toc216261685">
            <w:r w:rsidRPr="005E62E3">
              <w:rPr>
                <w:rStyle w:val="Hyperlink"/>
              </w:rPr>
              <w:t>Other useful external links</w:t>
            </w:r>
            <w:r w:rsidRPr="005E62E3">
              <w:rPr>
                <w:webHidden/>
              </w:rPr>
              <w:tab/>
            </w:r>
            <w:r w:rsidRPr="005E62E3">
              <w:rPr>
                <w:webHidden/>
              </w:rPr>
              <w:fldChar w:fldCharType="begin"/>
            </w:r>
            <w:r w:rsidRPr="005E62E3">
              <w:rPr>
                <w:webHidden/>
              </w:rPr>
              <w:instrText xml:space="preserve"> PAGEREF _Toc216261685 \h </w:instrText>
            </w:r>
            <w:r w:rsidRPr="005E62E3">
              <w:rPr>
                <w:webHidden/>
              </w:rPr>
            </w:r>
            <w:r w:rsidRPr="005E62E3">
              <w:rPr>
                <w:webHidden/>
              </w:rPr>
              <w:fldChar w:fldCharType="separate"/>
            </w:r>
            <w:r w:rsidRPr="005E62E3">
              <w:rPr>
                <w:webHidden/>
              </w:rPr>
              <w:t>5</w:t>
            </w:r>
            <w:r w:rsidRPr="005E62E3">
              <w:rPr>
                <w:webHidden/>
              </w:rPr>
              <w:fldChar w:fldCharType="end"/>
            </w:r>
          </w:hyperlink>
        </w:p>
        <w:p w:rsidRPr="005E62E3" w:rsidR="00B07B94" w:rsidRDefault="00B07B94" w14:paraId="6E739B06" w14:textId="78C4D851">
          <w:pPr>
            <w:pStyle w:val="TOC1"/>
            <w:rPr>
              <w:rFonts w:eastAsiaTheme="minorEastAsia" w:cstheme="minorBidi"/>
              <w:b w:val="0"/>
              <w:color w:val="auto"/>
              <w:kern w:val="2"/>
              <w:lang w:eastAsia="en-GB"/>
              <w14:ligatures w14:val="standardContextual"/>
            </w:rPr>
          </w:pPr>
          <w:hyperlink w:history="1" w:anchor="_Toc216261686">
            <w:r w:rsidRPr="005E62E3">
              <w:rPr>
                <w:rStyle w:val="Hyperlink"/>
              </w:rPr>
              <w:t>Lesson plan</w:t>
            </w:r>
            <w:r w:rsidRPr="005E62E3">
              <w:rPr>
                <w:webHidden/>
              </w:rPr>
              <w:tab/>
            </w:r>
            <w:r w:rsidRPr="005E62E3">
              <w:rPr>
                <w:webHidden/>
              </w:rPr>
              <w:fldChar w:fldCharType="begin"/>
            </w:r>
            <w:r w:rsidRPr="005E62E3">
              <w:rPr>
                <w:webHidden/>
              </w:rPr>
              <w:instrText xml:space="preserve"> PAGEREF _Toc216261686 \h </w:instrText>
            </w:r>
            <w:r w:rsidRPr="005E62E3">
              <w:rPr>
                <w:webHidden/>
              </w:rPr>
            </w:r>
            <w:r w:rsidRPr="005E62E3">
              <w:rPr>
                <w:webHidden/>
              </w:rPr>
              <w:fldChar w:fldCharType="separate"/>
            </w:r>
            <w:r w:rsidRPr="005E62E3">
              <w:rPr>
                <w:webHidden/>
              </w:rPr>
              <w:t>6</w:t>
            </w:r>
            <w:r w:rsidRPr="005E62E3">
              <w:rPr>
                <w:webHidden/>
              </w:rPr>
              <w:fldChar w:fldCharType="end"/>
            </w:r>
          </w:hyperlink>
        </w:p>
        <w:p w:rsidRPr="005E62E3" w:rsidR="00B07B94" w:rsidRDefault="00B07B94" w14:paraId="640F341B" w14:textId="67E53621">
          <w:pPr>
            <w:pStyle w:val="TOC2"/>
            <w:rPr>
              <w:rFonts w:eastAsiaTheme="minorEastAsia" w:cstheme="minorBidi"/>
              <w:b w:val="0"/>
              <w:color w:val="auto"/>
              <w:kern w:val="2"/>
              <w:sz w:val="24"/>
              <w:szCs w:val="24"/>
              <w:lang w:eastAsia="en-GB"/>
              <w14:ligatures w14:val="standardContextual"/>
            </w:rPr>
          </w:pPr>
          <w:hyperlink w:history="1" w:anchor="_Toc216261687">
            <w:r w:rsidRPr="005E62E3">
              <w:rPr>
                <w:rStyle w:val="Hyperlink"/>
              </w:rPr>
              <w:t>Activity 1: Marine life bingo</w:t>
            </w:r>
            <w:r w:rsidRPr="005E62E3">
              <w:rPr>
                <w:webHidden/>
              </w:rPr>
              <w:tab/>
            </w:r>
            <w:r w:rsidRPr="005E62E3">
              <w:rPr>
                <w:webHidden/>
              </w:rPr>
              <w:fldChar w:fldCharType="begin"/>
            </w:r>
            <w:r w:rsidRPr="005E62E3">
              <w:rPr>
                <w:webHidden/>
              </w:rPr>
              <w:instrText xml:space="preserve"> PAGEREF _Toc216261687 \h </w:instrText>
            </w:r>
            <w:r w:rsidRPr="005E62E3">
              <w:rPr>
                <w:webHidden/>
              </w:rPr>
            </w:r>
            <w:r w:rsidRPr="005E62E3">
              <w:rPr>
                <w:webHidden/>
              </w:rPr>
              <w:fldChar w:fldCharType="separate"/>
            </w:r>
            <w:r w:rsidRPr="005E62E3">
              <w:rPr>
                <w:webHidden/>
              </w:rPr>
              <w:t>6</w:t>
            </w:r>
            <w:r w:rsidRPr="005E62E3">
              <w:rPr>
                <w:webHidden/>
              </w:rPr>
              <w:fldChar w:fldCharType="end"/>
            </w:r>
          </w:hyperlink>
        </w:p>
        <w:p w:rsidRPr="005E62E3" w:rsidR="00B07B94" w:rsidRDefault="00B07B94" w14:paraId="364EE479" w14:textId="26553196">
          <w:pPr>
            <w:pStyle w:val="TOC2"/>
            <w:rPr>
              <w:rFonts w:eastAsiaTheme="minorEastAsia" w:cstheme="minorBidi"/>
              <w:b w:val="0"/>
              <w:color w:val="auto"/>
              <w:kern w:val="2"/>
              <w:sz w:val="24"/>
              <w:szCs w:val="24"/>
              <w:lang w:eastAsia="en-GB"/>
              <w14:ligatures w14:val="standardContextual"/>
            </w:rPr>
          </w:pPr>
          <w:hyperlink w:history="1" w:anchor="_Toc216261688">
            <w:r w:rsidRPr="005E62E3">
              <w:rPr>
                <w:rStyle w:val="Hyperlink"/>
              </w:rPr>
              <w:t>Activity 2: Quiz</w:t>
            </w:r>
            <w:r w:rsidRPr="005E62E3">
              <w:rPr>
                <w:webHidden/>
              </w:rPr>
              <w:tab/>
            </w:r>
            <w:r w:rsidRPr="005E62E3">
              <w:rPr>
                <w:webHidden/>
              </w:rPr>
              <w:fldChar w:fldCharType="begin"/>
            </w:r>
            <w:r w:rsidRPr="005E62E3">
              <w:rPr>
                <w:webHidden/>
              </w:rPr>
              <w:instrText xml:space="preserve"> PAGEREF _Toc216261688 \h </w:instrText>
            </w:r>
            <w:r w:rsidRPr="005E62E3">
              <w:rPr>
                <w:webHidden/>
              </w:rPr>
            </w:r>
            <w:r w:rsidRPr="005E62E3">
              <w:rPr>
                <w:webHidden/>
              </w:rPr>
              <w:fldChar w:fldCharType="separate"/>
            </w:r>
            <w:r w:rsidRPr="005E62E3">
              <w:rPr>
                <w:webHidden/>
              </w:rPr>
              <w:t>7</w:t>
            </w:r>
            <w:r w:rsidRPr="005E62E3">
              <w:rPr>
                <w:webHidden/>
              </w:rPr>
              <w:fldChar w:fldCharType="end"/>
            </w:r>
          </w:hyperlink>
        </w:p>
        <w:p w:rsidRPr="005E62E3" w:rsidR="00B07B94" w:rsidRDefault="00B07B94" w14:paraId="0B9FC8AE" w14:textId="1EF5FAD0">
          <w:pPr>
            <w:pStyle w:val="TOC2"/>
            <w:rPr>
              <w:rFonts w:eastAsiaTheme="minorEastAsia" w:cstheme="minorBidi"/>
              <w:b w:val="0"/>
              <w:color w:val="auto"/>
              <w:kern w:val="2"/>
              <w:sz w:val="24"/>
              <w:szCs w:val="24"/>
              <w:lang w:eastAsia="en-GB"/>
              <w14:ligatures w14:val="standardContextual"/>
            </w:rPr>
          </w:pPr>
          <w:hyperlink w:history="1" w:anchor="_Toc216261689">
            <w:r w:rsidRPr="005E62E3">
              <w:rPr>
                <w:rStyle w:val="Hyperlink"/>
              </w:rPr>
              <w:t>Activity 3: Habitats and adaptations</w:t>
            </w:r>
            <w:r w:rsidRPr="005E62E3">
              <w:rPr>
                <w:webHidden/>
              </w:rPr>
              <w:tab/>
            </w:r>
            <w:r w:rsidRPr="005E62E3">
              <w:rPr>
                <w:webHidden/>
              </w:rPr>
              <w:fldChar w:fldCharType="begin"/>
            </w:r>
            <w:r w:rsidRPr="005E62E3">
              <w:rPr>
                <w:webHidden/>
              </w:rPr>
              <w:instrText xml:space="preserve"> PAGEREF _Toc216261689 \h </w:instrText>
            </w:r>
            <w:r w:rsidRPr="005E62E3">
              <w:rPr>
                <w:webHidden/>
              </w:rPr>
            </w:r>
            <w:r w:rsidRPr="005E62E3">
              <w:rPr>
                <w:webHidden/>
              </w:rPr>
              <w:fldChar w:fldCharType="separate"/>
            </w:r>
            <w:r w:rsidRPr="005E62E3">
              <w:rPr>
                <w:webHidden/>
              </w:rPr>
              <w:t>8</w:t>
            </w:r>
            <w:r w:rsidRPr="005E62E3">
              <w:rPr>
                <w:webHidden/>
              </w:rPr>
              <w:fldChar w:fldCharType="end"/>
            </w:r>
          </w:hyperlink>
        </w:p>
        <w:p w:rsidRPr="005E62E3" w:rsidR="00B07B94" w:rsidRDefault="00B07B94" w14:paraId="0BE28312" w14:textId="7160E8B3">
          <w:pPr>
            <w:pStyle w:val="TOC2"/>
            <w:rPr>
              <w:rFonts w:eastAsiaTheme="minorEastAsia" w:cstheme="minorBidi"/>
              <w:b w:val="0"/>
              <w:color w:val="auto"/>
              <w:kern w:val="2"/>
              <w:sz w:val="24"/>
              <w:szCs w:val="24"/>
              <w:lang w:eastAsia="en-GB"/>
              <w14:ligatures w14:val="standardContextual"/>
            </w:rPr>
          </w:pPr>
          <w:hyperlink w:history="1" w:anchor="_Toc216261690">
            <w:r w:rsidRPr="005E62E3">
              <w:rPr>
                <w:rStyle w:val="Hyperlink"/>
              </w:rPr>
              <w:t>Activity 4: Biotic vs abiotic factors of the ecosystem</w:t>
            </w:r>
            <w:r w:rsidRPr="005E62E3">
              <w:rPr>
                <w:webHidden/>
              </w:rPr>
              <w:tab/>
            </w:r>
            <w:r w:rsidRPr="005E62E3">
              <w:rPr>
                <w:webHidden/>
              </w:rPr>
              <w:fldChar w:fldCharType="begin"/>
            </w:r>
            <w:r w:rsidRPr="005E62E3">
              <w:rPr>
                <w:webHidden/>
              </w:rPr>
              <w:instrText xml:space="preserve"> PAGEREF _Toc216261690 \h </w:instrText>
            </w:r>
            <w:r w:rsidRPr="005E62E3">
              <w:rPr>
                <w:webHidden/>
              </w:rPr>
            </w:r>
            <w:r w:rsidRPr="005E62E3">
              <w:rPr>
                <w:webHidden/>
              </w:rPr>
              <w:fldChar w:fldCharType="separate"/>
            </w:r>
            <w:r w:rsidRPr="005E62E3">
              <w:rPr>
                <w:webHidden/>
              </w:rPr>
              <w:t>9</w:t>
            </w:r>
            <w:r w:rsidRPr="005E62E3">
              <w:rPr>
                <w:webHidden/>
              </w:rPr>
              <w:fldChar w:fldCharType="end"/>
            </w:r>
          </w:hyperlink>
        </w:p>
        <w:p w:rsidRPr="005E62E3" w:rsidR="00B07B94" w:rsidRDefault="00B07B94" w14:paraId="0BCB0470" w14:textId="1D9A17EA">
          <w:pPr>
            <w:pStyle w:val="TOC2"/>
            <w:rPr>
              <w:rFonts w:eastAsiaTheme="minorEastAsia" w:cstheme="minorBidi"/>
              <w:b w:val="0"/>
              <w:color w:val="auto"/>
              <w:kern w:val="2"/>
              <w:sz w:val="24"/>
              <w:szCs w:val="24"/>
              <w:lang w:eastAsia="en-GB"/>
              <w14:ligatures w14:val="standardContextual"/>
            </w:rPr>
          </w:pPr>
          <w:hyperlink w:history="1" w:anchor="_Toc216261691">
            <w:r w:rsidRPr="005E62E3">
              <w:rPr>
                <w:rStyle w:val="Hyperlink"/>
              </w:rPr>
              <w:t>Investigation 1: Classification</w:t>
            </w:r>
            <w:r w:rsidRPr="005E62E3">
              <w:rPr>
                <w:webHidden/>
              </w:rPr>
              <w:tab/>
            </w:r>
            <w:r w:rsidRPr="005E62E3">
              <w:rPr>
                <w:webHidden/>
              </w:rPr>
              <w:fldChar w:fldCharType="begin"/>
            </w:r>
            <w:r w:rsidRPr="005E62E3">
              <w:rPr>
                <w:webHidden/>
              </w:rPr>
              <w:instrText xml:space="preserve"> PAGEREF _Toc216261691 \h </w:instrText>
            </w:r>
            <w:r w:rsidRPr="005E62E3">
              <w:rPr>
                <w:webHidden/>
              </w:rPr>
            </w:r>
            <w:r w:rsidRPr="005E62E3">
              <w:rPr>
                <w:webHidden/>
              </w:rPr>
              <w:fldChar w:fldCharType="separate"/>
            </w:r>
            <w:r w:rsidRPr="005E62E3">
              <w:rPr>
                <w:webHidden/>
              </w:rPr>
              <w:t>9</w:t>
            </w:r>
            <w:r w:rsidRPr="005E62E3">
              <w:rPr>
                <w:webHidden/>
              </w:rPr>
              <w:fldChar w:fldCharType="end"/>
            </w:r>
          </w:hyperlink>
        </w:p>
        <w:p w:rsidRPr="005E62E3" w:rsidR="00B07B94" w:rsidRDefault="00B07B94" w14:paraId="0675E753" w14:textId="1002D6D0">
          <w:pPr>
            <w:pStyle w:val="TOC2"/>
            <w:rPr>
              <w:rFonts w:eastAsiaTheme="minorEastAsia" w:cstheme="minorBidi"/>
              <w:b w:val="0"/>
              <w:color w:val="auto"/>
              <w:kern w:val="2"/>
              <w:sz w:val="24"/>
              <w:szCs w:val="24"/>
              <w:lang w:eastAsia="en-GB"/>
              <w14:ligatures w14:val="standardContextual"/>
            </w:rPr>
          </w:pPr>
          <w:hyperlink w:history="1" w:anchor="_Toc216261692">
            <w:r w:rsidRPr="005E62E3">
              <w:rPr>
                <w:rStyle w:val="Hyperlink"/>
              </w:rPr>
              <w:t>Investigation 2: Marine sanctuaries</w:t>
            </w:r>
            <w:r w:rsidRPr="005E62E3">
              <w:rPr>
                <w:webHidden/>
              </w:rPr>
              <w:tab/>
            </w:r>
            <w:r w:rsidRPr="005E62E3">
              <w:rPr>
                <w:webHidden/>
              </w:rPr>
              <w:fldChar w:fldCharType="begin"/>
            </w:r>
            <w:r w:rsidRPr="005E62E3">
              <w:rPr>
                <w:webHidden/>
              </w:rPr>
              <w:instrText xml:space="preserve"> PAGEREF _Toc216261692 \h </w:instrText>
            </w:r>
            <w:r w:rsidRPr="005E62E3">
              <w:rPr>
                <w:webHidden/>
              </w:rPr>
            </w:r>
            <w:r w:rsidRPr="005E62E3">
              <w:rPr>
                <w:webHidden/>
              </w:rPr>
              <w:fldChar w:fldCharType="separate"/>
            </w:r>
            <w:r w:rsidRPr="005E62E3">
              <w:rPr>
                <w:webHidden/>
              </w:rPr>
              <w:t>10</w:t>
            </w:r>
            <w:r w:rsidRPr="005E62E3">
              <w:rPr>
                <w:webHidden/>
              </w:rPr>
              <w:fldChar w:fldCharType="end"/>
            </w:r>
          </w:hyperlink>
        </w:p>
        <w:p w:rsidRPr="005E62E3" w:rsidR="00B07B94" w:rsidRDefault="00B07B94" w14:paraId="74381C30" w14:textId="3B943B48">
          <w:pPr>
            <w:pStyle w:val="TOC2"/>
            <w:rPr>
              <w:rFonts w:eastAsiaTheme="minorEastAsia" w:cstheme="minorBidi"/>
              <w:b w:val="0"/>
              <w:color w:val="auto"/>
              <w:kern w:val="2"/>
              <w:sz w:val="24"/>
              <w:szCs w:val="24"/>
              <w:lang w:eastAsia="en-GB"/>
              <w14:ligatures w14:val="standardContextual"/>
            </w:rPr>
          </w:pPr>
          <w:hyperlink w:history="1" w:anchor="_Toc216261693">
            <w:r w:rsidRPr="005E62E3">
              <w:rPr>
                <w:rStyle w:val="Hyperlink"/>
              </w:rPr>
              <w:t>Review questions</w:t>
            </w:r>
            <w:r w:rsidRPr="005E62E3">
              <w:rPr>
                <w:webHidden/>
              </w:rPr>
              <w:tab/>
            </w:r>
            <w:r w:rsidRPr="005E62E3">
              <w:rPr>
                <w:webHidden/>
              </w:rPr>
              <w:fldChar w:fldCharType="begin"/>
            </w:r>
            <w:r w:rsidRPr="005E62E3">
              <w:rPr>
                <w:webHidden/>
              </w:rPr>
              <w:instrText xml:space="preserve"> PAGEREF _Toc216261693 \h </w:instrText>
            </w:r>
            <w:r w:rsidRPr="005E62E3">
              <w:rPr>
                <w:webHidden/>
              </w:rPr>
            </w:r>
            <w:r w:rsidRPr="005E62E3">
              <w:rPr>
                <w:webHidden/>
              </w:rPr>
              <w:fldChar w:fldCharType="separate"/>
            </w:r>
            <w:r w:rsidRPr="005E62E3">
              <w:rPr>
                <w:webHidden/>
              </w:rPr>
              <w:t>11</w:t>
            </w:r>
            <w:r w:rsidRPr="005E62E3">
              <w:rPr>
                <w:webHidden/>
              </w:rPr>
              <w:fldChar w:fldCharType="end"/>
            </w:r>
          </w:hyperlink>
        </w:p>
        <w:p w:rsidRPr="005E62E3" w:rsidR="00B07B94" w:rsidRDefault="00B07B94" w14:paraId="279E50C1" w14:textId="5FF2F72A">
          <w:pPr>
            <w:pStyle w:val="TOC2"/>
            <w:rPr>
              <w:rFonts w:eastAsiaTheme="minorEastAsia" w:cstheme="minorBidi"/>
              <w:b w:val="0"/>
              <w:color w:val="auto"/>
              <w:kern w:val="2"/>
              <w:sz w:val="24"/>
              <w:szCs w:val="24"/>
              <w:lang w:eastAsia="en-GB"/>
              <w14:ligatures w14:val="standardContextual"/>
            </w:rPr>
          </w:pPr>
          <w:hyperlink w:history="1" w:anchor="_Toc216261694">
            <w:r w:rsidRPr="005E62E3">
              <w:rPr>
                <w:rStyle w:val="Hyperlink"/>
              </w:rPr>
              <w:t>Review questions extension</w:t>
            </w:r>
            <w:r w:rsidRPr="005E62E3">
              <w:rPr>
                <w:webHidden/>
              </w:rPr>
              <w:tab/>
            </w:r>
            <w:r w:rsidRPr="005E62E3">
              <w:rPr>
                <w:webHidden/>
              </w:rPr>
              <w:fldChar w:fldCharType="begin"/>
            </w:r>
            <w:r w:rsidRPr="005E62E3">
              <w:rPr>
                <w:webHidden/>
              </w:rPr>
              <w:instrText xml:space="preserve"> PAGEREF _Toc216261694 \h </w:instrText>
            </w:r>
            <w:r w:rsidRPr="005E62E3">
              <w:rPr>
                <w:webHidden/>
              </w:rPr>
            </w:r>
            <w:r w:rsidRPr="005E62E3">
              <w:rPr>
                <w:webHidden/>
              </w:rPr>
              <w:fldChar w:fldCharType="separate"/>
            </w:r>
            <w:r w:rsidRPr="005E62E3">
              <w:rPr>
                <w:webHidden/>
              </w:rPr>
              <w:t>11</w:t>
            </w:r>
            <w:r w:rsidRPr="005E62E3">
              <w:rPr>
                <w:webHidden/>
              </w:rPr>
              <w:fldChar w:fldCharType="end"/>
            </w:r>
          </w:hyperlink>
        </w:p>
        <w:p w:rsidRPr="005E62E3" w:rsidR="00B07B94" w:rsidRDefault="00B07B94" w14:paraId="7F8CC491" w14:textId="149A22D7">
          <w:pPr>
            <w:pStyle w:val="TOC1"/>
            <w:rPr>
              <w:rFonts w:eastAsiaTheme="minorEastAsia" w:cstheme="minorBidi"/>
              <w:b w:val="0"/>
              <w:color w:val="auto"/>
              <w:kern w:val="2"/>
              <w:lang w:eastAsia="en-GB"/>
              <w14:ligatures w14:val="standardContextual"/>
            </w:rPr>
          </w:pPr>
          <w:hyperlink w:history="1" w:anchor="_Toc216261695">
            <w:r w:rsidRPr="005E62E3">
              <w:rPr>
                <w:rStyle w:val="Hyperlink"/>
              </w:rPr>
              <w:t>Glossary</w:t>
            </w:r>
            <w:r w:rsidRPr="005E62E3">
              <w:rPr>
                <w:webHidden/>
              </w:rPr>
              <w:tab/>
            </w:r>
            <w:r w:rsidRPr="005E62E3">
              <w:rPr>
                <w:webHidden/>
              </w:rPr>
              <w:fldChar w:fldCharType="begin"/>
            </w:r>
            <w:r w:rsidRPr="005E62E3">
              <w:rPr>
                <w:webHidden/>
              </w:rPr>
              <w:instrText xml:space="preserve"> PAGEREF _Toc216261695 \h </w:instrText>
            </w:r>
            <w:r w:rsidRPr="005E62E3">
              <w:rPr>
                <w:webHidden/>
              </w:rPr>
            </w:r>
            <w:r w:rsidRPr="005E62E3">
              <w:rPr>
                <w:webHidden/>
              </w:rPr>
              <w:fldChar w:fldCharType="separate"/>
            </w:r>
            <w:r w:rsidRPr="005E62E3">
              <w:rPr>
                <w:webHidden/>
              </w:rPr>
              <w:t>11</w:t>
            </w:r>
            <w:r w:rsidRPr="005E62E3">
              <w:rPr>
                <w:webHidden/>
              </w:rPr>
              <w:fldChar w:fldCharType="end"/>
            </w:r>
          </w:hyperlink>
        </w:p>
        <w:p w:rsidRPr="0009131E" w:rsidR="0009131E" w:rsidP="0009131E" w:rsidRDefault="00F22470" w14:paraId="74740EB5" w14:textId="565DE151">
          <w:pPr>
            <w:sectPr w:rsidRPr="0009131E" w:rsidR="0009131E" w:rsidSect="00F22470">
              <w:headerReference w:type="even" r:id="rId45"/>
              <w:headerReference w:type="default" r:id="rId46"/>
              <w:footerReference w:type="even" r:id="rId47"/>
              <w:pgSz w:w="11907" w:h="16840" w:code="9"/>
              <w:pgMar w:top="2268" w:right="1134" w:bottom="1134" w:left="1134" w:header="284" w:footer="284" w:gutter="0"/>
              <w:pgNumType w:start="1"/>
              <w:cols w:space="720"/>
              <w:docGrid w:linePitch="360"/>
            </w:sectPr>
          </w:pPr>
          <w:r w:rsidRPr="005E62E3">
            <w:rPr>
              <w:b/>
              <w:bCs/>
              <w:noProof/>
            </w:rPr>
            <w:fldChar w:fldCharType="end"/>
          </w:r>
        </w:p>
      </w:sdtContent>
    </w:sdt>
    <w:p w:rsidRPr="005E62E3" w:rsidR="00756F57" w:rsidP="00F22470" w:rsidRDefault="00F22470" w14:paraId="68D83D5C" w14:textId="3F271494">
      <w:pPr>
        <w:pStyle w:val="Heading1"/>
      </w:pPr>
      <w:bookmarkStart w:name="_Toc216261678" w:id="5"/>
      <w:r w:rsidRPr="005E62E3">
        <w:t>Curriculum links</w:t>
      </w:r>
      <w:bookmarkEnd w:id="5"/>
    </w:p>
    <w:tbl>
      <w:tblPr>
        <w:tblW w:w="14591" w:type="dxa"/>
        <w:tblCellMar>
          <w:top w:w="15" w:type="dxa"/>
          <w:left w:w="15" w:type="dxa"/>
          <w:bottom w:w="15" w:type="dxa"/>
          <w:right w:w="15" w:type="dxa"/>
        </w:tblCellMar>
        <w:tblLook w:val="04A0" w:firstRow="1" w:lastRow="0" w:firstColumn="1" w:lastColumn="0" w:noHBand="0" w:noVBand="1"/>
      </w:tblPr>
      <w:tblGrid>
        <w:gridCol w:w="2542"/>
        <w:gridCol w:w="1279"/>
        <w:gridCol w:w="4875"/>
        <w:gridCol w:w="5895"/>
      </w:tblGrid>
      <w:tr w:rsidRPr="001D27EC" w:rsidR="00BA6AD0" w14:paraId="067FAE87"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5E62E3" w:rsidR="00BA6AD0" w:rsidRDefault="00BA6AD0" w14:paraId="0B1E51EA" w14:textId="77777777">
            <w:pPr>
              <w:spacing w:line="240" w:lineRule="auto"/>
              <w:rPr>
                <w:rFonts w:ascii="Calibri" w:hAnsi="Calibri" w:cs="Calibri"/>
                <w:b/>
                <w:bCs/>
                <w:color w:val="FFFFFF"/>
                <w:sz w:val="22"/>
                <w:szCs w:val="22"/>
              </w:rPr>
            </w:pPr>
            <w:r w:rsidRPr="005E62E3">
              <w:rPr>
                <w:rFonts w:ascii="Calibri" w:hAnsi="Calibri" w:cs="Calibri"/>
                <w:b/>
                <w:bCs/>
                <w:color w:val="FFFFFF"/>
                <w:sz w:val="22"/>
                <w:szCs w:val="22"/>
              </w:rPr>
              <w:t xml:space="preserve">Year 5 and 6 </w:t>
            </w:r>
            <w:proofErr w:type="gramStart"/>
            <w:r w:rsidRPr="005E62E3">
              <w:rPr>
                <w:rFonts w:ascii="Calibri" w:hAnsi="Calibri" w:cs="Calibri"/>
                <w:b/>
                <w:bCs/>
                <w:color w:val="FFFFFF"/>
                <w:sz w:val="22"/>
                <w:szCs w:val="22"/>
              </w:rPr>
              <w:t>curriculum</w:t>
            </w:r>
            <w:proofErr w:type="gramEnd"/>
            <w:r w:rsidRPr="005E62E3">
              <w:rPr>
                <w:rFonts w:ascii="Calibri" w:hAnsi="Calibri" w:cs="Calibri"/>
                <w:b/>
                <w:bCs/>
                <w:color w:val="FFFFFF"/>
                <w:sz w:val="22"/>
                <w:szCs w:val="22"/>
              </w:rPr>
              <w:t xml:space="preserve"> </w:t>
            </w:r>
          </w:p>
        </w:tc>
        <w:tc>
          <w:tcPr>
            <w:tcW w:w="1243"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5E62E3" w:rsidR="00BA6AD0" w:rsidRDefault="00BA6AD0" w14:paraId="25392400" w14:textId="77777777">
            <w:pPr>
              <w:spacing w:line="240" w:lineRule="auto"/>
              <w:rPr>
                <w:rFonts w:ascii="Calibri" w:hAnsi="Calibri" w:cs="Calibri"/>
                <w:b/>
                <w:bCs/>
                <w:color w:val="FFFFFF"/>
                <w:sz w:val="22"/>
                <w:szCs w:val="22"/>
              </w:rPr>
            </w:pPr>
            <w:r w:rsidRPr="005E62E3">
              <w:rPr>
                <w:rFonts w:ascii="Calibri" w:hAnsi="Calibri" w:cs="Calibri"/>
                <w:b/>
                <w:bCs/>
                <w:color w:val="FFFFFF"/>
                <w:sz w:val="22"/>
                <w:szCs w:val="22"/>
              </w:rPr>
              <w:t>Curriculum code</w:t>
            </w:r>
          </w:p>
        </w:tc>
        <w:tc>
          <w:tcPr>
            <w:tcW w:w="0" w:type="auto"/>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5E62E3" w:rsidR="00BA6AD0" w:rsidRDefault="00BA6AD0" w14:paraId="1C26CB00" w14:textId="77777777">
            <w:pPr>
              <w:spacing w:line="240" w:lineRule="auto"/>
              <w:rPr>
                <w:rFonts w:ascii="Calibri" w:hAnsi="Calibri" w:cs="Calibri"/>
                <w:b/>
                <w:bCs/>
                <w:color w:val="FFFFFF"/>
                <w:sz w:val="22"/>
                <w:szCs w:val="22"/>
              </w:rPr>
            </w:pPr>
            <w:r w:rsidRPr="005E62E3">
              <w:rPr>
                <w:rFonts w:ascii="Calibri" w:hAnsi="Calibri" w:cs="Calibri"/>
                <w:b/>
                <w:bCs/>
                <w:color w:val="FFFFFF"/>
                <w:sz w:val="22"/>
                <w:szCs w:val="22"/>
              </w:rPr>
              <w:t>Content description</w:t>
            </w:r>
          </w:p>
        </w:tc>
        <w:tc>
          <w:tcPr>
            <w:tcW w:w="5895"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BA6AD0" w:rsidRDefault="00BA6AD0" w14:paraId="17467EEB" w14:textId="77777777">
            <w:pPr>
              <w:spacing w:line="240" w:lineRule="auto"/>
              <w:rPr>
                <w:rFonts w:ascii="Calibri" w:hAnsi="Calibri" w:cs="Calibri"/>
                <w:b/>
                <w:bCs/>
                <w:color w:val="FFFFFF"/>
                <w:sz w:val="22"/>
                <w:szCs w:val="22"/>
              </w:rPr>
            </w:pPr>
            <w:r w:rsidRPr="005E62E3">
              <w:rPr>
                <w:rFonts w:ascii="Calibri" w:hAnsi="Calibri" w:cs="Calibri"/>
                <w:b/>
                <w:bCs/>
                <w:color w:val="FFFFFF"/>
                <w:sz w:val="22"/>
                <w:szCs w:val="22"/>
              </w:rPr>
              <w:t>Topic covered – link to Learning Intentions</w:t>
            </w:r>
          </w:p>
        </w:tc>
      </w:tr>
      <w:tr w:rsidRPr="001D27EC" w:rsidR="00BA6AD0" w14:paraId="6096B597"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RDefault="00BA6AD0" w14:paraId="6B572A83" w14:textId="7777777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243"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RDefault="00BA6AD0" w14:paraId="0A06C9A5" w14:textId="77777777">
            <w:pPr>
              <w:pStyle w:val="BodyText"/>
              <w:rPr>
                <w:rFonts w:ascii="Calibri" w:hAnsi="Calibri" w:cs="Calibri"/>
                <w:color w:val="auto"/>
                <w:sz w:val="22"/>
                <w:szCs w:val="22"/>
              </w:rPr>
            </w:pPr>
            <w:r w:rsidRPr="001D27EC">
              <w:rPr>
                <w:rFonts w:ascii="Calibri" w:hAnsi="Calibri" w:cs="Calibri" w:eastAsiaTheme="minorEastAsia"/>
                <w:color w:val="auto"/>
                <w:kern w:val="2"/>
                <w:sz w:val="22"/>
                <w:szCs w:val="22"/>
                <w14:ligatures w14:val="standardContextual"/>
              </w:rPr>
              <w:t>VC2S6U01</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RDefault="00BA6AD0" w14:paraId="4172818E" w14:textId="77777777">
            <w:pPr>
              <w:pStyle w:val="ListBullet"/>
              <w:numPr>
                <w:ilvl w:val="0"/>
                <w:numId w:val="0"/>
              </w:numPr>
              <w:rPr>
                <w:rFonts w:ascii="Calibri" w:hAnsi="Calibri" w:cs="Calibri"/>
                <w:color w:val="auto"/>
                <w:sz w:val="22"/>
                <w:szCs w:val="22"/>
              </w:rPr>
            </w:pPr>
            <w:r w:rsidRPr="001D27EC">
              <w:rPr>
                <w:rFonts w:ascii="Calibri" w:hAnsi="Calibri" w:cs="Calibri"/>
                <w:sz w:val="22"/>
                <w:szCs w:val="22"/>
              </w:rPr>
              <w:t>Habitats can be described by their physical conditions; changing the physical conditions of a habitat, including by human activity, may affect the growth and survival of organisms</w:t>
            </w:r>
            <w:r w:rsidRPr="001D27EC">
              <w:rPr>
                <w:rFonts w:ascii="Calibri" w:hAnsi="Calibri" w:cs="Calibri" w:eastAsiaTheme="minorEastAsia"/>
                <w:color w:val="auto"/>
                <w:kern w:val="2"/>
                <w:sz w:val="22"/>
                <w:szCs w:val="22"/>
                <w14:ligatures w14:val="standardContextual"/>
              </w:rPr>
              <w:t xml:space="preserve"> </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RDefault="00BA6AD0" w14:paraId="60E0EA6B" w14:textId="77777777">
            <w:pPr>
              <w:pStyle w:val="ListBullet"/>
              <w:numPr>
                <w:ilvl w:val="0"/>
                <w:numId w:val="0"/>
              </w:numPr>
              <w:rPr>
                <w:rFonts w:ascii="Calibri" w:hAnsi="Calibri" w:cs="Calibri"/>
                <w:sz w:val="22"/>
                <w:szCs w:val="22"/>
              </w:rPr>
            </w:pPr>
            <w:r w:rsidRPr="001D27EC">
              <w:rPr>
                <w:rFonts w:ascii="Calibri" w:hAnsi="Calibri" w:cs="Calibri"/>
                <w:sz w:val="22"/>
                <w:szCs w:val="22"/>
              </w:rPr>
              <w:t>The growth and survival of living things are affected by the physical conditions of their environment.</w:t>
            </w:r>
          </w:p>
          <w:p w:rsidRPr="001D27EC" w:rsidR="00BA6AD0" w:rsidRDefault="00BA6AD0" w14:paraId="2F8DEFCD" w14:textId="77777777">
            <w:pPr>
              <w:pStyle w:val="ListBullet"/>
              <w:numPr>
                <w:ilvl w:val="0"/>
                <w:numId w:val="0"/>
              </w:numPr>
              <w:rPr>
                <w:rFonts w:ascii="Calibri" w:hAnsi="Calibri" w:cs="Calibri"/>
                <w:sz w:val="22"/>
                <w:szCs w:val="22"/>
              </w:rPr>
            </w:pPr>
            <w:r w:rsidRPr="001D27EC">
              <w:rPr>
                <w:rFonts w:ascii="Calibri" w:hAnsi="Calibri" w:cs="Calibri"/>
                <w:sz w:val="22"/>
                <w:szCs w:val="22"/>
              </w:rPr>
              <w:t>Marine sanctuaries are an effective tool for managing the conserving marine species. </w:t>
            </w:r>
          </w:p>
          <w:p w:rsidRPr="001D27EC" w:rsidR="00BA6AD0" w:rsidRDefault="00BA6AD0" w14:paraId="733558A5" w14:textId="77777777">
            <w:pPr>
              <w:pStyle w:val="BodyText"/>
              <w:rPr>
                <w:rFonts w:ascii="Calibri" w:hAnsi="Calibri" w:cs="Calibri"/>
                <w:color w:val="auto"/>
                <w:sz w:val="22"/>
                <w:szCs w:val="22"/>
              </w:rPr>
            </w:pPr>
          </w:p>
        </w:tc>
      </w:tr>
      <w:tr w:rsidRPr="001D27EC" w:rsidR="00BA6AD0" w14:paraId="3EAC080F" w14:textId="77777777">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RDefault="00BA6AD0" w14:paraId="10C1413E" w14:textId="7777777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243"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RDefault="00BA6AD0" w14:paraId="60F0A3C4" w14:textId="77777777">
            <w:pPr>
              <w:pStyle w:val="BodyText"/>
              <w:rPr>
                <w:rFonts w:ascii="Calibri" w:hAnsi="Calibri" w:cs="Calibri"/>
                <w:color w:val="auto"/>
                <w:sz w:val="22"/>
                <w:szCs w:val="22"/>
              </w:rPr>
            </w:pPr>
            <w:r w:rsidRPr="001D27EC">
              <w:rPr>
                <w:rFonts w:ascii="Calibri" w:hAnsi="Calibri" w:cs="Calibri"/>
                <w:sz w:val="22"/>
                <w:szCs w:val="22"/>
              </w:rPr>
              <w:t>VC2S6U02</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RDefault="00BA6AD0" w14:paraId="0AC7718B" w14:textId="77777777">
            <w:pPr>
              <w:pStyle w:val="BodyText"/>
              <w:rPr>
                <w:rFonts w:ascii="Calibri" w:hAnsi="Calibri" w:cs="Calibri"/>
                <w:sz w:val="22"/>
                <w:szCs w:val="22"/>
              </w:rPr>
            </w:pPr>
            <w:r w:rsidRPr="001D27EC">
              <w:rPr>
                <w:rFonts w:ascii="Calibri" w:hAnsi="Calibri" w:cs="Calibri"/>
                <w:sz w:val="22"/>
                <w:szCs w:val="22"/>
              </w:rPr>
              <w:t>Organisms have evolved over time, as seen in fossils and scientific records; the structural features and behaviours of living organisms enable them to thrive in their environments</w:t>
            </w:r>
          </w:p>
          <w:p w:rsidRPr="001D27EC" w:rsidR="00BA6AD0" w:rsidRDefault="00BA6AD0" w14:paraId="205BA515" w14:textId="77777777">
            <w:pPr>
              <w:pStyle w:val="BodyText"/>
              <w:rPr>
                <w:rFonts w:ascii="Calibri" w:hAnsi="Calibri" w:cs="Calibri"/>
                <w:color w:val="auto"/>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RDefault="00BA6AD0" w14:paraId="76D8EA52" w14:textId="77777777">
            <w:pPr>
              <w:pStyle w:val="ListBullet"/>
              <w:numPr>
                <w:ilvl w:val="0"/>
                <w:numId w:val="0"/>
              </w:numPr>
              <w:rPr>
                <w:rFonts w:ascii="Calibri" w:hAnsi="Calibri" w:cs="Calibri"/>
                <w:sz w:val="22"/>
                <w:szCs w:val="22"/>
              </w:rPr>
            </w:pPr>
            <w:r w:rsidRPr="001D27EC">
              <w:rPr>
                <w:rFonts w:ascii="Calibri" w:hAnsi="Calibri" w:cs="Calibri"/>
                <w:sz w:val="22"/>
                <w:szCs w:val="22"/>
              </w:rPr>
              <w:t>Living things have structural features and adaptations that help them to survive in their environment.</w:t>
            </w:r>
          </w:p>
          <w:p w:rsidRPr="001D27EC" w:rsidR="00BA6AD0" w:rsidRDefault="00BA6AD0" w14:paraId="7AA247DE" w14:textId="77777777">
            <w:pPr>
              <w:pStyle w:val="BodyText"/>
              <w:rPr>
                <w:rFonts w:ascii="Calibri" w:hAnsi="Calibri" w:cs="Calibri"/>
                <w:color w:val="auto"/>
                <w:sz w:val="22"/>
                <w:szCs w:val="22"/>
              </w:rPr>
            </w:pPr>
          </w:p>
        </w:tc>
      </w:tr>
      <w:tr w:rsidRPr="001D27EC" w:rsidR="00BA6AD0" w14:paraId="6AA84070" w14:textId="77777777">
        <w:tc>
          <w:tcPr>
            <w:tcW w:w="2542"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BA6AD0" w:rsidRDefault="00BA6AD0" w14:paraId="68BDFD64" w14:textId="77777777">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 Knowledge and Understanding – Management of places</w:t>
            </w:r>
          </w:p>
        </w:tc>
        <w:tc>
          <w:tcPr>
            <w:tcW w:w="1243"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BA6AD0" w:rsidRDefault="00BA6AD0" w14:paraId="5BAECC47" w14:textId="77777777">
            <w:pPr>
              <w:pStyle w:val="BodyText"/>
              <w:rPr>
                <w:rFonts w:ascii="Calibri" w:hAnsi="Calibri" w:cs="Calibri"/>
                <w:sz w:val="22"/>
                <w:szCs w:val="22"/>
              </w:rPr>
            </w:pPr>
            <w:r w:rsidRPr="001D27EC">
              <w:rPr>
                <w:rFonts w:ascii="Calibri" w:hAnsi="Calibri" w:cs="Calibri"/>
                <w:sz w:val="22"/>
                <w:szCs w:val="22"/>
              </w:rPr>
              <w:t>VC2HG6K01</w:t>
            </w:r>
          </w:p>
        </w:tc>
        <w:tc>
          <w:tcPr>
            <w:tcW w:w="0" w:type="auto"/>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BA6AD0" w:rsidRDefault="00BA6AD0" w14:paraId="5BDFAFA9" w14:textId="77777777">
            <w:pPr>
              <w:pStyle w:val="ListBullet"/>
              <w:numPr>
                <w:ilvl w:val="0"/>
                <w:numId w:val="0"/>
              </w:numPr>
              <w:rPr>
                <w:rFonts w:ascii="Calibri" w:hAnsi="Calibri" w:cs="Calibri"/>
                <w:sz w:val="22"/>
                <w:szCs w:val="22"/>
              </w:rPr>
            </w:pPr>
            <w:r w:rsidRPr="001D27EC">
              <w:rPr>
                <w:rFonts w:ascii="Calibri" w:hAnsi="Calibri" w:cs="Calibri"/>
                <w:sz w:val="22"/>
                <w:szCs w:val="22"/>
              </w:rPr>
              <w:t>How places and environmental are changed and managed by people</w:t>
            </w:r>
          </w:p>
          <w:p w:rsidRPr="001D27EC" w:rsidR="00BA6AD0" w:rsidRDefault="00BA6AD0" w14:paraId="2F62C781" w14:textId="77777777">
            <w:pPr>
              <w:pStyle w:val="BodyText"/>
              <w:rPr>
                <w:rFonts w:ascii="Calibri" w:hAnsi="Calibri" w:cs="Calibri"/>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BA6AD0" w:rsidRDefault="00BA6AD0" w14:paraId="7B8C62EC" w14:textId="77777777">
            <w:pPr>
              <w:pStyle w:val="ListBullet"/>
              <w:numPr>
                <w:ilvl w:val="0"/>
                <w:numId w:val="0"/>
              </w:numPr>
              <w:rPr>
                <w:rFonts w:ascii="Calibri" w:hAnsi="Calibri" w:cs="Calibri"/>
                <w:sz w:val="22"/>
                <w:szCs w:val="22"/>
              </w:rPr>
            </w:pPr>
            <w:r w:rsidRPr="001D27EC">
              <w:rPr>
                <w:rFonts w:ascii="Calibri" w:hAnsi="Calibri" w:cs="Calibri"/>
                <w:sz w:val="22"/>
                <w:szCs w:val="22"/>
              </w:rPr>
              <w:t>Marine sanctuaries are an effective tool for managing the conserving marine species. </w:t>
            </w:r>
          </w:p>
          <w:p w:rsidRPr="001D27EC" w:rsidR="00BA6AD0" w:rsidRDefault="00BA6AD0" w14:paraId="53BBE760" w14:textId="77777777">
            <w:pPr>
              <w:pStyle w:val="ListBullet"/>
              <w:numPr>
                <w:ilvl w:val="0"/>
                <w:numId w:val="0"/>
              </w:numPr>
              <w:rPr>
                <w:rFonts w:ascii="Calibri" w:hAnsi="Calibri" w:cs="Calibri"/>
                <w:sz w:val="22"/>
                <w:szCs w:val="22"/>
              </w:rPr>
            </w:pPr>
          </w:p>
        </w:tc>
      </w:tr>
      <w:tr w:rsidRPr="001D27EC" w:rsidR="00BA6AD0" w14:paraId="6AB1D10A" w14:textId="77777777">
        <w:tc>
          <w:tcPr>
            <w:tcW w:w="2542"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RDefault="00BA6AD0" w14:paraId="53BCFE79" w14:textId="77777777">
            <w:pPr>
              <w:pStyle w:val="BodyText"/>
              <w:rPr>
                <w:rFonts w:ascii="Calibri" w:hAnsi="Calibri" w:cs="Calibri"/>
                <w:b/>
                <w:bCs/>
                <w:sz w:val="22"/>
                <w:szCs w:val="22"/>
              </w:rPr>
            </w:pPr>
            <w:r w:rsidRPr="009E38FF">
              <w:rPr>
                <w:rFonts w:ascii="Calibri" w:hAnsi="Calibri" w:cs="Calibri"/>
                <w:b/>
                <w:bCs/>
                <w:sz w:val="22"/>
                <w:szCs w:val="22"/>
              </w:rPr>
              <w:t>Critical and Creative Thinking</w:t>
            </w:r>
            <w:r w:rsidRPr="001D27EC">
              <w:rPr>
                <w:rFonts w:ascii="Calibri" w:hAnsi="Calibri" w:cs="Calibri"/>
                <w:sz w:val="22"/>
                <w:szCs w:val="22"/>
              </w:rPr>
              <w:t xml:space="preserve"> – Reasoning</w:t>
            </w:r>
          </w:p>
        </w:tc>
        <w:tc>
          <w:tcPr>
            <w:tcW w:w="1243"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RDefault="00BA6AD0" w14:paraId="147B567B" w14:textId="77777777">
            <w:pPr>
              <w:pStyle w:val="BodyText"/>
              <w:rPr>
                <w:rFonts w:ascii="Calibri" w:hAnsi="Calibri" w:cs="Calibri"/>
                <w:sz w:val="22"/>
                <w:szCs w:val="22"/>
              </w:rPr>
            </w:pPr>
            <w:r w:rsidRPr="001D27EC">
              <w:rPr>
                <w:rFonts w:ascii="Calibri" w:hAnsi="Calibri" w:cs="Calibri"/>
                <w:sz w:val="22"/>
                <w:szCs w:val="22"/>
              </w:rPr>
              <w:t>VC2CC6R0</w:t>
            </w:r>
            <w:r>
              <w:rPr>
                <w:rFonts w:ascii="Calibri" w:hAnsi="Calibri" w:cs="Calibri"/>
                <w:sz w:val="22"/>
                <w:szCs w:val="22"/>
              </w:rPr>
              <w:t>1</w:t>
            </w:r>
          </w:p>
        </w:tc>
        <w:tc>
          <w:tcPr>
            <w:tcW w:w="0" w:type="auto"/>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RDefault="00BA6AD0" w14:paraId="5AB15D16" w14:textId="77777777">
            <w:pPr>
              <w:pStyle w:val="BodyText"/>
              <w:rPr>
                <w:rFonts w:ascii="Calibri" w:hAnsi="Calibri" w:cs="Calibri"/>
                <w:sz w:val="22"/>
                <w:szCs w:val="22"/>
              </w:rPr>
            </w:pPr>
            <w:r>
              <w:rPr>
                <w:rFonts w:ascii="Calibri" w:hAnsi="Calibri" w:cs="Calibri"/>
                <w:sz w:val="22"/>
                <w:szCs w:val="22"/>
              </w:rPr>
              <w:t>Ways to identify, structure and communicate a conclusion justified by a range of reasons</w:t>
            </w:r>
          </w:p>
          <w:p w:rsidRPr="001D27EC" w:rsidR="00BA6AD0" w:rsidRDefault="00BA6AD0" w14:paraId="614CFBDE" w14:textId="77777777">
            <w:pPr>
              <w:pStyle w:val="BodyText"/>
              <w:rPr>
                <w:rFonts w:ascii="Calibri" w:hAnsi="Calibri" w:cs="Calibri"/>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RDefault="00BA6AD0" w14:paraId="61675C8C" w14:textId="77777777">
            <w:pPr>
              <w:pStyle w:val="ListBullet"/>
              <w:numPr>
                <w:ilvl w:val="0"/>
                <w:numId w:val="0"/>
              </w:numPr>
              <w:rPr>
                <w:rFonts w:ascii="Calibri" w:hAnsi="Calibri" w:cs="Calibri"/>
                <w:sz w:val="22"/>
                <w:szCs w:val="22"/>
              </w:rPr>
            </w:pPr>
            <w:r w:rsidRPr="001D27EC">
              <w:rPr>
                <w:rFonts w:ascii="Calibri" w:hAnsi="Calibri" w:cs="Calibri"/>
                <w:sz w:val="22"/>
                <w:szCs w:val="22"/>
              </w:rPr>
              <w:t>Marine sanctuaries are an effective tool for managing the conserving marine species. </w:t>
            </w:r>
          </w:p>
          <w:p w:rsidRPr="001D27EC" w:rsidR="00BA6AD0" w:rsidRDefault="00BA6AD0" w14:paraId="55564C16" w14:textId="77777777">
            <w:pPr>
              <w:pStyle w:val="ListBullet"/>
              <w:numPr>
                <w:ilvl w:val="0"/>
                <w:numId w:val="0"/>
              </w:numPr>
              <w:rPr>
                <w:rFonts w:ascii="Calibri" w:hAnsi="Calibri" w:cs="Calibri"/>
                <w:sz w:val="22"/>
                <w:szCs w:val="22"/>
              </w:rPr>
            </w:pPr>
          </w:p>
        </w:tc>
      </w:tr>
      <w:tr w:rsidRPr="001D27EC" w:rsidR="00BA6AD0" w14:paraId="0243EE46" w14:textId="77777777">
        <w:tc>
          <w:tcPr>
            <w:tcW w:w="2542"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RDefault="00BA6AD0" w14:paraId="42AD5FCC" w14:textId="77777777">
            <w:pPr>
              <w:pStyle w:val="BodyText"/>
              <w:rPr>
                <w:rFonts w:ascii="Calibri" w:hAnsi="Calibri" w:cs="Calibri"/>
                <w:sz w:val="22"/>
                <w:szCs w:val="22"/>
              </w:rPr>
            </w:pPr>
            <w:r w:rsidRPr="001D27EC">
              <w:rPr>
                <w:rFonts w:ascii="Calibri" w:hAnsi="Calibri" w:cs="Calibri"/>
                <w:b/>
                <w:bCs/>
                <w:sz w:val="22"/>
                <w:szCs w:val="22"/>
              </w:rPr>
              <w:t>Critical and Creative Thinking</w:t>
            </w:r>
            <w:r w:rsidRPr="001D27EC">
              <w:rPr>
                <w:rFonts w:ascii="Calibri" w:hAnsi="Calibri" w:cs="Calibri"/>
                <w:sz w:val="22"/>
                <w:szCs w:val="22"/>
              </w:rPr>
              <w:t xml:space="preserve"> – Reasoning</w:t>
            </w:r>
          </w:p>
        </w:tc>
        <w:tc>
          <w:tcPr>
            <w:tcW w:w="1243"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RDefault="00BA6AD0" w14:paraId="1040F5EC" w14:textId="77777777">
            <w:pPr>
              <w:pStyle w:val="BodyText"/>
              <w:rPr>
                <w:rFonts w:ascii="Calibri" w:hAnsi="Calibri" w:cs="Calibri"/>
                <w:sz w:val="22"/>
                <w:szCs w:val="22"/>
              </w:rPr>
            </w:pPr>
            <w:r w:rsidRPr="001D27EC">
              <w:rPr>
                <w:rFonts w:ascii="Calibri" w:hAnsi="Calibri" w:cs="Calibri"/>
                <w:sz w:val="22"/>
                <w:szCs w:val="22"/>
              </w:rPr>
              <w:t>VC2CC6R04</w:t>
            </w:r>
          </w:p>
        </w:tc>
        <w:tc>
          <w:tcPr>
            <w:tcW w:w="0" w:type="auto"/>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RDefault="00BA6AD0" w14:paraId="272705EC" w14:textId="77777777">
            <w:pPr>
              <w:pStyle w:val="BodyText"/>
              <w:rPr>
                <w:rFonts w:ascii="Calibri" w:hAnsi="Calibri" w:cs="Calibri"/>
                <w:sz w:val="22"/>
                <w:szCs w:val="22"/>
              </w:rPr>
            </w:pPr>
            <w:r w:rsidRPr="001D27EC">
              <w:rPr>
                <w:rFonts w:ascii="Calibri" w:hAnsi="Calibri" w:cs="Calibri"/>
                <w:sz w:val="22"/>
                <w:szCs w:val="22"/>
              </w:rPr>
              <w:t>The use of criteria to support analysis and evaluation when reasoning</w:t>
            </w:r>
          </w:p>
          <w:p w:rsidRPr="001D27EC" w:rsidR="00BA6AD0" w:rsidRDefault="00BA6AD0" w14:paraId="1F1B0880" w14:textId="77777777">
            <w:pPr>
              <w:pStyle w:val="BodyText"/>
              <w:rPr>
                <w:rFonts w:ascii="Calibri" w:hAnsi="Calibri" w:cs="Calibri"/>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RDefault="00BA6AD0" w14:paraId="6B21E134" w14:textId="77777777">
            <w:pPr>
              <w:pStyle w:val="ListBullet"/>
              <w:numPr>
                <w:ilvl w:val="0"/>
                <w:numId w:val="0"/>
              </w:numPr>
              <w:rPr>
                <w:rFonts w:ascii="Calibri" w:hAnsi="Calibri" w:cs="Calibri"/>
                <w:sz w:val="22"/>
                <w:szCs w:val="22"/>
              </w:rPr>
            </w:pPr>
            <w:r w:rsidRPr="001D27EC">
              <w:rPr>
                <w:rFonts w:ascii="Calibri" w:hAnsi="Calibri" w:cs="Calibri"/>
                <w:sz w:val="22"/>
                <w:szCs w:val="22"/>
              </w:rPr>
              <w:t>Marine sanctuaries are an effective tool for managing the conserving marine species. </w:t>
            </w:r>
          </w:p>
          <w:p w:rsidRPr="001D27EC" w:rsidR="00BA6AD0" w:rsidRDefault="00BA6AD0" w14:paraId="0DC96568" w14:textId="77777777">
            <w:pPr>
              <w:pStyle w:val="ListBullet"/>
              <w:numPr>
                <w:ilvl w:val="0"/>
                <w:numId w:val="0"/>
              </w:numPr>
              <w:rPr>
                <w:rFonts w:ascii="Calibri" w:hAnsi="Calibri" w:cs="Calibri"/>
                <w:sz w:val="22"/>
                <w:szCs w:val="22"/>
              </w:rPr>
            </w:pPr>
          </w:p>
        </w:tc>
      </w:tr>
    </w:tbl>
    <w:p w:rsidRPr="00BA6AD0" w:rsidR="00BA6AD0" w:rsidP="00BA6AD0" w:rsidRDefault="00BA6AD0" w14:paraId="64A45B01" w14:textId="77777777">
      <w:pPr>
        <w:pStyle w:val="BodyText"/>
        <w:rPr>
          <w:lang w:eastAsia="en-AU"/>
        </w:rPr>
      </w:pPr>
    </w:p>
    <w:tbl>
      <w:tblPr>
        <w:tblpPr w:leftFromText="180" w:rightFromText="180" w:tblpY="480"/>
        <w:tblW w:w="14591" w:type="dxa"/>
        <w:tblCellMar>
          <w:top w:w="15" w:type="dxa"/>
          <w:left w:w="15" w:type="dxa"/>
          <w:bottom w:w="15" w:type="dxa"/>
          <w:right w:w="15" w:type="dxa"/>
        </w:tblCellMar>
        <w:tblLook w:val="04A0" w:firstRow="1" w:lastRow="0" w:firstColumn="1" w:lastColumn="0" w:noHBand="0" w:noVBand="1"/>
      </w:tblPr>
      <w:tblGrid>
        <w:gridCol w:w="2542"/>
        <w:gridCol w:w="1310"/>
        <w:gridCol w:w="4844"/>
        <w:gridCol w:w="5895"/>
      </w:tblGrid>
      <w:tr w:rsidRPr="001D27EC" w:rsidR="00BA6AD0" w:rsidTr="00BA6AD0" w14:paraId="1B81A004"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BA6AD0" w:rsidP="00BA6AD0" w:rsidRDefault="00BA6AD0" w14:paraId="271142AB"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 xml:space="preserve">Year 7 and 8 </w:t>
            </w:r>
            <w:proofErr w:type="gramStart"/>
            <w:r w:rsidRPr="001D27EC">
              <w:rPr>
                <w:rFonts w:ascii="Calibri" w:hAnsi="Calibri" w:cs="Calibri"/>
                <w:b/>
                <w:bCs/>
                <w:color w:val="FFFFFF"/>
                <w:sz w:val="22"/>
                <w:szCs w:val="22"/>
              </w:rPr>
              <w:t>curriculum</w:t>
            </w:r>
            <w:proofErr w:type="gramEnd"/>
            <w:r w:rsidRPr="001D27EC">
              <w:rPr>
                <w:rFonts w:ascii="Calibri" w:hAnsi="Calibri" w:cs="Calibri"/>
                <w:b/>
                <w:bCs/>
                <w:color w:val="FFFFFF"/>
                <w:sz w:val="22"/>
                <w:szCs w:val="22"/>
              </w:rPr>
              <w:t xml:space="preserve"> </w:t>
            </w:r>
          </w:p>
        </w:tc>
        <w:tc>
          <w:tcPr>
            <w:tcW w:w="1310"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BA6AD0" w:rsidP="00BA6AD0" w:rsidRDefault="00BA6AD0" w14:paraId="5C37742F"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Curriculum code</w:t>
            </w:r>
          </w:p>
        </w:tc>
        <w:tc>
          <w:tcPr>
            <w:tcW w:w="0" w:type="auto"/>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BA6AD0" w:rsidP="00BA6AD0" w:rsidRDefault="00BA6AD0" w14:paraId="567115A6"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Content description</w:t>
            </w:r>
          </w:p>
        </w:tc>
        <w:tc>
          <w:tcPr>
            <w:tcW w:w="5895"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BA6AD0" w:rsidP="00BA6AD0" w:rsidRDefault="00BA6AD0" w14:paraId="4B5874B2"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Topic</w:t>
            </w:r>
            <w:r>
              <w:rPr>
                <w:rFonts w:ascii="Calibri" w:hAnsi="Calibri" w:cs="Calibri"/>
                <w:b/>
                <w:bCs/>
                <w:color w:val="FFFFFF"/>
                <w:sz w:val="22"/>
                <w:szCs w:val="22"/>
              </w:rPr>
              <w:t xml:space="preserve"> covered – link to Learning Intentions</w:t>
            </w:r>
          </w:p>
        </w:tc>
      </w:tr>
      <w:tr w:rsidRPr="001D27EC" w:rsidR="00BA6AD0" w:rsidTr="00BA6AD0" w14:paraId="38CB7C10"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P="00BA6AD0" w:rsidRDefault="00BA6AD0" w14:paraId="56E47AA4" w14:textId="7777777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10"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P="00BA6AD0" w:rsidRDefault="00BA6AD0" w14:paraId="1641C078" w14:textId="77777777">
            <w:pPr>
              <w:pStyle w:val="BodyText"/>
              <w:rPr>
                <w:rFonts w:ascii="Calibri" w:hAnsi="Calibri" w:cs="Calibri"/>
                <w:color w:val="auto"/>
                <w:sz w:val="22"/>
                <w:szCs w:val="22"/>
              </w:rPr>
            </w:pPr>
            <w:r w:rsidRPr="001D27EC">
              <w:rPr>
                <w:rFonts w:ascii="Calibri" w:hAnsi="Calibri" w:cs="Calibri"/>
                <w:color w:val="auto"/>
                <w:sz w:val="22"/>
                <w:szCs w:val="22"/>
              </w:rPr>
              <w:t>VC2S8U01</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P="00BA6AD0" w:rsidRDefault="00BA6AD0" w14:paraId="73817BBB" w14:textId="77777777">
            <w:pPr>
              <w:pStyle w:val="BodyText"/>
              <w:rPr>
                <w:rFonts w:ascii="Calibri" w:hAnsi="Calibri" w:cs="Calibri"/>
                <w:color w:val="auto"/>
                <w:sz w:val="22"/>
                <w:szCs w:val="22"/>
              </w:rPr>
            </w:pPr>
            <w:r w:rsidRPr="001D27EC">
              <w:rPr>
                <w:rFonts w:ascii="Calibri" w:hAnsi="Calibri" w:cs="Calibri"/>
                <w:color w:val="auto"/>
                <w:sz w:val="22"/>
                <w:szCs w:val="22"/>
              </w:rPr>
              <w:t>There are similarities and differences within and between groups of organisms living on Earth; the development and use of classification tools, including dichotomous keys, help order and organise human understanding of the diversity of life</w:t>
            </w:r>
          </w:p>
          <w:p w:rsidRPr="001D27EC" w:rsidR="00BA6AD0" w:rsidP="00BA6AD0" w:rsidRDefault="00BA6AD0" w14:paraId="4974A15B" w14:textId="77777777">
            <w:pPr>
              <w:pStyle w:val="BodyText"/>
              <w:rPr>
                <w:rFonts w:ascii="Calibri" w:hAnsi="Calibri" w:cs="Calibri"/>
                <w:color w:val="auto"/>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BA6AD0" w:rsidP="00BA6AD0" w:rsidRDefault="00BA6AD0" w14:paraId="1A5EF39B" w14:textId="77777777">
            <w:pPr>
              <w:pStyle w:val="ListBullet"/>
              <w:numPr>
                <w:ilvl w:val="0"/>
                <w:numId w:val="0"/>
              </w:numPr>
              <w:rPr>
                <w:rFonts w:ascii="Calibri" w:hAnsi="Calibri" w:cs="Calibri"/>
                <w:sz w:val="22"/>
                <w:szCs w:val="22"/>
              </w:rPr>
            </w:pPr>
            <w:r w:rsidRPr="001D27EC">
              <w:rPr>
                <w:rFonts w:ascii="Calibri" w:hAnsi="Calibri" w:cs="Calibri"/>
                <w:sz w:val="22"/>
                <w:szCs w:val="22"/>
              </w:rPr>
              <w:t>Classification is a useful tool to help organise the diversity of organisms. </w:t>
            </w:r>
          </w:p>
          <w:p w:rsidRPr="001D27EC" w:rsidR="00BA6AD0" w:rsidP="00BA6AD0" w:rsidRDefault="00BA6AD0" w14:paraId="47B44917" w14:textId="77777777">
            <w:pPr>
              <w:pStyle w:val="BodyText"/>
              <w:rPr>
                <w:rFonts w:ascii="Calibri" w:hAnsi="Calibri" w:cs="Calibri"/>
                <w:color w:val="auto"/>
                <w:sz w:val="22"/>
                <w:szCs w:val="22"/>
              </w:rPr>
            </w:pPr>
          </w:p>
          <w:p w:rsidRPr="001D27EC" w:rsidR="00BA6AD0" w:rsidP="00BA6AD0" w:rsidRDefault="00BA6AD0" w14:paraId="6A64D1A4" w14:textId="77777777">
            <w:pPr>
              <w:pStyle w:val="BodyText"/>
              <w:rPr>
                <w:rFonts w:ascii="Calibri" w:hAnsi="Calibri" w:cs="Calibri"/>
                <w:color w:val="auto"/>
                <w:sz w:val="22"/>
                <w:szCs w:val="22"/>
              </w:rPr>
            </w:pPr>
          </w:p>
        </w:tc>
      </w:tr>
      <w:tr w:rsidRPr="001D27EC" w:rsidR="00BA6AD0" w:rsidTr="00BA6AD0" w14:paraId="0E21D220"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BA6AD0" w:rsidP="00BA6AD0" w:rsidRDefault="00BA6AD0" w14:paraId="71633279" w14:textId="7777777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10"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BA6AD0" w:rsidP="00BA6AD0" w:rsidRDefault="00BA6AD0" w14:paraId="059442CC" w14:textId="77777777">
            <w:pPr>
              <w:pStyle w:val="BodyText"/>
              <w:rPr>
                <w:rFonts w:ascii="Calibri" w:hAnsi="Calibri" w:cs="Calibri"/>
                <w:color w:val="auto"/>
                <w:sz w:val="22"/>
                <w:szCs w:val="22"/>
              </w:rPr>
            </w:pPr>
            <w:r w:rsidRPr="001D27EC">
              <w:rPr>
                <w:rFonts w:ascii="Calibri" w:hAnsi="Calibri" w:cs="Calibri"/>
                <w:color w:val="auto"/>
                <w:sz w:val="22"/>
                <w:szCs w:val="22"/>
              </w:rPr>
              <w:t>VC2S8U04</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BA6AD0" w:rsidP="00BA6AD0" w:rsidRDefault="00BA6AD0" w14:paraId="23D342BC" w14:textId="77777777">
            <w:pPr>
              <w:pStyle w:val="BodyText"/>
              <w:rPr>
                <w:rFonts w:ascii="Calibri" w:hAnsi="Calibri" w:cs="Calibri"/>
                <w:color w:val="auto"/>
                <w:sz w:val="22"/>
                <w:szCs w:val="22"/>
              </w:rPr>
            </w:pPr>
            <w:r w:rsidRPr="001D27EC">
              <w:rPr>
                <w:rFonts w:ascii="Calibri" w:hAnsi="Calibri" w:cs="Calibri"/>
                <w:color w:val="auto"/>
                <w:sz w:val="22"/>
                <w:szCs w:val="22"/>
              </w:rPr>
              <w:t>Matter and energy flow through ecosystems and can be represented using models, including food webs and food pyramids; populations will be affected by changing biotic and abiotic factors in an ecosystem including habitat loss, climate change, seasonal migration and introduction or removal of species</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BA6AD0" w:rsidP="00BA6AD0" w:rsidRDefault="00BA6AD0" w14:paraId="7AB3E9BB" w14:textId="77777777">
            <w:pPr>
              <w:pStyle w:val="ListBullet"/>
              <w:numPr>
                <w:ilvl w:val="0"/>
                <w:numId w:val="0"/>
              </w:numPr>
              <w:rPr>
                <w:rFonts w:ascii="Calibri" w:hAnsi="Calibri" w:cs="Calibri"/>
                <w:sz w:val="22"/>
                <w:szCs w:val="22"/>
              </w:rPr>
            </w:pPr>
            <w:r w:rsidRPr="001D27EC">
              <w:rPr>
                <w:rFonts w:ascii="Calibri" w:hAnsi="Calibri" w:cs="Calibri"/>
                <w:sz w:val="22"/>
                <w:szCs w:val="22"/>
              </w:rPr>
              <w:t>The differences between biotic and abiotic factors. </w:t>
            </w:r>
          </w:p>
          <w:p w:rsidRPr="001D27EC" w:rsidR="00BA6AD0" w:rsidP="00BA6AD0" w:rsidRDefault="00BA6AD0" w14:paraId="631A970E" w14:textId="77777777">
            <w:pPr>
              <w:pStyle w:val="ListBullet"/>
              <w:numPr>
                <w:ilvl w:val="0"/>
                <w:numId w:val="0"/>
              </w:numPr>
              <w:rPr>
                <w:rFonts w:ascii="Calibri" w:hAnsi="Calibri" w:cs="Calibri"/>
                <w:sz w:val="22"/>
                <w:szCs w:val="22"/>
              </w:rPr>
            </w:pPr>
          </w:p>
        </w:tc>
      </w:tr>
      <w:tr w:rsidRPr="001D27EC" w:rsidR="00BA6AD0" w:rsidTr="00BA6AD0" w14:paraId="4830088A"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BA6AD0" w:rsidP="00BA6AD0" w:rsidRDefault="00BA6AD0" w14:paraId="4286C787" w14:textId="77777777">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 Knowledge and Understanding – Landforms and landscapes</w:t>
            </w:r>
          </w:p>
        </w:tc>
        <w:tc>
          <w:tcPr>
            <w:tcW w:w="1310"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BA6AD0" w:rsidP="00BA6AD0" w:rsidRDefault="00BA6AD0" w14:paraId="47A15ED5" w14:textId="77777777">
            <w:pPr>
              <w:pStyle w:val="BodyText"/>
              <w:rPr>
                <w:rFonts w:ascii="Calibri" w:hAnsi="Calibri" w:cs="Calibri"/>
                <w:color w:val="auto"/>
                <w:sz w:val="22"/>
                <w:szCs w:val="22"/>
              </w:rPr>
            </w:pPr>
            <w:r w:rsidRPr="001D27EC">
              <w:rPr>
                <w:rFonts w:ascii="Calibri" w:hAnsi="Calibri" w:cs="Calibri"/>
                <w:sz w:val="22"/>
                <w:szCs w:val="22"/>
              </w:rPr>
              <w:t>VC2HG</w:t>
            </w:r>
            <w:r>
              <w:rPr>
                <w:rFonts w:ascii="Calibri" w:hAnsi="Calibri" w:cs="Calibri"/>
                <w:sz w:val="22"/>
                <w:szCs w:val="22"/>
              </w:rPr>
              <w:t>8</w:t>
            </w:r>
            <w:r w:rsidRPr="001D27EC">
              <w:rPr>
                <w:rFonts w:ascii="Calibri" w:hAnsi="Calibri" w:cs="Calibri"/>
                <w:sz w:val="22"/>
                <w:szCs w:val="22"/>
              </w:rPr>
              <w:t>K15</w:t>
            </w:r>
          </w:p>
        </w:tc>
        <w:tc>
          <w:tcPr>
            <w:tcW w:w="0" w:type="auto"/>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BA6AD0" w:rsidP="00BA6AD0" w:rsidRDefault="00BA6AD0" w14:paraId="14BFF496" w14:textId="77777777">
            <w:pPr>
              <w:pStyle w:val="ListBullet"/>
              <w:numPr>
                <w:ilvl w:val="0"/>
                <w:numId w:val="0"/>
              </w:numPr>
              <w:rPr>
                <w:rFonts w:ascii="Calibri" w:hAnsi="Calibri" w:cs="Calibri"/>
                <w:sz w:val="22"/>
                <w:szCs w:val="22"/>
              </w:rPr>
            </w:pPr>
            <w:r w:rsidRPr="001D27EC">
              <w:rPr>
                <w:rFonts w:ascii="Calibri" w:hAnsi="Calibri" w:cs="Calibri"/>
                <w:sz w:val="22"/>
                <w:szCs w:val="22"/>
              </w:rPr>
              <w:t>The human causes of landform change and ways of managing it, including the study of a local landform</w:t>
            </w:r>
          </w:p>
          <w:p w:rsidRPr="001D27EC" w:rsidR="00BA6AD0" w:rsidP="00BA6AD0" w:rsidRDefault="00BA6AD0" w14:paraId="2316E4DA" w14:textId="77777777">
            <w:pPr>
              <w:pStyle w:val="BodyText"/>
              <w:rPr>
                <w:rFonts w:ascii="Calibri" w:hAnsi="Calibri" w:cs="Calibri"/>
                <w:color w:val="auto"/>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BA6AD0" w:rsidP="00BA6AD0" w:rsidRDefault="00BA6AD0" w14:paraId="4056482D" w14:textId="77777777">
            <w:pPr>
              <w:pStyle w:val="ListBullet"/>
              <w:numPr>
                <w:ilvl w:val="0"/>
                <w:numId w:val="0"/>
              </w:numPr>
              <w:rPr>
                <w:rFonts w:ascii="Calibri" w:hAnsi="Calibri" w:cs="Calibri"/>
                <w:sz w:val="22"/>
                <w:szCs w:val="22"/>
              </w:rPr>
            </w:pPr>
            <w:r w:rsidRPr="001D27EC">
              <w:rPr>
                <w:rFonts w:ascii="Calibri" w:hAnsi="Calibri" w:cs="Calibri"/>
                <w:sz w:val="22"/>
                <w:szCs w:val="22"/>
              </w:rPr>
              <w:t>Marine sanctuaries are an effective tool for managing the conserving marine species. </w:t>
            </w:r>
          </w:p>
          <w:p w:rsidRPr="001D27EC" w:rsidR="00BA6AD0" w:rsidP="00BA6AD0" w:rsidRDefault="00BA6AD0" w14:paraId="491BBD0A" w14:textId="77777777">
            <w:pPr>
              <w:pStyle w:val="ListBullet"/>
              <w:numPr>
                <w:ilvl w:val="0"/>
                <w:numId w:val="0"/>
              </w:numPr>
              <w:rPr>
                <w:rFonts w:ascii="Calibri" w:hAnsi="Calibri" w:cs="Calibri"/>
                <w:sz w:val="22"/>
                <w:szCs w:val="22"/>
              </w:rPr>
            </w:pPr>
          </w:p>
        </w:tc>
      </w:tr>
      <w:tr w:rsidRPr="001D27EC" w:rsidR="00BA6AD0" w:rsidTr="00BA6AD0" w14:paraId="60F37993"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P="00BA6AD0" w:rsidRDefault="00BA6AD0" w14:paraId="75C48327" w14:textId="77777777">
            <w:pPr>
              <w:pStyle w:val="BodyText"/>
              <w:rPr>
                <w:rFonts w:ascii="Calibri" w:hAnsi="Calibri" w:cs="Calibri"/>
                <w:sz w:val="22"/>
                <w:szCs w:val="22"/>
              </w:rPr>
            </w:pPr>
            <w:r w:rsidRPr="001D27EC">
              <w:rPr>
                <w:rFonts w:ascii="Calibri" w:hAnsi="Calibri" w:cs="Calibri"/>
                <w:b/>
                <w:bCs/>
                <w:sz w:val="22"/>
                <w:szCs w:val="22"/>
              </w:rPr>
              <w:t>Critical and Creative Thinking</w:t>
            </w:r>
            <w:r w:rsidRPr="001D27EC">
              <w:rPr>
                <w:rFonts w:ascii="Calibri" w:hAnsi="Calibri" w:cs="Calibri"/>
                <w:sz w:val="22"/>
                <w:szCs w:val="22"/>
              </w:rPr>
              <w:t xml:space="preserve"> – Reasoning</w:t>
            </w:r>
          </w:p>
        </w:tc>
        <w:tc>
          <w:tcPr>
            <w:tcW w:w="1310"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P="00BA6AD0" w:rsidRDefault="00BA6AD0" w14:paraId="0EE85406" w14:textId="77777777">
            <w:pPr>
              <w:pStyle w:val="BodyText"/>
              <w:rPr>
                <w:rFonts w:ascii="Calibri" w:hAnsi="Calibri" w:cs="Calibri"/>
                <w:color w:val="auto"/>
                <w:sz w:val="22"/>
                <w:szCs w:val="22"/>
              </w:rPr>
            </w:pPr>
            <w:r w:rsidRPr="001D27EC">
              <w:rPr>
                <w:rFonts w:ascii="Calibri" w:hAnsi="Calibri" w:cs="Calibri"/>
                <w:sz w:val="22"/>
                <w:szCs w:val="22"/>
              </w:rPr>
              <w:t>VC2CC8R01</w:t>
            </w:r>
          </w:p>
        </w:tc>
        <w:tc>
          <w:tcPr>
            <w:tcW w:w="0" w:type="auto"/>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P="00BA6AD0" w:rsidRDefault="00BA6AD0" w14:paraId="01EC3064" w14:textId="77777777">
            <w:pPr>
              <w:pStyle w:val="BodyText"/>
              <w:rPr>
                <w:rFonts w:ascii="Calibri" w:hAnsi="Calibri" w:cs="Calibri"/>
                <w:color w:val="auto"/>
                <w:sz w:val="22"/>
                <w:szCs w:val="22"/>
              </w:rPr>
            </w:pPr>
            <w:r w:rsidRPr="001D27EC">
              <w:rPr>
                <w:rFonts w:ascii="Calibri" w:hAnsi="Calibri" w:cs="Calibri"/>
                <w:sz w:val="22"/>
                <w:szCs w:val="22"/>
              </w:rPr>
              <w:t>Ways to identify, structure and communicate a conclusion and its justification where competing claims, and grounds for claims, are analysed and evaluated</w:t>
            </w:r>
          </w:p>
        </w:tc>
        <w:tc>
          <w:tcPr>
            <w:tcW w:w="5895"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BA6AD0" w:rsidP="00BA6AD0" w:rsidRDefault="00BA6AD0" w14:paraId="5D09275F" w14:textId="77777777">
            <w:pPr>
              <w:pStyle w:val="ListBullet"/>
              <w:numPr>
                <w:ilvl w:val="0"/>
                <w:numId w:val="0"/>
              </w:numPr>
              <w:rPr>
                <w:rFonts w:ascii="Calibri" w:hAnsi="Calibri" w:cs="Calibri"/>
                <w:sz w:val="22"/>
                <w:szCs w:val="22"/>
              </w:rPr>
            </w:pPr>
            <w:r w:rsidRPr="001D27EC">
              <w:rPr>
                <w:rFonts w:ascii="Calibri" w:hAnsi="Calibri" w:cs="Calibri"/>
                <w:sz w:val="22"/>
                <w:szCs w:val="22"/>
              </w:rPr>
              <w:t>Marine sanctuaries are an effective tool for managing the conserving marine species. </w:t>
            </w:r>
          </w:p>
          <w:p w:rsidRPr="001D27EC" w:rsidR="00BA6AD0" w:rsidP="00BA6AD0" w:rsidRDefault="00BA6AD0" w14:paraId="43384673" w14:textId="77777777">
            <w:pPr>
              <w:pStyle w:val="ListBullet"/>
              <w:numPr>
                <w:ilvl w:val="0"/>
                <w:numId w:val="0"/>
              </w:numPr>
              <w:rPr>
                <w:rFonts w:ascii="Calibri" w:hAnsi="Calibri" w:cs="Calibri"/>
                <w:sz w:val="22"/>
                <w:szCs w:val="22"/>
              </w:rPr>
            </w:pPr>
          </w:p>
        </w:tc>
      </w:tr>
    </w:tbl>
    <w:p w:rsidRPr="00F22470" w:rsidR="00F22470" w:rsidP="00F22470" w:rsidRDefault="00F22470" w14:paraId="32DBAA7B" w14:textId="77777777">
      <w:pPr>
        <w:pStyle w:val="NormalWeb"/>
        <w:spacing w:before="120" w:after="120"/>
        <w:rPr>
          <w:rFonts w:asciiTheme="majorHAnsi" w:hAnsiTheme="majorHAnsi" w:cstheme="majorHAnsi"/>
          <w:b/>
          <w:bCs/>
          <w:color w:val="000000"/>
          <w:szCs w:val="20"/>
        </w:rPr>
        <w:sectPr w:rsidRPr="00F22470" w:rsidR="00F22470" w:rsidSect="00F016C8">
          <w:footerReference w:type="default" r:id="rId48"/>
          <w:pgSz w:w="16840" w:h="11907" w:orient="landscape" w:code="9"/>
          <w:pgMar w:top="1134" w:right="2268" w:bottom="1134" w:left="1134" w:header="284" w:footer="284" w:gutter="0"/>
          <w:pgNumType w:start="1"/>
          <w:cols w:space="720"/>
          <w:docGrid w:linePitch="360"/>
        </w:sectPr>
      </w:pPr>
    </w:p>
    <w:p w:rsidRPr="005E62E3" w:rsidR="00BA6AD0" w:rsidP="00BA6AD0" w:rsidRDefault="00BA6AD0" w14:paraId="5B2C4852" w14:textId="40B319BD">
      <w:pPr>
        <w:pStyle w:val="Heading2"/>
        <w:rPr>
          <w:color w:val="auto"/>
        </w:rPr>
      </w:pPr>
      <w:bookmarkStart w:name="_Toc216261679" w:id="6"/>
      <w:r w:rsidRPr="005E62E3">
        <w:t>Key themes</w:t>
      </w:r>
      <w:bookmarkEnd w:id="6"/>
    </w:p>
    <w:p w:rsidRPr="005E62E3" w:rsidR="00BA6AD0" w:rsidP="00BA6AD0" w:rsidRDefault="00BA6AD0" w14:paraId="0596AB43" w14:textId="0E1AA432">
      <w:pPr>
        <w:spacing w:before="120" w:after="120" w:line="240" w:lineRule="auto"/>
        <w:rPr>
          <w:rFonts w:asciiTheme="majorHAnsi" w:hAnsiTheme="majorHAnsi" w:cstheme="majorHAnsi"/>
          <w:color w:val="000000"/>
        </w:rPr>
      </w:pPr>
      <w:r w:rsidRPr="005E62E3">
        <w:rPr>
          <w:rFonts w:asciiTheme="majorHAnsi" w:hAnsiTheme="majorHAnsi" w:cstheme="majorHAnsi"/>
          <w:color w:val="000000"/>
        </w:rPr>
        <w:t>Adaptations, habitats, classification, marine sanctuaries.</w:t>
      </w:r>
    </w:p>
    <w:p w:rsidRPr="005E62E3" w:rsidR="00BA6AD0" w:rsidP="00BA6AD0" w:rsidRDefault="00BA6AD0" w14:paraId="13EE0644" w14:textId="77777777">
      <w:pPr>
        <w:spacing w:before="120" w:after="120" w:line="240" w:lineRule="auto"/>
        <w:rPr>
          <w:rStyle w:val="Hyperlink"/>
          <w:rFonts w:asciiTheme="majorHAnsi" w:hAnsiTheme="majorHAnsi" w:cstheme="majorHAnsi"/>
          <w:u w:val="none"/>
        </w:rPr>
      </w:pPr>
    </w:p>
    <w:p w:rsidRPr="0009131E" w:rsidR="0009131E" w:rsidP="0009131E" w:rsidRDefault="0009131E" w14:paraId="3DC2D7DA" w14:textId="350E6DCA">
      <w:pPr>
        <w:pStyle w:val="Heading2"/>
        <w:rPr>
          <w:noProof/>
        </w:rPr>
      </w:pPr>
      <w:bookmarkStart w:name="_Toc216261680" w:id="7"/>
      <w:r w:rsidRPr="005E62E3">
        <w:rPr>
          <w:rStyle w:val="Hyperlink"/>
          <w:rFonts w:ascii="Arial" w:hAnsi="Arial"/>
          <w:color w:val="00B2A9"/>
          <w:u w:val="none"/>
        </w:rPr>
        <w:t>Lessons overview</w:t>
      </w:r>
      <w:bookmarkEnd w:id="7"/>
    </w:p>
    <w:tbl>
      <w:tblPr>
        <w:tblStyle w:val="TableGrid"/>
        <w:tblW w:w="9498" w:type="dxa"/>
        <w:tblLook w:val="04A0" w:firstRow="1" w:lastRow="0" w:firstColumn="1" w:lastColumn="0" w:noHBand="0" w:noVBand="1"/>
      </w:tblPr>
      <w:tblGrid>
        <w:gridCol w:w="1927"/>
        <w:gridCol w:w="1475"/>
        <w:gridCol w:w="2381"/>
        <w:gridCol w:w="3715"/>
      </w:tblGrid>
      <w:tr w:rsidR="0009131E" w14:paraId="19D3F601"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shd w:val="clear" w:color="auto" w:fill="00B2A9"/>
          </w:tcPr>
          <w:p w:rsidRPr="000D3AFF" w:rsidR="0009131E" w:rsidRDefault="0009131E" w14:paraId="76DF8954" w14:textId="77777777">
            <w:pPr>
              <w:rPr>
                <w:b/>
                <w:bCs/>
                <w:color w:val="FFFFFF" w:themeColor="background1"/>
                <w:sz w:val="20"/>
              </w:rPr>
            </w:pPr>
            <w:bookmarkStart w:name="_Hlk169217885" w:id="8"/>
            <w:r w:rsidRPr="000D3AFF">
              <w:rPr>
                <w:b/>
                <w:bCs/>
                <w:color w:val="FFFFFF" w:themeColor="background1"/>
                <w:sz w:val="20"/>
              </w:rPr>
              <w:t>Activity</w:t>
            </w:r>
          </w:p>
        </w:tc>
        <w:tc>
          <w:tcPr>
            <w:tcW w:w="1475" w:type="dxa"/>
            <w:shd w:val="clear" w:color="auto" w:fill="00B2A9"/>
          </w:tcPr>
          <w:p w:rsidRPr="000D3AFF" w:rsidR="0009131E" w:rsidRDefault="0009131E" w14:paraId="78A45220" w14:textId="7777777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Time</w:t>
            </w:r>
          </w:p>
        </w:tc>
        <w:tc>
          <w:tcPr>
            <w:tcW w:w="2381" w:type="dxa"/>
            <w:shd w:val="clear" w:color="auto" w:fill="00B2A9"/>
          </w:tcPr>
          <w:p w:rsidRPr="000D3AFF" w:rsidR="0009131E" w:rsidRDefault="0009131E" w14:paraId="52EF8425" w14:textId="7777777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Difficulty</w:t>
            </w:r>
          </w:p>
        </w:tc>
        <w:tc>
          <w:tcPr>
            <w:tcW w:w="3715" w:type="dxa"/>
            <w:shd w:val="clear" w:color="auto" w:fill="00B2A9"/>
          </w:tcPr>
          <w:p w:rsidRPr="000D3AFF" w:rsidR="0009131E" w:rsidRDefault="0009131E" w14:paraId="49AD5648" w14:textId="7777777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Pr>
                <w:b/>
                <w:bCs/>
                <w:color w:val="FFFFFF" w:themeColor="background1"/>
                <w:sz w:val="20"/>
              </w:rPr>
              <w:t>Topic &amp; Skills</w:t>
            </w:r>
          </w:p>
        </w:tc>
      </w:tr>
      <w:tr w:rsidR="0009131E" w14:paraId="5542B363" w14:textId="77777777">
        <w:tc>
          <w:tcPr>
            <w:tcW w:w="1927" w:type="dxa"/>
          </w:tcPr>
          <w:p w:rsidR="0009131E" w:rsidRDefault="0009131E" w14:paraId="739142C7" w14:textId="033BF20E">
            <w:r>
              <w:t xml:space="preserve">1: Marine </w:t>
            </w:r>
            <w:r w:rsidR="00B07B94">
              <w:t>l</w:t>
            </w:r>
            <w:r>
              <w:t xml:space="preserve">ife </w:t>
            </w:r>
            <w:r w:rsidR="00B07B94">
              <w:t>b</w:t>
            </w:r>
            <w:r>
              <w:t>ingo</w:t>
            </w:r>
          </w:p>
        </w:tc>
        <w:tc>
          <w:tcPr>
            <w:tcW w:w="1475" w:type="dxa"/>
          </w:tcPr>
          <w:p w:rsidR="0009131E" w:rsidRDefault="0009131E" w14:paraId="26BBB1E6" w14:textId="77777777">
            <w:r>
              <w:t>30 min</w:t>
            </w:r>
          </w:p>
        </w:tc>
        <w:tc>
          <w:tcPr>
            <w:tcW w:w="2381" w:type="dxa"/>
            <w:shd w:val="clear" w:color="auto" w:fill="92D050"/>
          </w:tcPr>
          <w:p w:rsidRPr="00781FC7" w:rsidR="0009131E" w:rsidRDefault="0009131E" w14:paraId="09A483B9" w14:textId="77777777">
            <w:pPr>
              <w:rPr>
                <w:b/>
                <w:bCs/>
              </w:rPr>
            </w:pPr>
            <w:r>
              <w:rPr>
                <w:b/>
                <w:bCs/>
              </w:rPr>
              <w:t>Simple</w:t>
            </w:r>
          </w:p>
        </w:tc>
        <w:tc>
          <w:tcPr>
            <w:tcW w:w="3715" w:type="dxa"/>
          </w:tcPr>
          <w:p w:rsidRPr="006F5D0C" w:rsidR="0009131E" w:rsidRDefault="0009131E" w14:paraId="075E0868" w14:textId="77777777">
            <w:pPr>
              <w:rPr>
                <w:color w:val="auto"/>
              </w:rPr>
            </w:pPr>
            <w:r>
              <w:rPr>
                <w:color w:val="auto"/>
              </w:rPr>
              <w:t>Rocky shore organisms.</w:t>
            </w:r>
          </w:p>
          <w:p w:rsidRPr="00C97240" w:rsidR="0009131E" w:rsidP="002F2562" w:rsidRDefault="0009131E" w14:paraId="3D753A19" w14:textId="77777777">
            <w:pPr>
              <w:pStyle w:val="ListParagraph"/>
              <w:numPr>
                <w:ilvl w:val="0"/>
                <w:numId w:val="32"/>
              </w:numPr>
            </w:pPr>
            <w:r>
              <w:t>Listening comprehension, observation, recall, species recognition, engagement, and social interaction.</w:t>
            </w:r>
          </w:p>
        </w:tc>
      </w:tr>
      <w:tr w:rsidR="0009131E" w14:paraId="4F153AF2" w14:textId="77777777">
        <w:tc>
          <w:tcPr>
            <w:tcW w:w="1927" w:type="dxa"/>
          </w:tcPr>
          <w:p w:rsidR="0009131E" w:rsidRDefault="0009131E" w14:paraId="7AE8C2CA" w14:textId="77777777">
            <w:r>
              <w:t>2: Quiz</w:t>
            </w:r>
          </w:p>
        </w:tc>
        <w:tc>
          <w:tcPr>
            <w:tcW w:w="1475" w:type="dxa"/>
          </w:tcPr>
          <w:p w:rsidR="0009131E" w:rsidRDefault="0009131E" w14:paraId="4E85B9D1" w14:textId="77777777">
            <w:r>
              <w:t>5 min video</w:t>
            </w:r>
          </w:p>
          <w:p w:rsidR="0009131E" w:rsidRDefault="0009131E" w14:paraId="7B36591E" w14:textId="77777777">
            <w:r>
              <w:t>15 min quiz</w:t>
            </w:r>
          </w:p>
        </w:tc>
        <w:tc>
          <w:tcPr>
            <w:tcW w:w="2381" w:type="dxa"/>
            <w:shd w:val="clear" w:color="auto" w:fill="92D050"/>
          </w:tcPr>
          <w:p w:rsidR="0009131E" w:rsidRDefault="0009131E" w14:paraId="6F05DE10" w14:textId="77777777">
            <w:r w:rsidRPr="00781FC7">
              <w:rPr>
                <w:b/>
                <w:bCs/>
              </w:rPr>
              <w:t>Simple</w:t>
            </w:r>
          </w:p>
        </w:tc>
        <w:tc>
          <w:tcPr>
            <w:tcW w:w="3715" w:type="dxa"/>
          </w:tcPr>
          <w:p w:rsidRPr="006F5D0C" w:rsidR="0009131E" w:rsidRDefault="0009131E" w14:paraId="4F2509EB" w14:textId="77777777">
            <w:pPr>
              <w:rPr>
                <w:color w:val="auto"/>
              </w:rPr>
            </w:pPr>
            <w:r>
              <w:rPr>
                <w:color w:val="auto"/>
              </w:rPr>
              <w:t>Urban marine environment, marine sanctuaries, rocky reef habitats, marine organisms, shark migration, seagrass meadows, predator-prey interactions, Great Southern Reef, conservation and marine protection.</w:t>
            </w:r>
          </w:p>
          <w:p w:rsidRPr="00C97240" w:rsidR="0009131E" w:rsidP="002F2562" w:rsidRDefault="0009131E" w14:paraId="5AFA4AD2" w14:textId="77777777">
            <w:pPr>
              <w:pStyle w:val="ListParagraph"/>
              <w:numPr>
                <w:ilvl w:val="0"/>
                <w:numId w:val="32"/>
              </w:numPr>
            </w:pPr>
            <w:r w:rsidRPr="00C97240">
              <w:t>Listening comprehension</w:t>
            </w:r>
            <w:r>
              <w:t xml:space="preserve"> and understanding.</w:t>
            </w:r>
          </w:p>
        </w:tc>
      </w:tr>
      <w:tr w:rsidR="0009131E" w14:paraId="40C53D86" w14:textId="77777777">
        <w:tc>
          <w:tcPr>
            <w:tcW w:w="1927" w:type="dxa"/>
          </w:tcPr>
          <w:p w:rsidRPr="009C20F8" w:rsidR="0009131E" w:rsidRDefault="0009131E" w14:paraId="7C833BE3" w14:textId="77777777">
            <w:pPr>
              <w:rPr>
                <w:color w:val="D9D9D9" w:themeColor="background1" w:themeShade="D9"/>
              </w:rPr>
            </w:pPr>
            <w:r>
              <w:t>3</w:t>
            </w:r>
            <w:r w:rsidRPr="00F50CCE">
              <w:t xml:space="preserve">: </w:t>
            </w:r>
            <w:r>
              <w:t>Habitats and adaptations</w:t>
            </w:r>
          </w:p>
        </w:tc>
        <w:tc>
          <w:tcPr>
            <w:tcW w:w="1475" w:type="dxa"/>
          </w:tcPr>
          <w:p w:rsidRPr="006F5D0C" w:rsidR="0009131E" w:rsidRDefault="0009131E" w14:paraId="519D7BD5" w14:textId="77777777">
            <w:pPr>
              <w:rPr>
                <w:color w:val="auto"/>
              </w:rPr>
            </w:pPr>
            <w:r>
              <w:rPr>
                <w:color w:val="auto"/>
              </w:rPr>
              <w:t>60</w:t>
            </w:r>
            <w:r w:rsidRPr="006F5D0C">
              <w:rPr>
                <w:color w:val="auto"/>
              </w:rPr>
              <w:t xml:space="preserve"> min</w:t>
            </w:r>
          </w:p>
        </w:tc>
        <w:tc>
          <w:tcPr>
            <w:tcW w:w="2381" w:type="dxa"/>
            <w:tcBorders>
              <w:bottom w:val="single" w:color="00B2A9" w:themeColor="text2" w:sz="8" w:space="0"/>
            </w:tcBorders>
            <w:shd w:val="clear" w:color="auto" w:fill="92D050"/>
          </w:tcPr>
          <w:p w:rsidR="0009131E" w:rsidRDefault="0009131E" w14:paraId="21A48AB3" w14:textId="77777777">
            <w:r w:rsidRPr="00781FC7">
              <w:rPr>
                <w:b/>
                <w:bCs/>
              </w:rPr>
              <w:t>Simple</w:t>
            </w:r>
          </w:p>
        </w:tc>
        <w:tc>
          <w:tcPr>
            <w:tcW w:w="3715" w:type="dxa"/>
          </w:tcPr>
          <w:p w:rsidRPr="006F5D0C" w:rsidR="0009131E" w:rsidRDefault="0009131E" w14:paraId="4069B338" w14:textId="77777777">
            <w:pPr>
              <w:rPr>
                <w:color w:val="auto"/>
              </w:rPr>
            </w:pPr>
            <w:r>
              <w:rPr>
                <w:color w:val="auto"/>
              </w:rPr>
              <w:t xml:space="preserve">Rocky reef habitats, adaptations, examples of adaptations, relationships between habitat and survival and designing an “ideal creature” for a specific habitat. </w:t>
            </w:r>
          </w:p>
          <w:p w:rsidRPr="00C97240" w:rsidR="0009131E" w:rsidP="002F2562" w:rsidRDefault="0009131E" w14:paraId="320D3C0B" w14:textId="77777777">
            <w:pPr>
              <w:pStyle w:val="ListParagraph"/>
              <w:numPr>
                <w:ilvl w:val="0"/>
                <w:numId w:val="32"/>
              </w:numPr>
            </w:pPr>
            <w:r>
              <w:t xml:space="preserve">Research and information gathering, observation, analysis, scientific understanding, creative thinking and design, and critical thinking. </w:t>
            </w:r>
          </w:p>
        </w:tc>
      </w:tr>
      <w:tr w:rsidR="0009131E" w14:paraId="6667F2A4" w14:textId="77777777">
        <w:tc>
          <w:tcPr>
            <w:tcW w:w="1927" w:type="dxa"/>
          </w:tcPr>
          <w:p w:rsidRPr="009C20F8" w:rsidR="0009131E" w:rsidRDefault="0009131E" w14:paraId="69D61B1D" w14:textId="77777777">
            <w:pPr>
              <w:rPr>
                <w:color w:val="D9D9D9" w:themeColor="background1" w:themeShade="D9"/>
              </w:rPr>
            </w:pPr>
            <w:r>
              <w:t>4</w:t>
            </w:r>
            <w:r w:rsidRPr="00F50CCE">
              <w:t xml:space="preserve">: </w:t>
            </w:r>
            <w:r>
              <w:t>Biotic vs abiotic factors of the ecosystem</w:t>
            </w:r>
          </w:p>
        </w:tc>
        <w:tc>
          <w:tcPr>
            <w:tcW w:w="1475" w:type="dxa"/>
          </w:tcPr>
          <w:p w:rsidRPr="006F5D0C" w:rsidR="0009131E" w:rsidRDefault="0009131E" w14:paraId="55DB14C8" w14:textId="77777777">
            <w:pPr>
              <w:rPr>
                <w:color w:val="auto"/>
              </w:rPr>
            </w:pPr>
            <w:r>
              <w:rPr>
                <w:color w:val="auto"/>
              </w:rPr>
              <w:t>3</w:t>
            </w:r>
            <w:r w:rsidRPr="006F5D0C">
              <w:rPr>
                <w:color w:val="auto"/>
              </w:rPr>
              <w:t>0 min</w:t>
            </w:r>
          </w:p>
        </w:tc>
        <w:tc>
          <w:tcPr>
            <w:tcW w:w="2381" w:type="dxa"/>
            <w:tcBorders>
              <w:bottom w:val="single" w:color="00B2A9" w:themeColor="text2" w:sz="8" w:space="0"/>
            </w:tcBorders>
            <w:shd w:val="clear" w:color="auto" w:fill="92D051"/>
          </w:tcPr>
          <w:p w:rsidR="0009131E" w:rsidRDefault="0009131E" w14:paraId="50B9100D" w14:textId="77777777">
            <w:r>
              <w:rPr>
                <w:b/>
                <w:bCs/>
              </w:rPr>
              <w:t>Simple</w:t>
            </w:r>
          </w:p>
        </w:tc>
        <w:tc>
          <w:tcPr>
            <w:tcW w:w="3715" w:type="dxa"/>
          </w:tcPr>
          <w:p w:rsidRPr="006F5D0C" w:rsidR="0009131E" w:rsidRDefault="0009131E" w14:paraId="66A9A2EE" w14:textId="77777777">
            <w:pPr>
              <w:rPr>
                <w:color w:val="auto"/>
              </w:rPr>
            </w:pPr>
            <w:r>
              <w:rPr>
                <w:color w:val="auto"/>
              </w:rPr>
              <w:t>Biotic and abiotic factors in ecosystems, examples of abiotic factors and biotic factors.</w:t>
            </w:r>
          </w:p>
          <w:p w:rsidRPr="00C97240" w:rsidR="0009131E" w:rsidP="002F2562" w:rsidRDefault="0009131E" w14:paraId="14DC66FF" w14:textId="77777777">
            <w:pPr>
              <w:pStyle w:val="ListParagraph"/>
              <w:numPr>
                <w:ilvl w:val="0"/>
                <w:numId w:val="32"/>
              </w:numPr>
            </w:pPr>
            <w:r>
              <w:t>Concept understanding of ecosystem components, listening and comprehension, decision-making and scientific vocabulary.</w:t>
            </w:r>
          </w:p>
        </w:tc>
      </w:tr>
      <w:tr w:rsidR="0009131E" w14:paraId="0FB807E1" w14:textId="77777777">
        <w:tc>
          <w:tcPr>
            <w:tcW w:w="1927" w:type="dxa"/>
          </w:tcPr>
          <w:p w:rsidRPr="00F50CCE" w:rsidR="0009131E" w:rsidRDefault="0009131E" w14:paraId="3CD46BA6" w14:textId="77777777">
            <w:r w:rsidRPr="00F50CCE">
              <w:t xml:space="preserve">Investigation 1: </w:t>
            </w:r>
            <w:r>
              <w:t>Classification</w:t>
            </w:r>
          </w:p>
        </w:tc>
        <w:tc>
          <w:tcPr>
            <w:tcW w:w="1475" w:type="dxa"/>
          </w:tcPr>
          <w:p w:rsidRPr="0038398A" w:rsidR="0009131E" w:rsidRDefault="0009131E" w14:paraId="3C3292A0" w14:textId="77777777">
            <w:pPr>
              <w:rPr>
                <w:color w:val="auto"/>
              </w:rPr>
            </w:pPr>
            <w:r w:rsidRPr="0038398A">
              <w:rPr>
                <w:color w:val="auto"/>
              </w:rPr>
              <w:t>60 min</w:t>
            </w:r>
            <w:r>
              <w:rPr>
                <w:color w:val="auto"/>
              </w:rPr>
              <w:t>+</w:t>
            </w:r>
          </w:p>
        </w:tc>
        <w:tc>
          <w:tcPr>
            <w:tcW w:w="2381" w:type="dxa"/>
            <w:shd w:val="clear" w:color="auto" w:fill="F9F200"/>
          </w:tcPr>
          <w:p w:rsidR="0009131E" w:rsidRDefault="0009131E" w14:paraId="7B2FDD5C" w14:textId="77777777">
            <w:r w:rsidRPr="00781FC7">
              <w:rPr>
                <w:b/>
                <w:bCs/>
              </w:rPr>
              <w:t>Moderate</w:t>
            </w:r>
            <w:r>
              <w:t>: Multiple step activity.</w:t>
            </w:r>
          </w:p>
        </w:tc>
        <w:tc>
          <w:tcPr>
            <w:tcW w:w="3715" w:type="dxa"/>
          </w:tcPr>
          <w:p w:rsidRPr="0038398A" w:rsidR="0009131E" w:rsidRDefault="0009131E" w14:paraId="764C1F6F" w14:textId="77777777">
            <w:pPr>
              <w:rPr>
                <w:color w:val="auto"/>
              </w:rPr>
            </w:pPr>
            <w:r>
              <w:rPr>
                <w:color w:val="auto"/>
              </w:rPr>
              <w:t>Scientific classification of organisms, use classification keys to identify species, group organisms based on observable characteristics, creating and testing a classification key.</w:t>
            </w:r>
          </w:p>
          <w:p w:rsidRPr="00C97240" w:rsidR="0009131E" w:rsidP="002F2562" w:rsidRDefault="0009131E" w14:paraId="615EDFAE" w14:textId="77777777">
            <w:pPr>
              <w:pStyle w:val="ListParagraph"/>
              <w:numPr>
                <w:ilvl w:val="0"/>
                <w:numId w:val="32"/>
              </w:numPr>
            </w:pPr>
            <w:r>
              <w:t>Observation and analysis, applying a classification system, communication, problem solving, and creativity and application.</w:t>
            </w:r>
          </w:p>
        </w:tc>
      </w:tr>
      <w:tr w:rsidR="0009131E" w14:paraId="1E5BBAA3" w14:textId="77777777">
        <w:tc>
          <w:tcPr>
            <w:tcW w:w="1927" w:type="dxa"/>
          </w:tcPr>
          <w:p w:rsidRPr="00F50CCE" w:rsidR="0009131E" w:rsidRDefault="0009131E" w14:paraId="22130B45" w14:textId="77777777">
            <w:r w:rsidRPr="00F50CCE">
              <w:t xml:space="preserve">Investigation 2: </w:t>
            </w:r>
            <w:r>
              <w:t>Marine Sanctuaries</w:t>
            </w:r>
          </w:p>
        </w:tc>
        <w:tc>
          <w:tcPr>
            <w:tcW w:w="1475" w:type="dxa"/>
          </w:tcPr>
          <w:p w:rsidRPr="0038398A" w:rsidR="0009131E" w:rsidRDefault="0009131E" w14:paraId="4FA42950" w14:textId="77777777">
            <w:pPr>
              <w:rPr>
                <w:color w:val="auto"/>
              </w:rPr>
            </w:pPr>
            <w:r w:rsidRPr="0038398A">
              <w:rPr>
                <w:color w:val="auto"/>
              </w:rPr>
              <w:t>60 min</w:t>
            </w:r>
            <w:r>
              <w:rPr>
                <w:color w:val="auto"/>
              </w:rPr>
              <w:t>+</w:t>
            </w:r>
          </w:p>
        </w:tc>
        <w:tc>
          <w:tcPr>
            <w:tcW w:w="2381" w:type="dxa"/>
            <w:shd w:val="clear" w:color="auto" w:fill="FFC000"/>
          </w:tcPr>
          <w:p w:rsidR="0009131E" w:rsidRDefault="0009131E" w14:paraId="67D1B455" w14:textId="77777777">
            <w:r w:rsidRPr="00781FC7">
              <w:rPr>
                <w:b/>
                <w:bCs/>
              </w:rPr>
              <w:t>Complex</w:t>
            </w:r>
            <w:r>
              <w:t>: Using external resources. Independent learning.</w:t>
            </w:r>
          </w:p>
        </w:tc>
        <w:tc>
          <w:tcPr>
            <w:tcW w:w="3715" w:type="dxa"/>
          </w:tcPr>
          <w:p w:rsidRPr="0038398A" w:rsidR="0009131E" w:rsidRDefault="0009131E" w14:paraId="73000BA6" w14:textId="77777777">
            <w:pPr>
              <w:rPr>
                <w:color w:val="auto"/>
              </w:rPr>
            </w:pPr>
            <w:r>
              <w:rPr>
                <w:color w:val="auto"/>
              </w:rPr>
              <w:t>Rules and permitted activities in marine sanctuaries, importance of marine sanctuaries, difference between marine park and sanctuary, Victoria’s marine parks and sanctuaries, and promoting a marine sanctuary.</w:t>
            </w:r>
          </w:p>
          <w:p w:rsidRPr="00C97240" w:rsidR="0009131E" w:rsidP="002F2562" w:rsidRDefault="0009131E" w14:paraId="63CBD949" w14:textId="77777777">
            <w:pPr>
              <w:pStyle w:val="ListParagraph"/>
              <w:numPr>
                <w:ilvl w:val="0"/>
                <w:numId w:val="32"/>
              </w:numPr>
            </w:pPr>
            <w:r>
              <w:t xml:space="preserve">Research, inquiry, comprehension, interpretation of </w:t>
            </w:r>
            <w:r>
              <w:t>data, geographical awareness, scientific literacy, communication, persuasion, collaboration, creativity and critical thinking.</w:t>
            </w:r>
          </w:p>
        </w:tc>
      </w:tr>
      <w:bookmarkEnd w:id="8"/>
    </w:tbl>
    <w:p w:rsidR="0009131E" w:rsidP="0009131E" w:rsidRDefault="0009131E" w14:paraId="4013AF05" w14:textId="77777777">
      <w:pPr>
        <w:rPr>
          <w:rFonts w:ascii="Arial" w:hAnsi="Arial"/>
        </w:rPr>
      </w:pPr>
    </w:p>
    <w:p w:rsidRPr="00F22470" w:rsidR="00F22470" w:rsidP="00F22470" w:rsidRDefault="00F22470" w14:paraId="4B8388FB" w14:textId="31EF46AC">
      <w:pPr>
        <w:pStyle w:val="Heading2"/>
      </w:pPr>
      <w:bookmarkStart w:name="_Toc216261681" w:id="9"/>
      <w:r w:rsidRPr="00F22470">
        <w:t>Learning intentions</w:t>
      </w:r>
      <w:bookmarkEnd w:id="9"/>
    </w:p>
    <w:p w:rsidRPr="00F22470" w:rsidR="00F22470" w:rsidP="00F22470" w:rsidRDefault="00F22470" w14:paraId="102AE5FF" w14:textId="77777777">
      <w:pPr>
        <w:pStyle w:val="BodyText"/>
      </w:pPr>
      <w:r w:rsidRPr="00F22470">
        <w:t>Students will understand:</w:t>
      </w:r>
    </w:p>
    <w:p w:rsidRPr="00F22470" w:rsidR="00F22470" w:rsidP="00F22470" w:rsidRDefault="00F22470" w14:paraId="58C60ED3" w14:textId="77777777">
      <w:pPr>
        <w:pStyle w:val="ListBullet"/>
      </w:pPr>
      <w:r w:rsidRPr="00F22470">
        <w:t>Living things have structural features and adaptations that help them to survive in their environment.</w:t>
      </w:r>
    </w:p>
    <w:p w:rsidRPr="00F22470" w:rsidR="00F22470" w:rsidP="00F22470" w:rsidRDefault="00F22470" w14:paraId="41338E6B" w14:textId="77777777">
      <w:pPr>
        <w:pStyle w:val="ListBullet"/>
      </w:pPr>
      <w:r w:rsidRPr="00F22470">
        <w:t>The growth and survival of living things are affected by the physical conditions of their environment.</w:t>
      </w:r>
    </w:p>
    <w:p w:rsidRPr="00F22470" w:rsidR="00F22470" w:rsidP="00F22470" w:rsidRDefault="00F22470" w14:paraId="71EB6992" w14:textId="77777777">
      <w:pPr>
        <w:pStyle w:val="ListBullet"/>
      </w:pPr>
      <w:r w:rsidRPr="00F22470">
        <w:t>The differences between biotic and abiotic factors. </w:t>
      </w:r>
    </w:p>
    <w:p w:rsidRPr="00F22470" w:rsidR="00F22470" w:rsidP="00F22470" w:rsidRDefault="00F22470" w14:paraId="6F3E09E9" w14:textId="77777777">
      <w:pPr>
        <w:pStyle w:val="ListBullet"/>
      </w:pPr>
      <w:r w:rsidRPr="00F22470">
        <w:t>Classification is a useful tool to help organise the diversity of organisms. </w:t>
      </w:r>
    </w:p>
    <w:p w:rsidRPr="005E62E3" w:rsidR="00F22470" w:rsidP="00F22470" w:rsidRDefault="00F22470" w14:paraId="3A0F23DC" w14:textId="77777777">
      <w:pPr>
        <w:pStyle w:val="ListBullet"/>
      </w:pPr>
      <w:r w:rsidRPr="00F22470">
        <w:t xml:space="preserve">Marine </w:t>
      </w:r>
      <w:r w:rsidRPr="005E62E3">
        <w:t>sanctuaries are an effective tool for managing the conserving marine species. </w:t>
      </w:r>
    </w:p>
    <w:p w:rsidRPr="005E62E3" w:rsidR="00F22470" w:rsidP="00F22470" w:rsidRDefault="00F22470" w14:paraId="71DF7E45" w14:textId="77777777">
      <w:pPr>
        <w:rPr>
          <w:rFonts w:asciiTheme="majorHAnsi" w:hAnsiTheme="majorHAnsi" w:cstheme="majorHAnsi"/>
          <w:color w:val="auto"/>
        </w:rPr>
      </w:pPr>
    </w:p>
    <w:p w:rsidRPr="005E62E3" w:rsidR="00F22470" w:rsidP="00F22470" w:rsidRDefault="00F22470" w14:paraId="25FC049F" w14:textId="4376F440">
      <w:pPr>
        <w:pStyle w:val="Heading2"/>
      </w:pPr>
      <w:bookmarkStart w:name="_Toc216261682" w:id="10"/>
      <w:r w:rsidRPr="005E62E3">
        <w:t xml:space="preserve">Success </w:t>
      </w:r>
      <w:r w:rsidRPr="005E62E3" w:rsidR="007375AA">
        <w:t>c</w:t>
      </w:r>
      <w:r w:rsidRPr="005E62E3">
        <w:t>riteria</w:t>
      </w:r>
      <w:bookmarkEnd w:id="10"/>
    </w:p>
    <w:p w:rsidRPr="005E62E3" w:rsidR="00F22470" w:rsidP="00F22470" w:rsidRDefault="00F22470" w14:paraId="5049FC70" w14:textId="77777777">
      <w:pPr>
        <w:pStyle w:val="BodyText"/>
      </w:pPr>
      <w:r w:rsidRPr="005E62E3">
        <w:t xml:space="preserve">Students </w:t>
      </w:r>
      <w:proofErr w:type="gramStart"/>
      <w:r w:rsidRPr="005E62E3">
        <w:t>are able to</w:t>
      </w:r>
      <w:proofErr w:type="gramEnd"/>
      <w:r w:rsidRPr="005E62E3">
        <w:t>: </w:t>
      </w:r>
    </w:p>
    <w:p w:rsidRPr="00F22470" w:rsidR="00F22470" w:rsidP="00F22470" w:rsidRDefault="00F22470" w14:paraId="416622C3" w14:textId="77777777">
      <w:pPr>
        <w:pStyle w:val="ListBullet"/>
      </w:pPr>
      <w:r w:rsidRPr="005E62E3">
        <w:t>Demonstrate how</w:t>
      </w:r>
      <w:r w:rsidRPr="00F22470">
        <w:t xml:space="preserve"> organisms are suited to a kelp forest environment. </w:t>
      </w:r>
    </w:p>
    <w:p w:rsidRPr="00F22470" w:rsidR="00F22470" w:rsidP="00F22470" w:rsidRDefault="00F22470" w14:paraId="06507706" w14:textId="77777777">
      <w:pPr>
        <w:pStyle w:val="ListBullet"/>
      </w:pPr>
      <w:r w:rsidRPr="00F22470">
        <w:t>Use examples to describe how particular adaptations aid survival.</w:t>
      </w:r>
    </w:p>
    <w:p w:rsidRPr="00F22470" w:rsidR="00F22470" w:rsidP="00F22470" w:rsidRDefault="00F22470" w14:paraId="57F2CF09" w14:textId="77777777">
      <w:pPr>
        <w:pStyle w:val="ListBullet"/>
      </w:pPr>
      <w:r w:rsidRPr="00F22470">
        <w:t>Identity biotic and abiotic factors that contribute to the survival of organisms in an environment. </w:t>
      </w:r>
    </w:p>
    <w:p w:rsidRPr="00F22470" w:rsidR="00F22470" w:rsidP="00F22470" w:rsidRDefault="00F22470" w14:paraId="18FD6C68" w14:textId="77777777">
      <w:pPr>
        <w:pStyle w:val="ListBullet"/>
      </w:pPr>
      <w:r w:rsidRPr="00F22470">
        <w:t>Use a classification key to identify species. </w:t>
      </w:r>
    </w:p>
    <w:p w:rsidRPr="00F22470" w:rsidR="00F22470" w:rsidP="00F22470" w:rsidRDefault="00F22470" w14:paraId="4D3486FB" w14:textId="77777777">
      <w:pPr>
        <w:pStyle w:val="ListBullet"/>
      </w:pPr>
      <w:r w:rsidRPr="00F22470">
        <w:t>Demonstrate understanding as to why it is sometimes difficult to classify new organisms correctly.</w:t>
      </w:r>
    </w:p>
    <w:p w:rsidR="00F22470" w:rsidP="00F22470" w:rsidRDefault="00F22470" w14:paraId="59046B2E" w14:textId="7B1769BC">
      <w:pPr>
        <w:pStyle w:val="ListBullet"/>
      </w:pPr>
      <w:r w:rsidRPr="00F22470">
        <w:t>Use local examples to communicate the importance of marine sanctuaries for the conservation and protection of ocean species. </w:t>
      </w:r>
    </w:p>
    <w:p w:rsidRPr="00BA6AD0" w:rsidR="00BA6AD0" w:rsidP="00BA6AD0" w:rsidRDefault="00BA6AD0" w14:paraId="41A272AB" w14:textId="77777777">
      <w:pPr>
        <w:pStyle w:val="ListBullet"/>
        <w:numPr>
          <w:ilvl w:val="0"/>
          <w:numId w:val="0"/>
        </w:numPr>
        <w:ind w:left="340"/>
      </w:pPr>
    </w:p>
    <w:p w:rsidRPr="00F22470" w:rsidR="00F22470" w:rsidP="00F22470" w:rsidRDefault="00F22470" w14:paraId="19909A8E" w14:textId="77777777">
      <w:pPr>
        <w:pStyle w:val="Heading2"/>
      </w:pPr>
      <w:bookmarkStart w:name="_Toc216261683" w:id="11"/>
      <w:r w:rsidRPr="00F22470">
        <w:t>Background</w:t>
      </w:r>
      <w:bookmarkEnd w:id="11"/>
    </w:p>
    <w:p w:rsidRPr="00F22470" w:rsidR="00F22470" w:rsidP="00F22470" w:rsidRDefault="00F22470" w14:paraId="5B860111" w14:textId="77777777">
      <w:pPr>
        <w:pStyle w:val="BodyText"/>
      </w:pPr>
      <w:r w:rsidRPr="00F22470">
        <w:t>Marine protected areas (MPA) are areas of the ocean specifically designed to help the protection and maintenance of biodiversity within unique ecosystems that are potentially under threat. MPAs provide a range of benefits including protecting critical breeding, nursery and feeding habitats for fish, raising the profile of an area for marine tourism, and providing opportunities for education and cultural awareness. </w:t>
      </w:r>
    </w:p>
    <w:p w:rsidRPr="00F22470" w:rsidR="00F22470" w:rsidP="00F22470" w:rsidRDefault="00F22470" w14:paraId="3EE3CDF4" w14:textId="77777777">
      <w:pPr>
        <w:pStyle w:val="BodyText"/>
      </w:pPr>
      <w:r w:rsidRPr="00F22470">
        <w:t>Australia has a commonwealth network of MPAs that was established in November 2012, covering around 36% of waters within Australia’s jurisdiction. Across Victoria, there are 30 MPAs. These include Marine National Parks (MNP), Marine Sanctuaries (MS), Marine and Coastal Parks, Marine Parks and a Marine Reserve. MPAs span Victoria’s five marine bioregions and aim to conserve and protect ecological processes, habitats and associated flora and fauna. MNPs and MSs are “no-take” areas, while the other MPAs are managed for multiple uses.</w:t>
      </w:r>
    </w:p>
    <w:p w:rsidRPr="00F22470" w:rsidR="00F22470" w:rsidP="00F22470" w:rsidRDefault="00F22470" w14:paraId="4460EF3E" w14:textId="0D101311">
      <w:pPr>
        <w:pStyle w:val="BodyText"/>
      </w:pPr>
      <w:r w:rsidR="00F22470">
        <w:rPr/>
        <w:t>Ricketts Point Marine Sanctuary is in Port Phillip Bay, just off Beaumaris in Melbourne’s south-eastern suburbs. The sanctuary sits in a</w:t>
      </w:r>
      <w:r w:rsidR="160171E6">
        <w:rPr/>
        <w:t xml:space="preserve"> </w:t>
      </w:r>
      <w:r w:rsidR="00F22470">
        <w:rPr/>
        <w:t xml:space="preserve">cultural landscape within the </w:t>
      </w:r>
      <w:r w:rsidR="00F22470">
        <w:rPr/>
        <w:t>traditiona</w:t>
      </w:r>
      <w:r w:rsidR="00F22470">
        <w:rPr/>
        <w:t xml:space="preserve">l Sea Country of the </w:t>
      </w:r>
      <w:hyperlink r:id="R79c84db7a1464f9e">
        <w:r w:rsidRPr="365B4049" w:rsidR="00F22470">
          <w:rPr>
            <w:rStyle w:val="Hyperlink"/>
            <w:rFonts w:ascii="Arial" w:hAnsi="Arial" w:cs="Arial" w:asciiTheme="majorAscii" w:hAnsiTheme="majorAscii" w:cstheme="majorAscii"/>
            <w:color w:val="1155CC"/>
          </w:rPr>
          <w:t>Bunurong People</w:t>
        </w:r>
      </w:hyperlink>
      <w:r w:rsidR="00F22470">
        <w:rPr/>
        <w:t xml:space="preserve"> and was created in 2002 by the Victorian Government to ensure that representative samples of Victoria’s diverse and distinctive marine environment are conserved for future generations. </w:t>
      </w:r>
    </w:p>
    <w:p w:rsidRPr="00F22470" w:rsidR="00F22470" w:rsidP="00F22470" w:rsidRDefault="00F22470" w14:paraId="55C7030D" w14:textId="717FB14F">
      <w:pPr>
        <w:pStyle w:val="BodyText"/>
      </w:pPr>
      <w:r w:rsidRPr="00F22470">
        <w:t>The sanctuary is 115 hectares in size and supports a diverse range of habitats. Near the shore, the rocks are covered in red, green, and brown algae that provide food and shelter to many marine creatures including fish, stingrays, crustaceans, molluscs, and other invertebrates. </w:t>
      </w:r>
    </w:p>
    <w:p w:rsidRPr="00F22470" w:rsidR="00F22470" w:rsidP="00F22470" w:rsidRDefault="00F22470" w14:paraId="4ECCE848" w14:textId="05DB3B5F">
      <w:pPr>
        <w:pStyle w:val="BodyText"/>
      </w:pPr>
      <w:r w:rsidRPr="00F22470">
        <w:t>The main habitat within this marine sanctuary is rocky reef covered in golden kelp (</w:t>
      </w:r>
      <w:r w:rsidRPr="00F22470">
        <w:rPr>
          <w:i/>
          <w:iCs/>
        </w:rPr>
        <w:t>Ecklonia radiata</w:t>
      </w:r>
      <w:r w:rsidRPr="00F22470">
        <w:t>). This species dominates 8,000km of Australia’s southern coastline - a bioregion recently given an identity, the Great Southern Reef. Golden kelp is known by scientists as a foundation species - its presence in an area supports the growth of many other species by providing food, nutrients, and shelter. </w:t>
      </w:r>
    </w:p>
    <w:p w:rsidRPr="00F22470" w:rsidR="00F22470" w:rsidP="00F22470" w:rsidRDefault="00F22470" w14:paraId="25F7F4D7" w14:textId="77777777">
      <w:pPr>
        <w:rPr>
          <w:rFonts w:asciiTheme="majorHAnsi" w:hAnsiTheme="majorHAnsi" w:cstheme="majorHAnsi"/>
        </w:rPr>
      </w:pPr>
    </w:p>
    <w:p w:rsidRPr="00F22470" w:rsidR="00F22470" w:rsidP="00F22470" w:rsidRDefault="00F22470" w14:paraId="3478980D" w14:textId="77777777">
      <w:pPr>
        <w:pStyle w:val="Heading2"/>
      </w:pPr>
      <w:bookmarkStart w:name="_Toc216261684" w:id="12"/>
      <w:r w:rsidRPr="00F22470">
        <w:t>Resources</w:t>
      </w:r>
      <w:bookmarkEnd w:id="12"/>
    </w:p>
    <w:p w:rsidRPr="005E62E3" w:rsidR="00F22470" w:rsidP="002F2562" w:rsidRDefault="0033797B" w14:paraId="116DEA31" w14:textId="67E67D1C">
      <w:pPr>
        <w:pStyle w:val="NormalWeb"/>
        <w:numPr>
          <w:ilvl w:val="0"/>
          <w:numId w:val="21"/>
        </w:numPr>
        <w:spacing w:before="340" w:line="240" w:lineRule="auto"/>
        <w:textAlignment w:val="baseline"/>
        <w:rPr>
          <w:rFonts w:asciiTheme="majorHAnsi" w:hAnsiTheme="majorHAnsi" w:cstheme="majorHAnsi"/>
          <w:color w:val="535353"/>
          <w:szCs w:val="20"/>
        </w:rPr>
      </w:pPr>
      <w:r w:rsidRPr="005E62E3">
        <w:rPr>
          <w:rFonts w:asciiTheme="majorHAnsi" w:hAnsiTheme="majorHAnsi" w:cstheme="majorHAnsi"/>
          <w:szCs w:val="20"/>
        </w:rPr>
        <w:t xml:space="preserve">Sanctuaries and Sea Creatures: </w:t>
      </w:r>
      <w:r w:rsidRPr="005E62E3" w:rsidR="00F22470">
        <w:rPr>
          <w:rFonts w:asciiTheme="majorHAnsi" w:hAnsiTheme="majorHAnsi" w:cstheme="majorHAnsi"/>
          <w:szCs w:val="20"/>
        </w:rPr>
        <w:t xml:space="preserve">Ricketts Point </w:t>
      </w:r>
      <w:r w:rsidRPr="005E62E3">
        <w:rPr>
          <w:rFonts w:asciiTheme="majorHAnsi" w:hAnsiTheme="majorHAnsi" w:cstheme="majorHAnsi"/>
          <w:szCs w:val="20"/>
        </w:rPr>
        <w:t>v</w:t>
      </w:r>
      <w:r w:rsidRPr="005E62E3" w:rsidR="00F22470">
        <w:rPr>
          <w:rFonts w:asciiTheme="majorHAnsi" w:hAnsiTheme="majorHAnsi" w:cstheme="majorHAnsi"/>
          <w:szCs w:val="20"/>
        </w:rPr>
        <w:t xml:space="preserve">ideo </w:t>
      </w:r>
    </w:p>
    <w:p w:rsidRPr="005E62E3" w:rsidR="00F22470" w:rsidP="002F2562" w:rsidRDefault="00F22470" w14:paraId="40BE0782" w14:textId="119C636D">
      <w:pPr>
        <w:pStyle w:val="NormalWeb"/>
        <w:numPr>
          <w:ilvl w:val="0"/>
          <w:numId w:val="21"/>
        </w:numPr>
        <w:spacing w:line="240" w:lineRule="auto"/>
        <w:textAlignment w:val="baseline"/>
        <w:rPr>
          <w:rFonts w:asciiTheme="majorHAnsi" w:hAnsiTheme="majorHAnsi" w:cstheme="majorHAnsi"/>
          <w:color w:val="535353"/>
          <w:szCs w:val="20"/>
        </w:rPr>
      </w:pPr>
      <w:r w:rsidRPr="005E62E3">
        <w:rPr>
          <w:rFonts w:asciiTheme="majorHAnsi" w:hAnsiTheme="majorHAnsi" w:cstheme="majorHAnsi"/>
          <w:szCs w:val="20"/>
        </w:rPr>
        <w:t>Video Transcript</w:t>
      </w:r>
    </w:p>
    <w:p w:rsidRPr="005E62E3" w:rsidR="00F22470" w:rsidP="002F2562" w:rsidRDefault="00F22470" w14:paraId="5532D86C" w14:textId="7E4D8B0E">
      <w:pPr>
        <w:pStyle w:val="NormalWeb"/>
        <w:numPr>
          <w:ilvl w:val="0"/>
          <w:numId w:val="21"/>
        </w:numPr>
        <w:spacing w:line="240" w:lineRule="auto"/>
        <w:textAlignment w:val="baseline"/>
        <w:rPr>
          <w:rFonts w:asciiTheme="majorHAnsi" w:hAnsiTheme="majorHAnsi" w:cstheme="majorHAnsi"/>
          <w:color w:val="000000"/>
          <w:szCs w:val="20"/>
        </w:rPr>
      </w:pPr>
      <w:r w:rsidRPr="005E62E3">
        <w:rPr>
          <w:rFonts w:asciiTheme="majorHAnsi" w:hAnsiTheme="majorHAnsi" w:cstheme="majorHAnsi"/>
          <w:szCs w:val="20"/>
        </w:rPr>
        <w:t xml:space="preserve">Presentation </w:t>
      </w:r>
      <w:r w:rsidRPr="005E62E3" w:rsidR="0033797B">
        <w:rPr>
          <w:rFonts w:asciiTheme="majorHAnsi" w:hAnsiTheme="majorHAnsi" w:cstheme="majorHAnsi"/>
          <w:szCs w:val="20"/>
        </w:rPr>
        <w:t>s</w:t>
      </w:r>
      <w:r w:rsidRPr="005E62E3">
        <w:rPr>
          <w:rFonts w:asciiTheme="majorHAnsi" w:hAnsiTheme="majorHAnsi" w:cstheme="majorHAnsi"/>
          <w:szCs w:val="20"/>
        </w:rPr>
        <w:t>lides </w:t>
      </w:r>
    </w:p>
    <w:p w:rsidRPr="005E62E3" w:rsidR="00921C47" w:rsidP="002F2562" w:rsidRDefault="00921C47" w14:paraId="391B3154" w14:textId="02A0CDC5">
      <w:pPr>
        <w:pStyle w:val="NormalWeb"/>
        <w:numPr>
          <w:ilvl w:val="0"/>
          <w:numId w:val="21"/>
        </w:numPr>
        <w:spacing w:line="240" w:lineRule="auto"/>
        <w:textAlignment w:val="baseline"/>
        <w:rPr>
          <w:rFonts w:asciiTheme="majorHAnsi" w:hAnsiTheme="majorHAnsi" w:cstheme="majorHAnsi"/>
          <w:color w:val="000000"/>
          <w:szCs w:val="20"/>
        </w:rPr>
      </w:pPr>
      <w:r w:rsidRPr="005E62E3">
        <w:rPr>
          <w:rFonts w:asciiTheme="majorHAnsi" w:hAnsiTheme="majorHAnsi" w:cstheme="majorHAnsi"/>
          <w:szCs w:val="20"/>
        </w:rPr>
        <w:t>Answers</w:t>
      </w:r>
    </w:p>
    <w:p w:rsidRPr="005E62E3" w:rsidR="00F22470" w:rsidP="002F2562" w:rsidRDefault="00F22470" w14:paraId="1AA58B0B" w14:textId="7FDCA552">
      <w:pPr>
        <w:pStyle w:val="NormalWeb"/>
        <w:numPr>
          <w:ilvl w:val="0"/>
          <w:numId w:val="21"/>
        </w:numPr>
        <w:spacing w:line="240" w:lineRule="auto"/>
        <w:textAlignment w:val="baseline"/>
        <w:rPr>
          <w:rFonts w:asciiTheme="majorHAnsi" w:hAnsiTheme="majorHAnsi" w:cstheme="majorHAnsi"/>
          <w:color w:val="000000"/>
          <w:szCs w:val="20"/>
        </w:rPr>
      </w:pPr>
      <w:r w:rsidRPr="005E62E3">
        <w:rPr>
          <w:rFonts w:asciiTheme="majorHAnsi" w:hAnsiTheme="majorHAnsi" w:cstheme="majorHAnsi"/>
          <w:szCs w:val="20"/>
        </w:rPr>
        <w:t xml:space="preserve">Quiz </w:t>
      </w:r>
    </w:p>
    <w:p w:rsidRPr="005E62E3" w:rsidR="00F22470" w:rsidP="002F2562" w:rsidRDefault="00F22470" w14:paraId="5BD3D65F" w14:textId="71ADBC9F">
      <w:pPr>
        <w:pStyle w:val="NormalWeb"/>
        <w:numPr>
          <w:ilvl w:val="0"/>
          <w:numId w:val="21"/>
        </w:numPr>
        <w:spacing w:line="240" w:lineRule="auto"/>
        <w:textAlignment w:val="baseline"/>
        <w:rPr>
          <w:rFonts w:asciiTheme="majorHAnsi" w:hAnsiTheme="majorHAnsi" w:cstheme="majorHAnsi"/>
          <w:color w:val="535353"/>
          <w:szCs w:val="20"/>
        </w:rPr>
      </w:pPr>
      <w:r w:rsidRPr="005E62E3">
        <w:rPr>
          <w:rFonts w:asciiTheme="majorHAnsi" w:hAnsiTheme="majorHAnsi" w:cstheme="majorHAnsi"/>
          <w:szCs w:val="20"/>
        </w:rPr>
        <w:t xml:space="preserve">Marine </w:t>
      </w:r>
      <w:r w:rsidRPr="005E62E3" w:rsidR="0033797B">
        <w:rPr>
          <w:rFonts w:asciiTheme="majorHAnsi" w:hAnsiTheme="majorHAnsi" w:cstheme="majorHAnsi"/>
          <w:szCs w:val="20"/>
        </w:rPr>
        <w:t>l</w:t>
      </w:r>
      <w:r w:rsidRPr="005E62E3">
        <w:rPr>
          <w:rFonts w:asciiTheme="majorHAnsi" w:hAnsiTheme="majorHAnsi" w:cstheme="majorHAnsi"/>
          <w:szCs w:val="20"/>
        </w:rPr>
        <w:t xml:space="preserve">ife </w:t>
      </w:r>
      <w:r w:rsidRPr="005E62E3" w:rsidR="0033797B">
        <w:rPr>
          <w:rFonts w:asciiTheme="majorHAnsi" w:hAnsiTheme="majorHAnsi" w:cstheme="majorHAnsi"/>
          <w:szCs w:val="20"/>
        </w:rPr>
        <w:t>b</w:t>
      </w:r>
      <w:r w:rsidRPr="005E62E3">
        <w:rPr>
          <w:rFonts w:asciiTheme="majorHAnsi" w:hAnsiTheme="majorHAnsi" w:cstheme="majorHAnsi"/>
          <w:szCs w:val="20"/>
        </w:rPr>
        <w:t xml:space="preserve">ingo </w:t>
      </w:r>
      <w:r w:rsidRPr="005E62E3" w:rsidR="0033797B">
        <w:rPr>
          <w:rFonts w:asciiTheme="majorHAnsi" w:hAnsiTheme="majorHAnsi" w:cstheme="majorHAnsi"/>
          <w:szCs w:val="20"/>
        </w:rPr>
        <w:t>c</w:t>
      </w:r>
      <w:r w:rsidRPr="005E62E3">
        <w:rPr>
          <w:rFonts w:asciiTheme="majorHAnsi" w:hAnsiTheme="majorHAnsi" w:cstheme="majorHAnsi"/>
          <w:szCs w:val="20"/>
        </w:rPr>
        <w:t>ards (31 unique sets)</w:t>
      </w:r>
    </w:p>
    <w:p w:rsidRPr="005E62E3" w:rsidR="00F22470" w:rsidP="002F2562" w:rsidRDefault="00F22470" w14:paraId="29E75C7D" w14:textId="0C5C1415">
      <w:pPr>
        <w:pStyle w:val="NormalWeb"/>
        <w:numPr>
          <w:ilvl w:val="0"/>
          <w:numId w:val="21"/>
        </w:numPr>
        <w:spacing w:line="240" w:lineRule="auto"/>
        <w:textAlignment w:val="baseline"/>
        <w:rPr>
          <w:rFonts w:asciiTheme="majorHAnsi" w:hAnsiTheme="majorHAnsi" w:cstheme="majorHAnsi"/>
          <w:color w:val="000000"/>
          <w:szCs w:val="20"/>
        </w:rPr>
      </w:pPr>
      <w:r w:rsidRPr="005E62E3">
        <w:rPr>
          <w:rFonts w:asciiTheme="majorHAnsi" w:hAnsiTheme="majorHAnsi" w:cstheme="majorHAnsi"/>
          <w:szCs w:val="20"/>
        </w:rPr>
        <w:t xml:space="preserve">Habitats and </w:t>
      </w:r>
      <w:r w:rsidRPr="005E62E3" w:rsidR="0033797B">
        <w:rPr>
          <w:rFonts w:asciiTheme="majorHAnsi" w:hAnsiTheme="majorHAnsi" w:cstheme="majorHAnsi"/>
          <w:szCs w:val="20"/>
        </w:rPr>
        <w:t>a</w:t>
      </w:r>
      <w:r w:rsidRPr="005E62E3">
        <w:rPr>
          <w:rFonts w:asciiTheme="majorHAnsi" w:hAnsiTheme="majorHAnsi" w:cstheme="majorHAnsi"/>
          <w:szCs w:val="20"/>
        </w:rPr>
        <w:t xml:space="preserve">daptations </w:t>
      </w:r>
      <w:r w:rsidRPr="005E62E3" w:rsidR="0033797B">
        <w:rPr>
          <w:rFonts w:asciiTheme="majorHAnsi" w:hAnsiTheme="majorHAnsi" w:cstheme="majorHAnsi"/>
          <w:szCs w:val="20"/>
        </w:rPr>
        <w:t>w</w:t>
      </w:r>
      <w:r w:rsidRPr="005E62E3">
        <w:rPr>
          <w:rFonts w:asciiTheme="majorHAnsi" w:hAnsiTheme="majorHAnsi" w:cstheme="majorHAnsi"/>
          <w:szCs w:val="20"/>
        </w:rPr>
        <w:t xml:space="preserve">orksheet </w:t>
      </w:r>
      <w:r w:rsidRPr="005E62E3" w:rsidR="001A07EE">
        <w:rPr>
          <w:rFonts w:asciiTheme="majorHAnsi" w:hAnsiTheme="majorHAnsi" w:cstheme="majorHAnsi"/>
          <w:color w:val="000000"/>
          <w:szCs w:val="20"/>
        </w:rPr>
        <w:t xml:space="preserve"> </w:t>
      </w:r>
    </w:p>
    <w:p w:rsidRPr="005E62E3" w:rsidR="00F22470" w:rsidP="002F2562" w:rsidRDefault="0033797B" w14:paraId="79FF8271" w14:textId="53BC530F">
      <w:pPr>
        <w:pStyle w:val="NormalWeb"/>
        <w:numPr>
          <w:ilvl w:val="0"/>
          <w:numId w:val="21"/>
        </w:numPr>
        <w:spacing w:line="240" w:lineRule="auto"/>
        <w:textAlignment w:val="baseline"/>
        <w:rPr>
          <w:rFonts w:asciiTheme="majorHAnsi" w:hAnsiTheme="majorHAnsi" w:cstheme="majorHAnsi"/>
          <w:color w:val="000000"/>
          <w:szCs w:val="20"/>
        </w:rPr>
      </w:pPr>
      <w:r w:rsidRPr="005E62E3">
        <w:rPr>
          <w:rFonts w:asciiTheme="majorHAnsi" w:hAnsiTheme="majorHAnsi" w:cstheme="majorHAnsi"/>
          <w:szCs w:val="20"/>
        </w:rPr>
        <w:t xml:space="preserve">Investigation: </w:t>
      </w:r>
      <w:r w:rsidRPr="005E62E3" w:rsidR="00F22470">
        <w:rPr>
          <w:rFonts w:asciiTheme="majorHAnsi" w:hAnsiTheme="majorHAnsi" w:cstheme="majorHAnsi"/>
          <w:szCs w:val="20"/>
        </w:rPr>
        <w:t xml:space="preserve">Marine </w:t>
      </w:r>
      <w:r w:rsidRPr="005E62E3">
        <w:rPr>
          <w:rFonts w:asciiTheme="majorHAnsi" w:hAnsiTheme="majorHAnsi" w:cstheme="majorHAnsi"/>
          <w:szCs w:val="20"/>
        </w:rPr>
        <w:t>s</w:t>
      </w:r>
      <w:r w:rsidRPr="005E62E3" w:rsidR="00F22470">
        <w:rPr>
          <w:rFonts w:asciiTheme="majorHAnsi" w:hAnsiTheme="majorHAnsi" w:cstheme="majorHAnsi"/>
          <w:szCs w:val="20"/>
        </w:rPr>
        <w:t>anctuaries</w:t>
      </w:r>
      <w:r w:rsidRPr="005E62E3" w:rsidR="0026038D">
        <w:rPr>
          <w:rFonts w:asciiTheme="majorHAnsi" w:hAnsiTheme="majorHAnsi" w:cstheme="majorHAnsi"/>
          <w:szCs w:val="20"/>
        </w:rPr>
        <w:t xml:space="preserve"> worksheet</w:t>
      </w:r>
    </w:p>
    <w:p w:rsidRPr="005E62E3" w:rsidR="0033797B" w:rsidP="002F2562" w:rsidRDefault="0033797B" w14:paraId="7A3CE25F" w14:textId="5E29A1FD">
      <w:pPr>
        <w:pStyle w:val="NormalWeb"/>
        <w:numPr>
          <w:ilvl w:val="0"/>
          <w:numId w:val="21"/>
        </w:numPr>
        <w:spacing w:line="240" w:lineRule="auto"/>
        <w:textAlignment w:val="baseline"/>
        <w:rPr>
          <w:rFonts w:asciiTheme="majorHAnsi" w:hAnsiTheme="majorHAnsi" w:cstheme="majorHAnsi"/>
          <w:color w:val="000000"/>
          <w:szCs w:val="20"/>
        </w:rPr>
      </w:pPr>
      <w:r w:rsidRPr="005E62E3">
        <w:rPr>
          <w:rFonts w:asciiTheme="majorHAnsi" w:hAnsiTheme="majorHAnsi" w:cstheme="majorHAnsi"/>
          <w:szCs w:val="20"/>
        </w:rPr>
        <w:t xml:space="preserve">Investigation: Marine </w:t>
      </w:r>
      <w:r w:rsidRPr="005E62E3" w:rsidR="00800F37">
        <w:rPr>
          <w:rFonts w:asciiTheme="majorHAnsi" w:hAnsiTheme="majorHAnsi" w:cstheme="majorHAnsi"/>
          <w:szCs w:val="20"/>
        </w:rPr>
        <w:t>sanctuaries</w:t>
      </w:r>
      <w:r w:rsidRPr="005E62E3">
        <w:rPr>
          <w:rFonts w:asciiTheme="majorHAnsi" w:hAnsiTheme="majorHAnsi" w:cstheme="majorHAnsi"/>
          <w:szCs w:val="20"/>
        </w:rPr>
        <w:t xml:space="preserve"> – pamphlet planning</w:t>
      </w:r>
      <w:r w:rsidRPr="005E62E3" w:rsidR="0026038D">
        <w:rPr>
          <w:rFonts w:asciiTheme="majorHAnsi" w:hAnsiTheme="majorHAnsi" w:cstheme="majorHAnsi"/>
          <w:szCs w:val="20"/>
        </w:rPr>
        <w:t xml:space="preserve"> worksheet</w:t>
      </w:r>
    </w:p>
    <w:p w:rsidRPr="005E62E3" w:rsidR="0033797B" w:rsidP="002F2562" w:rsidRDefault="0033797B" w14:paraId="59419EBB" w14:textId="25B1EC22">
      <w:pPr>
        <w:pStyle w:val="NormalWeb"/>
        <w:numPr>
          <w:ilvl w:val="0"/>
          <w:numId w:val="21"/>
        </w:numPr>
        <w:spacing w:line="240" w:lineRule="auto"/>
        <w:textAlignment w:val="baseline"/>
        <w:rPr>
          <w:rFonts w:asciiTheme="majorHAnsi" w:hAnsiTheme="majorHAnsi" w:cstheme="majorHAnsi"/>
          <w:color w:val="000000"/>
          <w:szCs w:val="20"/>
        </w:rPr>
      </w:pPr>
      <w:r w:rsidRPr="005E62E3">
        <w:rPr>
          <w:rFonts w:asciiTheme="majorHAnsi" w:hAnsiTheme="majorHAnsi" w:cstheme="majorHAnsi"/>
          <w:color w:val="000000"/>
          <w:szCs w:val="20"/>
        </w:rPr>
        <w:t>Review questions</w:t>
      </w:r>
    </w:p>
    <w:p w:rsidRPr="005E62E3" w:rsidR="0033797B" w:rsidP="002F2562" w:rsidRDefault="0033797B" w14:paraId="1D06FDF1" w14:textId="72BB5E1D">
      <w:pPr>
        <w:pStyle w:val="NormalWeb"/>
        <w:numPr>
          <w:ilvl w:val="0"/>
          <w:numId w:val="21"/>
        </w:numPr>
        <w:spacing w:line="240" w:lineRule="auto"/>
        <w:textAlignment w:val="baseline"/>
        <w:rPr>
          <w:rFonts w:asciiTheme="majorHAnsi" w:hAnsiTheme="majorHAnsi" w:cstheme="majorHAnsi"/>
          <w:color w:val="000000"/>
          <w:szCs w:val="20"/>
        </w:rPr>
      </w:pPr>
      <w:r w:rsidRPr="005E62E3">
        <w:rPr>
          <w:rFonts w:asciiTheme="majorHAnsi" w:hAnsiTheme="majorHAnsi" w:cstheme="majorHAnsi"/>
          <w:color w:val="000000"/>
          <w:szCs w:val="20"/>
        </w:rPr>
        <w:t>Review questions extension</w:t>
      </w:r>
    </w:p>
    <w:p w:rsidRPr="005E62E3" w:rsidR="00F22470" w:rsidP="002F2562" w:rsidRDefault="00F22470" w14:paraId="5A3C334B" w14:textId="16C02E41">
      <w:pPr>
        <w:pStyle w:val="NormalWeb"/>
        <w:numPr>
          <w:ilvl w:val="0"/>
          <w:numId w:val="21"/>
        </w:numPr>
        <w:spacing w:line="240" w:lineRule="auto"/>
        <w:textAlignment w:val="baseline"/>
        <w:rPr>
          <w:rFonts w:asciiTheme="majorHAnsi" w:hAnsiTheme="majorHAnsi" w:cstheme="majorHAnsi"/>
          <w:color w:val="000000"/>
          <w:szCs w:val="20"/>
        </w:rPr>
      </w:pPr>
      <w:r w:rsidRPr="005E62E3">
        <w:rPr>
          <w:rFonts w:asciiTheme="majorHAnsi" w:hAnsiTheme="majorHAnsi" w:cstheme="majorHAnsi"/>
          <w:szCs w:val="20"/>
        </w:rPr>
        <w:t>Glossary</w:t>
      </w:r>
    </w:p>
    <w:p w:rsidRPr="00F22470" w:rsidR="00F22470" w:rsidP="00F22470" w:rsidRDefault="00F22470" w14:paraId="5288A308" w14:textId="77777777">
      <w:pPr>
        <w:rPr>
          <w:rFonts w:asciiTheme="majorHAnsi" w:hAnsiTheme="majorHAnsi" w:cstheme="majorHAnsi"/>
          <w:color w:val="auto"/>
        </w:rPr>
      </w:pPr>
    </w:p>
    <w:p w:rsidRPr="00F22470" w:rsidR="00F22470" w:rsidP="00F22470" w:rsidRDefault="00F22470" w14:paraId="5EE33B21" w14:textId="437B1B88">
      <w:pPr>
        <w:pStyle w:val="Heading2"/>
      </w:pPr>
      <w:bookmarkStart w:name="_Toc216261685" w:id="13"/>
      <w:r w:rsidRPr="00F22470">
        <w:t>Other useful external links</w:t>
      </w:r>
      <w:bookmarkEnd w:id="13"/>
    </w:p>
    <w:p w:rsidRPr="005E62E3" w:rsidR="00F22470" w:rsidP="002F2562" w:rsidRDefault="00F22470" w14:paraId="4E6036EE" w14:textId="571BECBA">
      <w:pPr>
        <w:pStyle w:val="NormalWeb"/>
        <w:numPr>
          <w:ilvl w:val="0"/>
          <w:numId w:val="13"/>
        </w:numPr>
        <w:spacing w:line="240" w:lineRule="auto"/>
        <w:textAlignment w:val="baseline"/>
        <w:rPr>
          <w:rFonts w:asciiTheme="majorHAnsi" w:hAnsiTheme="majorHAnsi" w:cstheme="majorHAnsi"/>
          <w:color w:val="535353"/>
          <w:szCs w:val="20"/>
        </w:rPr>
      </w:pPr>
      <w:hyperlink w:history="1" r:id="rId50">
        <w:r w:rsidRPr="005E62E3">
          <w:rPr>
            <w:rStyle w:val="Hyperlink"/>
            <w:rFonts w:asciiTheme="majorHAnsi" w:hAnsiTheme="majorHAnsi" w:cstheme="majorHAnsi"/>
            <w:color w:val="1155CC"/>
            <w:szCs w:val="20"/>
          </w:rPr>
          <w:t>Additional Video: A marine sanctuary emerges at Ricketts Point</w:t>
        </w:r>
      </w:hyperlink>
    </w:p>
    <w:p w:rsidRPr="005E62E3" w:rsidR="00921406" w:rsidP="002F2562" w:rsidRDefault="00921406" w14:paraId="1BE7CB80" w14:textId="47D96982">
      <w:pPr>
        <w:pStyle w:val="NormalWeb"/>
        <w:numPr>
          <w:ilvl w:val="0"/>
          <w:numId w:val="13"/>
        </w:numPr>
        <w:spacing w:line="240" w:lineRule="auto"/>
        <w:textAlignment w:val="baseline"/>
        <w:rPr>
          <w:rFonts w:asciiTheme="majorHAnsi" w:hAnsiTheme="majorHAnsi" w:cstheme="majorHAnsi"/>
          <w:color w:val="535353"/>
          <w:szCs w:val="20"/>
        </w:rPr>
      </w:pPr>
      <w:hyperlink w:history="1" r:id="rId51">
        <w:r w:rsidRPr="005E62E3">
          <w:rPr>
            <w:rStyle w:val="Hyperlink"/>
            <w:rFonts w:asciiTheme="majorHAnsi" w:hAnsiTheme="majorHAnsi" w:cstheme="majorHAnsi"/>
            <w:szCs w:val="20"/>
          </w:rPr>
          <w:t>Vic</w:t>
        </w:r>
        <w:r w:rsidRPr="005E62E3" w:rsidR="005E62E3">
          <w:rPr>
            <w:rStyle w:val="Hyperlink"/>
            <w:rFonts w:asciiTheme="majorHAnsi" w:hAnsiTheme="majorHAnsi" w:cstheme="majorHAnsi"/>
            <w:szCs w:val="20"/>
          </w:rPr>
          <w:t>t</w:t>
        </w:r>
        <w:r w:rsidRPr="005E62E3">
          <w:rPr>
            <w:rStyle w:val="Hyperlink"/>
            <w:rFonts w:asciiTheme="majorHAnsi" w:hAnsiTheme="majorHAnsi" w:cstheme="majorHAnsi"/>
            <w:szCs w:val="20"/>
          </w:rPr>
          <w:t>orian Fisheries Authority - Police chase of illegal fishing vessels in Port Phillip Bay</w:t>
        </w:r>
      </w:hyperlink>
      <w:r w:rsidR="005E62E3">
        <w:t xml:space="preserve"> </w:t>
      </w:r>
    </w:p>
    <w:p w:rsidRPr="005E62E3" w:rsidR="004E79E9" w:rsidP="002F2562" w:rsidRDefault="004E79E9" w14:paraId="4606E139" w14:textId="25729461">
      <w:pPr>
        <w:pStyle w:val="NormalWeb"/>
        <w:numPr>
          <w:ilvl w:val="0"/>
          <w:numId w:val="13"/>
        </w:numPr>
        <w:spacing w:line="240" w:lineRule="auto"/>
        <w:textAlignment w:val="baseline"/>
        <w:rPr>
          <w:rFonts w:asciiTheme="majorHAnsi" w:hAnsiTheme="majorHAnsi" w:cstheme="majorHAnsi"/>
          <w:color w:val="535353"/>
          <w:szCs w:val="20"/>
        </w:rPr>
      </w:pPr>
      <w:hyperlink w:history="1" r:id="rId52">
        <w:r w:rsidRPr="005E62E3">
          <w:rPr>
            <w:rStyle w:val="Hyperlink"/>
            <w:rFonts w:asciiTheme="majorHAnsi" w:hAnsiTheme="majorHAnsi" w:cstheme="majorHAnsi"/>
            <w:szCs w:val="20"/>
          </w:rPr>
          <w:t>Victorian Fisheries Authority recruitment</w:t>
        </w:r>
      </w:hyperlink>
    </w:p>
    <w:p w:rsidRPr="005E62E3" w:rsidR="004E79E9" w:rsidP="002F2562" w:rsidRDefault="00F22470" w14:paraId="550E6500" w14:textId="691C1F2D">
      <w:pPr>
        <w:pStyle w:val="NormalWeb"/>
        <w:numPr>
          <w:ilvl w:val="0"/>
          <w:numId w:val="13"/>
        </w:numPr>
        <w:spacing w:line="240" w:lineRule="auto"/>
        <w:textAlignment w:val="baseline"/>
        <w:rPr>
          <w:rFonts w:asciiTheme="majorHAnsi" w:hAnsiTheme="majorHAnsi" w:cstheme="majorHAnsi"/>
          <w:color w:val="535353"/>
          <w:szCs w:val="20"/>
        </w:rPr>
      </w:pPr>
      <w:hyperlink w:history="1" r:id="rId53">
        <w:r w:rsidRPr="005E62E3">
          <w:rPr>
            <w:rStyle w:val="Hyperlink"/>
            <w:rFonts w:asciiTheme="majorHAnsi" w:hAnsiTheme="majorHAnsi" w:cstheme="majorHAnsi"/>
            <w:color w:val="1155CC"/>
            <w:szCs w:val="20"/>
          </w:rPr>
          <w:t>Bunurong Map</w:t>
        </w:r>
      </w:hyperlink>
    </w:p>
    <w:p w:rsidRPr="005E62E3" w:rsidR="00F22470" w:rsidP="002F2562" w:rsidRDefault="00F22470" w14:paraId="0CAFBF04" w14:textId="1CDBF3EB">
      <w:pPr>
        <w:pStyle w:val="NormalWeb"/>
        <w:numPr>
          <w:ilvl w:val="0"/>
          <w:numId w:val="13"/>
        </w:numPr>
        <w:spacing w:line="240" w:lineRule="auto"/>
        <w:textAlignment w:val="baseline"/>
        <w:rPr>
          <w:rFonts w:asciiTheme="majorHAnsi" w:hAnsiTheme="majorHAnsi" w:cstheme="majorHAnsi"/>
          <w:color w:val="535353"/>
          <w:szCs w:val="20"/>
        </w:rPr>
      </w:pPr>
      <w:hyperlink w:history="1" r:id="rId54">
        <w:r w:rsidRPr="005E62E3">
          <w:rPr>
            <w:rStyle w:val="Hyperlink"/>
            <w:rFonts w:asciiTheme="majorHAnsi" w:hAnsiTheme="majorHAnsi" w:cstheme="majorHAnsi"/>
            <w:color w:val="1155CC"/>
            <w:szCs w:val="20"/>
          </w:rPr>
          <w:t>Ricketts Point Marine Sanctuary Guide</w:t>
        </w:r>
      </w:hyperlink>
    </w:p>
    <w:p w:rsidRPr="005E62E3" w:rsidR="00F22470" w:rsidP="002F2562" w:rsidRDefault="00F22470" w14:paraId="4D3FB732" w14:textId="3D294A93">
      <w:pPr>
        <w:pStyle w:val="NormalWeb"/>
        <w:numPr>
          <w:ilvl w:val="0"/>
          <w:numId w:val="13"/>
        </w:numPr>
        <w:spacing w:line="240" w:lineRule="auto"/>
        <w:textAlignment w:val="baseline"/>
        <w:rPr>
          <w:rFonts w:asciiTheme="majorHAnsi" w:hAnsiTheme="majorHAnsi" w:cstheme="majorHAnsi"/>
          <w:color w:val="535353"/>
          <w:szCs w:val="20"/>
        </w:rPr>
      </w:pPr>
      <w:hyperlink w:history="1" r:id="rId55">
        <w:r w:rsidRPr="005E62E3">
          <w:rPr>
            <w:rStyle w:val="Hyperlink"/>
            <w:rFonts w:asciiTheme="majorHAnsi" w:hAnsiTheme="majorHAnsi" w:cstheme="majorHAnsi"/>
            <w:color w:val="1155CC"/>
            <w:szCs w:val="20"/>
          </w:rPr>
          <w:t>Marine Parks and Sanctuaries Fact Sheet</w:t>
        </w:r>
      </w:hyperlink>
    </w:p>
    <w:p w:rsidRPr="005E62E3" w:rsidR="00F22470" w:rsidP="002F2562" w:rsidRDefault="00F22470" w14:paraId="32F88423" w14:textId="59A5652C">
      <w:pPr>
        <w:pStyle w:val="NormalWeb"/>
        <w:numPr>
          <w:ilvl w:val="0"/>
          <w:numId w:val="13"/>
        </w:numPr>
        <w:spacing w:line="240" w:lineRule="auto"/>
        <w:textAlignment w:val="baseline"/>
        <w:rPr>
          <w:rStyle w:val="Hyperlink"/>
          <w:rFonts w:asciiTheme="majorHAnsi" w:hAnsiTheme="majorHAnsi" w:cstheme="majorHAnsi"/>
          <w:color w:val="535353"/>
          <w:szCs w:val="20"/>
          <w:u w:val="none"/>
        </w:rPr>
      </w:pPr>
      <w:hyperlink w:history="1" r:id="rId56">
        <w:r w:rsidRPr="005E62E3">
          <w:rPr>
            <w:rStyle w:val="Hyperlink"/>
            <w:rFonts w:asciiTheme="majorHAnsi" w:hAnsiTheme="majorHAnsi" w:cstheme="majorHAnsi"/>
            <w:color w:val="1155CC"/>
            <w:szCs w:val="20"/>
          </w:rPr>
          <w:t>Great Southern Reef Website</w:t>
        </w:r>
      </w:hyperlink>
    </w:p>
    <w:p w:rsidR="00552EC6" w:rsidP="00FA5BAF" w:rsidRDefault="00552EC6" w14:paraId="177B85AC" w14:textId="77777777">
      <w:pPr>
        <w:pStyle w:val="Heading1"/>
        <w:sectPr w:rsidR="00552EC6" w:rsidSect="00F22470">
          <w:pgSz w:w="11907" w:h="16840" w:orient="portrait" w:code="9"/>
          <w:pgMar w:top="2268" w:right="1134" w:bottom="1134" w:left="1134" w:header="284" w:footer="284" w:gutter="0"/>
          <w:cols w:space="720"/>
          <w:docGrid w:linePitch="360"/>
        </w:sectPr>
      </w:pPr>
    </w:p>
    <w:p w:rsidRPr="005E62E3" w:rsidR="00FA5BAF" w:rsidP="00FA5BAF" w:rsidRDefault="00FA5BAF" w14:paraId="0CE7A65F" w14:textId="25BDB1E6">
      <w:pPr>
        <w:pStyle w:val="Heading1"/>
      </w:pPr>
      <w:bookmarkStart w:name="_Toc216261686" w:id="14"/>
      <w:r w:rsidRPr="005E62E3">
        <w:t xml:space="preserve">Lesson </w:t>
      </w:r>
      <w:r w:rsidRPr="005E62E3" w:rsidR="00B702D5">
        <w:t>p</w:t>
      </w:r>
      <w:r w:rsidRPr="005E62E3">
        <w:t>lan</w:t>
      </w:r>
      <w:bookmarkEnd w:id="14"/>
    </w:p>
    <w:p w:rsidRPr="005E62E3" w:rsidR="00FA5BAF" w:rsidP="00FA5BAF" w:rsidRDefault="00FA5BAF" w14:paraId="2DE64482" w14:textId="58C406D2">
      <w:pPr>
        <w:pStyle w:val="Heading2"/>
      </w:pPr>
      <w:bookmarkStart w:name="_Toc216261687" w:id="15"/>
      <w:r w:rsidRPr="005E62E3">
        <w:t xml:space="preserve">Activity </w:t>
      </w:r>
      <w:r w:rsidRPr="005E62E3" w:rsidR="00A2750B">
        <w:t>1</w:t>
      </w:r>
      <w:r w:rsidRPr="005E62E3">
        <w:t xml:space="preserve">: Marine </w:t>
      </w:r>
      <w:r w:rsidRPr="005E62E3" w:rsidR="00B702D5">
        <w:t>l</w:t>
      </w:r>
      <w:r w:rsidRPr="005E62E3">
        <w:t xml:space="preserve">ife </w:t>
      </w:r>
      <w:r w:rsidRPr="005E62E3" w:rsidR="00B702D5">
        <w:t>b</w:t>
      </w:r>
      <w:r w:rsidRPr="005E62E3">
        <w:t>ingo</w:t>
      </w:r>
      <w:bookmarkEnd w:id="15"/>
      <w:r w:rsidRPr="005E62E3">
        <w:t>  </w:t>
      </w:r>
    </w:p>
    <w:p w:rsidRPr="005E62E3" w:rsidR="00905338" w:rsidP="00FA5BAF" w:rsidRDefault="00905338" w14:paraId="2D2F8B51" w14:textId="4CEAF1D8">
      <w:pPr>
        <w:pStyle w:val="BodyText"/>
        <w:rPr>
          <w:b/>
          <w:bCs/>
        </w:rPr>
      </w:pPr>
      <w:r w:rsidRPr="005E62E3">
        <w:rPr>
          <w:b/>
          <w:bCs/>
        </w:rPr>
        <w:t xml:space="preserve">In this activity, students receive a unique </w:t>
      </w:r>
      <w:r w:rsidRPr="005E62E3">
        <w:rPr>
          <w:b/>
          <w:bCs/>
          <w:i/>
          <w:iCs/>
        </w:rPr>
        <w:t>Marine life bingo card</w:t>
      </w:r>
      <w:r w:rsidRPr="005E62E3">
        <w:rPr>
          <w:b/>
          <w:bCs/>
        </w:rPr>
        <w:t xml:space="preserve"> and carefully study the marine species shown. As they watch the video, </w:t>
      </w:r>
      <w:r w:rsidRPr="005E62E3" w:rsidR="00FC1270">
        <w:rPr>
          <w:b/>
          <w:bCs/>
        </w:rPr>
        <w:t>students</w:t>
      </w:r>
      <w:r w:rsidRPr="005E62E3">
        <w:rPr>
          <w:b/>
          <w:bCs/>
        </w:rPr>
        <w:t xml:space="preserve"> listen for the narrator to mention each species and mark them off on their card. This activity encourages close observation, attention to detail and strengthens their understanding of marine biodiversity.</w:t>
      </w:r>
    </w:p>
    <w:p w:rsidRPr="005E62E3" w:rsidR="00D05FF1" w:rsidP="00FA5BAF" w:rsidRDefault="00D05FF1" w14:paraId="1330A419" w14:textId="77777777">
      <w:pPr>
        <w:pStyle w:val="BodyText"/>
      </w:pPr>
    </w:p>
    <w:p w:rsidRPr="005E62E3" w:rsidR="00FA5BAF" w:rsidP="00FA5BAF" w:rsidRDefault="00FA5BAF" w14:paraId="75DEF954" w14:textId="55C1EB20">
      <w:pPr>
        <w:pStyle w:val="BodyText"/>
      </w:pPr>
      <w:r w:rsidRPr="005E62E3">
        <w:t xml:space="preserve">Step 1. </w:t>
      </w:r>
      <w:r w:rsidRPr="005E62E3" w:rsidR="00FC1270">
        <w:t xml:space="preserve">Use slides 3-4. </w:t>
      </w:r>
      <w:r w:rsidRPr="005E62E3">
        <w:t xml:space="preserve">Hand out </w:t>
      </w:r>
      <w:r w:rsidRPr="005E62E3" w:rsidR="00B8495C">
        <w:t xml:space="preserve">one </w:t>
      </w:r>
      <w:r w:rsidRPr="005E62E3">
        <w:rPr>
          <w:i/>
          <w:iCs/>
        </w:rPr>
        <w:t xml:space="preserve">Marine </w:t>
      </w:r>
      <w:r w:rsidRPr="005E62E3" w:rsidR="001071A4">
        <w:rPr>
          <w:i/>
          <w:iCs/>
        </w:rPr>
        <w:t>l</w:t>
      </w:r>
      <w:r w:rsidRPr="005E62E3">
        <w:rPr>
          <w:i/>
          <w:iCs/>
        </w:rPr>
        <w:t xml:space="preserve">ife </w:t>
      </w:r>
      <w:r w:rsidRPr="005E62E3" w:rsidR="001071A4">
        <w:rPr>
          <w:i/>
          <w:iCs/>
        </w:rPr>
        <w:t>b</w:t>
      </w:r>
      <w:r w:rsidRPr="005E62E3">
        <w:rPr>
          <w:i/>
          <w:iCs/>
        </w:rPr>
        <w:t xml:space="preserve">ingo </w:t>
      </w:r>
      <w:r w:rsidRPr="005E62E3" w:rsidR="001071A4">
        <w:rPr>
          <w:i/>
          <w:iCs/>
        </w:rPr>
        <w:t>c</w:t>
      </w:r>
      <w:r w:rsidRPr="005E62E3">
        <w:rPr>
          <w:i/>
          <w:iCs/>
        </w:rPr>
        <w:t>ard</w:t>
      </w:r>
      <w:r w:rsidRPr="005E62E3">
        <w:t xml:space="preserve"> to students and give them a few moments to study their card. There are 30 cards each with a unique combination of 15 species of marine life, as well as three blank boxes. Make sure to also access the </w:t>
      </w:r>
      <w:r w:rsidRPr="005E62E3" w:rsidR="001071A4">
        <w:rPr>
          <w:i/>
          <w:iCs/>
        </w:rPr>
        <w:t xml:space="preserve">Marine life bingo </w:t>
      </w:r>
      <w:r w:rsidRPr="005E62E3" w:rsidR="001071A4">
        <w:t>a</w:t>
      </w:r>
      <w:r w:rsidRPr="005E62E3">
        <w:t>nswer</w:t>
      </w:r>
      <w:r w:rsidRPr="005E62E3" w:rsidR="001071A4">
        <w:t>s</w:t>
      </w:r>
      <w:r w:rsidRPr="005E62E3">
        <w:t>. </w:t>
      </w:r>
    </w:p>
    <w:p w:rsidRPr="005E62E3" w:rsidR="00FA5BAF" w:rsidP="00FA5BAF" w:rsidRDefault="00FA5BAF" w14:paraId="060FFE03" w14:textId="62AC1DA6">
      <w:pPr>
        <w:pStyle w:val="BodyText"/>
      </w:pPr>
      <w:r w:rsidRPr="005E62E3">
        <w:t>Step 2. Set up the Ricketts Point Video and explain to students to watch and listen out carefully for the marine life on the bingo cards. Only tick off marine life when the narrator mentions the specific species. First to get all 15 species ticked off shouts ‘BINGO’. </w:t>
      </w:r>
    </w:p>
    <w:p w:rsidRPr="005E62E3" w:rsidR="00FA5BAF" w:rsidP="00FA5BAF" w:rsidRDefault="00FA5BAF" w14:paraId="2E905B2F" w14:textId="77777777">
      <w:pPr>
        <w:pStyle w:val="BodyText"/>
      </w:pPr>
      <w:r w:rsidRPr="005E62E3">
        <w:t xml:space="preserve">Note if students are going onto the Classification part of this </w:t>
      </w:r>
      <w:proofErr w:type="gramStart"/>
      <w:r w:rsidRPr="005E62E3">
        <w:t>lesson</w:t>
      </w:r>
      <w:proofErr w:type="gramEnd"/>
      <w:r w:rsidRPr="005E62E3">
        <w:t xml:space="preserve"> then do not do the next step. </w:t>
      </w:r>
    </w:p>
    <w:p w:rsidRPr="005E62E3" w:rsidR="00FA5BAF" w:rsidP="00FA5BAF" w:rsidRDefault="00FA5BAF" w14:paraId="7306E659" w14:textId="77777777">
      <w:pPr>
        <w:pStyle w:val="BodyText"/>
      </w:pPr>
      <w:r w:rsidRPr="005E62E3">
        <w:t>Step 3 (optional). Have students try and find their three missing species. They can move around the class looking at other students’ cards. The first to get all three can also be a prize winner. </w:t>
      </w:r>
    </w:p>
    <w:p w:rsidRPr="005E62E3" w:rsidR="00FA5BAF" w:rsidP="00FA5BAF" w:rsidRDefault="00FA5BAF" w14:paraId="6ABFE116" w14:textId="77777777">
      <w:pPr>
        <w:pStyle w:val="BodyText"/>
      </w:pPr>
      <w:r w:rsidRPr="005E62E3">
        <w:t>Species in order of appearance: </w:t>
      </w:r>
    </w:p>
    <w:p w:rsidRPr="005E62E3" w:rsidR="00FA5BAF" w:rsidP="00FA5BAF" w:rsidRDefault="00FA5BAF" w14:paraId="5E2AF377" w14:textId="77777777">
      <w:pPr>
        <w:pStyle w:val="ListNumber"/>
      </w:pPr>
      <w:r w:rsidRPr="005E62E3">
        <w:t>Ecklonia kelp</w:t>
      </w:r>
    </w:p>
    <w:p w:rsidRPr="005E62E3" w:rsidR="00FA5BAF" w:rsidP="00FA5BAF" w:rsidRDefault="00FA5BAF" w14:paraId="30CAFA57" w14:textId="77777777">
      <w:pPr>
        <w:pStyle w:val="ListNumber"/>
      </w:pPr>
      <w:r w:rsidRPr="005E62E3">
        <w:t>Sargassum</w:t>
      </w:r>
    </w:p>
    <w:p w:rsidRPr="005E62E3" w:rsidR="00FA5BAF" w:rsidP="00FA5BAF" w:rsidRDefault="00FA5BAF" w14:paraId="75F2BAD6" w14:textId="77777777">
      <w:pPr>
        <w:pStyle w:val="ListNumber"/>
      </w:pPr>
      <w:r w:rsidRPr="005E62E3">
        <w:t>Sea lettuce</w:t>
      </w:r>
    </w:p>
    <w:p w:rsidRPr="005E62E3" w:rsidR="00FA5BAF" w:rsidP="00FA5BAF" w:rsidRDefault="00FA5BAF" w14:paraId="7BF69EC5" w14:textId="77777777">
      <w:pPr>
        <w:pStyle w:val="ListNumber"/>
      </w:pPr>
      <w:r w:rsidRPr="005E62E3">
        <w:t>Seagrass</w:t>
      </w:r>
    </w:p>
    <w:p w:rsidRPr="005E62E3" w:rsidR="00FA5BAF" w:rsidP="00FA5BAF" w:rsidRDefault="00FA5BAF" w14:paraId="3F35F5A9" w14:textId="77777777">
      <w:pPr>
        <w:pStyle w:val="ListNumber"/>
      </w:pPr>
      <w:r w:rsidRPr="005E62E3">
        <w:t>Banjo Ray</w:t>
      </w:r>
    </w:p>
    <w:p w:rsidRPr="005E62E3" w:rsidR="00FA5BAF" w:rsidP="00FA5BAF" w:rsidRDefault="00FA5BAF" w14:paraId="141E253F" w14:textId="77777777">
      <w:pPr>
        <w:pStyle w:val="ListNumber"/>
      </w:pPr>
      <w:r w:rsidRPr="005E62E3">
        <w:t>Dusky Morwong</w:t>
      </w:r>
    </w:p>
    <w:p w:rsidRPr="005E62E3" w:rsidR="00FA5BAF" w:rsidP="00FA5BAF" w:rsidRDefault="00FA5BAF" w14:paraId="638794FC" w14:textId="77777777">
      <w:pPr>
        <w:pStyle w:val="ListNumber"/>
      </w:pPr>
      <w:r w:rsidRPr="005E62E3">
        <w:t>Hulafish</w:t>
      </w:r>
    </w:p>
    <w:p w:rsidRPr="005E62E3" w:rsidR="00FA5BAF" w:rsidP="00FA5BAF" w:rsidRDefault="00FA5BAF" w14:paraId="636B831A" w14:textId="77777777">
      <w:pPr>
        <w:pStyle w:val="ListNumber"/>
      </w:pPr>
      <w:r w:rsidRPr="005E62E3">
        <w:t>Blenny</w:t>
      </w:r>
    </w:p>
    <w:p w:rsidRPr="005E62E3" w:rsidR="00FA5BAF" w:rsidP="00FA5BAF" w:rsidRDefault="00FA5BAF" w14:paraId="2E916A71" w14:textId="77777777">
      <w:pPr>
        <w:pStyle w:val="ListNumber"/>
      </w:pPr>
      <w:r w:rsidRPr="005E62E3">
        <w:t>Sweep</w:t>
      </w:r>
    </w:p>
    <w:p w:rsidRPr="005E62E3" w:rsidR="00FA5BAF" w:rsidP="00FA5BAF" w:rsidRDefault="00FA5BAF" w14:paraId="1BAD3D68" w14:textId="77777777">
      <w:pPr>
        <w:pStyle w:val="ListNumber"/>
      </w:pPr>
      <w:r w:rsidRPr="005E62E3">
        <w:t>Old Wives</w:t>
      </w:r>
    </w:p>
    <w:p w:rsidRPr="005E62E3" w:rsidR="00FA5BAF" w:rsidP="00FA5BAF" w:rsidRDefault="00FA5BAF" w14:paraId="601975C7" w14:textId="77777777">
      <w:pPr>
        <w:pStyle w:val="ListNumber"/>
      </w:pPr>
      <w:r w:rsidRPr="005E62E3">
        <w:t>Magpie perch</w:t>
      </w:r>
    </w:p>
    <w:p w:rsidRPr="005E62E3" w:rsidR="00FA5BAF" w:rsidP="00FA5BAF" w:rsidRDefault="00FA5BAF" w14:paraId="4BC83992" w14:textId="77777777">
      <w:pPr>
        <w:pStyle w:val="ListNumber"/>
      </w:pPr>
      <w:r w:rsidRPr="005E62E3">
        <w:t>Port Jackson Shark</w:t>
      </w:r>
    </w:p>
    <w:p w:rsidRPr="005E62E3" w:rsidR="00FA5BAF" w:rsidP="00FA5BAF" w:rsidRDefault="00FA5BAF" w14:paraId="5B556D8E" w14:textId="77777777">
      <w:pPr>
        <w:pStyle w:val="ListNumber"/>
      </w:pPr>
      <w:r w:rsidRPr="005E62E3">
        <w:t>Pebble crab</w:t>
      </w:r>
    </w:p>
    <w:p w:rsidR="00FA5BAF" w:rsidP="00FA5BAF" w:rsidRDefault="00FA5BAF" w14:paraId="7758C06B" w14:textId="77777777">
      <w:pPr>
        <w:pStyle w:val="ListNumber"/>
      </w:pPr>
      <w:r>
        <w:t>Smooth toadfish</w:t>
      </w:r>
    </w:p>
    <w:p w:rsidR="00FA5BAF" w:rsidP="00FA5BAF" w:rsidRDefault="00FA5BAF" w14:paraId="22DAAEED" w14:textId="77777777">
      <w:pPr>
        <w:pStyle w:val="ListNumber"/>
      </w:pPr>
      <w:r>
        <w:t>Leatherjackets</w:t>
      </w:r>
    </w:p>
    <w:p w:rsidR="00FA5BAF" w:rsidP="00FA5BAF" w:rsidRDefault="00FA5BAF" w14:paraId="3A757CDC" w14:textId="77777777">
      <w:pPr>
        <w:pStyle w:val="ListNumber"/>
      </w:pPr>
      <w:r>
        <w:t>Moonlighter</w:t>
      </w:r>
    </w:p>
    <w:p w:rsidR="00FA5BAF" w:rsidP="00FA5BAF" w:rsidRDefault="00FA5BAF" w14:paraId="4843D7B1" w14:textId="77777777">
      <w:pPr>
        <w:pStyle w:val="ListNumber"/>
      </w:pPr>
      <w:r>
        <w:t>Mysid shrimp</w:t>
      </w:r>
    </w:p>
    <w:p w:rsidR="00F629AD" w:rsidP="00FA5BAF" w:rsidRDefault="00FA5BAF" w14:paraId="0E3D22EC" w14:textId="64421332">
      <w:pPr>
        <w:pStyle w:val="ListNumber"/>
      </w:pPr>
      <w:r>
        <w:t>Flathead</w:t>
      </w:r>
    </w:p>
    <w:p w:rsidR="00FC1270" w:rsidP="00FC1270" w:rsidRDefault="00FC1270" w14:paraId="5B1178A6" w14:textId="77777777">
      <w:pPr>
        <w:pStyle w:val="ListNumber"/>
        <w:numPr>
          <w:ilvl w:val="0"/>
          <w:numId w:val="0"/>
        </w:numPr>
        <w:ind w:left="340" w:hanging="340"/>
      </w:pPr>
    </w:p>
    <w:p w:rsidR="00602171" w:rsidP="00FC1270" w:rsidRDefault="00602171" w14:paraId="11575352" w14:textId="77777777">
      <w:pPr>
        <w:pStyle w:val="ListNumber"/>
        <w:numPr>
          <w:ilvl w:val="0"/>
          <w:numId w:val="0"/>
        </w:numPr>
        <w:ind w:left="340" w:hanging="340"/>
      </w:pPr>
    </w:p>
    <w:p w:rsidR="00602171" w:rsidP="00FC1270" w:rsidRDefault="00602171" w14:paraId="2B2E5AC6" w14:textId="77777777">
      <w:pPr>
        <w:pStyle w:val="ListNumber"/>
        <w:numPr>
          <w:ilvl w:val="0"/>
          <w:numId w:val="0"/>
        </w:numPr>
        <w:ind w:left="340" w:hanging="340"/>
      </w:pPr>
    </w:p>
    <w:p w:rsidR="0074681D" w:rsidP="0074681D" w:rsidRDefault="0074681D" w14:paraId="189B5BFF" w14:textId="6C7CE12C">
      <w:pPr>
        <w:pStyle w:val="Heading2"/>
      </w:pPr>
      <w:r w:rsidRPr="003973F7">
        <w:t>Marine life bingo answers</w:t>
      </w:r>
    </w:p>
    <w:p w:rsidR="0074681D" w:rsidP="0074681D" w:rsidRDefault="0074681D" w14:paraId="69491756" w14:textId="39EBF672">
      <w:pPr>
        <w:pStyle w:val="Heading2"/>
      </w:pPr>
      <w:r w:rsidRPr="005611AD">
        <w:rPr>
          <w:noProof/>
        </w:rPr>
        <w:drawing>
          <wp:anchor distT="0" distB="0" distL="114300" distR="114300" simplePos="0" relativeHeight="251658261" behindDoc="1" locked="0" layoutInCell="1" allowOverlap="1" wp14:anchorId="1EF61FFE" wp14:editId="3963774A">
            <wp:simplePos x="0" y="0"/>
            <wp:positionH relativeFrom="page">
              <wp:posOffset>689811</wp:posOffset>
            </wp:positionH>
            <wp:positionV relativeFrom="page">
              <wp:posOffset>1844843</wp:posOffset>
            </wp:positionV>
            <wp:extent cx="5727031" cy="2617990"/>
            <wp:effectExtent l="0" t="0" r="1270" b="0"/>
            <wp:wrapTight wrapText="bothSides">
              <wp:wrapPolygon edited="0">
                <wp:start x="0" y="0"/>
                <wp:lineTo x="0" y="21485"/>
                <wp:lineTo x="21557" y="21485"/>
                <wp:lineTo x="21557" y="0"/>
                <wp:lineTo x="0" y="0"/>
              </wp:wrapPolygon>
            </wp:wrapTight>
            <wp:docPr id="1497025893" name="Picture 1497025893" descr="A white sheet with black x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25893" name="Picture 1497025893" descr="A white sheet with black x and number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34772" cy="2621529"/>
                    </a:xfrm>
                    <a:prstGeom prst="rect">
                      <a:avLst/>
                    </a:prstGeom>
                  </pic:spPr>
                </pic:pic>
              </a:graphicData>
            </a:graphic>
            <wp14:sizeRelH relativeFrom="page">
              <wp14:pctWidth>0</wp14:pctWidth>
            </wp14:sizeRelH>
            <wp14:sizeRelV relativeFrom="page">
              <wp14:pctHeight>0</wp14:pctHeight>
            </wp14:sizeRelV>
          </wp:anchor>
        </w:drawing>
      </w:r>
    </w:p>
    <w:p w:rsidR="0074681D" w:rsidP="00FC1270" w:rsidRDefault="0074681D" w14:paraId="4ABB84EE" w14:textId="40D9B2CF">
      <w:pPr>
        <w:pStyle w:val="ListNumber"/>
        <w:numPr>
          <w:ilvl w:val="0"/>
          <w:numId w:val="0"/>
        </w:numPr>
        <w:ind w:left="340" w:hanging="340"/>
      </w:pPr>
    </w:p>
    <w:p w:rsidR="00D05FF1" w:rsidP="00FA5BAF" w:rsidRDefault="00D05FF1" w14:paraId="2614FC42" w14:textId="0CEEC7D5">
      <w:pPr>
        <w:pStyle w:val="Heading2"/>
      </w:pPr>
    </w:p>
    <w:p w:rsidR="0074681D" w:rsidP="00FA5BAF" w:rsidRDefault="0074681D" w14:paraId="5E9CB85E" w14:textId="0DD75950">
      <w:pPr>
        <w:pStyle w:val="Heading2"/>
      </w:pPr>
      <w:bookmarkStart w:name="_Toc108449365" w:id="16"/>
      <w:bookmarkStart w:name="_Toc216261688" w:id="17"/>
      <w:r w:rsidRPr="005611AD">
        <w:rPr>
          <w:noProof/>
        </w:rPr>
        <w:drawing>
          <wp:anchor distT="0" distB="0" distL="114300" distR="114300" simplePos="0" relativeHeight="251658263" behindDoc="1" locked="0" layoutInCell="1" allowOverlap="1" wp14:anchorId="0FF08DA6" wp14:editId="48EF588D">
            <wp:simplePos x="0" y="0"/>
            <wp:positionH relativeFrom="page">
              <wp:posOffset>689811</wp:posOffset>
            </wp:positionH>
            <wp:positionV relativeFrom="page">
              <wp:posOffset>7138737</wp:posOffset>
            </wp:positionV>
            <wp:extent cx="5726430" cy="2688981"/>
            <wp:effectExtent l="0" t="0" r="1270" b="3810"/>
            <wp:wrapTight wrapText="bothSides">
              <wp:wrapPolygon edited="0">
                <wp:start x="0" y="0"/>
                <wp:lineTo x="0" y="21529"/>
                <wp:lineTo x="21557" y="21529"/>
                <wp:lineTo x="21557" y="0"/>
                <wp:lineTo x="0" y="0"/>
              </wp:wrapPolygon>
            </wp:wrapTight>
            <wp:docPr id="1497025895" name="Picture 149702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33131" cy="2692127"/>
                    </a:xfrm>
                    <a:prstGeom prst="rect">
                      <a:avLst/>
                    </a:prstGeom>
                  </pic:spPr>
                </pic:pic>
              </a:graphicData>
            </a:graphic>
            <wp14:sizeRelH relativeFrom="page">
              <wp14:pctWidth>0</wp14:pctWidth>
            </wp14:sizeRelH>
            <wp14:sizeRelV relativeFrom="page">
              <wp14:pctHeight>0</wp14:pctHeight>
            </wp14:sizeRelV>
          </wp:anchor>
        </w:drawing>
      </w:r>
      <w:bookmarkEnd w:id="16"/>
      <w:r w:rsidRPr="005611AD">
        <w:rPr>
          <w:noProof/>
        </w:rPr>
        <w:drawing>
          <wp:anchor distT="0" distB="0" distL="114300" distR="114300" simplePos="0" relativeHeight="251658262" behindDoc="1" locked="0" layoutInCell="1" allowOverlap="1" wp14:anchorId="6EF9232C" wp14:editId="37E435C3">
            <wp:simplePos x="0" y="0"/>
            <wp:positionH relativeFrom="page">
              <wp:posOffset>689811</wp:posOffset>
            </wp:positionH>
            <wp:positionV relativeFrom="page">
              <wp:posOffset>4467726</wp:posOffset>
            </wp:positionV>
            <wp:extent cx="5726430" cy="2669341"/>
            <wp:effectExtent l="0" t="0" r="1270" b="0"/>
            <wp:wrapTight wrapText="bothSides">
              <wp:wrapPolygon edited="0">
                <wp:start x="0" y="0"/>
                <wp:lineTo x="0" y="21482"/>
                <wp:lineTo x="21557" y="21482"/>
                <wp:lineTo x="21557" y="0"/>
                <wp:lineTo x="0" y="0"/>
              </wp:wrapPolygon>
            </wp:wrapTight>
            <wp:docPr id="1497025894" name="Picture 1497025894" descr="A grid of numbers and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25894" name="Picture 1497025894" descr="A grid of numbers and x&#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729389" cy="2670720"/>
                    </a:xfrm>
                    <a:prstGeom prst="rect">
                      <a:avLst/>
                    </a:prstGeom>
                  </pic:spPr>
                </pic:pic>
              </a:graphicData>
            </a:graphic>
            <wp14:sizeRelH relativeFrom="page">
              <wp14:pctWidth>0</wp14:pctWidth>
            </wp14:sizeRelH>
            <wp14:sizeRelV relativeFrom="page">
              <wp14:pctHeight>0</wp14:pctHeight>
            </wp14:sizeRelV>
          </wp:anchor>
        </w:drawing>
      </w:r>
      <w:r>
        <w:br w:type="page"/>
      </w:r>
    </w:p>
    <w:p w:rsidR="0074681D" w:rsidP="00FA5BAF" w:rsidRDefault="0074681D" w14:paraId="3BAD9DC6" w14:textId="3B8F6150">
      <w:pPr>
        <w:pStyle w:val="Heading2"/>
      </w:pPr>
      <w:r w:rsidRPr="005611AD">
        <w:rPr>
          <w:noProof/>
        </w:rPr>
        <w:drawing>
          <wp:anchor distT="0" distB="0" distL="114300" distR="114300" simplePos="0" relativeHeight="251658264" behindDoc="1" locked="0" layoutInCell="1" allowOverlap="1" wp14:anchorId="7679B761" wp14:editId="2124E37B">
            <wp:simplePos x="0" y="0"/>
            <wp:positionH relativeFrom="page">
              <wp:posOffset>809591</wp:posOffset>
            </wp:positionH>
            <wp:positionV relativeFrom="page">
              <wp:posOffset>1507757</wp:posOffset>
            </wp:positionV>
            <wp:extent cx="5852287" cy="3039978"/>
            <wp:effectExtent l="0" t="0" r="2540" b="0"/>
            <wp:wrapTight wrapText="bothSides">
              <wp:wrapPolygon edited="0">
                <wp:start x="0" y="0"/>
                <wp:lineTo x="0" y="21478"/>
                <wp:lineTo x="21563" y="21478"/>
                <wp:lineTo x="21563" y="0"/>
                <wp:lineTo x="0" y="0"/>
              </wp:wrapPolygon>
            </wp:wrapTight>
            <wp:docPr id="1497025896" name="Picture 1497025896" descr="A grid of numbers and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25896" name="Picture 1497025896" descr="A grid of numbers and x&#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852287" cy="3039978"/>
                    </a:xfrm>
                    <a:prstGeom prst="rect">
                      <a:avLst/>
                    </a:prstGeom>
                  </pic:spPr>
                </pic:pic>
              </a:graphicData>
            </a:graphic>
            <wp14:sizeRelH relativeFrom="page">
              <wp14:pctWidth>0</wp14:pctWidth>
            </wp14:sizeRelH>
            <wp14:sizeRelV relativeFrom="page">
              <wp14:pctHeight>0</wp14:pctHeight>
            </wp14:sizeRelV>
          </wp:anchor>
        </w:drawing>
      </w:r>
    </w:p>
    <w:p w:rsidRPr="003973F7" w:rsidR="00FA5BAF" w:rsidP="00FA5BAF" w:rsidRDefault="00A2750B" w14:paraId="0D0C20D7" w14:textId="649B7A3F">
      <w:pPr>
        <w:pStyle w:val="Heading2"/>
        <w:rPr>
          <w:rFonts w:ascii="Times New Roman" w:hAnsi="Times New Roman" w:cs="Times New Roman"/>
          <w:color w:val="auto"/>
          <w:szCs w:val="24"/>
        </w:rPr>
      </w:pPr>
      <w:r w:rsidRPr="003973F7">
        <w:t xml:space="preserve">Activity 2: </w:t>
      </w:r>
      <w:r w:rsidRPr="003973F7" w:rsidR="00FA5BAF">
        <w:t>Quiz</w:t>
      </w:r>
      <w:bookmarkEnd w:id="17"/>
    </w:p>
    <w:p w:rsidR="00F629AD" w:rsidP="00FE366A" w:rsidRDefault="00FA5BAF" w14:paraId="603384FC" w14:textId="40CAB9CF">
      <w:pPr>
        <w:pStyle w:val="BodyText"/>
      </w:pPr>
      <w:r w:rsidRPr="003973F7">
        <w:t>Use this 10-question quiz to assess comprehension and understanding of the video. This could be run as a Kahoot quiz, online form or worksheet.</w:t>
      </w:r>
      <w:r>
        <w:t> </w:t>
      </w:r>
    </w:p>
    <w:p w:rsidR="00FE366A" w:rsidP="00FE366A" w:rsidRDefault="00FE366A" w14:paraId="0BC1ED5D" w14:textId="77777777">
      <w:pPr>
        <w:pStyle w:val="BodyText"/>
      </w:pPr>
    </w:p>
    <w:p w:rsidRPr="00D379E2" w:rsidR="00264F8D" w:rsidP="00264F8D" w:rsidRDefault="00264F8D" w14:paraId="17E53A7A" w14:textId="77777777">
      <w:pPr>
        <w:pStyle w:val="BodyText100ThemeColour"/>
        <w:rPr>
          <w:rFonts w:ascii="Times New Roman" w:hAnsi="Times New Roman"/>
          <w:color w:val="auto"/>
          <w:sz w:val="24"/>
          <w:szCs w:val="24"/>
        </w:rPr>
      </w:pPr>
      <w:r>
        <w:t>1</w:t>
      </w:r>
      <w:r w:rsidRPr="00D379E2">
        <w:t>.  What year was the sanctuary established? </w:t>
      </w:r>
    </w:p>
    <w:p w:rsidRPr="00D379E2" w:rsidR="00264F8D" w:rsidP="002F2562" w:rsidRDefault="00264F8D" w14:paraId="50011836" w14:textId="77777777">
      <w:pPr>
        <w:pStyle w:val="BodyText"/>
        <w:numPr>
          <w:ilvl w:val="0"/>
          <w:numId w:val="22"/>
        </w:numPr>
      </w:pPr>
      <w:r w:rsidRPr="00D379E2">
        <w:t>1999</w:t>
      </w:r>
    </w:p>
    <w:p w:rsidRPr="00D379E2" w:rsidR="00264F8D" w:rsidP="002F2562" w:rsidRDefault="00264F8D" w14:paraId="550AAACE" w14:textId="77777777">
      <w:pPr>
        <w:pStyle w:val="BodyText"/>
        <w:numPr>
          <w:ilvl w:val="0"/>
          <w:numId w:val="22"/>
        </w:numPr>
        <w:rPr>
          <w:b/>
          <w:bCs/>
        </w:rPr>
      </w:pPr>
      <w:r w:rsidRPr="00D379E2">
        <w:rPr>
          <w:b/>
          <w:bCs/>
        </w:rPr>
        <w:t>2002</w:t>
      </w:r>
    </w:p>
    <w:p w:rsidRPr="00D379E2" w:rsidR="00264F8D" w:rsidP="002F2562" w:rsidRDefault="00264F8D" w14:paraId="15477CDA" w14:textId="77777777">
      <w:pPr>
        <w:pStyle w:val="BodyText"/>
        <w:numPr>
          <w:ilvl w:val="0"/>
          <w:numId w:val="22"/>
        </w:numPr>
      </w:pPr>
      <w:r w:rsidRPr="00D379E2">
        <w:t>2005</w:t>
      </w:r>
    </w:p>
    <w:p w:rsidR="00264F8D" w:rsidP="002F2562" w:rsidRDefault="00264F8D" w14:paraId="728D6CC4" w14:textId="77777777">
      <w:pPr>
        <w:pStyle w:val="BodyText"/>
        <w:numPr>
          <w:ilvl w:val="0"/>
          <w:numId w:val="22"/>
        </w:numPr>
      </w:pPr>
      <w:r w:rsidRPr="00D379E2">
        <w:t>2013</w:t>
      </w:r>
    </w:p>
    <w:p w:rsidRPr="00D379E2" w:rsidR="00264F8D" w:rsidP="00264F8D" w:rsidRDefault="00264F8D" w14:paraId="36929689" w14:textId="77777777">
      <w:pPr>
        <w:pStyle w:val="BodyText"/>
        <w:ind w:left="720"/>
      </w:pPr>
    </w:p>
    <w:p w:rsidRPr="00D379E2" w:rsidR="00264F8D" w:rsidP="00264F8D" w:rsidRDefault="00264F8D" w14:paraId="30A5DEDC" w14:textId="77777777">
      <w:pPr>
        <w:pStyle w:val="BodyText100ThemeColour"/>
        <w:rPr>
          <w:rStyle w:val="Heading2Char"/>
        </w:rPr>
      </w:pPr>
      <w:r w:rsidRPr="00D379E2">
        <w:t>2.  How many sanctuaries are there in the north of Port Phillip Bay?</w:t>
      </w:r>
    </w:p>
    <w:p w:rsidRPr="00D379E2" w:rsidR="00264F8D" w:rsidP="002F2562" w:rsidRDefault="00264F8D" w14:paraId="666376A3" w14:textId="77777777">
      <w:pPr>
        <w:pStyle w:val="ListNumber"/>
        <w:numPr>
          <w:ilvl w:val="0"/>
          <w:numId w:val="23"/>
        </w:numPr>
      </w:pPr>
      <w:r w:rsidRPr="00D379E2">
        <w:t>Granite</w:t>
      </w:r>
    </w:p>
    <w:p w:rsidRPr="00D379E2" w:rsidR="00264F8D" w:rsidP="002F2562" w:rsidRDefault="00264F8D" w14:paraId="10CB2774" w14:textId="77777777">
      <w:pPr>
        <w:pStyle w:val="ListNumber"/>
        <w:numPr>
          <w:ilvl w:val="0"/>
          <w:numId w:val="23"/>
        </w:numPr>
      </w:pPr>
      <w:r w:rsidRPr="00D379E2">
        <w:t>Sandstone</w:t>
      </w:r>
    </w:p>
    <w:p w:rsidRPr="00D379E2" w:rsidR="00264F8D" w:rsidP="002F2562" w:rsidRDefault="00264F8D" w14:paraId="5CB5579E" w14:textId="77777777">
      <w:pPr>
        <w:pStyle w:val="ListNumber"/>
        <w:numPr>
          <w:ilvl w:val="0"/>
          <w:numId w:val="23"/>
        </w:numPr>
      </w:pPr>
      <w:r w:rsidRPr="00D379E2">
        <w:rPr>
          <w:b/>
          <w:bCs/>
        </w:rPr>
        <w:t>Limestone</w:t>
      </w:r>
    </w:p>
    <w:p w:rsidR="00264F8D" w:rsidP="002F2562" w:rsidRDefault="00264F8D" w14:paraId="33EF375E" w14:textId="77777777">
      <w:pPr>
        <w:pStyle w:val="ListNumber"/>
        <w:numPr>
          <w:ilvl w:val="0"/>
          <w:numId w:val="23"/>
        </w:numPr>
      </w:pPr>
      <w:r w:rsidRPr="00D379E2">
        <w:t>Metamorphic</w:t>
      </w:r>
    </w:p>
    <w:p w:rsidRPr="00D379E2" w:rsidR="00264F8D" w:rsidP="00264F8D" w:rsidRDefault="00264F8D" w14:paraId="7B2BEB5C" w14:textId="77777777">
      <w:pPr>
        <w:pStyle w:val="ListNumber"/>
        <w:numPr>
          <w:ilvl w:val="0"/>
          <w:numId w:val="0"/>
        </w:numPr>
        <w:ind w:left="680"/>
      </w:pPr>
    </w:p>
    <w:p w:rsidRPr="00D379E2" w:rsidR="00264F8D" w:rsidP="00264F8D" w:rsidRDefault="00264F8D" w14:paraId="5EF11CEF" w14:textId="77777777">
      <w:pPr>
        <w:pStyle w:val="BodyText100ThemeColour"/>
        <w:rPr>
          <w:rFonts w:ascii="Times New Roman" w:hAnsi="Times New Roman"/>
          <w:color w:val="auto"/>
          <w:sz w:val="24"/>
          <w:szCs w:val="24"/>
        </w:rPr>
      </w:pPr>
      <w:r w:rsidRPr="00D379E2">
        <w:t>3.  What type of rock are the rocky reefs made of? </w:t>
      </w:r>
    </w:p>
    <w:p w:rsidRPr="00D379E2" w:rsidR="00264F8D" w:rsidP="002F2562" w:rsidRDefault="00264F8D" w14:paraId="62EFE80B" w14:textId="77777777">
      <w:pPr>
        <w:pStyle w:val="BodyText"/>
        <w:numPr>
          <w:ilvl w:val="0"/>
          <w:numId w:val="26"/>
        </w:numPr>
      </w:pPr>
      <w:r w:rsidRPr="00D379E2">
        <w:t>Granite</w:t>
      </w:r>
    </w:p>
    <w:p w:rsidRPr="00D379E2" w:rsidR="00264F8D" w:rsidP="002F2562" w:rsidRDefault="00264F8D" w14:paraId="28A5EB6E" w14:textId="77777777">
      <w:pPr>
        <w:pStyle w:val="BodyText"/>
        <w:numPr>
          <w:ilvl w:val="0"/>
          <w:numId w:val="26"/>
        </w:numPr>
      </w:pPr>
      <w:r w:rsidRPr="00D379E2">
        <w:t>Sandstone</w:t>
      </w:r>
    </w:p>
    <w:p w:rsidRPr="00D379E2" w:rsidR="00264F8D" w:rsidP="002F2562" w:rsidRDefault="00264F8D" w14:paraId="004590FD" w14:textId="77777777">
      <w:pPr>
        <w:pStyle w:val="BodyText"/>
        <w:numPr>
          <w:ilvl w:val="0"/>
          <w:numId w:val="26"/>
        </w:numPr>
      </w:pPr>
      <w:r w:rsidRPr="00D379E2">
        <w:rPr>
          <w:b/>
          <w:bCs/>
        </w:rPr>
        <w:t>Limestone</w:t>
      </w:r>
    </w:p>
    <w:p w:rsidR="00264F8D" w:rsidP="002F2562" w:rsidRDefault="00264F8D" w14:paraId="07D7EBF7" w14:textId="77777777">
      <w:pPr>
        <w:pStyle w:val="BodyText"/>
        <w:numPr>
          <w:ilvl w:val="0"/>
          <w:numId w:val="26"/>
        </w:numPr>
      </w:pPr>
      <w:r w:rsidRPr="00D379E2">
        <w:t>Metamorphic</w:t>
      </w:r>
    </w:p>
    <w:p w:rsidRPr="00D379E2" w:rsidR="00264F8D" w:rsidP="00264F8D" w:rsidRDefault="00264F8D" w14:paraId="01842319" w14:textId="77777777">
      <w:pPr>
        <w:pStyle w:val="BodyText"/>
        <w:ind w:left="720"/>
      </w:pPr>
    </w:p>
    <w:p w:rsidRPr="00D379E2" w:rsidR="00264F8D" w:rsidP="00264F8D" w:rsidRDefault="00264F8D" w14:paraId="4543390F" w14:textId="77777777">
      <w:pPr>
        <w:pStyle w:val="BodyText100ThemeColour"/>
        <w:rPr>
          <w:rFonts w:ascii="Times New Roman" w:hAnsi="Times New Roman"/>
          <w:color w:val="auto"/>
          <w:sz w:val="24"/>
          <w:szCs w:val="24"/>
        </w:rPr>
      </w:pPr>
      <w:r w:rsidRPr="00D379E2">
        <w:t>4. How large can the banjo ray grow?</w:t>
      </w:r>
    </w:p>
    <w:p w:rsidRPr="00D379E2" w:rsidR="00264F8D" w:rsidP="002F2562" w:rsidRDefault="00264F8D" w14:paraId="3EF0CDDE" w14:textId="77777777">
      <w:pPr>
        <w:pStyle w:val="BodyText"/>
        <w:numPr>
          <w:ilvl w:val="0"/>
          <w:numId w:val="25"/>
        </w:numPr>
      </w:pPr>
      <w:r w:rsidRPr="00D379E2">
        <w:t>.5m</w:t>
      </w:r>
    </w:p>
    <w:p w:rsidRPr="00D379E2" w:rsidR="00264F8D" w:rsidP="002F2562" w:rsidRDefault="00264F8D" w14:paraId="37169EC2" w14:textId="77777777">
      <w:pPr>
        <w:pStyle w:val="BodyText"/>
        <w:numPr>
          <w:ilvl w:val="0"/>
          <w:numId w:val="25"/>
        </w:numPr>
      </w:pPr>
      <w:r w:rsidRPr="00D379E2">
        <w:t>1m</w:t>
      </w:r>
    </w:p>
    <w:p w:rsidRPr="00D379E2" w:rsidR="00264F8D" w:rsidP="002F2562" w:rsidRDefault="00264F8D" w14:paraId="79D53B89" w14:textId="77777777">
      <w:pPr>
        <w:pStyle w:val="BodyText"/>
        <w:numPr>
          <w:ilvl w:val="0"/>
          <w:numId w:val="25"/>
        </w:numPr>
        <w:rPr>
          <w:b/>
          <w:bCs/>
        </w:rPr>
      </w:pPr>
      <w:r w:rsidRPr="00D379E2">
        <w:rPr>
          <w:b/>
          <w:bCs/>
        </w:rPr>
        <w:t>1.5m</w:t>
      </w:r>
    </w:p>
    <w:p w:rsidR="00264F8D" w:rsidP="002F2562" w:rsidRDefault="00264F8D" w14:paraId="0459E66B" w14:textId="77777777">
      <w:pPr>
        <w:pStyle w:val="BodyText"/>
        <w:numPr>
          <w:ilvl w:val="0"/>
          <w:numId w:val="25"/>
        </w:numPr>
      </w:pPr>
      <w:r w:rsidRPr="00D379E2">
        <w:t>2m</w:t>
      </w:r>
    </w:p>
    <w:p w:rsidRPr="00D379E2" w:rsidR="00264F8D" w:rsidP="00264F8D" w:rsidRDefault="00264F8D" w14:paraId="07E93CB7" w14:textId="77777777">
      <w:pPr>
        <w:pStyle w:val="BodyText"/>
        <w:ind w:left="720"/>
      </w:pPr>
    </w:p>
    <w:p w:rsidRPr="00D379E2" w:rsidR="00264F8D" w:rsidP="00264F8D" w:rsidRDefault="00264F8D" w14:paraId="19CAE18B" w14:textId="77777777">
      <w:pPr>
        <w:pStyle w:val="BodyText100ThemeColour"/>
        <w:rPr>
          <w:rFonts w:ascii="Times New Roman" w:hAnsi="Times New Roman"/>
          <w:color w:val="auto"/>
          <w:sz w:val="24"/>
          <w:szCs w:val="24"/>
        </w:rPr>
      </w:pPr>
      <w:r w:rsidRPr="00D379E2">
        <w:t>5.  What animals migrate to Ricketts point at the beginning of summer?</w:t>
      </w:r>
    </w:p>
    <w:p w:rsidRPr="00D379E2" w:rsidR="00264F8D" w:rsidP="002F2562" w:rsidRDefault="00264F8D" w14:paraId="173B59A8" w14:textId="77777777">
      <w:pPr>
        <w:pStyle w:val="ListNumber"/>
        <w:numPr>
          <w:ilvl w:val="0"/>
          <w:numId w:val="24"/>
        </w:numPr>
      </w:pPr>
      <w:r w:rsidRPr="00D379E2">
        <w:t>Birds</w:t>
      </w:r>
    </w:p>
    <w:p w:rsidRPr="00D379E2" w:rsidR="00264F8D" w:rsidP="002F2562" w:rsidRDefault="00264F8D" w14:paraId="5AEB326F" w14:textId="77777777">
      <w:pPr>
        <w:pStyle w:val="ListNumber"/>
        <w:numPr>
          <w:ilvl w:val="0"/>
          <w:numId w:val="24"/>
        </w:numPr>
      </w:pPr>
      <w:r w:rsidRPr="00D379E2">
        <w:t>Fish</w:t>
      </w:r>
    </w:p>
    <w:p w:rsidRPr="00D379E2" w:rsidR="00264F8D" w:rsidP="002F2562" w:rsidRDefault="00264F8D" w14:paraId="0BFAB334" w14:textId="77777777">
      <w:pPr>
        <w:pStyle w:val="ListNumber"/>
        <w:numPr>
          <w:ilvl w:val="0"/>
          <w:numId w:val="24"/>
        </w:numPr>
        <w:rPr>
          <w:b/>
          <w:bCs/>
        </w:rPr>
      </w:pPr>
      <w:r w:rsidRPr="00D379E2">
        <w:rPr>
          <w:b/>
          <w:bCs/>
        </w:rPr>
        <w:t>Sharks</w:t>
      </w:r>
    </w:p>
    <w:p w:rsidR="00264F8D" w:rsidP="002F2562" w:rsidRDefault="00264F8D" w14:paraId="2BB9946E" w14:textId="77777777">
      <w:pPr>
        <w:pStyle w:val="ListNumber"/>
        <w:numPr>
          <w:ilvl w:val="0"/>
          <w:numId w:val="24"/>
        </w:numPr>
      </w:pPr>
      <w:r w:rsidRPr="00D379E2">
        <w:t>Turtles</w:t>
      </w:r>
    </w:p>
    <w:p w:rsidRPr="00100FAC" w:rsidR="00264F8D" w:rsidP="00264F8D" w:rsidRDefault="00264F8D" w14:paraId="097FFED4" w14:textId="77777777">
      <w:pPr>
        <w:pStyle w:val="ListNumber"/>
        <w:numPr>
          <w:ilvl w:val="0"/>
          <w:numId w:val="0"/>
        </w:numPr>
        <w:ind w:left="680"/>
      </w:pPr>
    </w:p>
    <w:p w:rsidRPr="00D379E2" w:rsidR="00264F8D" w:rsidP="00264F8D" w:rsidRDefault="00264F8D" w14:paraId="0E5FCDB5" w14:textId="77777777">
      <w:pPr>
        <w:pStyle w:val="BodyText100ThemeColour"/>
        <w:rPr>
          <w:rFonts w:ascii="Times New Roman" w:hAnsi="Times New Roman"/>
          <w:color w:val="auto"/>
          <w:sz w:val="24"/>
          <w:szCs w:val="24"/>
        </w:rPr>
      </w:pPr>
      <w:r w:rsidRPr="00D379E2">
        <w:t xml:space="preserve">6.  Why do these animals migrate to Ricketts </w:t>
      </w:r>
      <w:r>
        <w:t>P</w:t>
      </w:r>
      <w:r w:rsidRPr="00D379E2">
        <w:t>oint?</w:t>
      </w:r>
    </w:p>
    <w:p w:rsidRPr="00D379E2" w:rsidR="00264F8D" w:rsidP="002F2562" w:rsidRDefault="00264F8D" w14:paraId="0C633F32" w14:textId="77777777">
      <w:pPr>
        <w:pStyle w:val="BodyText"/>
        <w:numPr>
          <w:ilvl w:val="0"/>
          <w:numId w:val="27"/>
        </w:numPr>
      </w:pPr>
      <w:r w:rsidRPr="00D379E2">
        <w:t>To mate</w:t>
      </w:r>
    </w:p>
    <w:p w:rsidRPr="00D379E2" w:rsidR="00264F8D" w:rsidP="002F2562" w:rsidRDefault="00264F8D" w14:paraId="567C1B9B" w14:textId="77777777">
      <w:pPr>
        <w:pStyle w:val="BodyText"/>
        <w:numPr>
          <w:ilvl w:val="0"/>
          <w:numId w:val="27"/>
        </w:numPr>
      </w:pPr>
      <w:r w:rsidRPr="00D379E2">
        <w:t>To lay eggs</w:t>
      </w:r>
    </w:p>
    <w:p w:rsidRPr="00D379E2" w:rsidR="00264F8D" w:rsidP="002F2562" w:rsidRDefault="00264F8D" w14:paraId="723BFD38" w14:textId="77777777">
      <w:pPr>
        <w:pStyle w:val="BodyText"/>
        <w:numPr>
          <w:ilvl w:val="0"/>
          <w:numId w:val="27"/>
        </w:numPr>
        <w:rPr>
          <w:b/>
          <w:bCs/>
        </w:rPr>
      </w:pPr>
      <w:r w:rsidRPr="00D379E2">
        <w:rPr>
          <w:b/>
          <w:bCs/>
        </w:rPr>
        <w:t>Both a and b</w:t>
      </w:r>
    </w:p>
    <w:p w:rsidR="00264F8D" w:rsidP="002F2562" w:rsidRDefault="00264F8D" w14:paraId="026E4D7A" w14:textId="77777777">
      <w:pPr>
        <w:pStyle w:val="BodyText"/>
        <w:numPr>
          <w:ilvl w:val="0"/>
          <w:numId w:val="27"/>
        </w:numPr>
      </w:pPr>
      <w:r w:rsidRPr="00D379E2">
        <w:t xml:space="preserve">Neither a </w:t>
      </w:r>
      <w:proofErr w:type="gramStart"/>
      <w:r w:rsidRPr="00D379E2">
        <w:t>or</w:t>
      </w:r>
      <w:proofErr w:type="gramEnd"/>
      <w:r w:rsidRPr="00D379E2">
        <w:t xml:space="preserve"> b</w:t>
      </w:r>
    </w:p>
    <w:p w:rsidRPr="00D379E2" w:rsidR="00264F8D" w:rsidP="00264F8D" w:rsidRDefault="00264F8D" w14:paraId="5C9EE5A9" w14:textId="77777777">
      <w:pPr>
        <w:pStyle w:val="BodyText"/>
        <w:ind w:left="720"/>
      </w:pPr>
    </w:p>
    <w:p w:rsidRPr="00D379E2" w:rsidR="00264F8D" w:rsidP="00264F8D" w:rsidRDefault="00264F8D" w14:paraId="56DD61E8" w14:textId="77777777">
      <w:pPr>
        <w:pStyle w:val="BodyText100ThemeColour"/>
        <w:rPr>
          <w:rFonts w:ascii="Times New Roman" w:hAnsi="Times New Roman"/>
          <w:color w:val="auto"/>
          <w:sz w:val="24"/>
          <w:szCs w:val="24"/>
        </w:rPr>
      </w:pPr>
      <w:r w:rsidRPr="00D379E2">
        <w:t>7. Which fish were shown as juveniles in the video?</w:t>
      </w:r>
    </w:p>
    <w:p w:rsidRPr="00D379E2" w:rsidR="00264F8D" w:rsidP="002F2562" w:rsidRDefault="00264F8D" w14:paraId="0601E623" w14:textId="77777777">
      <w:pPr>
        <w:pStyle w:val="BodyText"/>
        <w:numPr>
          <w:ilvl w:val="0"/>
          <w:numId w:val="28"/>
        </w:numPr>
      </w:pPr>
      <w:r w:rsidRPr="00D379E2">
        <w:t>Dusky morwong and sea sweep</w:t>
      </w:r>
    </w:p>
    <w:p w:rsidRPr="00D379E2" w:rsidR="00264F8D" w:rsidP="002F2562" w:rsidRDefault="00264F8D" w14:paraId="11E692ED" w14:textId="77777777">
      <w:pPr>
        <w:pStyle w:val="BodyText"/>
        <w:numPr>
          <w:ilvl w:val="0"/>
          <w:numId w:val="28"/>
        </w:numPr>
      </w:pPr>
      <w:r w:rsidRPr="00D379E2">
        <w:t>Banjo rays and Port Jackson sharks </w:t>
      </w:r>
    </w:p>
    <w:p w:rsidRPr="00D379E2" w:rsidR="00264F8D" w:rsidP="002F2562" w:rsidRDefault="00264F8D" w14:paraId="559F4924" w14:textId="77777777">
      <w:pPr>
        <w:pStyle w:val="BodyText"/>
        <w:numPr>
          <w:ilvl w:val="0"/>
          <w:numId w:val="28"/>
        </w:numPr>
        <w:rPr>
          <w:b/>
          <w:bCs/>
        </w:rPr>
      </w:pPr>
      <w:r w:rsidRPr="00D379E2">
        <w:rPr>
          <w:b/>
          <w:bCs/>
        </w:rPr>
        <w:t>Leatherjackets and moonlighters</w:t>
      </w:r>
    </w:p>
    <w:p w:rsidR="00264F8D" w:rsidP="002F2562" w:rsidRDefault="00264F8D" w14:paraId="5AC5C903" w14:textId="77777777">
      <w:pPr>
        <w:pStyle w:val="BodyText"/>
        <w:numPr>
          <w:ilvl w:val="0"/>
          <w:numId w:val="28"/>
        </w:numPr>
      </w:pPr>
      <w:r w:rsidRPr="00D379E2">
        <w:t>Magpie perch and hulafish</w:t>
      </w:r>
    </w:p>
    <w:p w:rsidRPr="00D379E2" w:rsidR="00264F8D" w:rsidP="00264F8D" w:rsidRDefault="00264F8D" w14:paraId="70BD573F" w14:textId="77777777">
      <w:pPr>
        <w:pStyle w:val="BodyText"/>
        <w:ind w:left="720"/>
      </w:pPr>
    </w:p>
    <w:p w:rsidRPr="00D379E2" w:rsidR="00264F8D" w:rsidP="00264F8D" w:rsidRDefault="00264F8D" w14:paraId="2AC8FFF4" w14:textId="77777777">
      <w:pPr>
        <w:pStyle w:val="BodyText100ThemeColour"/>
        <w:rPr>
          <w:rFonts w:ascii="Times New Roman" w:hAnsi="Times New Roman"/>
          <w:color w:val="auto"/>
          <w:sz w:val="24"/>
          <w:szCs w:val="24"/>
        </w:rPr>
      </w:pPr>
      <w:r w:rsidRPr="00D379E2">
        <w:t>8. The flathead is ‘top dog’ in which habitat?</w:t>
      </w:r>
    </w:p>
    <w:p w:rsidRPr="00D379E2" w:rsidR="00264F8D" w:rsidP="002F2562" w:rsidRDefault="00264F8D" w14:paraId="7C0FF50D" w14:textId="77777777">
      <w:pPr>
        <w:pStyle w:val="BodyText"/>
        <w:numPr>
          <w:ilvl w:val="0"/>
          <w:numId w:val="29"/>
        </w:numPr>
      </w:pPr>
      <w:r w:rsidRPr="00D379E2">
        <w:t>Rocky reef</w:t>
      </w:r>
    </w:p>
    <w:p w:rsidRPr="00D379E2" w:rsidR="00264F8D" w:rsidP="002F2562" w:rsidRDefault="00264F8D" w14:paraId="0B38E385" w14:textId="77777777">
      <w:pPr>
        <w:pStyle w:val="BodyText"/>
        <w:numPr>
          <w:ilvl w:val="0"/>
          <w:numId w:val="29"/>
        </w:numPr>
      </w:pPr>
      <w:r w:rsidRPr="00D379E2">
        <w:t>Kelp forest</w:t>
      </w:r>
    </w:p>
    <w:p w:rsidRPr="00D379E2" w:rsidR="00264F8D" w:rsidP="002F2562" w:rsidRDefault="00264F8D" w14:paraId="207D1918" w14:textId="77777777">
      <w:pPr>
        <w:pStyle w:val="BodyText"/>
        <w:numPr>
          <w:ilvl w:val="0"/>
          <w:numId w:val="29"/>
        </w:numPr>
        <w:rPr>
          <w:b/>
          <w:bCs/>
        </w:rPr>
      </w:pPr>
      <w:r w:rsidRPr="00D379E2">
        <w:rPr>
          <w:b/>
          <w:bCs/>
        </w:rPr>
        <w:t>Seagrass </w:t>
      </w:r>
    </w:p>
    <w:p w:rsidR="00264F8D" w:rsidP="002F2562" w:rsidRDefault="00264F8D" w14:paraId="7A3874E6" w14:textId="77777777">
      <w:pPr>
        <w:pStyle w:val="BodyText"/>
        <w:numPr>
          <w:ilvl w:val="0"/>
          <w:numId w:val="29"/>
        </w:numPr>
      </w:pPr>
      <w:r w:rsidRPr="00D379E2">
        <w:t>Caves </w:t>
      </w:r>
    </w:p>
    <w:p w:rsidRPr="00D379E2" w:rsidR="00264F8D" w:rsidP="00264F8D" w:rsidRDefault="00264F8D" w14:paraId="62E98AD2" w14:textId="77777777">
      <w:pPr>
        <w:pStyle w:val="BodyText"/>
        <w:ind w:left="720"/>
      </w:pPr>
    </w:p>
    <w:p w:rsidRPr="00D379E2" w:rsidR="00264F8D" w:rsidP="00264F8D" w:rsidRDefault="00264F8D" w14:paraId="347F9074" w14:textId="77777777">
      <w:pPr>
        <w:pStyle w:val="BodyText100ThemeColour"/>
        <w:rPr>
          <w:rFonts w:ascii="Times New Roman" w:hAnsi="Times New Roman"/>
          <w:color w:val="auto"/>
          <w:sz w:val="24"/>
          <w:szCs w:val="24"/>
        </w:rPr>
      </w:pPr>
      <w:r w:rsidRPr="00D379E2">
        <w:t>9. Which of these fish were not mentioned in the video?</w:t>
      </w:r>
    </w:p>
    <w:p w:rsidRPr="00D379E2" w:rsidR="00264F8D" w:rsidP="002F2562" w:rsidRDefault="00264F8D" w14:paraId="1CD576C7" w14:textId="77777777">
      <w:pPr>
        <w:pStyle w:val="BodyText"/>
        <w:numPr>
          <w:ilvl w:val="0"/>
          <w:numId w:val="30"/>
        </w:numPr>
      </w:pPr>
      <w:r w:rsidRPr="00D379E2">
        <w:t>Hulafish</w:t>
      </w:r>
    </w:p>
    <w:p w:rsidRPr="00D379E2" w:rsidR="00264F8D" w:rsidP="002F2562" w:rsidRDefault="00264F8D" w14:paraId="443A7274" w14:textId="77777777">
      <w:pPr>
        <w:pStyle w:val="BodyText"/>
        <w:numPr>
          <w:ilvl w:val="0"/>
          <w:numId w:val="30"/>
        </w:numPr>
      </w:pPr>
      <w:r w:rsidRPr="00D379E2">
        <w:t>Magpie Perch</w:t>
      </w:r>
    </w:p>
    <w:p w:rsidRPr="00D379E2" w:rsidR="00264F8D" w:rsidP="002F2562" w:rsidRDefault="00264F8D" w14:paraId="1145B4E5" w14:textId="77777777">
      <w:pPr>
        <w:pStyle w:val="BodyText"/>
        <w:numPr>
          <w:ilvl w:val="0"/>
          <w:numId w:val="30"/>
        </w:numPr>
        <w:rPr>
          <w:b/>
          <w:bCs/>
        </w:rPr>
      </w:pPr>
      <w:r w:rsidRPr="00D379E2">
        <w:rPr>
          <w:b/>
          <w:bCs/>
        </w:rPr>
        <w:t>King George Whiting</w:t>
      </w:r>
    </w:p>
    <w:p w:rsidR="00264F8D" w:rsidP="002F2562" w:rsidRDefault="00264F8D" w14:paraId="3A39661F" w14:textId="77777777">
      <w:pPr>
        <w:pStyle w:val="BodyText"/>
        <w:numPr>
          <w:ilvl w:val="0"/>
          <w:numId w:val="30"/>
        </w:numPr>
      </w:pPr>
      <w:r w:rsidRPr="00D379E2">
        <w:t>Sweep</w:t>
      </w:r>
    </w:p>
    <w:p w:rsidR="003973F7" w:rsidP="003973F7" w:rsidRDefault="003973F7" w14:paraId="240E28EE" w14:textId="77777777">
      <w:pPr>
        <w:pStyle w:val="BodyText"/>
        <w:ind w:left="720"/>
      </w:pPr>
    </w:p>
    <w:p w:rsidRPr="00D379E2" w:rsidR="00264F8D" w:rsidP="00264F8D" w:rsidRDefault="00264F8D" w14:paraId="470F7E31" w14:textId="77777777">
      <w:pPr>
        <w:pStyle w:val="BodyText"/>
        <w:ind w:left="720"/>
      </w:pPr>
    </w:p>
    <w:p w:rsidRPr="00D379E2" w:rsidR="00264F8D" w:rsidP="00264F8D" w:rsidRDefault="00264F8D" w14:paraId="3868E9DB" w14:textId="77777777">
      <w:pPr>
        <w:pStyle w:val="BodyText100ThemeColour"/>
        <w:rPr>
          <w:rFonts w:ascii="Times New Roman" w:hAnsi="Times New Roman"/>
          <w:color w:val="auto"/>
          <w:sz w:val="24"/>
          <w:szCs w:val="24"/>
        </w:rPr>
      </w:pPr>
      <w:r w:rsidRPr="00D379E2">
        <w:t xml:space="preserve">10. The plants and animals at Ricketts point are part of an interconnected reef system known </w:t>
      </w:r>
      <w:proofErr w:type="gramStart"/>
      <w:r w:rsidRPr="00D379E2">
        <w:t>as?</w:t>
      </w:r>
      <w:proofErr w:type="gramEnd"/>
    </w:p>
    <w:p w:rsidRPr="00D379E2" w:rsidR="00264F8D" w:rsidP="002F2562" w:rsidRDefault="00264F8D" w14:paraId="2BE0380C" w14:textId="77777777">
      <w:pPr>
        <w:pStyle w:val="ListNumber"/>
        <w:numPr>
          <w:ilvl w:val="0"/>
          <w:numId w:val="31"/>
        </w:numPr>
      </w:pPr>
      <w:r w:rsidRPr="00D379E2">
        <w:t>The Great Barrier Reef</w:t>
      </w:r>
    </w:p>
    <w:p w:rsidRPr="00D379E2" w:rsidR="00264F8D" w:rsidP="002F2562" w:rsidRDefault="00264F8D" w14:paraId="53D2F4C2" w14:textId="77777777">
      <w:pPr>
        <w:pStyle w:val="ListNumber"/>
        <w:numPr>
          <w:ilvl w:val="0"/>
          <w:numId w:val="31"/>
        </w:numPr>
      </w:pPr>
      <w:r w:rsidRPr="00D379E2">
        <w:t>The Great Ocean Road</w:t>
      </w:r>
    </w:p>
    <w:p w:rsidRPr="00D379E2" w:rsidR="00264F8D" w:rsidP="002F2562" w:rsidRDefault="00264F8D" w14:paraId="5F048C7E" w14:textId="77777777">
      <w:pPr>
        <w:pStyle w:val="ListNumber"/>
        <w:numPr>
          <w:ilvl w:val="0"/>
          <w:numId w:val="31"/>
        </w:numPr>
        <w:rPr>
          <w:b/>
          <w:bCs/>
        </w:rPr>
      </w:pPr>
      <w:r w:rsidRPr="00D379E2">
        <w:rPr>
          <w:b/>
          <w:bCs/>
        </w:rPr>
        <w:t>The Great Southern Reef</w:t>
      </w:r>
    </w:p>
    <w:p w:rsidRPr="00D379E2" w:rsidR="00264F8D" w:rsidP="002F2562" w:rsidRDefault="00264F8D" w14:paraId="4C8EABB1" w14:textId="7D923EF3">
      <w:pPr>
        <w:pStyle w:val="ListNumber"/>
        <w:numPr>
          <w:ilvl w:val="0"/>
          <w:numId w:val="31"/>
        </w:numPr>
      </w:pPr>
      <w:r w:rsidRPr="00D379E2">
        <w:t>The kelp forest highway</w:t>
      </w:r>
    </w:p>
    <w:p w:rsidR="00144A74" w:rsidP="00FE366A" w:rsidRDefault="00144A74" w14:paraId="62D6B249" w14:textId="77777777">
      <w:pPr>
        <w:pStyle w:val="BodyText"/>
      </w:pPr>
    </w:p>
    <w:p w:rsidRPr="003973F7" w:rsidR="00FA5BAF" w:rsidP="00FA5BAF" w:rsidRDefault="00FA5BAF" w14:paraId="36F1AB02" w14:textId="6A5EFE98">
      <w:pPr>
        <w:pStyle w:val="Heading2"/>
      </w:pPr>
      <w:bookmarkStart w:name="_Toc216261689" w:id="18"/>
      <w:r>
        <w:t>Activity</w:t>
      </w:r>
      <w:r w:rsidR="00A2750B">
        <w:t xml:space="preserve"> 3</w:t>
      </w:r>
      <w:r>
        <w:t xml:space="preserve">: Habitats </w:t>
      </w:r>
      <w:r w:rsidRPr="003973F7">
        <w:t>and adaptations</w:t>
      </w:r>
      <w:bookmarkEnd w:id="18"/>
      <w:r w:rsidRPr="003973F7">
        <w:t> </w:t>
      </w:r>
    </w:p>
    <w:p w:rsidRPr="003973F7" w:rsidR="00E067B4" w:rsidP="00144A74" w:rsidRDefault="00E067B4" w14:paraId="43DD6241" w14:textId="7C96EB8E">
      <w:pPr>
        <w:pStyle w:val="BodyText"/>
        <w:rPr>
          <w:b/>
          <w:bCs/>
          <w:lang w:eastAsia="en-AU"/>
        </w:rPr>
      </w:pPr>
      <w:r w:rsidRPr="003973F7">
        <w:rPr>
          <w:b/>
          <w:bCs/>
          <w:lang w:eastAsia="en-AU"/>
        </w:rPr>
        <w:t xml:space="preserve">This activity enables students to understand how marine organisms survive by exploring their habitats and adaptations. Students identify key features that help species live in the marine ecosystem and apply their knowledge through research and reasoning. The extension task further strengthens understanding by having students design an “ideal creature” suited to the kelp forest habitat. </w:t>
      </w:r>
    </w:p>
    <w:p w:rsidRPr="003973F7" w:rsidR="00E067B4" w:rsidP="00144A74" w:rsidRDefault="00E067B4" w14:paraId="2616D33C" w14:textId="77777777">
      <w:pPr>
        <w:pStyle w:val="BodyText"/>
        <w:rPr>
          <w:lang w:eastAsia="en-AU"/>
        </w:rPr>
      </w:pPr>
    </w:p>
    <w:p w:rsidRPr="003973F7" w:rsidR="00FA5BAF" w:rsidP="002F2562" w:rsidRDefault="00FA5BAF" w14:paraId="703A4B1C" w14:textId="50A0FF6C">
      <w:pPr>
        <w:pStyle w:val="ListNumber"/>
        <w:numPr>
          <w:ilvl w:val="0"/>
          <w:numId w:val="18"/>
        </w:numPr>
      </w:pPr>
      <w:r w:rsidRPr="003973F7">
        <w:t xml:space="preserve">Use </w:t>
      </w:r>
      <w:r w:rsidRPr="003973F7" w:rsidR="00964262">
        <w:rPr>
          <w:rFonts w:ascii="Arial" w:hAnsi="Arial"/>
          <w:sz w:val="22"/>
          <w:szCs w:val="22"/>
        </w:rPr>
        <w:t>s</w:t>
      </w:r>
      <w:r w:rsidRPr="003973F7">
        <w:rPr>
          <w:rFonts w:ascii="Arial" w:hAnsi="Arial"/>
          <w:sz w:val="22"/>
          <w:szCs w:val="22"/>
        </w:rPr>
        <w:t>lides</w:t>
      </w:r>
      <w:r w:rsidRPr="003973F7" w:rsidR="00266966">
        <w:rPr>
          <w:rFonts w:ascii="Arial" w:hAnsi="Arial"/>
          <w:sz w:val="22"/>
          <w:szCs w:val="22"/>
        </w:rPr>
        <w:t xml:space="preserve"> 6-12,</w:t>
      </w:r>
      <w:r w:rsidRPr="003973F7">
        <w:t xml:space="preserve"> to run through some facts about the local species observed in the video. Focus on the habitats (places where the animals may live) and adaptations (features that help them survive). Begin with the definition of ‘adaptation’ </w:t>
      </w:r>
      <w:r w:rsidRPr="003973F7">
        <w:rPr>
          <w:i/>
          <w:iCs/>
        </w:rPr>
        <w:t>“An adaptation is a special skill which helps an animal to survive and do everything it needs to do.” </w:t>
      </w:r>
    </w:p>
    <w:p w:rsidRPr="003973F7" w:rsidR="00FA5BAF" w:rsidP="002F2562" w:rsidRDefault="00FA5BAF" w14:paraId="076053C8" w14:textId="4760B2DB">
      <w:pPr>
        <w:pStyle w:val="ListNumber"/>
        <w:numPr>
          <w:ilvl w:val="0"/>
          <w:numId w:val="18"/>
        </w:numPr>
      </w:pPr>
      <w:r w:rsidRPr="003973F7">
        <w:t xml:space="preserve">Hand out </w:t>
      </w:r>
      <w:r w:rsidRPr="003973F7">
        <w:rPr>
          <w:i/>
          <w:iCs/>
        </w:rPr>
        <w:t xml:space="preserve">Habitats and </w:t>
      </w:r>
      <w:r w:rsidRPr="003973F7" w:rsidR="00964262">
        <w:rPr>
          <w:i/>
          <w:iCs/>
        </w:rPr>
        <w:t>a</w:t>
      </w:r>
      <w:r w:rsidRPr="003973F7">
        <w:rPr>
          <w:i/>
          <w:iCs/>
        </w:rPr>
        <w:t xml:space="preserve">daptations </w:t>
      </w:r>
      <w:r w:rsidRPr="003973F7" w:rsidR="00964262">
        <w:rPr>
          <w:i/>
          <w:iCs/>
        </w:rPr>
        <w:t>w</w:t>
      </w:r>
      <w:r w:rsidRPr="003973F7">
        <w:rPr>
          <w:i/>
          <w:iCs/>
        </w:rPr>
        <w:t>orksheet</w:t>
      </w:r>
      <w:r w:rsidRPr="003973F7">
        <w:t xml:space="preserve"> and access </w:t>
      </w:r>
      <w:r w:rsidRPr="003973F7" w:rsidR="00277CF0">
        <w:t>the</w:t>
      </w:r>
      <w:r w:rsidRPr="003973F7">
        <w:t xml:space="preserve"> </w:t>
      </w:r>
      <w:r w:rsidRPr="003973F7" w:rsidR="00964262">
        <w:t>a</w:t>
      </w:r>
      <w:r w:rsidRPr="003973F7">
        <w:t>nswers</w:t>
      </w:r>
      <w:r w:rsidRPr="003973F7" w:rsidR="00964262">
        <w:t>.</w:t>
      </w:r>
    </w:p>
    <w:p w:rsidRPr="003973F7" w:rsidR="00FA5BAF" w:rsidP="002F2562" w:rsidRDefault="00FA5BAF" w14:paraId="157AD4A2" w14:textId="0652A59D">
      <w:pPr>
        <w:pStyle w:val="ListNumber"/>
        <w:numPr>
          <w:ilvl w:val="0"/>
          <w:numId w:val="18"/>
        </w:numPr>
      </w:pPr>
      <w:r w:rsidRPr="003973F7">
        <w:t xml:space="preserve">Encourage students to read through the worksheet carefully. Students may like to research on the </w:t>
      </w:r>
      <w:proofErr w:type="gramStart"/>
      <w:r w:rsidRPr="003973F7">
        <w:t>internet</w:t>
      </w:r>
      <w:proofErr w:type="gramEnd"/>
      <w:r w:rsidRPr="003973F7">
        <w:t xml:space="preserve"> or you may like to have students just come up with their own ideas. </w:t>
      </w:r>
    </w:p>
    <w:p w:rsidRPr="003973F7" w:rsidR="00FA5BAF" w:rsidP="002F2562" w:rsidRDefault="00FA5BAF" w14:paraId="243C0E70" w14:textId="7BC58C69">
      <w:pPr>
        <w:pStyle w:val="ListNumber"/>
        <w:numPr>
          <w:ilvl w:val="0"/>
          <w:numId w:val="18"/>
        </w:numPr>
      </w:pPr>
      <w:r w:rsidRPr="003973F7">
        <w:t xml:space="preserve">You may like to collect </w:t>
      </w:r>
      <w:r w:rsidRPr="003973F7" w:rsidR="00964262">
        <w:t>the work</w:t>
      </w:r>
      <w:r w:rsidRPr="003973F7">
        <w:t xml:space="preserve">sheets and mark or use peer-to-peer or self-marking. There </w:t>
      </w:r>
      <w:proofErr w:type="gramStart"/>
      <w:r w:rsidRPr="003973F7">
        <w:t>are</w:t>
      </w:r>
      <w:proofErr w:type="gramEnd"/>
      <w:r w:rsidRPr="003973F7">
        <w:t xml:space="preserve"> a total of 15 marks for this worksheet. </w:t>
      </w:r>
    </w:p>
    <w:p w:rsidRPr="0074681D" w:rsidR="0074681D" w:rsidP="0074681D" w:rsidRDefault="0074681D" w14:paraId="4C68E8B9" w14:textId="42690881">
      <w:pPr>
        <w:pStyle w:val="ListNumber"/>
        <w:numPr>
          <w:ilvl w:val="0"/>
          <w:numId w:val="0"/>
        </w:numPr>
        <w:ind w:left="340" w:hanging="340"/>
        <w:rPr>
          <w:u w:val="single"/>
        </w:rPr>
      </w:pPr>
      <w:r w:rsidRPr="0074681D">
        <w:rPr>
          <w:u w:val="single"/>
        </w:rPr>
        <w:t>Worksheet answers:</w:t>
      </w:r>
    </w:p>
    <w:p w:rsidRPr="0074681D" w:rsidR="0074681D" w:rsidP="0074681D" w:rsidRDefault="0074681D" w14:paraId="66553E3E" w14:textId="77777777">
      <w:pPr>
        <w:pStyle w:val="BodyText100ThemeColour"/>
        <w:rPr>
          <w:rFonts w:asciiTheme="majorHAnsi" w:hAnsiTheme="majorHAnsi" w:cstheme="majorHAnsi"/>
          <w:color w:val="363534" w:themeColor="text1"/>
        </w:rPr>
      </w:pPr>
      <w:r w:rsidRPr="0074681D">
        <w:rPr>
          <w:rFonts w:asciiTheme="majorHAnsi" w:hAnsiTheme="majorHAnsi" w:cstheme="majorHAnsi"/>
          <w:color w:val="363534" w:themeColor="text1"/>
        </w:rPr>
        <w:t xml:space="preserve">1. Which of your bingo cards are habitats? </w:t>
      </w:r>
      <w:r w:rsidRPr="0074681D">
        <w:rPr>
          <w:rFonts w:asciiTheme="majorHAnsi" w:hAnsiTheme="majorHAnsi" w:cstheme="majorHAnsi"/>
          <w:i/>
          <w:iCs/>
          <w:color w:val="363534" w:themeColor="text1"/>
        </w:rPr>
        <w:t>Habitat cards are Ecklonia, Sargassum, Sea Lettuce and Seagrass</w:t>
      </w:r>
    </w:p>
    <w:p w:rsidR="0074681D" w:rsidP="0074681D" w:rsidRDefault="0074681D" w14:paraId="26F571D6" w14:textId="77777777">
      <w:pPr>
        <w:pStyle w:val="BodyText100ThemeColour"/>
        <w:rPr>
          <w:rFonts w:asciiTheme="majorHAnsi" w:hAnsiTheme="majorHAnsi" w:cstheme="majorHAnsi"/>
          <w:color w:val="363534" w:themeColor="text1"/>
        </w:rPr>
      </w:pPr>
      <w:r w:rsidRPr="0074681D">
        <w:rPr>
          <w:rFonts w:asciiTheme="majorHAnsi" w:hAnsiTheme="majorHAnsi" w:cstheme="majorHAnsi"/>
          <w:color w:val="363534" w:themeColor="text1"/>
        </w:rPr>
        <w:t>2. How do other organisms benefit from the habitat?</w:t>
      </w:r>
      <w:r>
        <w:rPr>
          <w:rFonts w:asciiTheme="majorHAnsi" w:hAnsiTheme="majorHAnsi" w:cstheme="majorHAnsi"/>
          <w:color w:val="363534" w:themeColor="text1"/>
        </w:rPr>
        <w:t xml:space="preserve"> </w:t>
      </w:r>
      <w:r w:rsidRPr="0074681D">
        <w:rPr>
          <w:rFonts w:asciiTheme="majorHAnsi" w:hAnsiTheme="majorHAnsi" w:cstheme="majorHAnsi"/>
          <w:i/>
          <w:iCs/>
          <w:color w:val="363534" w:themeColor="text1"/>
        </w:rPr>
        <w:t>Food, a place to lay eggs, a place to hide from predators, a place to get out of the strong current / waves, provides oxygen in the water. </w:t>
      </w:r>
    </w:p>
    <w:p w:rsidRPr="0074681D" w:rsidR="0074681D" w:rsidP="0074681D" w:rsidRDefault="0074681D" w14:paraId="77F917C5" w14:textId="64FFF521">
      <w:pPr>
        <w:pStyle w:val="BodyText100ThemeColour"/>
        <w:rPr>
          <w:rFonts w:asciiTheme="majorHAnsi" w:hAnsiTheme="majorHAnsi" w:cstheme="majorHAnsi"/>
          <w:color w:val="363534" w:themeColor="text1"/>
        </w:rPr>
      </w:pPr>
      <w:r>
        <w:rPr>
          <w:rFonts w:asciiTheme="majorHAnsi" w:hAnsiTheme="majorHAnsi" w:cstheme="majorHAnsi"/>
          <w:color w:val="363534" w:themeColor="text1"/>
        </w:rPr>
        <w:t xml:space="preserve">3. </w:t>
      </w:r>
      <w:r w:rsidRPr="0074681D">
        <w:rPr>
          <w:rFonts w:asciiTheme="majorHAnsi" w:hAnsiTheme="majorHAnsi" w:cstheme="majorHAnsi"/>
          <w:color w:val="363534" w:themeColor="text1"/>
        </w:rPr>
        <w:t>Living things have special features called adaptations that help them to survive in their environment. For example, a cuttlefish may release a cloud of ink to escape from a predator. Choose two more species featured in the video. What features might help these organisms survive in this environment?</w:t>
      </w:r>
      <w:bookmarkStart w:name="Here" w:id="19"/>
      <w:bookmarkEnd w:id="19"/>
    </w:p>
    <w:p w:rsidRPr="0074681D" w:rsidR="0074681D" w:rsidP="0074681D" w:rsidRDefault="0074681D" w14:paraId="2A11EA49" w14:textId="1CAAA8BD">
      <w:pPr>
        <w:pStyle w:val="BodyText12ptBefore"/>
        <w:rPr>
          <w:rFonts w:asciiTheme="majorHAnsi" w:hAnsiTheme="majorHAnsi" w:cstheme="majorHAnsi"/>
          <w:i/>
          <w:iCs/>
        </w:rPr>
      </w:pPr>
      <w:r w:rsidRPr="0074681D">
        <w:rPr>
          <w:rFonts w:asciiTheme="majorHAnsi" w:hAnsiTheme="majorHAnsi" w:cstheme="majorHAnsi"/>
          <w:i/>
          <w:iCs/>
        </w:rPr>
        <w:t>Various answers but could include things like:</w:t>
      </w:r>
    </w:p>
    <w:p w:rsidRPr="0074681D" w:rsidR="0074681D" w:rsidP="002F2562" w:rsidRDefault="0074681D" w14:paraId="0C55C6D1" w14:textId="77777777">
      <w:pPr>
        <w:pStyle w:val="BodyText12ptBefore"/>
        <w:numPr>
          <w:ilvl w:val="0"/>
          <w:numId w:val="33"/>
        </w:numPr>
        <w:rPr>
          <w:rFonts w:asciiTheme="majorHAnsi" w:hAnsiTheme="majorHAnsi" w:cstheme="majorHAnsi"/>
          <w:i/>
          <w:iCs/>
        </w:rPr>
      </w:pPr>
      <w:r w:rsidRPr="0074681D">
        <w:rPr>
          <w:rFonts w:asciiTheme="majorHAnsi" w:hAnsiTheme="majorHAnsi" w:cstheme="majorHAnsi"/>
          <w:i/>
          <w:iCs/>
        </w:rPr>
        <w:t>Banjo Ray - flattened body for gliding over sandy sea floor in search of prey</w:t>
      </w:r>
    </w:p>
    <w:p w:rsidRPr="0074681D" w:rsidR="0074681D" w:rsidP="002F2562" w:rsidRDefault="0074681D" w14:paraId="51B900AA" w14:textId="77777777">
      <w:pPr>
        <w:pStyle w:val="BodyText12ptBefore"/>
        <w:numPr>
          <w:ilvl w:val="0"/>
          <w:numId w:val="33"/>
        </w:numPr>
        <w:rPr>
          <w:rFonts w:asciiTheme="majorHAnsi" w:hAnsiTheme="majorHAnsi" w:cstheme="majorHAnsi"/>
          <w:i/>
          <w:iCs/>
        </w:rPr>
      </w:pPr>
      <w:r w:rsidRPr="0074681D">
        <w:rPr>
          <w:rFonts w:asciiTheme="majorHAnsi" w:hAnsiTheme="majorHAnsi" w:cstheme="majorHAnsi"/>
          <w:i/>
          <w:iCs/>
        </w:rPr>
        <w:t>Pebble Crab - large pincer claw for breaking open shells. </w:t>
      </w:r>
    </w:p>
    <w:p w:rsidRPr="0074681D" w:rsidR="0074681D" w:rsidP="002F2562" w:rsidRDefault="0074681D" w14:paraId="415B5133" w14:textId="77777777">
      <w:pPr>
        <w:pStyle w:val="BodyText12ptBefore"/>
        <w:numPr>
          <w:ilvl w:val="0"/>
          <w:numId w:val="33"/>
        </w:numPr>
        <w:rPr>
          <w:rFonts w:asciiTheme="majorHAnsi" w:hAnsiTheme="majorHAnsi" w:cstheme="majorHAnsi"/>
          <w:i/>
          <w:iCs/>
        </w:rPr>
      </w:pPr>
      <w:r w:rsidRPr="0074681D">
        <w:rPr>
          <w:rFonts w:asciiTheme="majorHAnsi" w:hAnsiTheme="majorHAnsi" w:cstheme="majorHAnsi"/>
          <w:i/>
          <w:iCs/>
        </w:rPr>
        <w:t>Ecklonia kelp - broad flattened leaves for large surface area to capture sunlight</w:t>
      </w:r>
    </w:p>
    <w:p w:rsidRPr="0074681D" w:rsidR="0074681D" w:rsidP="002F2562" w:rsidRDefault="0074681D" w14:paraId="6746EA64" w14:textId="77777777">
      <w:pPr>
        <w:pStyle w:val="BodyText12ptBefore"/>
        <w:numPr>
          <w:ilvl w:val="0"/>
          <w:numId w:val="33"/>
        </w:numPr>
        <w:rPr>
          <w:rFonts w:asciiTheme="majorHAnsi" w:hAnsiTheme="majorHAnsi" w:cstheme="majorHAnsi"/>
        </w:rPr>
      </w:pPr>
      <w:r w:rsidRPr="0074681D">
        <w:rPr>
          <w:rFonts w:asciiTheme="majorHAnsi" w:hAnsiTheme="majorHAnsi" w:cstheme="majorHAnsi"/>
          <w:i/>
          <w:iCs/>
        </w:rPr>
        <w:t>Port Jackson Shark - thick skin for protection. Strong jaw and molar like teeth for crushing prey.</w:t>
      </w:r>
      <w:r w:rsidRPr="0074681D">
        <w:rPr>
          <w:rFonts w:asciiTheme="majorHAnsi" w:hAnsiTheme="majorHAnsi" w:cstheme="majorHAnsi"/>
        </w:rPr>
        <w:t xml:space="preserve"> </w:t>
      </w:r>
      <w:r w:rsidRPr="0074681D">
        <w:rPr>
          <w:rFonts w:asciiTheme="majorHAnsi" w:hAnsiTheme="majorHAnsi" w:cstheme="majorHAnsi"/>
        </w:rPr>
        <w:tab/>
      </w:r>
    </w:p>
    <w:p w:rsidRPr="0074681D" w:rsidR="0074681D" w:rsidP="0074681D" w:rsidRDefault="0074681D" w14:paraId="1FD65F1A" w14:textId="2E41D2D8">
      <w:pPr>
        <w:pStyle w:val="BodyText12ptBefore"/>
        <w:rPr>
          <w:rFonts w:asciiTheme="majorHAnsi" w:hAnsiTheme="majorHAnsi" w:cstheme="majorHAnsi"/>
        </w:rPr>
      </w:pPr>
      <w:r>
        <w:rPr>
          <w:rFonts w:asciiTheme="majorHAnsi" w:hAnsiTheme="majorHAnsi" w:cstheme="majorHAnsi"/>
        </w:rPr>
        <w:t xml:space="preserve">4. </w:t>
      </w:r>
      <w:r w:rsidRPr="0074681D">
        <w:rPr>
          <w:rFonts w:asciiTheme="majorHAnsi" w:hAnsiTheme="majorHAnsi" w:cstheme="majorHAnsi"/>
        </w:rPr>
        <w:t>There are three different categories for adaptations. Write a definition for each type in the space below:</w:t>
      </w:r>
    </w:p>
    <w:p w:rsidRPr="0074681D" w:rsidR="0074681D" w:rsidP="0074681D" w:rsidRDefault="0074681D" w14:paraId="7E0B31CC" w14:textId="77777777">
      <w:pPr>
        <w:pStyle w:val="BodyText12ptBefore"/>
        <w:ind w:left="1134"/>
        <w:rPr>
          <w:rFonts w:asciiTheme="majorHAnsi" w:hAnsiTheme="majorHAnsi" w:cstheme="majorHAnsi"/>
          <w:i/>
          <w:iCs/>
          <w:sz w:val="24"/>
          <w:szCs w:val="24"/>
        </w:rPr>
      </w:pPr>
      <w:r w:rsidRPr="0074681D">
        <w:rPr>
          <w:rFonts w:asciiTheme="majorHAnsi" w:hAnsiTheme="majorHAnsi" w:cstheme="majorHAnsi"/>
          <w:i/>
          <w:iCs/>
        </w:rPr>
        <w:t>Behavioural - responses made by an organism that help it to survive/reproduce.</w:t>
      </w:r>
    </w:p>
    <w:p w:rsidRPr="0074681D" w:rsidR="0074681D" w:rsidP="0074681D" w:rsidRDefault="0074681D" w14:paraId="0E8258A5" w14:textId="77777777">
      <w:pPr>
        <w:pStyle w:val="BodyText12ptBefore"/>
        <w:ind w:left="1134"/>
        <w:rPr>
          <w:rFonts w:asciiTheme="majorHAnsi" w:hAnsiTheme="majorHAnsi" w:cstheme="majorHAnsi"/>
          <w:i/>
          <w:iCs/>
          <w:sz w:val="24"/>
          <w:szCs w:val="24"/>
        </w:rPr>
      </w:pPr>
      <w:r w:rsidRPr="0074681D">
        <w:rPr>
          <w:rFonts w:asciiTheme="majorHAnsi" w:hAnsiTheme="majorHAnsi" w:cstheme="majorHAnsi"/>
          <w:i/>
          <w:iCs/>
        </w:rPr>
        <w:t>Physiological - a body process that helps an organism to survive/reproduce.</w:t>
      </w:r>
    </w:p>
    <w:p w:rsidRPr="0074681D" w:rsidR="0074681D" w:rsidP="0074681D" w:rsidRDefault="0074681D" w14:paraId="50C4A26B" w14:textId="244E586B">
      <w:pPr>
        <w:pStyle w:val="BodyText12ptBefore"/>
        <w:ind w:left="1134"/>
        <w:rPr>
          <w:rFonts w:asciiTheme="majorHAnsi" w:hAnsiTheme="majorHAnsi" w:cstheme="majorHAnsi"/>
          <w:i/>
          <w:iCs/>
        </w:rPr>
      </w:pPr>
      <w:r w:rsidRPr="0074681D">
        <w:rPr>
          <w:rFonts w:asciiTheme="majorHAnsi" w:hAnsiTheme="majorHAnsi" w:cstheme="majorHAnsi"/>
          <w:i/>
          <w:iCs/>
        </w:rPr>
        <w:t>Structural - a feature of an organism's body that helps it to survive/reproduce. </w:t>
      </w:r>
    </w:p>
    <w:p w:rsidRPr="0074681D" w:rsidR="0074681D" w:rsidP="0074681D" w:rsidRDefault="0074681D" w14:paraId="2297B61E" w14:textId="0E432A56">
      <w:pPr>
        <w:pStyle w:val="BodyText100ThemeColour"/>
        <w:rPr>
          <w:rFonts w:asciiTheme="majorHAnsi" w:hAnsiTheme="majorHAnsi" w:cstheme="majorHAnsi"/>
          <w:color w:val="363534" w:themeColor="text1"/>
          <w:sz w:val="24"/>
          <w:szCs w:val="24"/>
        </w:rPr>
      </w:pPr>
      <w:r>
        <w:rPr>
          <w:rFonts w:asciiTheme="majorHAnsi" w:hAnsiTheme="majorHAnsi" w:cstheme="majorHAnsi"/>
          <w:color w:val="363534" w:themeColor="text1"/>
        </w:rPr>
        <w:t xml:space="preserve">5. </w:t>
      </w:r>
      <w:r w:rsidRPr="0074681D">
        <w:rPr>
          <w:rFonts w:asciiTheme="majorHAnsi" w:hAnsiTheme="majorHAnsi" w:cstheme="majorHAnsi"/>
          <w:color w:val="363534" w:themeColor="text1"/>
        </w:rPr>
        <w:t xml:space="preserve">Put a letter B, P or S next to your answers in Q3 to identify the type of adaptation e.g., B for behavioural. </w:t>
      </w:r>
    </w:p>
    <w:p w:rsidR="00964262" w:rsidP="00FA5BAF" w:rsidRDefault="00964262" w14:paraId="63B75DEA" w14:textId="77777777">
      <w:pPr>
        <w:pStyle w:val="BodyText"/>
      </w:pPr>
    </w:p>
    <w:p w:rsidR="00FA5BAF" w:rsidP="00FA5BAF" w:rsidRDefault="00FA5BAF" w14:paraId="2F02B262" w14:textId="6FB3E725">
      <w:pPr>
        <w:pStyle w:val="BodyText"/>
        <w:rPr>
          <w:rFonts w:ascii="Times New Roman" w:hAnsi="Times New Roman"/>
          <w:color w:val="auto"/>
          <w:sz w:val="24"/>
          <w:szCs w:val="24"/>
        </w:rPr>
      </w:pPr>
      <w:r>
        <w:t>Extension: Draw and describe the “ideal creature” best adapted to the kelp forest habitat. Explain how this makes the organism well suited to the kelp forest.</w:t>
      </w:r>
    </w:p>
    <w:p w:rsidR="00F629AD" w:rsidP="00FA5BAF" w:rsidRDefault="00F629AD" w14:paraId="4DBA5650" w14:textId="77777777">
      <w:pPr>
        <w:pStyle w:val="Heading2"/>
      </w:pPr>
    </w:p>
    <w:p w:rsidRPr="00881D74" w:rsidR="00FA5BAF" w:rsidP="00FA5BAF" w:rsidRDefault="00FA5BAF" w14:paraId="15822F53" w14:textId="6A43EDA2">
      <w:pPr>
        <w:pStyle w:val="Heading2"/>
      </w:pPr>
      <w:bookmarkStart w:name="_Toc216261690" w:id="20"/>
      <w:r w:rsidRPr="00881D74">
        <w:t>Activity</w:t>
      </w:r>
      <w:r w:rsidRPr="00881D74" w:rsidR="00A2750B">
        <w:t xml:space="preserve"> 4</w:t>
      </w:r>
      <w:r w:rsidRPr="00881D74">
        <w:t>: Biotic vs abiotic factors of the ecosystem</w:t>
      </w:r>
      <w:bookmarkEnd w:id="20"/>
      <w:r w:rsidRPr="00881D74">
        <w:t> </w:t>
      </w:r>
    </w:p>
    <w:p w:rsidRPr="00881D74" w:rsidR="00E067B4" w:rsidP="00E067B4" w:rsidRDefault="00E067B4" w14:paraId="27670EFF" w14:textId="346C6B30">
      <w:pPr>
        <w:pStyle w:val="ListNumber"/>
        <w:numPr>
          <w:ilvl w:val="0"/>
          <w:numId w:val="0"/>
        </w:numPr>
        <w:rPr>
          <w:b/>
          <w:bCs/>
        </w:rPr>
      </w:pPr>
      <w:r w:rsidRPr="00881D74">
        <w:rPr>
          <w:b/>
          <w:bCs/>
        </w:rPr>
        <w:t>This activity helps students distinguish between biotic and abiotic factors through an interactive, movement-based game. By responding physically to each factor, students reinforce their understanding of living and non-living factors in marine ecosystem</w:t>
      </w:r>
      <w:r w:rsidRPr="00881D74" w:rsidR="00D05FF1">
        <w:rPr>
          <w:b/>
          <w:bCs/>
        </w:rPr>
        <w:t>s</w:t>
      </w:r>
      <w:r w:rsidRPr="00881D74">
        <w:rPr>
          <w:b/>
          <w:bCs/>
        </w:rPr>
        <w:t xml:space="preserve"> in an engaging way.</w:t>
      </w:r>
    </w:p>
    <w:p w:rsidRPr="00881D74" w:rsidR="00D05FF1" w:rsidP="00E067B4" w:rsidRDefault="00D05FF1" w14:paraId="37AFCEE1" w14:textId="77777777">
      <w:pPr>
        <w:pStyle w:val="ListNumber"/>
        <w:numPr>
          <w:ilvl w:val="0"/>
          <w:numId w:val="0"/>
        </w:numPr>
        <w:rPr>
          <w:b/>
          <w:bCs/>
        </w:rPr>
      </w:pPr>
    </w:p>
    <w:p w:rsidRPr="00881D74" w:rsidR="00E208A3" w:rsidP="002F2562" w:rsidRDefault="00FA5BAF" w14:paraId="6145C30A" w14:textId="7E4B5D25">
      <w:pPr>
        <w:pStyle w:val="ListNumber"/>
        <w:numPr>
          <w:ilvl w:val="0"/>
          <w:numId w:val="19"/>
        </w:numPr>
      </w:pPr>
      <w:r w:rsidRPr="00881D74">
        <w:t xml:space="preserve">Use biotic vs abiotic adaptations presentation slides </w:t>
      </w:r>
      <w:r w:rsidRPr="00881D74" w:rsidR="00E208A3">
        <w:t xml:space="preserve">13-14 </w:t>
      </w:r>
      <w:r w:rsidRPr="00881D74">
        <w:t xml:space="preserve">to introduce these </w:t>
      </w:r>
      <w:r w:rsidRPr="00881D74" w:rsidR="00E208A3">
        <w:t>terms</w:t>
      </w:r>
      <w:r w:rsidRPr="00881D74">
        <w:t>. </w:t>
      </w:r>
    </w:p>
    <w:p w:rsidRPr="00881D74" w:rsidR="00FA5BAF" w:rsidP="002F2562" w:rsidRDefault="00E208A3" w14:paraId="3E379D9C" w14:textId="6595CC0E">
      <w:pPr>
        <w:pStyle w:val="ListNumber"/>
        <w:numPr>
          <w:ilvl w:val="0"/>
          <w:numId w:val="19"/>
        </w:numPr>
      </w:pPr>
      <w:r w:rsidRPr="00881D74">
        <w:t xml:space="preserve">Class game [slide 15]: </w:t>
      </w:r>
      <w:r w:rsidRPr="00881D74" w:rsidR="00FA5BAF">
        <w:t xml:space="preserve">Get all the students to stand up. Explain that you will read out one factor at a time. If you stand </w:t>
      </w:r>
      <w:proofErr w:type="gramStart"/>
      <w:r w:rsidRPr="00881D74" w:rsidR="00FA5BAF">
        <w:t>up</w:t>
      </w:r>
      <w:proofErr w:type="gramEnd"/>
      <w:r w:rsidRPr="00881D74" w:rsidR="00FA5BAF">
        <w:t xml:space="preserve"> you are responding that the factor is ‘abiotic’. If you stand up with both hands up, you are responding that the factor is ‘biotic’. If a student responds incorrectly, they must sit down.</w:t>
      </w:r>
    </w:p>
    <w:p w:rsidRPr="00881D74" w:rsidR="00FA5BAF" w:rsidP="002F2562" w:rsidRDefault="00FA5BAF" w14:paraId="76A649A7" w14:textId="77777777">
      <w:pPr>
        <w:pStyle w:val="BodyText"/>
        <w:numPr>
          <w:ilvl w:val="0"/>
          <w:numId w:val="14"/>
        </w:numPr>
      </w:pPr>
      <w:r w:rsidRPr="00881D74">
        <w:t>Start with the word ‘sunlight’ (abiotic). Any students with hands up must now sit down. </w:t>
      </w:r>
    </w:p>
    <w:p w:rsidRPr="00881D74" w:rsidR="00FA5BAF" w:rsidP="002F2562" w:rsidRDefault="00FA5BAF" w14:paraId="64647FA8" w14:textId="77777777">
      <w:pPr>
        <w:pStyle w:val="BodyText"/>
        <w:numPr>
          <w:ilvl w:val="0"/>
          <w:numId w:val="14"/>
        </w:numPr>
      </w:pPr>
      <w:r w:rsidRPr="00881D74">
        <w:t>Next word ‘competition’ (biotic).</w:t>
      </w:r>
    </w:p>
    <w:p w:rsidRPr="00881D74" w:rsidR="00FA5BAF" w:rsidP="002F2562" w:rsidRDefault="00FA5BAF" w14:paraId="7E8230C3" w14:textId="77777777">
      <w:pPr>
        <w:pStyle w:val="BodyText"/>
        <w:numPr>
          <w:ilvl w:val="0"/>
          <w:numId w:val="14"/>
        </w:numPr>
      </w:pPr>
      <w:r w:rsidRPr="00881D74">
        <w:t>Temperature (abiotic).</w:t>
      </w:r>
    </w:p>
    <w:p w:rsidRPr="00881D74" w:rsidR="00FA5BAF" w:rsidP="002F2562" w:rsidRDefault="00FA5BAF" w14:paraId="639595C9" w14:textId="77777777">
      <w:pPr>
        <w:pStyle w:val="BodyText"/>
        <w:numPr>
          <w:ilvl w:val="0"/>
          <w:numId w:val="14"/>
        </w:numPr>
      </w:pPr>
      <w:r w:rsidRPr="00881D74">
        <w:t>Water clarity (abiotic).</w:t>
      </w:r>
    </w:p>
    <w:p w:rsidRPr="00881D74" w:rsidR="00FA5BAF" w:rsidP="002F2562" w:rsidRDefault="00FA5BAF" w14:paraId="7CA01E0D" w14:textId="77777777">
      <w:pPr>
        <w:pStyle w:val="BodyText"/>
        <w:numPr>
          <w:ilvl w:val="0"/>
          <w:numId w:val="14"/>
        </w:numPr>
      </w:pPr>
      <w:r w:rsidRPr="00881D74">
        <w:t>Food availability (biotic).</w:t>
      </w:r>
    </w:p>
    <w:p w:rsidRPr="00881D74" w:rsidR="00FA5BAF" w:rsidP="002F2562" w:rsidRDefault="00FA5BAF" w14:paraId="25ADD75A" w14:textId="77777777">
      <w:pPr>
        <w:pStyle w:val="BodyText"/>
        <w:numPr>
          <w:ilvl w:val="0"/>
          <w:numId w:val="14"/>
        </w:numPr>
      </w:pPr>
      <w:r w:rsidRPr="00881D74">
        <w:t>Water currents (abiotic).</w:t>
      </w:r>
    </w:p>
    <w:p w:rsidRPr="00881D74" w:rsidR="00FA5BAF" w:rsidP="002F2562" w:rsidRDefault="00FA5BAF" w14:paraId="192B70A3" w14:textId="77777777">
      <w:pPr>
        <w:pStyle w:val="BodyText"/>
        <w:numPr>
          <w:ilvl w:val="0"/>
          <w:numId w:val="14"/>
        </w:numPr>
      </w:pPr>
      <w:r w:rsidRPr="00881D74">
        <w:t>Predation (biotic).</w:t>
      </w:r>
    </w:p>
    <w:p w:rsidRPr="00881D74" w:rsidR="00FA5BAF" w:rsidP="002F2562" w:rsidRDefault="00FA5BAF" w14:paraId="328CE7FF" w14:textId="1D664572">
      <w:pPr>
        <w:pStyle w:val="BodyText"/>
        <w:numPr>
          <w:ilvl w:val="0"/>
          <w:numId w:val="14"/>
        </w:numPr>
      </w:pPr>
      <w:r w:rsidRPr="00881D74">
        <w:t>Oxygen availability (abiotic). </w:t>
      </w:r>
    </w:p>
    <w:p w:rsidR="00F629AD" w:rsidP="00F629AD" w:rsidRDefault="00F629AD" w14:paraId="7782EFD7" w14:textId="77777777">
      <w:pPr>
        <w:pStyle w:val="BodyText"/>
      </w:pPr>
    </w:p>
    <w:p w:rsidR="00FA5BAF" w:rsidP="00FA5BAF" w:rsidRDefault="00A2750B" w14:paraId="62ACDFC0" w14:textId="2C06ADA7">
      <w:pPr>
        <w:pStyle w:val="Heading2"/>
      </w:pPr>
      <w:bookmarkStart w:name="_Toc216261691" w:id="21"/>
      <w:r>
        <w:t>Investigation 1:</w:t>
      </w:r>
      <w:r w:rsidR="00DC361C">
        <w:t xml:space="preserve"> </w:t>
      </w:r>
      <w:r w:rsidR="00FA5BAF">
        <w:t xml:space="preserve">Classification </w:t>
      </w:r>
      <w:bookmarkEnd w:id="21"/>
    </w:p>
    <w:p w:rsidR="00E067B4" w:rsidP="2FA84637" w:rsidRDefault="00E067B4" w14:paraId="048BD711" w14:textId="7293C94F">
      <w:pPr>
        <w:pStyle w:val="BodyText"/>
        <w:rPr>
          <w:b w:val="1"/>
          <w:bCs w:val="1"/>
          <w:lang w:eastAsia="en-AU"/>
        </w:rPr>
      </w:pPr>
      <w:r w:rsidRPr="2FA84637" w:rsidR="00E067B4">
        <w:rPr>
          <w:b w:val="1"/>
          <w:bCs w:val="1"/>
          <w:lang w:eastAsia="en-AU"/>
        </w:rPr>
        <w:t>This classification activity helps students understand how scientists organise living things into groups by using observable features. Through hands-on sorting, usi</w:t>
      </w:r>
      <w:r w:rsidRPr="2FA84637" w:rsidR="006915B7">
        <w:rPr>
          <w:b w:val="1"/>
          <w:bCs w:val="1"/>
          <w:lang w:eastAsia="en-AU"/>
        </w:rPr>
        <w:t>ng a classification key, and playing a “guess who” game, students build skills in identifying organisms, asking purposeful questions, recognising physical characteristics, and applying simple branching keys. This strengthens their scientific reasoning and deepens their understanding of how marine species are grouped and compared.</w:t>
      </w:r>
      <w:r w:rsidRPr="2FA84637" w:rsidR="006915B7">
        <w:rPr>
          <w:b w:val="1"/>
          <w:bCs w:val="1"/>
          <w:lang w:eastAsia="en-AU"/>
        </w:rPr>
        <w:t xml:space="preserve">  </w:t>
      </w:r>
    </w:p>
    <w:p w:rsidRPr="006915B7" w:rsidR="00D05FF1" w:rsidP="2FA84637" w:rsidRDefault="00D05FF1" w14:paraId="2A530B15" w14:textId="77777777">
      <w:pPr>
        <w:pStyle w:val="BodyText"/>
        <w:rPr>
          <w:b w:val="1"/>
          <w:bCs w:val="1"/>
          <w:lang w:eastAsia="en-AU"/>
        </w:rPr>
      </w:pPr>
    </w:p>
    <w:p w:rsidRPr="00772BF0" w:rsidR="00881D74" w:rsidP="00881D74" w:rsidRDefault="00FA5BAF" w14:paraId="16BAEF08" w14:textId="77777777">
      <w:pPr>
        <w:pStyle w:val="BodyText"/>
      </w:pPr>
      <w:r w:rsidR="00FA5BAF">
        <w:rPr/>
        <w:t>Classification is a system used</w:t>
      </w:r>
      <w:r w:rsidR="00FA5BAF">
        <w:rPr/>
        <w:t xml:space="preserve"> by s</w:t>
      </w:r>
      <w:r w:rsidR="00FA5BAF">
        <w:rPr/>
        <w:t xml:space="preserve">cientists to describe organisms. To classify things means to place them in different categories, or groups. A classification key is a series of questions that determine an organism's physical characteristics. When you answer one question, it either branches off to another question or identifies the organism. Classification keys help to </w:t>
      </w:r>
      <w:r w:rsidR="00FA5BAF">
        <w:rPr/>
        <w:t>identify an unknown organism or work out how to categorise groups of similar organisms. </w:t>
      </w:r>
    </w:p>
    <w:p w:rsidRPr="00772BF0" w:rsidR="00881D74" w:rsidP="002F2562" w:rsidRDefault="00FA5BAF" w14:paraId="1386A991" w14:textId="77777777">
      <w:pPr>
        <w:pStyle w:val="BodyText"/>
        <w:numPr>
          <w:ilvl w:val="1"/>
          <w:numId w:val="19"/>
        </w:numPr>
        <w:rPr>
          <w:rFonts w:cs="Arial"/>
          <w:lang w:eastAsia="en-AU"/>
        </w:rPr>
      </w:pPr>
      <w:r w:rsidRPr="00772BF0">
        <w:rPr>
          <w:rFonts w:cs="Arial"/>
          <w:lang w:eastAsia="en-AU"/>
        </w:rPr>
        <w:t>Use classification presentation slides</w:t>
      </w:r>
      <w:r w:rsidRPr="00772BF0" w:rsidR="00144A74">
        <w:rPr>
          <w:rFonts w:cs="Arial"/>
          <w:lang w:eastAsia="en-AU"/>
        </w:rPr>
        <w:t xml:space="preserve"> 16-17</w:t>
      </w:r>
      <w:r w:rsidRPr="00772BF0" w:rsidR="00277CF0">
        <w:rPr>
          <w:rFonts w:cs="Arial"/>
          <w:lang w:eastAsia="en-AU"/>
        </w:rPr>
        <w:t xml:space="preserve"> </w:t>
      </w:r>
      <w:r w:rsidRPr="00772BF0" w:rsidR="00266966">
        <w:rPr>
          <w:rFonts w:cs="Arial"/>
          <w:lang w:eastAsia="en-AU"/>
        </w:rPr>
        <w:t xml:space="preserve">to introduce classification. </w:t>
      </w:r>
    </w:p>
    <w:p w:rsidRPr="00772BF0" w:rsidR="00881D74" w:rsidP="002F2562" w:rsidRDefault="00E15E5A" w14:paraId="4B9FF283" w14:textId="77777777">
      <w:pPr>
        <w:pStyle w:val="BodyText"/>
        <w:numPr>
          <w:ilvl w:val="1"/>
          <w:numId w:val="19"/>
        </w:numPr>
        <w:rPr>
          <w:rFonts w:cs="Arial"/>
          <w:lang w:eastAsia="en-AU"/>
        </w:rPr>
      </w:pPr>
      <w:r w:rsidRPr="00772BF0">
        <w:rPr>
          <w:rFonts w:cs="Arial"/>
          <w:lang w:eastAsia="en-AU"/>
        </w:rPr>
        <w:t>Use presentation slide 18. S</w:t>
      </w:r>
      <w:r w:rsidRPr="00772BF0" w:rsidR="00FA5BAF">
        <w:rPr>
          <w:rFonts w:cs="Arial"/>
          <w:lang w:eastAsia="en-AU"/>
        </w:rPr>
        <w:t xml:space="preserve">tudents cut out their bingo cards and glue them onto the worksheet. </w:t>
      </w:r>
      <w:r w:rsidRPr="00772BF0" w:rsidR="00B80CA8">
        <w:rPr>
          <w:rFonts w:cs="Arial"/>
          <w:lang w:eastAsia="en-AU"/>
        </w:rPr>
        <w:t xml:space="preserve">In </w:t>
      </w:r>
      <w:r w:rsidRPr="00772BF0" w:rsidR="00FA5BAF">
        <w:rPr>
          <w:rFonts w:cs="Arial"/>
          <w:lang w:eastAsia="en-AU"/>
        </w:rPr>
        <w:t xml:space="preserve">pairs students can play a game of ‘guess who’ using the questions on their worksheet. The students will </w:t>
      </w:r>
      <w:r w:rsidRPr="00772BF0" w:rsidR="00E72F55">
        <w:rPr>
          <w:rFonts w:cs="Arial"/>
          <w:lang w:eastAsia="en-AU"/>
        </w:rPr>
        <w:t xml:space="preserve">face each other and </w:t>
      </w:r>
      <w:r w:rsidRPr="00772BF0" w:rsidR="00FA5BAF">
        <w:rPr>
          <w:rFonts w:cs="Arial"/>
          <w:lang w:eastAsia="en-AU"/>
        </w:rPr>
        <w:t xml:space="preserve">randomly choose a card from their pile and without </w:t>
      </w:r>
      <w:r w:rsidRPr="00772BF0" w:rsidR="00E72F55">
        <w:rPr>
          <w:rFonts w:cs="Arial"/>
          <w:lang w:eastAsia="en-AU"/>
        </w:rPr>
        <w:t>showing their partner,</w:t>
      </w:r>
      <w:r w:rsidRPr="00772BF0" w:rsidR="00FA5BAF">
        <w:rPr>
          <w:rFonts w:cs="Arial"/>
          <w:lang w:eastAsia="en-AU"/>
        </w:rPr>
        <w:t xml:space="preserve"> place it in front of them facing the other student. They need to</w:t>
      </w:r>
      <w:r w:rsidRPr="00772BF0">
        <w:rPr>
          <w:rFonts w:cs="Arial"/>
          <w:lang w:eastAsia="en-AU"/>
        </w:rPr>
        <w:t xml:space="preserve"> </w:t>
      </w:r>
      <w:r w:rsidRPr="00772BF0">
        <w:rPr>
          <w:rFonts w:cs="Arial"/>
          <w:lang w:eastAsia="en-AU"/>
        </w:rPr>
        <w:t>generate questions to guess</w:t>
      </w:r>
      <w:r w:rsidRPr="00772BF0" w:rsidR="00FA5BAF">
        <w:rPr>
          <w:rFonts w:cs="Arial"/>
          <w:lang w:eastAsia="en-AU"/>
        </w:rPr>
        <w:t xml:space="preserve"> use the questions on the sheet to work out what the marine species</w:t>
      </w:r>
      <w:r w:rsidRPr="00772BF0" w:rsidR="00E72F55">
        <w:rPr>
          <w:rFonts w:cs="Arial"/>
          <w:lang w:eastAsia="en-AU"/>
        </w:rPr>
        <w:t xml:space="preserve"> their partner has</w:t>
      </w:r>
      <w:r w:rsidRPr="00772BF0" w:rsidR="00FA5BAF">
        <w:rPr>
          <w:rFonts w:cs="Arial"/>
          <w:lang w:eastAsia="en-AU"/>
        </w:rPr>
        <w:t xml:space="preserve"> is. If the answer is ‘yes’ they can ask another question. If the answer is ‘no’ it is the other player's turn. </w:t>
      </w:r>
      <w:r w:rsidRPr="00772BF0">
        <w:rPr>
          <w:rFonts w:cs="Arial"/>
          <w:lang w:eastAsia="en-AU"/>
        </w:rPr>
        <w:t>Use questions such as is your organism an animal or is does your organism have fins.</w:t>
      </w:r>
      <w:r w:rsidRPr="00772BF0" w:rsidR="00E72F55">
        <w:rPr>
          <w:rFonts w:cs="Arial"/>
          <w:lang w:eastAsia="en-AU"/>
        </w:rPr>
        <w:t xml:space="preserve"> Continue playing until you choose the correct organism [refer to slide 19 which shows all the marine organisms].</w:t>
      </w:r>
    </w:p>
    <w:p w:rsidR="00FA5BAF" w:rsidP="005A1CD5" w:rsidRDefault="005A1CD5" w14:paraId="1E1386DF" w14:textId="2DB28FBA">
      <w:pPr>
        <w:pStyle w:val="ListNumber"/>
        <w:numPr>
          <w:ilvl w:val="0"/>
          <w:numId w:val="0"/>
        </w:numPr>
      </w:pPr>
      <w:r w:rsidRPr="00881D74">
        <w:t>Extension: Students</w:t>
      </w:r>
      <w:r w:rsidRPr="00881D74" w:rsidR="00FA5BAF">
        <w:t xml:space="preserve"> </w:t>
      </w:r>
      <w:r w:rsidRPr="00881D74">
        <w:t xml:space="preserve">design a </w:t>
      </w:r>
      <w:r w:rsidRPr="00881D74" w:rsidR="00FA5BAF">
        <w:t xml:space="preserve">classification key </w:t>
      </w:r>
      <w:r w:rsidRPr="00881D74">
        <w:t xml:space="preserve">using the </w:t>
      </w:r>
      <w:r w:rsidRPr="00881D74" w:rsidR="00AE2135">
        <w:t xml:space="preserve">marine life </w:t>
      </w:r>
      <w:r w:rsidRPr="00881D74">
        <w:t>bingo cards</w:t>
      </w:r>
      <w:r w:rsidRPr="00881D74" w:rsidR="00AE2135">
        <w:t>, and the questions asked in the ‘guess who’ game</w:t>
      </w:r>
      <w:r w:rsidRPr="00881D74" w:rsidR="00BD36B8">
        <w:t xml:space="preserve"> [slide 20]</w:t>
      </w:r>
      <w:r w:rsidRPr="00881D74" w:rsidR="00AE2135">
        <w:t xml:space="preserve">. </w:t>
      </w:r>
      <w:r w:rsidRPr="00881D74" w:rsidR="00FA5BAF">
        <w:t>Once created they can test their classification key with a partner.</w:t>
      </w:r>
    </w:p>
    <w:p w:rsidR="006959BD" w:rsidP="005A1CD5" w:rsidRDefault="006959BD" w14:paraId="6BF63C63" w14:textId="5CC6B00A">
      <w:pPr>
        <w:pStyle w:val="ListNumber"/>
        <w:numPr>
          <w:ilvl w:val="0"/>
          <w:numId w:val="0"/>
        </w:numPr>
        <w:rPr>
          <w:u w:val="single"/>
        </w:rPr>
      </w:pPr>
    </w:p>
    <w:p w:rsidRPr="0074681D" w:rsidR="0074681D" w:rsidP="005A1CD5" w:rsidRDefault="006959BD" w14:paraId="6ACCBFEB" w14:textId="4D5C4520">
      <w:pPr>
        <w:pStyle w:val="ListNumber"/>
        <w:numPr>
          <w:ilvl w:val="0"/>
          <w:numId w:val="0"/>
        </w:numPr>
        <w:rPr>
          <w:u w:val="single"/>
        </w:rPr>
      </w:pPr>
      <w:r>
        <w:rPr>
          <w:noProof/>
          <w:u w:val="single"/>
        </w:rPr>
        <mc:AlternateContent>
          <mc:Choice Requires="wpg">
            <w:drawing>
              <wp:anchor distT="0" distB="0" distL="114300" distR="114300" simplePos="0" relativeHeight="251658265" behindDoc="0" locked="0" layoutInCell="1" allowOverlap="1" wp14:anchorId="22CD6CD4" wp14:editId="3777935B">
                <wp:simplePos x="0" y="0"/>
                <wp:positionH relativeFrom="column">
                  <wp:posOffset>-129540</wp:posOffset>
                </wp:positionH>
                <wp:positionV relativeFrom="paragraph">
                  <wp:posOffset>420637</wp:posOffset>
                </wp:positionV>
                <wp:extent cx="6431480" cy="4418965"/>
                <wp:effectExtent l="12700" t="12700" r="7620" b="13335"/>
                <wp:wrapTight wrapText="bothSides">
                  <wp:wrapPolygon edited="0">
                    <wp:start x="-43" y="-62"/>
                    <wp:lineTo x="-43" y="21603"/>
                    <wp:lineTo x="21583" y="21603"/>
                    <wp:lineTo x="21583" y="-62"/>
                    <wp:lineTo x="-43" y="-62"/>
                  </wp:wrapPolygon>
                </wp:wrapTight>
                <wp:docPr id="1697176027" name="Group 29"/>
                <wp:cNvGraphicFramePr/>
                <a:graphic xmlns:a="http://schemas.openxmlformats.org/drawingml/2006/main">
                  <a:graphicData uri="http://schemas.microsoft.com/office/word/2010/wordprocessingGroup">
                    <wpg:wgp>
                      <wpg:cNvGrpSpPr/>
                      <wpg:grpSpPr>
                        <a:xfrm>
                          <a:off x="0" y="0"/>
                          <a:ext cx="6431480" cy="4418965"/>
                          <a:chOff x="0" y="0"/>
                          <a:chExt cx="6431480" cy="4418965"/>
                        </a:xfrm>
                      </wpg:grpSpPr>
                      <pic:pic xmlns:pic="http://schemas.openxmlformats.org/drawingml/2006/picture">
                        <pic:nvPicPr>
                          <pic:cNvPr id="1476945073" name="Picture 50" descr="A diagram of a diagram of sea life&#10;&#10;Description automatically generated with medium confidence"/>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152140" cy="4418965"/>
                          </a:xfrm>
                          <a:prstGeom prst="rect">
                            <a:avLst/>
                          </a:prstGeom>
                          <a:ln>
                            <a:solidFill>
                              <a:schemeClr val="bg1">
                                <a:lumMod val="65000"/>
                              </a:schemeClr>
                            </a:solidFill>
                          </a:ln>
                        </pic:spPr>
                      </pic:pic>
                      <pic:pic xmlns:pic="http://schemas.openxmlformats.org/drawingml/2006/picture">
                        <pic:nvPicPr>
                          <pic:cNvPr id="2145121004" name="Picture 51" descr="A diagram of a fish&#10;&#10;Description automatically generated"/>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3280610" y="0"/>
                            <a:ext cx="3150870" cy="4418965"/>
                          </a:xfrm>
                          <a:prstGeom prst="rect">
                            <a:avLst/>
                          </a:prstGeom>
                          <a:noFill/>
                          <a:ln>
                            <a:solidFill>
                              <a:schemeClr val="bg1">
                                <a:lumMod val="65000"/>
                              </a:schemeClr>
                            </a:solidFill>
                          </a:ln>
                        </pic:spPr>
                      </pic:pic>
                    </wpg:wgp>
                  </a:graphicData>
                </a:graphic>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w:pict w14:anchorId="22B338EC">
              <v:group id="Group 29" style="position:absolute;margin-left:-10.2pt;margin-top:33.1pt;width:506.4pt;height:347.95pt;z-index:251666452" coordsize="64314,44189" o:spid="_x0000_s1026" w14:anchorId="70BDF3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0" style="position:absolute;width:31521;height:44189;visibility:visible;mso-wrap-style:square" alt="A diagram of a diagram of sea life&#10;&#10;Description automatically generated with medium confidence" o:spid="_x0000_s1027" stroked="t" strokecolor="#a5a5a5 [2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">
                  <v:imagedata o:title="A diagram of a diagram of sea life&#10;&#10;Description automatically generated with medium confidence" r:id="rId64"/>
                  <v:path arrowok="t"/>
                </v:shape>
                <v:shape id="Picture 51" style="position:absolute;left:32806;width:31508;height:44189;visibility:visible;mso-wrap-style:square" alt="A diagram of a fish&#10;&#10;Description automatically generated" o:spid="_x0000_s1028" stroked="t" strokecolor="#a5a5a5 [2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">
                  <v:imagedata o:title="A diagram of a fish&#10;&#10;Description automatically generated" r:id="rId65"/>
                  <v:path arrowok="t"/>
                </v:shape>
                <w10:wrap type="tight"/>
              </v:group>
            </w:pict>
          </mc:Fallback>
        </mc:AlternateContent>
      </w:r>
      <w:r w:rsidRPr="0074681D" w:rsidR="0074681D">
        <w:rPr>
          <w:u w:val="single"/>
        </w:rPr>
        <w:t>Example of classification key using the bingo cards:</w:t>
      </w:r>
    </w:p>
    <w:p w:rsidR="0074681D" w:rsidP="005A1CD5" w:rsidRDefault="0074681D" w14:paraId="45FD9D1C" w14:textId="6560C9BF">
      <w:pPr>
        <w:pStyle w:val="ListNumber"/>
        <w:numPr>
          <w:ilvl w:val="0"/>
          <w:numId w:val="0"/>
        </w:numPr>
      </w:pPr>
    </w:p>
    <w:p w:rsidRPr="00FA5BAF" w:rsidR="00FA5BAF" w:rsidP="00FA5BAF" w:rsidRDefault="00FA5BAF" w14:paraId="6E29D1F4" w14:textId="7ADBB7A8">
      <w:pPr>
        <w:pStyle w:val="Heading2"/>
      </w:pPr>
    </w:p>
    <w:p w:rsidR="0074681D" w:rsidP="00FA5BAF" w:rsidRDefault="0074681D" w14:paraId="3398BC6A" w14:textId="74DFC41D">
      <w:pPr>
        <w:pStyle w:val="Heading2"/>
      </w:pPr>
      <w:bookmarkStart w:name="_Toc216261692" w:id="22"/>
      <w:r>
        <w:br w:type="page"/>
      </w:r>
    </w:p>
    <w:p w:rsidRPr="00772BF0" w:rsidR="00FA5BAF" w:rsidP="00FA5BAF" w:rsidRDefault="00A2750B" w14:paraId="55687FA4" w14:textId="3FA62CF9">
      <w:pPr>
        <w:pStyle w:val="Heading2"/>
      </w:pPr>
      <w:r>
        <w:t xml:space="preserve">Investigation 2: </w:t>
      </w:r>
      <w:r w:rsidRPr="00772BF0" w:rsidR="00FA5BAF">
        <w:t xml:space="preserve">Marine </w:t>
      </w:r>
      <w:r w:rsidRPr="00772BF0" w:rsidR="00964262">
        <w:t>s</w:t>
      </w:r>
      <w:r w:rsidRPr="00772BF0" w:rsidR="00FA5BAF">
        <w:t>anctuaries</w:t>
      </w:r>
      <w:bookmarkEnd w:id="22"/>
      <w:r w:rsidRPr="00772BF0" w:rsidR="00FA5BAF">
        <w:t xml:space="preserve"> </w:t>
      </w:r>
    </w:p>
    <w:p w:rsidRPr="00772BF0" w:rsidR="00ED4A21" w:rsidP="00FA5BAF" w:rsidRDefault="00ED4A21" w14:paraId="11D727E8" w14:textId="25ADFF5A">
      <w:pPr>
        <w:pStyle w:val="BodyText"/>
        <w:rPr>
          <w:b/>
          <w:bCs/>
        </w:rPr>
      </w:pPr>
      <w:r w:rsidRPr="00772BF0">
        <w:rPr>
          <w:b/>
          <w:bCs/>
        </w:rPr>
        <w:t xml:space="preserve">This investigation helps students build their understanding of how marine sanctuaries protect biodiversity and why these spaces are important. By researching Victorian marine sanctuaries and turning their findings into an information pamphlet, students practise locating and interpreting information, identifying human impacts and permitted activities, comparing protected areas, and communicating environmental messages for a public audience. The task develops skills in research, map use, and conservation literacy, while encouraging students to think critically about how people can care for marine environments. </w:t>
      </w:r>
    </w:p>
    <w:p w:rsidRPr="00772BF0" w:rsidR="00D05FF1" w:rsidP="00FA5BAF" w:rsidRDefault="00D05FF1" w14:paraId="0C21558A" w14:textId="77777777">
      <w:pPr>
        <w:pStyle w:val="BodyText"/>
        <w:rPr>
          <w:b/>
          <w:bCs/>
        </w:rPr>
      </w:pPr>
    </w:p>
    <w:p w:rsidRPr="00772BF0" w:rsidR="00FA5BAF" w:rsidP="00FA5BAF" w:rsidRDefault="00BD36B8" w14:paraId="24F5961D" w14:textId="0895AFD6">
      <w:pPr>
        <w:pStyle w:val="BodyText"/>
      </w:pPr>
      <w:r w:rsidRPr="00772BF0">
        <w:t>Use slides 21-2</w:t>
      </w:r>
      <w:r w:rsidRPr="00772BF0" w:rsidR="00CC2804">
        <w:t>3</w:t>
      </w:r>
      <w:r w:rsidRPr="00772BF0">
        <w:t xml:space="preserve">, which shows a map of the Ricketts Point Marine Sanctuary and outlines the task. </w:t>
      </w:r>
      <w:r w:rsidRPr="00772BF0" w:rsidR="00FA5BAF">
        <w:t>In this research task</w:t>
      </w:r>
      <w:r w:rsidRPr="00772BF0">
        <w:t>,</w:t>
      </w:r>
      <w:r w:rsidRPr="00772BF0" w:rsidR="00FA5BAF">
        <w:t xml:space="preserve"> students will use the marine parks and sanctuaries fact sheet or other resources on the internet to research the following questions on the </w:t>
      </w:r>
      <w:r w:rsidRPr="00772BF0" w:rsidR="00964262">
        <w:rPr>
          <w:i/>
          <w:iCs/>
        </w:rPr>
        <w:t>Investigation</w:t>
      </w:r>
      <w:r w:rsidRPr="00772BF0" w:rsidR="00CC2804">
        <w:rPr>
          <w:i/>
          <w:iCs/>
        </w:rPr>
        <w:t xml:space="preserve"> 2</w:t>
      </w:r>
      <w:r w:rsidRPr="00772BF0" w:rsidR="00964262">
        <w:rPr>
          <w:i/>
          <w:iCs/>
        </w:rPr>
        <w:t xml:space="preserve">: </w:t>
      </w:r>
      <w:r w:rsidRPr="00772BF0" w:rsidR="00FA5BAF">
        <w:rPr>
          <w:i/>
          <w:iCs/>
        </w:rPr>
        <w:t xml:space="preserve">Marine </w:t>
      </w:r>
      <w:r w:rsidRPr="00772BF0" w:rsidR="00964262">
        <w:rPr>
          <w:i/>
          <w:iCs/>
        </w:rPr>
        <w:t>s</w:t>
      </w:r>
      <w:r w:rsidRPr="00772BF0" w:rsidR="00FA5BAF">
        <w:rPr>
          <w:i/>
          <w:iCs/>
        </w:rPr>
        <w:t>anctuaries</w:t>
      </w:r>
      <w:r w:rsidRPr="00772BF0" w:rsidR="00FA5BAF">
        <w:t xml:space="preserve"> worksheet:</w:t>
      </w:r>
    </w:p>
    <w:p w:rsidRPr="00772BF0" w:rsidR="006959BD" w:rsidP="002F2562" w:rsidRDefault="00FA5BAF" w14:paraId="03F27E90" w14:textId="3C8334E7">
      <w:pPr>
        <w:pStyle w:val="ListBullet"/>
        <w:numPr>
          <w:ilvl w:val="0"/>
          <w:numId w:val="20"/>
        </w:numPr>
        <w:rPr>
          <w:i/>
          <w:iCs/>
          <w:color w:val="auto"/>
        </w:rPr>
      </w:pPr>
      <w:r w:rsidRPr="00772BF0">
        <w:t>What activities are not permitted in a marine sanctuary?</w:t>
      </w:r>
      <w:r w:rsidRPr="00772BF0" w:rsidR="006959BD">
        <w:t xml:space="preserve"> </w:t>
      </w:r>
      <w:r w:rsidRPr="00772BF0" w:rsidR="006959BD">
        <w:rPr>
          <w:i/>
          <w:iCs/>
          <w:color w:val="auto"/>
        </w:rPr>
        <w:t xml:space="preserve">Catching or attempting to catch fish - i.e., fishing lines in water, taking any marine life, being in the water with a spear gun, extractive or damaging uses, aquaculture, exploration drilling, oil and gas extraction, dredging, waste disposal. </w:t>
      </w:r>
    </w:p>
    <w:p w:rsidRPr="00772BF0" w:rsidR="00FA5BAF" w:rsidP="002F2562" w:rsidRDefault="00FA5BAF" w14:paraId="39FE5F94" w14:textId="6B482A5E">
      <w:pPr>
        <w:pStyle w:val="ListBullet"/>
        <w:numPr>
          <w:ilvl w:val="0"/>
          <w:numId w:val="20"/>
        </w:numPr>
        <w:rPr>
          <w:i/>
          <w:iCs/>
          <w:color w:val="auto"/>
        </w:rPr>
      </w:pPr>
      <w:r w:rsidRPr="00772BF0">
        <w:t>What activities are permitted in a marine sanctuary?</w:t>
      </w:r>
      <w:r w:rsidRPr="00772BF0" w:rsidR="006959BD">
        <w:t xml:space="preserve"> </w:t>
      </w:r>
      <w:r w:rsidRPr="00772BF0" w:rsidR="006959BD">
        <w:rPr>
          <w:i/>
          <w:iCs/>
          <w:color w:val="auto"/>
        </w:rPr>
        <w:t>Recreation, tourism, snorkelling and scuba diving, education, research, note that some activities such as research or filming may require a permit.</w:t>
      </w:r>
    </w:p>
    <w:p w:rsidRPr="00772BF0" w:rsidR="00FA5BAF" w:rsidP="002F2562" w:rsidRDefault="00FA5BAF" w14:paraId="6EA5752C" w14:textId="3F4B8CE5">
      <w:pPr>
        <w:pStyle w:val="ListBullet"/>
        <w:numPr>
          <w:ilvl w:val="0"/>
          <w:numId w:val="20"/>
        </w:numPr>
        <w:rPr>
          <w:i/>
          <w:iCs/>
          <w:color w:val="auto"/>
        </w:rPr>
      </w:pPr>
      <w:r w:rsidRPr="00772BF0">
        <w:t>Why are marine sanctuaries important areas?</w:t>
      </w:r>
      <w:r w:rsidRPr="00772BF0" w:rsidR="006959BD">
        <w:t xml:space="preserve"> </w:t>
      </w:r>
      <w:r w:rsidRPr="00772BF0" w:rsidR="006959BD">
        <w:rPr>
          <w:i/>
          <w:iCs/>
          <w:color w:val="auto"/>
        </w:rPr>
        <w:t>Act as nursery areas for small fish to grow, provides a safe place for fish to breed, provides a place for large fish and animals to grow (these large individually may be ‘super breeders’), creates a baseline for scientists to compare other areas and monitor impact, takes care of the habitat, acts an educational tool.</w:t>
      </w:r>
    </w:p>
    <w:p w:rsidRPr="00772BF0" w:rsidR="00FA5BAF" w:rsidP="002F2562" w:rsidRDefault="00FA5BAF" w14:paraId="5C8D12F7" w14:textId="6D90E7D4">
      <w:pPr>
        <w:pStyle w:val="ListBullet"/>
        <w:numPr>
          <w:ilvl w:val="0"/>
          <w:numId w:val="20"/>
        </w:numPr>
        <w:rPr>
          <w:i/>
          <w:iCs/>
          <w:color w:val="auto"/>
        </w:rPr>
      </w:pPr>
      <w:r w:rsidRPr="00772BF0">
        <w:t>What is the difference between a marine park and a marine sanctuary?</w:t>
      </w:r>
      <w:r w:rsidRPr="00772BF0" w:rsidR="006959BD">
        <w:t xml:space="preserve"> </w:t>
      </w:r>
      <w:r w:rsidRPr="00772BF0" w:rsidR="006959BD">
        <w:rPr>
          <w:i/>
          <w:iCs/>
          <w:color w:val="auto"/>
        </w:rPr>
        <w:t>All marine sanctuaries are marine parks, but not all marine parks are sanctuaries. Marine parks have multiple zones - some of these allow various activities like fishing. In sanctuaries no fishing or extractive activities are allowed.</w:t>
      </w:r>
    </w:p>
    <w:p w:rsidRPr="00772BF0" w:rsidR="00FA5BAF" w:rsidP="002F2562" w:rsidRDefault="00FA5BAF" w14:paraId="2B1D82D8" w14:textId="3D5F14A2">
      <w:pPr>
        <w:pStyle w:val="ListBullet"/>
        <w:numPr>
          <w:ilvl w:val="0"/>
          <w:numId w:val="20"/>
        </w:numPr>
        <w:rPr>
          <w:i/>
          <w:iCs/>
          <w:color w:val="auto"/>
        </w:rPr>
      </w:pPr>
      <w:r w:rsidRPr="00772BF0">
        <w:t>How many other marine parks and sanctuaries are in Victoria? </w:t>
      </w:r>
      <w:r w:rsidRPr="00772BF0" w:rsidR="006959BD">
        <w:rPr>
          <w:i/>
          <w:iCs/>
          <w:color w:val="auto"/>
        </w:rPr>
        <w:t>Victoria has 13 marine parks and 11 marine sanctuaries.</w:t>
      </w:r>
    </w:p>
    <w:p w:rsidRPr="00772BF0" w:rsidR="00FA5BAF" w:rsidP="00FA5BAF" w:rsidRDefault="00FA5BAF" w14:paraId="26316EA3" w14:textId="77777777">
      <w:pPr>
        <w:pStyle w:val="BodyText"/>
        <w:rPr>
          <w:rFonts w:ascii="Times New Roman" w:hAnsi="Times New Roman"/>
          <w:color w:val="auto"/>
          <w:sz w:val="24"/>
          <w:szCs w:val="24"/>
        </w:rPr>
      </w:pPr>
    </w:p>
    <w:p w:rsidRPr="00772BF0" w:rsidR="00FA5BAF" w:rsidP="00FA5BAF" w:rsidRDefault="00BD36B8" w14:paraId="516E38B5" w14:textId="4398FE72">
      <w:pPr>
        <w:pStyle w:val="BodyText"/>
      </w:pPr>
      <w:r w:rsidRPr="00772BF0">
        <w:t>Students use</w:t>
      </w:r>
      <w:r w:rsidRPr="00772BF0" w:rsidR="00CD1E79">
        <w:t xml:space="preserve"> the</w:t>
      </w:r>
      <w:r w:rsidRPr="00772BF0">
        <w:t xml:space="preserve"> </w:t>
      </w:r>
      <w:r w:rsidRPr="00772BF0" w:rsidR="00CD1E79">
        <w:rPr>
          <w:i/>
          <w:iCs/>
        </w:rPr>
        <w:t>Investigation: Marine sanctuaries, Pamphlet planning</w:t>
      </w:r>
      <w:r w:rsidRPr="00772BF0" w:rsidR="00CD1E79">
        <w:t xml:space="preserve"> worksheet to create a </w:t>
      </w:r>
      <w:r w:rsidRPr="00772BF0" w:rsidR="00C513E9">
        <w:t xml:space="preserve">pamphlet to promote one of Victoria’s marine </w:t>
      </w:r>
      <w:proofErr w:type="gramStart"/>
      <w:r w:rsidRPr="00772BF0" w:rsidR="00C513E9">
        <w:t>sanctuary</w:t>
      </w:r>
      <w:proofErr w:type="gramEnd"/>
      <w:r w:rsidRPr="00772BF0" w:rsidR="00C513E9">
        <w:t>. S</w:t>
      </w:r>
      <w:r w:rsidRPr="00772BF0" w:rsidR="00FA5BAF">
        <w:t xml:space="preserve">tudents can work individually or pairs </w:t>
      </w:r>
      <w:r w:rsidRPr="00772BF0" w:rsidR="00C513E9">
        <w:t xml:space="preserve">on the task. </w:t>
      </w:r>
      <w:r w:rsidRPr="00772BF0" w:rsidR="00FA5BAF">
        <w:t>The pamphlet must include a map and may use information from questions answered above but should also focus on the following: </w:t>
      </w:r>
    </w:p>
    <w:p w:rsidRPr="00772BF0" w:rsidR="00FA5BAF" w:rsidP="002F2562" w:rsidRDefault="00FA5BAF" w14:paraId="0C825B43" w14:textId="77777777">
      <w:pPr>
        <w:pStyle w:val="ListNumber"/>
        <w:numPr>
          <w:ilvl w:val="0"/>
          <w:numId w:val="16"/>
        </w:numPr>
        <w:tabs>
          <w:tab w:val="clear" w:pos="340"/>
          <w:tab w:val="num" w:pos="680"/>
        </w:tabs>
        <w:ind w:left="680"/>
      </w:pPr>
      <w:r w:rsidRPr="00772BF0">
        <w:t>Marine sanctuary name and location</w:t>
      </w:r>
    </w:p>
    <w:p w:rsidRPr="00772BF0" w:rsidR="00FA5BAF" w:rsidP="002F2562" w:rsidRDefault="00FA5BAF" w14:paraId="7FF3D534" w14:textId="77777777">
      <w:pPr>
        <w:pStyle w:val="ListNumber"/>
        <w:numPr>
          <w:ilvl w:val="0"/>
          <w:numId w:val="19"/>
        </w:numPr>
        <w:ind w:left="680"/>
      </w:pPr>
      <w:r w:rsidRPr="00772BF0">
        <w:t>What is unique about this marine sanctuary?</w:t>
      </w:r>
    </w:p>
    <w:p w:rsidRPr="00772BF0" w:rsidR="00FA5BAF" w:rsidP="002F2562" w:rsidRDefault="00FA5BAF" w14:paraId="4847311D" w14:textId="77777777">
      <w:pPr>
        <w:pStyle w:val="ListNumber"/>
        <w:numPr>
          <w:ilvl w:val="0"/>
          <w:numId w:val="19"/>
        </w:numPr>
        <w:ind w:left="680"/>
      </w:pPr>
      <w:r w:rsidRPr="00772BF0">
        <w:t xml:space="preserve">How big is it? What does this size </w:t>
      </w:r>
      <w:proofErr w:type="gramStart"/>
      <w:r w:rsidRPr="00772BF0">
        <w:t>compare</w:t>
      </w:r>
      <w:proofErr w:type="gramEnd"/>
      <w:r w:rsidRPr="00772BF0">
        <w:t xml:space="preserve"> to?</w:t>
      </w:r>
    </w:p>
    <w:p w:rsidRPr="00772BF0" w:rsidR="00FA5BAF" w:rsidP="002F2562" w:rsidRDefault="00FA5BAF" w14:paraId="6E33FDE0" w14:textId="77777777">
      <w:pPr>
        <w:pStyle w:val="ListNumber"/>
        <w:numPr>
          <w:ilvl w:val="0"/>
          <w:numId w:val="19"/>
        </w:numPr>
        <w:ind w:left="680"/>
      </w:pPr>
      <w:r w:rsidRPr="00772BF0">
        <w:t>What facilities are in the area and what are good activities to do here?</w:t>
      </w:r>
    </w:p>
    <w:p w:rsidRPr="00772BF0" w:rsidR="00FA5BAF" w:rsidP="002F2562" w:rsidRDefault="00FA5BAF" w14:paraId="5B9F5A22" w14:textId="77777777">
      <w:pPr>
        <w:pStyle w:val="ListNumber"/>
        <w:numPr>
          <w:ilvl w:val="0"/>
          <w:numId w:val="19"/>
        </w:numPr>
        <w:ind w:left="680"/>
      </w:pPr>
      <w:r w:rsidRPr="00772BF0">
        <w:t>Are there any ecotourism operators / opportunities? If not, is there potential for some?</w:t>
      </w:r>
    </w:p>
    <w:p w:rsidRPr="00772BF0" w:rsidR="00FA5BAF" w:rsidP="002F2562" w:rsidRDefault="00FA5BAF" w14:paraId="0B51A997" w14:textId="77777777">
      <w:pPr>
        <w:pStyle w:val="ListNumber"/>
        <w:numPr>
          <w:ilvl w:val="0"/>
          <w:numId w:val="19"/>
        </w:numPr>
        <w:ind w:left="680"/>
      </w:pPr>
      <w:r w:rsidRPr="00772BF0">
        <w:t>What are the local threats to this area?</w:t>
      </w:r>
    </w:p>
    <w:p w:rsidRPr="00772BF0" w:rsidR="00C513E9" w:rsidP="002F2562" w:rsidRDefault="00FA5BAF" w14:paraId="6DABA094" w14:textId="66E30FD6">
      <w:pPr>
        <w:pStyle w:val="ListNumber"/>
        <w:numPr>
          <w:ilvl w:val="0"/>
          <w:numId w:val="19"/>
        </w:numPr>
        <w:ind w:left="680"/>
      </w:pPr>
      <w:r w:rsidRPr="00772BF0">
        <w:t>What marine species can be found in this sanctuary? </w:t>
      </w:r>
    </w:p>
    <w:p w:rsidRPr="00772BF0" w:rsidR="00C513E9" w:rsidP="00C513E9" w:rsidRDefault="00C513E9" w14:paraId="008CE394" w14:textId="77777777">
      <w:pPr>
        <w:pStyle w:val="ListNumber"/>
        <w:numPr>
          <w:ilvl w:val="0"/>
          <w:numId w:val="0"/>
        </w:numPr>
        <w:ind w:left="340" w:hanging="340"/>
      </w:pPr>
    </w:p>
    <w:p w:rsidRPr="00772BF0" w:rsidR="00C513E9" w:rsidP="00C513E9" w:rsidRDefault="00C513E9" w14:paraId="482CD131" w14:textId="5922E1FB">
      <w:pPr>
        <w:pStyle w:val="ListNumber"/>
        <w:numPr>
          <w:ilvl w:val="0"/>
          <w:numId w:val="0"/>
        </w:numPr>
        <w:ind w:left="340" w:hanging="340"/>
      </w:pPr>
      <w:r w:rsidRPr="00772BF0">
        <w:t xml:space="preserve">The task can be marked out of 15. </w:t>
      </w:r>
    </w:p>
    <w:p w:rsidR="00C513E9" w:rsidP="00C513E9" w:rsidRDefault="00C513E9" w14:paraId="186C7ABF" w14:textId="77777777">
      <w:pPr>
        <w:pStyle w:val="ListNumber"/>
        <w:numPr>
          <w:ilvl w:val="0"/>
          <w:numId w:val="0"/>
        </w:numPr>
        <w:ind w:left="340" w:hanging="340"/>
      </w:pPr>
    </w:p>
    <w:p w:rsidRPr="00772BF0" w:rsidR="00772BF0" w:rsidP="00C513E9" w:rsidRDefault="00772BF0" w14:paraId="5D01AFA1" w14:textId="77777777">
      <w:pPr>
        <w:pStyle w:val="ListNumber"/>
        <w:numPr>
          <w:ilvl w:val="0"/>
          <w:numId w:val="0"/>
        </w:numPr>
        <w:ind w:left="340" w:hanging="340"/>
      </w:pPr>
    </w:p>
    <w:p w:rsidR="00FA5BAF" w:rsidP="00FA5BAF" w:rsidRDefault="00FA5BAF" w14:paraId="64E54728" w14:textId="64F8EEE0">
      <w:pPr>
        <w:pStyle w:val="Heading2"/>
      </w:pPr>
      <w:bookmarkStart w:name="_Toc216261693" w:id="23"/>
      <w:r>
        <w:t xml:space="preserve">Review </w:t>
      </w:r>
      <w:r w:rsidR="00964262">
        <w:t>q</w:t>
      </w:r>
      <w:r>
        <w:t>uestions</w:t>
      </w:r>
      <w:r w:rsidR="00141B50">
        <w:t xml:space="preserve"> </w:t>
      </w:r>
      <w:bookmarkEnd w:id="23"/>
    </w:p>
    <w:p w:rsidRPr="00772BF0" w:rsidR="001D1133" w:rsidP="002F2562" w:rsidRDefault="00141B50" w14:paraId="5BB9EADC" w14:textId="77777777">
      <w:pPr>
        <w:pStyle w:val="BodyText"/>
        <w:numPr>
          <w:ilvl w:val="0"/>
          <w:numId w:val="17"/>
        </w:numPr>
        <w:rPr>
          <w:color w:val="5DC5BE"/>
        </w:rPr>
      </w:pPr>
      <w:r w:rsidRPr="001D1133">
        <w:rPr>
          <w:color w:val="5DC5BE"/>
        </w:rPr>
        <w:t xml:space="preserve">What </w:t>
      </w:r>
      <w:r w:rsidRPr="00772BF0">
        <w:rPr>
          <w:color w:val="5DC5BE"/>
        </w:rPr>
        <w:t xml:space="preserve">is a habitat? (1 mark) </w:t>
      </w:r>
    </w:p>
    <w:p w:rsidRPr="00772BF0" w:rsidR="00964262" w:rsidP="001D1133" w:rsidRDefault="007659DE" w14:paraId="7D95896F" w14:textId="2FFEC435">
      <w:pPr>
        <w:pStyle w:val="BodyText"/>
        <w:ind w:left="720"/>
      </w:pPr>
      <w:r w:rsidRPr="00772BF0">
        <w:rPr>
          <w:i/>
          <w:iCs/>
        </w:rPr>
        <w:t>A place where a plant or animal lives.</w:t>
      </w:r>
    </w:p>
    <w:p w:rsidRPr="00772BF0" w:rsidR="001D1133" w:rsidP="002F2562" w:rsidRDefault="00141B50" w14:paraId="2B4DBC18" w14:textId="77777777">
      <w:pPr>
        <w:pStyle w:val="BodyText"/>
        <w:numPr>
          <w:ilvl w:val="0"/>
          <w:numId w:val="17"/>
        </w:numPr>
      </w:pPr>
      <w:r w:rsidRPr="00772BF0">
        <w:rPr>
          <w:color w:val="5DC5BE"/>
        </w:rPr>
        <w:t xml:space="preserve">Why do organisms need a habitat? (2 marks) </w:t>
      </w:r>
    </w:p>
    <w:p w:rsidRPr="00772BF0" w:rsidR="00964262" w:rsidP="001D1133" w:rsidRDefault="007659DE" w14:paraId="1D4F09CD" w14:textId="2016F1FA">
      <w:pPr>
        <w:pStyle w:val="BodyText"/>
        <w:ind w:left="720"/>
      </w:pPr>
      <w:r w:rsidRPr="00772BF0">
        <w:rPr>
          <w:i/>
          <w:iCs/>
        </w:rPr>
        <w:t>The habitat may provide food, shelter, a place to lay eggs, and a place to live.</w:t>
      </w:r>
    </w:p>
    <w:p w:rsidRPr="00772BF0" w:rsidR="001D1133" w:rsidP="002F2562" w:rsidRDefault="00141B50" w14:paraId="057B0C8D" w14:textId="77777777">
      <w:pPr>
        <w:pStyle w:val="BodyText"/>
        <w:numPr>
          <w:ilvl w:val="0"/>
          <w:numId w:val="17"/>
        </w:numPr>
        <w:rPr>
          <w:color w:val="5DC5BE"/>
        </w:rPr>
      </w:pPr>
      <w:r w:rsidRPr="00772BF0">
        <w:rPr>
          <w:color w:val="5DC5BE"/>
        </w:rPr>
        <w:t xml:space="preserve">What is an adaptation? (1 mark) </w:t>
      </w:r>
    </w:p>
    <w:p w:rsidRPr="00772BF0" w:rsidR="00964262" w:rsidP="001D1133" w:rsidRDefault="007659DE" w14:paraId="6B0BE286" w14:textId="6035A801">
      <w:pPr>
        <w:pStyle w:val="BodyText"/>
        <w:ind w:left="720"/>
      </w:pPr>
      <w:r w:rsidRPr="00772BF0">
        <w:rPr>
          <w:i/>
          <w:iCs/>
        </w:rPr>
        <w:t xml:space="preserve">A skill or characteristic which helps an animals or plant to survive. </w:t>
      </w:r>
    </w:p>
    <w:p w:rsidRPr="00772BF0" w:rsidR="00964262" w:rsidP="002F2562" w:rsidRDefault="00141B50" w14:paraId="1A7E59DC" w14:textId="0E375364">
      <w:pPr>
        <w:pStyle w:val="BodyText"/>
        <w:numPr>
          <w:ilvl w:val="0"/>
          <w:numId w:val="17"/>
        </w:numPr>
      </w:pPr>
      <w:r w:rsidRPr="00772BF0">
        <w:rPr>
          <w:color w:val="5DC5BE"/>
        </w:rPr>
        <w:t xml:space="preserve">Behavioural adaptations are things organisms do to survive or reproduce. For example - a cuttlefish may release a cloud of ink to escape from a predator. Give one other example of a behavioural adaptation and describe how it benefits the organism. (2 marks) </w:t>
      </w:r>
      <w:r w:rsidRPr="00772BF0" w:rsidR="007659DE">
        <w:rPr>
          <w:i/>
          <w:iCs/>
        </w:rPr>
        <w:t>Answers may vary.</w:t>
      </w:r>
    </w:p>
    <w:p w:rsidRPr="00772BF0" w:rsidR="00964262" w:rsidP="002F2562" w:rsidRDefault="00141B50" w14:paraId="2D91291E" w14:textId="01C58DAA">
      <w:pPr>
        <w:pStyle w:val="BodyText"/>
        <w:numPr>
          <w:ilvl w:val="0"/>
          <w:numId w:val="17"/>
        </w:numPr>
      </w:pPr>
      <w:r w:rsidRPr="00772BF0">
        <w:rPr>
          <w:color w:val="5DC5BE"/>
        </w:rPr>
        <w:t>A physiological adaptation is a body process that helps an organism survive/reproduce. For example - a blue ringed octopus makes venom. Give one other example of a structural adaptation and describe how it benefits the organism</w:t>
      </w:r>
      <w:r w:rsidRPr="00772BF0" w:rsidR="00B8495C">
        <w:rPr>
          <w:color w:val="5DC5BE"/>
        </w:rPr>
        <w:t>.</w:t>
      </w:r>
      <w:r w:rsidRPr="00772BF0">
        <w:rPr>
          <w:color w:val="5DC5BE"/>
        </w:rPr>
        <w:t xml:space="preserve"> (2 marks) </w:t>
      </w:r>
      <w:r w:rsidRPr="00772BF0" w:rsidR="007659DE">
        <w:rPr>
          <w:i/>
          <w:iCs/>
        </w:rPr>
        <w:t>Answers may vary.</w:t>
      </w:r>
    </w:p>
    <w:p w:rsidRPr="00772BF0" w:rsidR="00964262" w:rsidP="002F2562" w:rsidRDefault="00141B50" w14:paraId="699517B0" w14:textId="12D85AD9">
      <w:pPr>
        <w:pStyle w:val="BodyText"/>
        <w:numPr>
          <w:ilvl w:val="0"/>
          <w:numId w:val="17"/>
        </w:numPr>
      </w:pPr>
      <w:r w:rsidRPr="00772BF0">
        <w:rPr>
          <w:color w:val="5DC5BE"/>
        </w:rPr>
        <w:t>A structural adaptation is a physical feature that helps an organism survive/reproduce.</w:t>
      </w:r>
      <w:r w:rsidRPr="00772BF0" w:rsidR="00964262">
        <w:rPr>
          <w:color w:val="5DC5BE"/>
        </w:rPr>
        <w:t xml:space="preserve"> </w:t>
      </w:r>
      <w:r w:rsidRPr="00772BF0">
        <w:rPr>
          <w:color w:val="5DC5BE"/>
        </w:rPr>
        <w:t>For example - a rock lobster has a hard exoskeleton and long antenna for protection. Give one other example of a physiological adaptation and describe how it benefits the organism</w:t>
      </w:r>
      <w:r w:rsidRPr="00772BF0" w:rsidR="00B8495C">
        <w:rPr>
          <w:color w:val="5DC5BE"/>
        </w:rPr>
        <w:t>.</w:t>
      </w:r>
      <w:r w:rsidRPr="00772BF0">
        <w:rPr>
          <w:color w:val="5DC5BE"/>
        </w:rPr>
        <w:t xml:space="preserve"> (2 marks) </w:t>
      </w:r>
      <w:r w:rsidRPr="00772BF0" w:rsidR="007659DE">
        <w:rPr>
          <w:i/>
          <w:iCs/>
        </w:rPr>
        <w:t>Answers may vary.</w:t>
      </w:r>
    </w:p>
    <w:p w:rsidRPr="00772BF0" w:rsidR="001D1133" w:rsidP="002F2562" w:rsidRDefault="00141B50" w14:paraId="173C5F5D" w14:textId="77777777">
      <w:pPr>
        <w:pStyle w:val="BodyText"/>
        <w:numPr>
          <w:ilvl w:val="0"/>
          <w:numId w:val="17"/>
        </w:numPr>
        <w:rPr>
          <w:color w:val="5DC5BE"/>
        </w:rPr>
      </w:pPr>
      <w:r w:rsidRPr="00772BF0">
        <w:rPr>
          <w:color w:val="5DC5BE"/>
        </w:rPr>
        <w:t>Name two biotic factors that may impact marine life</w:t>
      </w:r>
      <w:r w:rsidRPr="00772BF0" w:rsidR="00B8495C">
        <w:rPr>
          <w:color w:val="5DC5BE"/>
        </w:rPr>
        <w:t>.</w:t>
      </w:r>
      <w:r w:rsidRPr="00772BF0">
        <w:rPr>
          <w:color w:val="5DC5BE"/>
        </w:rPr>
        <w:t xml:space="preserve"> (2 marks) </w:t>
      </w:r>
    </w:p>
    <w:p w:rsidRPr="00772BF0" w:rsidR="00964262" w:rsidP="001D1133" w:rsidRDefault="007659DE" w14:paraId="56E66461" w14:textId="5C9D3D0F">
      <w:pPr>
        <w:pStyle w:val="BodyText"/>
        <w:ind w:left="720"/>
      </w:pPr>
      <w:r w:rsidRPr="00772BF0">
        <w:rPr>
          <w:i/>
          <w:iCs/>
        </w:rPr>
        <w:t xml:space="preserve">Any two or more of the following: Abundance of predators or prey, abundance of food, parasites, competition for space and food. </w:t>
      </w:r>
    </w:p>
    <w:p w:rsidRPr="00772BF0" w:rsidR="001D1133" w:rsidP="002F2562" w:rsidRDefault="00141B50" w14:paraId="1B03B88E" w14:textId="77777777">
      <w:pPr>
        <w:pStyle w:val="BodyText"/>
        <w:numPr>
          <w:ilvl w:val="0"/>
          <w:numId w:val="17"/>
        </w:numPr>
        <w:rPr>
          <w:color w:val="5DC5BE"/>
        </w:rPr>
      </w:pPr>
      <w:r w:rsidRPr="00772BF0">
        <w:rPr>
          <w:color w:val="5DC5BE"/>
        </w:rPr>
        <w:t>Name two abiotic factors that may impact marine life</w:t>
      </w:r>
      <w:r w:rsidRPr="00772BF0" w:rsidR="00B8495C">
        <w:rPr>
          <w:color w:val="5DC5BE"/>
        </w:rPr>
        <w:t>.</w:t>
      </w:r>
      <w:r w:rsidRPr="00772BF0">
        <w:rPr>
          <w:color w:val="5DC5BE"/>
        </w:rPr>
        <w:t xml:space="preserve"> (2 marks)</w:t>
      </w:r>
      <w:r w:rsidRPr="00772BF0" w:rsidR="007659DE">
        <w:rPr>
          <w:color w:val="5DC5BE"/>
        </w:rPr>
        <w:t xml:space="preserve"> </w:t>
      </w:r>
    </w:p>
    <w:p w:rsidRPr="00772BF0" w:rsidR="00552EC6" w:rsidP="001D1133" w:rsidRDefault="007659DE" w14:paraId="33C8888E" w14:textId="02233061">
      <w:pPr>
        <w:pStyle w:val="BodyText"/>
        <w:ind w:left="720"/>
      </w:pPr>
      <w:r w:rsidRPr="00772BF0">
        <w:rPr>
          <w:i/>
          <w:iCs/>
        </w:rPr>
        <w:t xml:space="preserve">Any two or more of the following: Sunlight, salinity, pH, nutrients, water movement, temperature, oxygen, carbon dioxide. </w:t>
      </w:r>
    </w:p>
    <w:p w:rsidRPr="00772BF0" w:rsidR="00964262" w:rsidP="00964262" w:rsidRDefault="00964262" w14:paraId="47836D6C" w14:textId="21DC0442">
      <w:pPr>
        <w:pStyle w:val="Heading2"/>
      </w:pPr>
      <w:bookmarkStart w:name="_Toc216261694" w:id="24"/>
      <w:r w:rsidRPr="00772BF0">
        <w:t>Review questions extension</w:t>
      </w:r>
      <w:bookmarkEnd w:id="24"/>
    </w:p>
    <w:p w:rsidRPr="00772BF0" w:rsidR="006D6523" w:rsidP="002F2562" w:rsidRDefault="00964262" w14:paraId="59F92DF2" w14:textId="77777777">
      <w:pPr>
        <w:pStyle w:val="BodyText"/>
        <w:numPr>
          <w:ilvl w:val="0"/>
          <w:numId w:val="17"/>
        </w:numPr>
        <w:rPr>
          <w:color w:val="5DC5BE"/>
        </w:rPr>
      </w:pPr>
      <w:r w:rsidRPr="00772BF0">
        <w:rPr>
          <w:color w:val="5DC5BE"/>
        </w:rPr>
        <w:t xml:space="preserve">You are a marine park manager and </w:t>
      </w:r>
      <w:r w:rsidRPr="00772BF0" w:rsidR="00AE42A1">
        <w:rPr>
          <w:color w:val="5DC5BE"/>
        </w:rPr>
        <w:t>creating</w:t>
      </w:r>
      <w:r w:rsidRPr="00772BF0">
        <w:rPr>
          <w:color w:val="5DC5BE"/>
        </w:rPr>
        <w:t xml:space="preserve"> a guide for visiting researchers learning to identify marine life in the area. Describe some of the unique physical characteristics of each species. </w:t>
      </w:r>
    </w:p>
    <w:tbl>
      <w:tblPr>
        <w:tblStyle w:val="PullOutBoxTable"/>
        <w:tblW w:w="0" w:type="auto"/>
        <w:tblBorders>
          <w:insideH w:val="single" w:color="00B2A9" w:themeColor="text2" w:sz="4" w:space="0"/>
        </w:tblBorders>
        <w:tblLayout w:type="fixed"/>
        <w:tblLook w:val="06A0" w:firstRow="1" w:lastRow="0" w:firstColumn="1" w:lastColumn="0" w:noHBand="1" w:noVBand="1"/>
      </w:tblPr>
      <w:tblGrid>
        <w:gridCol w:w="3025"/>
        <w:gridCol w:w="6165"/>
      </w:tblGrid>
      <w:tr w:rsidRPr="00772BF0" w:rsidR="006D6523" w:rsidTr="006D6523" w14:paraId="2ECA31CB" w14:textId="77777777">
        <w:tc>
          <w:tcPr>
            <w:tcW w:w="3025" w:type="dxa"/>
          </w:tcPr>
          <w:p w:rsidRPr="00772BF0" w:rsidR="006D6523" w:rsidRDefault="006D6523" w14:paraId="5772243D" w14:textId="77777777">
            <w:pPr>
              <w:rPr>
                <w:rFonts w:ascii="Arial" w:hAnsi="Arial" w:eastAsia="Arial"/>
                <w:sz w:val="22"/>
                <w:szCs w:val="22"/>
                <w:lang w:val="en"/>
              </w:rPr>
            </w:pPr>
            <w:r w:rsidRPr="00772BF0">
              <w:rPr>
                <w:noProof/>
              </w:rPr>
              <w:drawing>
                <wp:inline distT="0" distB="0" distL="0" distR="0" wp14:anchorId="007B4469" wp14:editId="13FC104B">
                  <wp:extent cx="1771650" cy="1476375"/>
                  <wp:effectExtent l="0" t="0" r="0" b="0"/>
                  <wp:docPr id="1451304895" name="Picture 145130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771650" cy="1476375"/>
                          </a:xfrm>
                          <a:prstGeom prst="rect">
                            <a:avLst/>
                          </a:prstGeom>
                        </pic:spPr>
                      </pic:pic>
                    </a:graphicData>
                  </a:graphic>
                </wp:inline>
              </w:drawing>
            </w:r>
          </w:p>
        </w:tc>
        <w:tc>
          <w:tcPr>
            <w:tcW w:w="6165" w:type="dxa"/>
          </w:tcPr>
          <w:p w:rsidRPr="00772BF0" w:rsidR="006D6523" w:rsidRDefault="006D6523" w14:paraId="50E520AF" w14:textId="77777777">
            <w:pPr>
              <w:spacing w:before="120" w:after="120"/>
              <w:rPr>
                <w:rFonts w:eastAsia="Arial" w:cs="Times New Roman"/>
                <w:b/>
                <w:bCs/>
                <w:i/>
                <w:iCs/>
                <w:color w:val="auto"/>
              </w:rPr>
            </w:pPr>
            <w:r w:rsidRPr="00772BF0">
              <w:rPr>
                <w:rFonts w:eastAsia="Arial" w:cs="Times New Roman"/>
                <w:b/>
                <w:bCs/>
                <w:i/>
                <w:iCs/>
                <w:color w:val="auto"/>
              </w:rPr>
              <w:t>Gurnard Perch </w:t>
            </w:r>
          </w:p>
          <w:p w:rsidRPr="00772BF0" w:rsidR="006D6523" w:rsidRDefault="006D6523" w14:paraId="0123C254" w14:textId="77777777">
            <w:pPr>
              <w:spacing w:before="120" w:after="120"/>
              <w:rPr>
                <w:rFonts w:eastAsia="Arial" w:cs="Times New Roman"/>
                <w:i/>
                <w:iCs/>
                <w:color w:val="auto"/>
              </w:rPr>
            </w:pPr>
            <w:r w:rsidRPr="00772BF0">
              <w:rPr>
                <w:rFonts w:eastAsia="Arial" w:cs="Times New Roman"/>
                <w:i/>
                <w:iCs/>
                <w:color w:val="auto"/>
              </w:rPr>
              <w:t>Large eyes</w:t>
            </w:r>
          </w:p>
          <w:p w:rsidRPr="00772BF0" w:rsidR="006D6523" w:rsidRDefault="006D6523" w14:paraId="53E2C171" w14:textId="77777777">
            <w:pPr>
              <w:spacing w:before="120" w:after="120"/>
              <w:rPr>
                <w:rFonts w:eastAsia="Arial" w:cs="Times New Roman"/>
                <w:i/>
                <w:iCs/>
                <w:color w:val="auto"/>
              </w:rPr>
            </w:pPr>
            <w:r w:rsidRPr="00772BF0">
              <w:rPr>
                <w:rFonts w:eastAsia="Arial" w:cs="Times New Roman"/>
                <w:i/>
                <w:iCs/>
                <w:color w:val="auto"/>
              </w:rPr>
              <w:t>Large dorsal spines </w:t>
            </w:r>
          </w:p>
          <w:p w:rsidRPr="00772BF0" w:rsidR="006D6523" w:rsidRDefault="006D6523" w14:paraId="3D23FD58" w14:textId="77777777">
            <w:pPr>
              <w:spacing w:before="120" w:after="120"/>
              <w:rPr>
                <w:rFonts w:eastAsia="Arial" w:cs="Times New Roman"/>
                <w:i/>
                <w:iCs/>
                <w:color w:val="auto"/>
              </w:rPr>
            </w:pPr>
            <w:r w:rsidRPr="00772BF0">
              <w:rPr>
                <w:rFonts w:eastAsia="Arial" w:cs="Times New Roman"/>
                <w:i/>
                <w:iCs/>
                <w:color w:val="auto"/>
              </w:rPr>
              <w:t>Large head </w:t>
            </w:r>
          </w:p>
          <w:p w:rsidRPr="00772BF0" w:rsidR="006D6523" w:rsidRDefault="006D6523" w14:paraId="28BAF07D" w14:textId="77777777">
            <w:pPr>
              <w:spacing w:before="120" w:after="120"/>
              <w:rPr>
                <w:rFonts w:eastAsia="Arial" w:cs="Times New Roman"/>
                <w:i/>
                <w:iCs/>
                <w:color w:val="auto"/>
              </w:rPr>
            </w:pPr>
            <w:r w:rsidRPr="00772BF0">
              <w:rPr>
                <w:rFonts w:eastAsia="Arial" w:cs="Times New Roman"/>
                <w:i/>
                <w:iCs/>
                <w:color w:val="auto"/>
              </w:rPr>
              <w:t xml:space="preserve">Shiny, mottled skin </w:t>
            </w:r>
          </w:p>
          <w:p w:rsidRPr="00772BF0" w:rsidR="006D6523" w:rsidRDefault="006D6523" w14:paraId="26A8A4E2" w14:textId="77777777">
            <w:pPr>
              <w:rPr>
                <w:rFonts w:eastAsia="Arial" w:cs="Times New Roman"/>
                <w:i/>
                <w:iCs/>
                <w:color w:val="auto"/>
              </w:rPr>
            </w:pPr>
          </w:p>
        </w:tc>
      </w:tr>
      <w:tr w:rsidRPr="00772BF0" w:rsidR="006D6523" w:rsidTr="006D6523" w14:paraId="3E79B6C4" w14:textId="77777777">
        <w:tc>
          <w:tcPr>
            <w:tcW w:w="3025" w:type="dxa"/>
          </w:tcPr>
          <w:p w:rsidRPr="00772BF0" w:rsidR="006D6523" w:rsidRDefault="006D6523" w14:paraId="1DE4FB5C" w14:textId="77777777">
            <w:pPr>
              <w:rPr>
                <w:rFonts w:ascii="Arial" w:hAnsi="Arial" w:eastAsia="Arial"/>
                <w:sz w:val="22"/>
                <w:szCs w:val="22"/>
                <w:lang w:val="en"/>
              </w:rPr>
            </w:pPr>
            <w:r w:rsidRPr="00772BF0">
              <w:rPr>
                <w:noProof/>
              </w:rPr>
              <w:drawing>
                <wp:inline distT="0" distB="0" distL="0" distR="0" wp14:anchorId="4809BDCD" wp14:editId="38C33B6D">
                  <wp:extent cx="1771650" cy="1438275"/>
                  <wp:effectExtent l="0" t="0" r="0" b="0"/>
                  <wp:docPr id="1778757840" name="Picture 177875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771650" cy="1438275"/>
                          </a:xfrm>
                          <a:prstGeom prst="rect">
                            <a:avLst/>
                          </a:prstGeom>
                        </pic:spPr>
                      </pic:pic>
                    </a:graphicData>
                  </a:graphic>
                </wp:inline>
              </w:drawing>
            </w:r>
          </w:p>
        </w:tc>
        <w:tc>
          <w:tcPr>
            <w:tcW w:w="6165" w:type="dxa"/>
          </w:tcPr>
          <w:p w:rsidRPr="00772BF0" w:rsidR="006D6523" w:rsidRDefault="006D6523" w14:paraId="748BBE41" w14:textId="77777777">
            <w:pPr>
              <w:spacing w:before="120" w:after="120"/>
              <w:rPr>
                <w:rFonts w:eastAsia="Arial" w:cs="Times New Roman"/>
                <w:b/>
                <w:bCs/>
                <w:i/>
                <w:iCs/>
                <w:color w:val="auto"/>
              </w:rPr>
            </w:pPr>
            <w:r w:rsidRPr="00772BF0">
              <w:rPr>
                <w:rFonts w:eastAsia="Arial" w:cs="Times New Roman"/>
                <w:b/>
                <w:bCs/>
                <w:i/>
                <w:iCs/>
                <w:color w:val="auto"/>
              </w:rPr>
              <w:t>Brown crab</w:t>
            </w:r>
          </w:p>
          <w:p w:rsidRPr="00772BF0" w:rsidR="006D6523" w:rsidRDefault="006D6523" w14:paraId="300EA88B" w14:textId="77777777">
            <w:pPr>
              <w:spacing w:before="120" w:after="120"/>
              <w:rPr>
                <w:rFonts w:eastAsia="Arial" w:cs="Times New Roman"/>
                <w:i/>
                <w:iCs/>
                <w:color w:val="auto"/>
              </w:rPr>
            </w:pPr>
            <w:r w:rsidRPr="00772BF0">
              <w:rPr>
                <w:rFonts w:eastAsia="Arial" w:cs="Times New Roman"/>
                <w:i/>
                <w:iCs/>
                <w:color w:val="auto"/>
              </w:rPr>
              <w:t>Large claws</w:t>
            </w:r>
          </w:p>
          <w:p w:rsidRPr="00772BF0" w:rsidR="006D6523" w:rsidRDefault="006D6523" w14:paraId="3D64A9BF" w14:textId="77777777">
            <w:pPr>
              <w:spacing w:before="120" w:after="120"/>
              <w:rPr>
                <w:rFonts w:eastAsia="Arial" w:cs="Times New Roman"/>
                <w:i/>
                <w:iCs/>
                <w:color w:val="auto"/>
              </w:rPr>
            </w:pPr>
            <w:r w:rsidRPr="00772BF0">
              <w:rPr>
                <w:rFonts w:eastAsia="Arial" w:cs="Times New Roman"/>
                <w:i/>
                <w:iCs/>
                <w:color w:val="auto"/>
              </w:rPr>
              <w:t>Horizontally flattened body</w:t>
            </w:r>
          </w:p>
          <w:p w:rsidRPr="00772BF0" w:rsidR="006D6523" w:rsidRDefault="006D6523" w14:paraId="59D0E8A4" w14:textId="35499A70">
            <w:pPr>
              <w:rPr>
                <w:rFonts w:eastAsia="Arial" w:cs="Times New Roman"/>
                <w:i/>
                <w:iCs/>
                <w:color w:val="auto"/>
              </w:rPr>
            </w:pPr>
          </w:p>
        </w:tc>
      </w:tr>
      <w:tr w:rsidRPr="00772BF0" w:rsidR="006D6523" w:rsidTr="006D6523" w14:paraId="16CB8690" w14:textId="77777777">
        <w:tc>
          <w:tcPr>
            <w:tcW w:w="3025" w:type="dxa"/>
          </w:tcPr>
          <w:p w:rsidRPr="00772BF0" w:rsidR="006D6523" w:rsidRDefault="006D6523" w14:paraId="5E655937" w14:textId="77777777">
            <w:pPr>
              <w:rPr>
                <w:rFonts w:ascii="Arial" w:hAnsi="Arial" w:eastAsia="Arial"/>
                <w:sz w:val="22"/>
                <w:szCs w:val="22"/>
                <w:lang w:val="en"/>
              </w:rPr>
            </w:pPr>
            <w:r w:rsidRPr="00772BF0">
              <w:rPr>
                <w:noProof/>
              </w:rPr>
              <w:drawing>
                <wp:inline distT="0" distB="0" distL="0" distR="0" wp14:anchorId="34CB8D94" wp14:editId="00033D76">
                  <wp:extent cx="1771650" cy="1495425"/>
                  <wp:effectExtent l="0" t="0" r="0" b="0"/>
                  <wp:docPr id="1383807400" name="Picture 138380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771650" cy="1495425"/>
                          </a:xfrm>
                          <a:prstGeom prst="rect">
                            <a:avLst/>
                          </a:prstGeom>
                        </pic:spPr>
                      </pic:pic>
                    </a:graphicData>
                  </a:graphic>
                </wp:inline>
              </w:drawing>
            </w:r>
          </w:p>
        </w:tc>
        <w:tc>
          <w:tcPr>
            <w:tcW w:w="6165" w:type="dxa"/>
          </w:tcPr>
          <w:p w:rsidRPr="00772BF0" w:rsidR="006D6523" w:rsidRDefault="006D6523" w14:paraId="711C6EEA" w14:textId="77777777">
            <w:pPr>
              <w:pStyle w:val="NormalWeb"/>
              <w:spacing w:before="120" w:after="120"/>
              <w:rPr>
                <w:rFonts w:eastAsia="Arial"/>
                <w:b/>
                <w:bCs/>
                <w:i/>
                <w:iCs/>
                <w:color w:val="auto"/>
                <w:szCs w:val="20"/>
              </w:rPr>
            </w:pPr>
            <w:r w:rsidRPr="00772BF0">
              <w:rPr>
                <w:rFonts w:eastAsia="Arial"/>
                <w:b/>
                <w:bCs/>
                <w:i/>
                <w:iCs/>
                <w:color w:val="auto"/>
                <w:szCs w:val="20"/>
              </w:rPr>
              <w:t>Seal </w:t>
            </w:r>
          </w:p>
          <w:p w:rsidRPr="00772BF0" w:rsidR="006D6523" w:rsidRDefault="006D6523" w14:paraId="6AD80256" w14:textId="77777777">
            <w:pPr>
              <w:spacing w:before="120" w:after="120"/>
              <w:rPr>
                <w:rFonts w:eastAsia="Arial" w:cs="Times New Roman"/>
                <w:i/>
                <w:iCs/>
                <w:color w:val="auto"/>
              </w:rPr>
            </w:pPr>
            <w:r w:rsidRPr="00772BF0">
              <w:rPr>
                <w:rFonts w:eastAsia="Arial" w:cs="Times New Roman"/>
                <w:i/>
                <w:iCs/>
                <w:color w:val="auto"/>
              </w:rPr>
              <w:t>Whiskers</w:t>
            </w:r>
          </w:p>
          <w:p w:rsidRPr="00772BF0" w:rsidR="006D6523" w:rsidRDefault="006D6523" w14:paraId="7BDE9CB1" w14:textId="77777777">
            <w:pPr>
              <w:spacing w:before="120" w:after="120"/>
              <w:rPr>
                <w:rFonts w:eastAsia="Arial" w:cs="Times New Roman"/>
                <w:i/>
                <w:iCs/>
                <w:color w:val="auto"/>
              </w:rPr>
            </w:pPr>
            <w:r w:rsidRPr="00772BF0">
              <w:rPr>
                <w:rFonts w:eastAsia="Arial" w:cs="Times New Roman"/>
                <w:i/>
                <w:iCs/>
                <w:color w:val="auto"/>
              </w:rPr>
              <w:t>Flippers</w:t>
            </w:r>
          </w:p>
          <w:p w:rsidRPr="00772BF0" w:rsidR="006D6523" w:rsidRDefault="006D6523" w14:paraId="262E3175" w14:textId="77777777">
            <w:pPr>
              <w:spacing w:before="120" w:after="120"/>
              <w:rPr>
                <w:rFonts w:eastAsia="Arial" w:cs="Times New Roman"/>
                <w:i/>
                <w:iCs/>
                <w:color w:val="auto"/>
              </w:rPr>
            </w:pPr>
            <w:r w:rsidRPr="00772BF0">
              <w:rPr>
                <w:rFonts w:eastAsia="Arial" w:cs="Times New Roman"/>
                <w:i/>
                <w:iCs/>
                <w:color w:val="auto"/>
              </w:rPr>
              <w:t>Mostly grey body</w:t>
            </w:r>
          </w:p>
          <w:p w:rsidRPr="00772BF0" w:rsidR="006D6523" w:rsidRDefault="006D6523" w14:paraId="552C126B" w14:textId="77777777">
            <w:pPr>
              <w:tabs>
                <w:tab w:val="left" w:pos="2445"/>
              </w:tabs>
              <w:rPr>
                <w:rFonts w:eastAsia="Arial" w:cs="Times New Roman"/>
                <w:i/>
                <w:iCs/>
                <w:color w:val="auto"/>
              </w:rPr>
            </w:pPr>
          </w:p>
        </w:tc>
      </w:tr>
      <w:tr w:rsidRPr="00772BF0" w:rsidR="006D6523" w:rsidTr="006D6523" w14:paraId="284C4CCF" w14:textId="77777777">
        <w:tc>
          <w:tcPr>
            <w:tcW w:w="3025" w:type="dxa"/>
          </w:tcPr>
          <w:p w:rsidRPr="00772BF0" w:rsidR="006D6523" w:rsidRDefault="006D6523" w14:paraId="18F6072D" w14:textId="77777777">
            <w:pPr>
              <w:rPr>
                <w:rFonts w:ascii="Arial" w:hAnsi="Arial" w:eastAsia="Arial"/>
                <w:sz w:val="22"/>
                <w:szCs w:val="22"/>
                <w:lang w:val="en"/>
              </w:rPr>
            </w:pPr>
            <w:r w:rsidRPr="00772BF0">
              <w:rPr>
                <w:noProof/>
              </w:rPr>
              <w:drawing>
                <wp:inline distT="0" distB="0" distL="0" distR="0" wp14:anchorId="1759916A" wp14:editId="2F121902">
                  <wp:extent cx="1771650" cy="1476375"/>
                  <wp:effectExtent l="0" t="0" r="0" b="0"/>
                  <wp:docPr id="1736188256" name="Picture 173618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771650" cy="1476375"/>
                          </a:xfrm>
                          <a:prstGeom prst="rect">
                            <a:avLst/>
                          </a:prstGeom>
                        </pic:spPr>
                      </pic:pic>
                    </a:graphicData>
                  </a:graphic>
                </wp:inline>
              </w:drawing>
            </w:r>
          </w:p>
        </w:tc>
        <w:tc>
          <w:tcPr>
            <w:tcW w:w="6165" w:type="dxa"/>
          </w:tcPr>
          <w:p w:rsidRPr="00772BF0" w:rsidR="006D6523" w:rsidRDefault="006D6523" w14:paraId="317DFA0D" w14:textId="77777777">
            <w:pPr>
              <w:spacing w:before="120" w:after="120"/>
              <w:rPr>
                <w:rFonts w:eastAsia="Arial" w:cs="Times New Roman"/>
                <w:b/>
                <w:bCs/>
                <w:i/>
                <w:iCs/>
                <w:color w:val="auto"/>
              </w:rPr>
            </w:pPr>
            <w:r w:rsidRPr="00772BF0">
              <w:rPr>
                <w:rFonts w:eastAsia="Arial" w:cs="Times New Roman"/>
                <w:b/>
                <w:bCs/>
                <w:i/>
                <w:iCs/>
                <w:color w:val="auto"/>
              </w:rPr>
              <w:t>Octopus</w:t>
            </w:r>
          </w:p>
          <w:p w:rsidRPr="00772BF0" w:rsidR="006D6523" w:rsidRDefault="006D6523" w14:paraId="48EEA11C" w14:textId="77777777">
            <w:pPr>
              <w:spacing w:before="120" w:after="120"/>
              <w:rPr>
                <w:rFonts w:eastAsia="Arial" w:cs="Times New Roman"/>
                <w:i/>
                <w:iCs/>
                <w:color w:val="auto"/>
              </w:rPr>
            </w:pPr>
            <w:r w:rsidRPr="00772BF0">
              <w:rPr>
                <w:rFonts w:eastAsia="Arial" w:cs="Times New Roman"/>
                <w:i/>
                <w:iCs/>
                <w:color w:val="auto"/>
              </w:rPr>
              <w:t>Camouflaged body</w:t>
            </w:r>
          </w:p>
          <w:p w:rsidRPr="00772BF0" w:rsidR="006D6523" w:rsidRDefault="006D6523" w14:paraId="05A78797" w14:textId="77777777">
            <w:pPr>
              <w:spacing w:before="120" w:after="120"/>
              <w:rPr>
                <w:rFonts w:eastAsia="Arial" w:cs="Times New Roman"/>
                <w:i/>
                <w:iCs/>
                <w:color w:val="auto"/>
              </w:rPr>
            </w:pPr>
            <w:r w:rsidRPr="00772BF0">
              <w:rPr>
                <w:rFonts w:eastAsia="Arial" w:cs="Times New Roman"/>
                <w:i/>
                <w:iCs/>
                <w:color w:val="auto"/>
              </w:rPr>
              <w:t>Flexible body</w:t>
            </w:r>
          </w:p>
          <w:p w:rsidRPr="00772BF0" w:rsidR="006D6523" w:rsidRDefault="006D6523" w14:paraId="07096C39" w14:textId="77777777">
            <w:pPr>
              <w:spacing w:before="120" w:after="120"/>
              <w:rPr>
                <w:rFonts w:eastAsia="Arial" w:cs="Times New Roman"/>
                <w:i/>
                <w:iCs/>
                <w:color w:val="auto"/>
              </w:rPr>
            </w:pPr>
            <w:r w:rsidRPr="00772BF0">
              <w:rPr>
                <w:rFonts w:eastAsia="Arial" w:cs="Times New Roman"/>
                <w:i/>
                <w:iCs/>
                <w:color w:val="auto"/>
              </w:rPr>
              <w:t>Tentacles with suckers</w:t>
            </w:r>
          </w:p>
          <w:p w:rsidRPr="00772BF0" w:rsidR="006D6523" w:rsidRDefault="006D6523" w14:paraId="0F897B4F" w14:textId="77777777">
            <w:pPr>
              <w:rPr>
                <w:rFonts w:eastAsia="Arial" w:cs="Times New Roman"/>
                <w:i/>
                <w:iCs/>
                <w:color w:val="auto"/>
              </w:rPr>
            </w:pPr>
          </w:p>
        </w:tc>
      </w:tr>
      <w:tr w:rsidRPr="00772BF0" w:rsidR="006D6523" w:rsidTr="006D6523" w14:paraId="4B60BAF3" w14:textId="77777777">
        <w:tc>
          <w:tcPr>
            <w:tcW w:w="3025" w:type="dxa"/>
          </w:tcPr>
          <w:p w:rsidRPr="00772BF0" w:rsidR="006D6523" w:rsidRDefault="006D6523" w14:paraId="122B6324" w14:textId="77777777">
            <w:pPr>
              <w:rPr>
                <w:rFonts w:ascii="Arial" w:hAnsi="Arial" w:eastAsia="Arial"/>
                <w:sz w:val="22"/>
                <w:szCs w:val="22"/>
                <w:lang w:val="en"/>
              </w:rPr>
            </w:pPr>
            <w:r w:rsidRPr="00772BF0">
              <w:rPr>
                <w:noProof/>
              </w:rPr>
              <w:drawing>
                <wp:inline distT="0" distB="0" distL="0" distR="0" wp14:anchorId="59F27BF4" wp14:editId="39DFE151">
                  <wp:extent cx="1771650" cy="1447800"/>
                  <wp:effectExtent l="0" t="0" r="635" b="2540"/>
                  <wp:docPr id="1384074411" name="Picture 138407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771650" cy="1447800"/>
                          </a:xfrm>
                          <a:prstGeom prst="rect">
                            <a:avLst/>
                          </a:prstGeom>
                        </pic:spPr>
                      </pic:pic>
                    </a:graphicData>
                  </a:graphic>
                </wp:inline>
              </w:drawing>
            </w:r>
          </w:p>
        </w:tc>
        <w:tc>
          <w:tcPr>
            <w:tcW w:w="6165" w:type="dxa"/>
          </w:tcPr>
          <w:p w:rsidRPr="00772BF0" w:rsidR="006D6523" w:rsidRDefault="006D6523" w14:paraId="25870990" w14:textId="77777777">
            <w:pPr>
              <w:spacing w:before="120" w:after="120"/>
              <w:rPr>
                <w:rFonts w:eastAsia="Arial" w:cs="Times New Roman"/>
                <w:b/>
                <w:bCs/>
                <w:i/>
                <w:iCs/>
                <w:color w:val="auto"/>
              </w:rPr>
            </w:pPr>
            <w:r w:rsidRPr="00772BF0">
              <w:rPr>
                <w:rFonts w:eastAsia="Arial" w:cs="Times New Roman"/>
                <w:b/>
                <w:bCs/>
                <w:i/>
                <w:iCs/>
                <w:color w:val="auto"/>
              </w:rPr>
              <w:t>Golden decorator Crab</w:t>
            </w:r>
          </w:p>
          <w:p w:rsidRPr="00772BF0" w:rsidR="006D6523" w:rsidRDefault="006D6523" w14:paraId="4886969B" w14:textId="77777777">
            <w:pPr>
              <w:spacing w:before="120" w:after="120"/>
              <w:rPr>
                <w:rFonts w:eastAsia="Arial" w:cs="Times New Roman"/>
                <w:i/>
                <w:iCs/>
                <w:color w:val="auto"/>
              </w:rPr>
            </w:pPr>
            <w:r w:rsidRPr="00772BF0">
              <w:rPr>
                <w:rFonts w:eastAsia="Arial" w:cs="Times New Roman"/>
                <w:i/>
                <w:iCs/>
                <w:color w:val="auto"/>
              </w:rPr>
              <w:t>Yellow body</w:t>
            </w:r>
          </w:p>
          <w:p w:rsidRPr="00772BF0" w:rsidR="006D6523" w:rsidRDefault="006D6523" w14:paraId="6E4C821C" w14:textId="77777777">
            <w:pPr>
              <w:spacing w:before="120" w:after="120"/>
              <w:rPr>
                <w:rFonts w:eastAsia="Arial" w:cs="Times New Roman"/>
                <w:i/>
                <w:iCs/>
                <w:color w:val="auto"/>
              </w:rPr>
            </w:pPr>
            <w:r w:rsidRPr="00772BF0">
              <w:rPr>
                <w:rFonts w:eastAsia="Arial" w:cs="Times New Roman"/>
                <w:i/>
                <w:iCs/>
                <w:color w:val="auto"/>
              </w:rPr>
              <w:t>Large claws</w:t>
            </w:r>
          </w:p>
          <w:p w:rsidRPr="00772BF0" w:rsidR="006D6523" w:rsidRDefault="006D6523" w14:paraId="08286928" w14:textId="77777777">
            <w:pPr>
              <w:spacing w:before="120" w:after="120"/>
              <w:rPr>
                <w:rFonts w:eastAsia="Arial" w:cs="Times New Roman"/>
                <w:i/>
                <w:iCs/>
                <w:color w:val="auto"/>
              </w:rPr>
            </w:pPr>
            <w:r w:rsidRPr="00772BF0">
              <w:rPr>
                <w:rFonts w:eastAsia="Arial" w:cs="Times New Roman"/>
                <w:i/>
                <w:iCs/>
                <w:color w:val="auto"/>
              </w:rPr>
              <w:t xml:space="preserve">Red eyes </w:t>
            </w:r>
          </w:p>
          <w:p w:rsidRPr="00772BF0" w:rsidR="006D6523" w:rsidRDefault="006D6523" w14:paraId="1156D61C" w14:textId="77777777">
            <w:pPr>
              <w:rPr>
                <w:rFonts w:eastAsia="Arial" w:cs="Times New Roman"/>
                <w:i/>
                <w:iCs/>
                <w:color w:val="auto"/>
              </w:rPr>
            </w:pPr>
          </w:p>
        </w:tc>
      </w:tr>
      <w:tr w:rsidRPr="00772BF0" w:rsidR="006D6523" w:rsidTr="006D6523" w14:paraId="19B2EEAE" w14:textId="77777777">
        <w:tc>
          <w:tcPr>
            <w:tcW w:w="3025" w:type="dxa"/>
          </w:tcPr>
          <w:p w:rsidRPr="00772BF0" w:rsidR="006D6523" w:rsidRDefault="006D6523" w14:paraId="58F0E0C1" w14:textId="77777777">
            <w:pPr>
              <w:rPr>
                <w:rFonts w:ascii="Arial" w:hAnsi="Arial" w:eastAsia="Arial"/>
                <w:sz w:val="22"/>
                <w:szCs w:val="22"/>
                <w:lang w:val="en"/>
              </w:rPr>
            </w:pPr>
            <w:r w:rsidRPr="00772BF0">
              <w:rPr>
                <w:noProof/>
              </w:rPr>
              <w:drawing>
                <wp:inline distT="0" distB="0" distL="0" distR="0" wp14:anchorId="3CB541B3" wp14:editId="10A63CD5">
                  <wp:extent cx="1771650" cy="1504950"/>
                  <wp:effectExtent l="0" t="0" r="0" b="0"/>
                  <wp:docPr id="896651201" name="Picture 89665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771650" cy="1504950"/>
                          </a:xfrm>
                          <a:prstGeom prst="rect">
                            <a:avLst/>
                          </a:prstGeom>
                        </pic:spPr>
                      </pic:pic>
                    </a:graphicData>
                  </a:graphic>
                </wp:inline>
              </w:drawing>
            </w:r>
          </w:p>
        </w:tc>
        <w:tc>
          <w:tcPr>
            <w:tcW w:w="6165" w:type="dxa"/>
          </w:tcPr>
          <w:p w:rsidRPr="00772BF0" w:rsidR="006D6523" w:rsidRDefault="006D6523" w14:paraId="2BEB3C35" w14:textId="77777777">
            <w:pPr>
              <w:spacing w:before="120" w:after="120"/>
              <w:rPr>
                <w:rFonts w:eastAsia="Arial" w:cs="Times New Roman"/>
                <w:b/>
                <w:bCs/>
                <w:i/>
                <w:iCs/>
                <w:color w:val="auto"/>
              </w:rPr>
            </w:pPr>
            <w:r w:rsidRPr="00772BF0">
              <w:rPr>
                <w:rFonts w:eastAsia="Arial" w:cs="Times New Roman"/>
                <w:b/>
                <w:bCs/>
                <w:i/>
                <w:iCs/>
                <w:color w:val="auto"/>
              </w:rPr>
              <w:t>Leatherjacket </w:t>
            </w:r>
          </w:p>
          <w:p w:rsidRPr="00772BF0" w:rsidR="006D6523" w:rsidRDefault="006D6523" w14:paraId="7A718CE6" w14:textId="77777777">
            <w:pPr>
              <w:spacing w:before="120" w:after="120"/>
              <w:rPr>
                <w:rFonts w:eastAsia="Arial" w:cs="Times New Roman"/>
                <w:i/>
                <w:iCs/>
                <w:color w:val="auto"/>
              </w:rPr>
            </w:pPr>
            <w:r w:rsidRPr="00772BF0">
              <w:rPr>
                <w:rFonts w:eastAsia="Arial" w:cs="Times New Roman"/>
                <w:i/>
                <w:iCs/>
                <w:color w:val="auto"/>
              </w:rPr>
              <w:t>Vertically flattened body</w:t>
            </w:r>
          </w:p>
          <w:p w:rsidRPr="00772BF0" w:rsidR="006D6523" w:rsidRDefault="006D6523" w14:paraId="713756FA" w14:textId="77777777">
            <w:pPr>
              <w:spacing w:before="120" w:after="120"/>
              <w:rPr>
                <w:rFonts w:eastAsia="Arial" w:cs="Times New Roman"/>
                <w:i/>
                <w:iCs/>
                <w:color w:val="auto"/>
              </w:rPr>
            </w:pPr>
            <w:r w:rsidRPr="00772BF0">
              <w:rPr>
                <w:rFonts w:eastAsia="Arial" w:cs="Times New Roman"/>
                <w:i/>
                <w:iCs/>
                <w:color w:val="auto"/>
              </w:rPr>
              <w:t>Disk / dinner plate shaped body</w:t>
            </w:r>
          </w:p>
          <w:p w:rsidRPr="00772BF0" w:rsidR="006D6523" w:rsidRDefault="006D6523" w14:paraId="7310A596" w14:textId="77777777">
            <w:pPr>
              <w:spacing w:before="120" w:after="120"/>
              <w:rPr>
                <w:rFonts w:eastAsia="Arial" w:cs="Times New Roman"/>
                <w:i/>
                <w:iCs/>
                <w:color w:val="auto"/>
              </w:rPr>
            </w:pPr>
            <w:r w:rsidRPr="00772BF0">
              <w:rPr>
                <w:rFonts w:eastAsia="Arial" w:cs="Times New Roman"/>
                <w:i/>
                <w:iCs/>
                <w:color w:val="auto"/>
              </w:rPr>
              <w:t>Spots and lines</w:t>
            </w:r>
          </w:p>
          <w:p w:rsidRPr="00772BF0" w:rsidR="006D6523" w:rsidRDefault="006D6523" w14:paraId="60AD5391" w14:textId="77777777">
            <w:pPr>
              <w:spacing w:before="120" w:after="120"/>
              <w:rPr>
                <w:rFonts w:eastAsia="Arial" w:cs="Times New Roman"/>
                <w:i/>
                <w:iCs/>
                <w:color w:val="auto"/>
              </w:rPr>
            </w:pPr>
            <w:r w:rsidRPr="00772BF0">
              <w:rPr>
                <w:rFonts w:eastAsia="Arial" w:cs="Times New Roman"/>
                <w:i/>
                <w:iCs/>
                <w:color w:val="auto"/>
              </w:rPr>
              <w:t>Disproportionately small tail</w:t>
            </w:r>
          </w:p>
          <w:p w:rsidRPr="00772BF0" w:rsidR="006D6523" w:rsidRDefault="006D6523" w14:paraId="746BC70D" w14:textId="77777777">
            <w:pPr>
              <w:spacing w:before="120" w:after="120"/>
              <w:rPr>
                <w:rFonts w:eastAsia="Arial" w:cs="Times New Roman"/>
                <w:i/>
                <w:iCs/>
                <w:color w:val="auto"/>
              </w:rPr>
            </w:pPr>
            <w:r w:rsidRPr="00772BF0">
              <w:rPr>
                <w:rFonts w:eastAsia="Arial" w:cs="Times New Roman"/>
                <w:i/>
                <w:iCs/>
                <w:color w:val="auto"/>
              </w:rPr>
              <w:t xml:space="preserve">Spike on head </w:t>
            </w:r>
          </w:p>
          <w:p w:rsidRPr="00772BF0" w:rsidR="006D6523" w:rsidRDefault="006D6523" w14:paraId="65C034B5" w14:textId="77777777">
            <w:pPr>
              <w:rPr>
                <w:rFonts w:ascii="Arial" w:hAnsi="Arial" w:eastAsia="Arial"/>
                <w:color w:val="auto"/>
                <w:sz w:val="22"/>
                <w:szCs w:val="22"/>
                <w:lang w:val="en"/>
              </w:rPr>
            </w:pPr>
          </w:p>
        </w:tc>
      </w:tr>
    </w:tbl>
    <w:p w:rsidRPr="00772BF0" w:rsidR="006D6523" w:rsidP="006D6523" w:rsidRDefault="006D6523" w14:paraId="7357E55A" w14:textId="77777777">
      <w:pPr>
        <w:pStyle w:val="BodyText"/>
      </w:pPr>
    </w:p>
    <w:p w:rsidRPr="00772BF0" w:rsidR="006D6523" w:rsidP="006D6523" w:rsidRDefault="006D6523" w14:paraId="30EE2671" w14:textId="77777777">
      <w:pPr>
        <w:pStyle w:val="BodyText"/>
        <w:ind w:left="720"/>
      </w:pPr>
    </w:p>
    <w:p w:rsidRPr="00772BF0" w:rsidR="00964262" w:rsidP="002F2562" w:rsidRDefault="00964262" w14:paraId="272B25FE" w14:textId="0E06AB81">
      <w:pPr>
        <w:pStyle w:val="BodyText"/>
        <w:numPr>
          <w:ilvl w:val="0"/>
          <w:numId w:val="17"/>
        </w:numPr>
        <w:rPr>
          <w:color w:val="5DC5BE"/>
        </w:rPr>
      </w:pPr>
      <w:r w:rsidRPr="00772BF0">
        <w:rPr>
          <w:color w:val="5DC5BE"/>
        </w:rPr>
        <w:t>Create a classification key for these species using yes/no questions and draw the flowchart.</w:t>
      </w:r>
    </w:p>
    <w:p w:rsidRPr="00772BF0" w:rsidR="006D6523" w:rsidP="006D6523" w:rsidRDefault="006D6523" w14:paraId="4860FDAC" w14:textId="042FE5A2">
      <w:pPr>
        <w:spacing w:after="300" w:line="240" w:lineRule="auto"/>
        <w:rPr>
          <w:rFonts w:ascii="Times New Roman" w:hAnsi="Times New Roman" w:cs="Times New Roman"/>
          <w:i/>
          <w:iCs/>
          <w:color w:val="auto"/>
          <w:sz w:val="18"/>
          <w:szCs w:val="18"/>
        </w:rPr>
      </w:pPr>
      <w:r w:rsidRPr="00772BF0">
        <w:rPr>
          <w:rFonts w:ascii="Arial" w:hAnsi="Arial"/>
          <w:i/>
          <w:iCs/>
          <w:color w:val="auto"/>
        </w:rPr>
        <w:t>Answers may vary. One example as follows:</w:t>
      </w:r>
    </w:p>
    <w:p w:rsidRPr="00772BF0" w:rsidR="006D6523" w:rsidP="002F2562" w:rsidRDefault="006D6523" w14:paraId="4BF07FE2" w14:textId="2D9647A2">
      <w:pPr>
        <w:pStyle w:val="ListParagraph"/>
        <w:numPr>
          <w:ilvl w:val="1"/>
          <w:numId w:val="19"/>
        </w:numPr>
        <w:spacing w:after="300" w:line="240" w:lineRule="auto"/>
        <w:ind w:left="709" w:hanging="283"/>
        <w:textAlignment w:val="baseline"/>
        <w:rPr>
          <w:rFonts w:ascii="Arial" w:hAnsi="Arial"/>
          <w:i/>
          <w:iCs/>
          <w:color w:val="auto"/>
          <w:sz w:val="18"/>
          <w:szCs w:val="18"/>
        </w:rPr>
      </w:pPr>
      <w:r w:rsidRPr="00772BF0">
        <w:rPr>
          <w:rFonts w:ascii="Arial" w:hAnsi="Arial"/>
          <w:i/>
          <w:iCs/>
          <w:color w:val="auto"/>
          <w:sz w:val="18"/>
          <w:szCs w:val="18"/>
        </w:rPr>
        <w:t>Flattened body?</w:t>
      </w:r>
    </w:p>
    <w:p w:rsidRPr="00772BF0" w:rsidR="006D6523" w:rsidP="006D6523" w:rsidRDefault="006D6523" w14:paraId="6466D71E" w14:textId="77777777">
      <w:pPr>
        <w:spacing w:after="300" w:line="240" w:lineRule="auto"/>
        <w:ind w:left="720" w:firstLine="720"/>
        <w:rPr>
          <w:rFonts w:ascii="Times New Roman" w:hAnsi="Times New Roman" w:cs="Times New Roman"/>
          <w:color w:val="auto"/>
          <w:sz w:val="18"/>
          <w:szCs w:val="18"/>
        </w:rPr>
      </w:pPr>
      <w:r w:rsidRPr="00772BF0">
        <w:rPr>
          <w:rFonts w:ascii="Arial" w:hAnsi="Arial"/>
          <w:i/>
          <w:iCs/>
          <w:color w:val="auto"/>
          <w:sz w:val="18"/>
          <w:szCs w:val="18"/>
        </w:rPr>
        <w:t>Yes </w:t>
      </w:r>
    </w:p>
    <w:p w:rsidRPr="00772BF0" w:rsidR="006D6523" w:rsidP="002F2562" w:rsidRDefault="006D6523" w14:paraId="585787D1" w14:textId="77777777">
      <w:pPr>
        <w:numPr>
          <w:ilvl w:val="0"/>
          <w:numId w:val="34"/>
        </w:numPr>
        <w:spacing w:after="300" w:line="240" w:lineRule="auto"/>
        <w:ind w:left="720" w:hanging="360"/>
        <w:textAlignment w:val="baseline"/>
        <w:rPr>
          <w:rFonts w:ascii="Arial" w:hAnsi="Arial"/>
          <w:i/>
          <w:iCs/>
          <w:color w:val="auto"/>
          <w:sz w:val="18"/>
          <w:szCs w:val="18"/>
        </w:rPr>
      </w:pPr>
      <w:r w:rsidRPr="00772BF0">
        <w:rPr>
          <w:rFonts w:ascii="Arial" w:hAnsi="Arial"/>
          <w:i/>
          <w:iCs/>
          <w:color w:val="auto"/>
          <w:sz w:val="18"/>
          <w:szCs w:val="18"/>
        </w:rPr>
        <w:t>Vertically flattened? </w:t>
      </w:r>
    </w:p>
    <w:p w:rsidRPr="00772BF0" w:rsidR="006D6523" w:rsidP="006D6523" w:rsidRDefault="006D6523" w14:paraId="4889B669" w14:textId="77777777">
      <w:pPr>
        <w:spacing w:after="300" w:line="240" w:lineRule="auto"/>
        <w:ind w:left="1134" w:firstLine="567"/>
        <w:rPr>
          <w:rFonts w:ascii="Times New Roman" w:hAnsi="Times New Roman" w:cs="Times New Roman"/>
          <w:color w:val="auto"/>
          <w:sz w:val="18"/>
          <w:szCs w:val="18"/>
        </w:rPr>
      </w:pPr>
      <w:r w:rsidRPr="00772BF0">
        <w:rPr>
          <w:rFonts w:ascii="Arial" w:hAnsi="Arial"/>
          <w:i/>
          <w:iCs/>
          <w:color w:val="auto"/>
          <w:sz w:val="18"/>
          <w:szCs w:val="18"/>
        </w:rPr>
        <w:t>Yes -</w:t>
      </w:r>
      <w:r w:rsidRPr="00772BF0">
        <w:rPr>
          <w:rFonts w:ascii="Arial" w:hAnsi="Arial"/>
          <w:b/>
          <w:bCs/>
          <w:i/>
          <w:iCs/>
          <w:color w:val="auto"/>
          <w:sz w:val="18"/>
          <w:szCs w:val="18"/>
        </w:rPr>
        <w:t xml:space="preserve"> Leatherjacket fish </w:t>
      </w:r>
    </w:p>
    <w:p w:rsidRPr="00772BF0" w:rsidR="006D6523" w:rsidP="006D6523" w:rsidRDefault="006D6523" w14:paraId="3FAACFF7" w14:textId="550C00DB">
      <w:pPr>
        <w:spacing w:after="300" w:line="240" w:lineRule="auto"/>
        <w:ind w:left="1134" w:firstLine="567"/>
        <w:rPr>
          <w:rFonts w:ascii="Times New Roman" w:hAnsi="Times New Roman" w:cs="Times New Roman"/>
          <w:color w:val="auto"/>
          <w:sz w:val="18"/>
          <w:szCs w:val="18"/>
        </w:rPr>
      </w:pPr>
      <w:r w:rsidRPr="00772BF0">
        <w:rPr>
          <w:rFonts w:ascii="Arial" w:hAnsi="Arial"/>
          <w:i/>
          <w:iCs/>
          <w:color w:val="auto"/>
          <w:sz w:val="18"/>
          <w:szCs w:val="18"/>
        </w:rPr>
        <w:t xml:space="preserve">No - </w:t>
      </w:r>
      <w:r w:rsidRPr="00772BF0">
        <w:rPr>
          <w:rFonts w:ascii="Arial" w:hAnsi="Arial"/>
          <w:b/>
          <w:bCs/>
          <w:i/>
          <w:iCs/>
          <w:color w:val="auto"/>
          <w:sz w:val="18"/>
          <w:szCs w:val="18"/>
        </w:rPr>
        <w:t>Brown crab</w:t>
      </w:r>
    </w:p>
    <w:p w:rsidRPr="00772BF0" w:rsidR="006D6523" w:rsidP="006D6523" w:rsidRDefault="006D6523" w14:paraId="16F91CA3" w14:textId="67EFED51">
      <w:pPr>
        <w:spacing w:after="300" w:line="240" w:lineRule="auto"/>
        <w:ind w:left="153" w:firstLine="567"/>
        <w:rPr>
          <w:rFonts w:ascii="Times New Roman" w:hAnsi="Times New Roman" w:cs="Times New Roman"/>
          <w:color w:val="auto"/>
          <w:sz w:val="18"/>
          <w:szCs w:val="18"/>
        </w:rPr>
      </w:pPr>
      <w:r w:rsidRPr="00772BF0">
        <w:rPr>
          <w:rFonts w:ascii="Arial" w:hAnsi="Arial"/>
          <w:i/>
          <w:iCs/>
          <w:color w:val="auto"/>
          <w:sz w:val="18"/>
          <w:szCs w:val="18"/>
        </w:rPr>
        <w:t>No go to 2.</w:t>
      </w:r>
    </w:p>
    <w:p w:rsidRPr="00772BF0" w:rsidR="006D6523" w:rsidP="002F2562" w:rsidRDefault="006D6523" w14:paraId="6DCC4DE3" w14:textId="77777777">
      <w:pPr>
        <w:numPr>
          <w:ilvl w:val="0"/>
          <w:numId w:val="35"/>
        </w:numPr>
        <w:spacing w:after="300" w:line="240" w:lineRule="auto"/>
        <w:ind w:left="720" w:hanging="360"/>
        <w:textAlignment w:val="baseline"/>
        <w:rPr>
          <w:rFonts w:ascii="Arial" w:hAnsi="Arial"/>
          <w:i/>
          <w:iCs/>
          <w:color w:val="auto"/>
          <w:sz w:val="18"/>
          <w:szCs w:val="18"/>
        </w:rPr>
      </w:pPr>
      <w:r w:rsidRPr="00772BF0">
        <w:rPr>
          <w:rFonts w:ascii="Arial" w:hAnsi="Arial"/>
          <w:i/>
          <w:iCs/>
          <w:color w:val="auto"/>
          <w:sz w:val="18"/>
          <w:szCs w:val="18"/>
        </w:rPr>
        <w:t>Tentacles with suckers?</w:t>
      </w:r>
    </w:p>
    <w:p w:rsidRPr="00772BF0" w:rsidR="006D6523" w:rsidP="006D6523" w:rsidRDefault="006D6523" w14:paraId="51D4F1E7" w14:textId="77777777">
      <w:pPr>
        <w:spacing w:after="300" w:line="240" w:lineRule="auto"/>
        <w:ind w:left="1440" w:firstLine="261"/>
        <w:rPr>
          <w:rFonts w:ascii="Times New Roman" w:hAnsi="Times New Roman" w:cs="Times New Roman"/>
          <w:color w:val="auto"/>
          <w:sz w:val="18"/>
          <w:szCs w:val="18"/>
        </w:rPr>
      </w:pPr>
      <w:r w:rsidRPr="00772BF0">
        <w:rPr>
          <w:rFonts w:ascii="Arial" w:hAnsi="Arial"/>
          <w:i/>
          <w:iCs/>
          <w:color w:val="auto"/>
          <w:sz w:val="18"/>
          <w:szCs w:val="18"/>
        </w:rPr>
        <w:t>Yes -</w:t>
      </w:r>
      <w:r w:rsidRPr="00772BF0">
        <w:rPr>
          <w:rFonts w:ascii="Arial" w:hAnsi="Arial"/>
          <w:b/>
          <w:bCs/>
          <w:i/>
          <w:iCs/>
          <w:color w:val="auto"/>
          <w:sz w:val="18"/>
          <w:szCs w:val="18"/>
        </w:rPr>
        <w:t xml:space="preserve"> Octopus</w:t>
      </w:r>
    </w:p>
    <w:p w:rsidRPr="00772BF0" w:rsidR="006D6523" w:rsidP="006D6523" w:rsidRDefault="006D6523" w14:paraId="71510F18" w14:textId="77777777">
      <w:pPr>
        <w:spacing w:after="300" w:line="240" w:lineRule="auto"/>
        <w:ind w:left="153" w:firstLine="567"/>
        <w:rPr>
          <w:rFonts w:ascii="Times New Roman" w:hAnsi="Times New Roman" w:cs="Times New Roman"/>
          <w:color w:val="auto"/>
          <w:sz w:val="18"/>
          <w:szCs w:val="18"/>
        </w:rPr>
      </w:pPr>
      <w:r w:rsidRPr="00772BF0">
        <w:rPr>
          <w:rFonts w:ascii="Arial" w:hAnsi="Arial"/>
          <w:i/>
          <w:iCs/>
          <w:color w:val="auto"/>
          <w:sz w:val="18"/>
          <w:szCs w:val="18"/>
        </w:rPr>
        <w:t>No go to 3. </w:t>
      </w:r>
    </w:p>
    <w:p w:rsidRPr="00772BF0" w:rsidR="006D6523" w:rsidP="002F2562" w:rsidRDefault="006D6523" w14:paraId="4DBD064D" w14:textId="061F9662">
      <w:pPr>
        <w:pStyle w:val="ListParagraph"/>
        <w:numPr>
          <w:ilvl w:val="0"/>
          <w:numId w:val="19"/>
        </w:numPr>
        <w:spacing w:after="300" w:line="240" w:lineRule="auto"/>
        <w:textAlignment w:val="baseline"/>
        <w:rPr>
          <w:rFonts w:ascii="Arial" w:hAnsi="Arial"/>
          <w:i/>
          <w:iCs/>
          <w:color w:val="auto"/>
          <w:sz w:val="18"/>
          <w:szCs w:val="18"/>
        </w:rPr>
      </w:pPr>
      <w:r w:rsidRPr="00772BF0">
        <w:rPr>
          <w:rFonts w:ascii="Arial" w:hAnsi="Arial"/>
          <w:i/>
          <w:iCs/>
          <w:color w:val="auto"/>
          <w:sz w:val="18"/>
          <w:szCs w:val="18"/>
        </w:rPr>
        <w:t>Mostly grey body?</w:t>
      </w:r>
    </w:p>
    <w:p w:rsidRPr="00772BF0" w:rsidR="006D6523" w:rsidP="006D6523" w:rsidRDefault="006D6523" w14:paraId="25EA951C" w14:textId="77777777">
      <w:pPr>
        <w:spacing w:after="300" w:line="240" w:lineRule="auto"/>
        <w:rPr>
          <w:rFonts w:ascii="Times New Roman" w:hAnsi="Times New Roman" w:cs="Times New Roman"/>
          <w:color w:val="auto"/>
          <w:sz w:val="18"/>
          <w:szCs w:val="18"/>
        </w:rPr>
      </w:pPr>
      <w:r w:rsidRPr="00772BF0">
        <w:rPr>
          <w:rFonts w:ascii="Arial" w:hAnsi="Arial"/>
          <w:i/>
          <w:iCs/>
          <w:color w:val="auto"/>
          <w:sz w:val="18"/>
          <w:szCs w:val="18"/>
        </w:rPr>
        <w:tab/>
      </w:r>
      <w:r w:rsidRPr="00772BF0">
        <w:rPr>
          <w:rFonts w:ascii="Arial" w:hAnsi="Arial"/>
          <w:i/>
          <w:iCs/>
          <w:color w:val="auto"/>
          <w:sz w:val="18"/>
          <w:szCs w:val="18"/>
        </w:rPr>
        <w:tab/>
      </w:r>
      <w:r w:rsidRPr="00772BF0">
        <w:rPr>
          <w:rFonts w:ascii="Arial" w:hAnsi="Arial"/>
          <w:i/>
          <w:iCs/>
          <w:color w:val="auto"/>
          <w:sz w:val="18"/>
          <w:szCs w:val="18"/>
        </w:rPr>
        <w:tab/>
      </w:r>
      <w:r w:rsidRPr="00772BF0">
        <w:rPr>
          <w:rFonts w:ascii="Arial" w:hAnsi="Arial"/>
          <w:i/>
          <w:iCs/>
          <w:color w:val="auto"/>
          <w:sz w:val="18"/>
          <w:szCs w:val="18"/>
        </w:rPr>
        <w:t xml:space="preserve">Yes - </w:t>
      </w:r>
      <w:r w:rsidRPr="00772BF0">
        <w:rPr>
          <w:rFonts w:ascii="Arial" w:hAnsi="Arial"/>
          <w:b/>
          <w:bCs/>
          <w:i/>
          <w:iCs/>
          <w:color w:val="auto"/>
          <w:sz w:val="18"/>
          <w:szCs w:val="18"/>
        </w:rPr>
        <w:t>Seal </w:t>
      </w:r>
    </w:p>
    <w:p w:rsidRPr="00772BF0" w:rsidR="006D6523" w:rsidP="006D6523" w:rsidRDefault="006D6523" w14:paraId="23831F5F" w14:textId="33B79C0E">
      <w:pPr>
        <w:spacing w:after="300" w:line="240" w:lineRule="auto"/>
        <w:ind w:left="153" w:firstLine="567"/>
        <w:rPr>
          <w:rFonts w:ascii="Times New Roman" w:hAnsi="Times New Roman" w:cs="Times New Roman"/>
          <w:color w:val="auto"/>
          <w:sz w:val="18"/>
          <w:szCs w:val="18"/>
        </w:rPr>
      </w:pPr>
      <w:r w:rsidRPr="00772BF0">
        <w:rPr>
          <w:rFonts w:ascii="Arial" w:hAnsi="Arial"/>
          <w:i/>
          <w:iCs/>
          <w:color w:val="auto"/>
          <w:sz w:val="18"/>
          <w:szCs w:val="18"/>
        </w:rPr>
        <w:t>No go to 4.</w:t>
      </w:r>
    </w:p>
    <w:p w:rsidRPr="00772BF0" w:rsidR="006D6523" w:rsidP="002F2562" w:rsidRDefault="006D6523" w14:paraId="78575800" w14:textId="77777777">
      <w:pPr>
        <w:numPr>
          <w:ilvl w:val="0"/>
          <w:numId w:val="36"/>
        </w:numPr>
        <w:spacing w:after="300" w:line="240" w:lineRule="auto"/>
        <w:ind w:left="720" w:hanging="360"/>
        <w:textAlignment w:val="baseline"/>
        <w:rPr>
          <w:rFonts w:ascii="Arial" w:hAnsi="Arial"/>
          <w:i/>
          <w:iCs/>
          <w:color w:val="auto"/>
          <w:sz w:val="18"/>
          <w:szCs w:val="18"/>
        </w:rPr>
      </w:pPr>
      <w:r w:rsidRPr="00772BF0">
        <w:rPr>
          <w:rFonts w:ascii="Arial" w:hAnsi="Arial"/>
          <w:i/>
          <w:iCs/>
          <w:color w:val="auto"/>
          <w:sz w:val="18"/>
          <w:szCs w:val="18"/>
        </w:rPr>
        <w:t>Yellow body?</w:t>
      </w:r>
    </w:p>
    <w:p w:rsidRPr="00772BF0" w:rsidR="006D6523" w:rsidP="006D6523" w:rsidRDefault="006D6523" w14:paraId="49D7E5B2" w14:textId="77777777">
      <w:pPr>
        <w:spacing w:after="300" w:line="240" w:lineRule="auto"/>
        <w:ind w:left="1440" w:firstLine="261"/>
        <w:rPr>
          <w:rFonts w:ascii="Times New Roman" w:hAnsi="Times New Roman" w:cs="Times New Roman"/>
          <w:color w:val="auto"/>
          <w:sz w:val="18"/>
          <w:szCs w:val="18"/>
        </w:rPr>
      </w:pPr>
      <w:r w:rsidRPr="00772BF0">
        <w:rPr>
          <w:rFonts w:ascii="Arial" w:hAnsi="Arial"/>
          <w:i/>
          <w:iCs/>
          <w:color w:val="auto"/>
          <w:sz w:val="18"/>
          <w:szCs w:val="18"/>
        </w:rPr>
        <w:t xml:space="preserve">Yes - </w:t>
      </w:r>
      <w:r w:rsidRPr="00772BF0">
        <w:rPr>
          <w:rFonts w:ascii="Arial" w:hAnsi="Arial"/>
          <w:b/>
          <w:bCs/>
          <w:i/>
          <w:iCs/>
          <w:color w:val="auto"/>
          <w:sz w:val="18"/>
          <w:szCs w:val="18"/>
        </w:rPr>
        <w:t>Golden decorator crab</w:t>
      </w:r>
    </w:p>
    <w:p w:rsidRPr="00772BF0" w:rsidR="006D6523" w:rsidP="006D6523" w:rsidRDefault="006D6523" w14:paraId="7A93B481" w14:textId="77777777">
      <w:pPr>
        <w:spacing w:after="300" w:line="240" w:lineRule="auto"/>
        <w:ind w:left="153" w:firstLine="567"/>
        <w:rPr>
          <w:rFonts w:ascii="Times New Roman" w:hAnsi="Times New Roman" w:cs="Times New Roman"/>
          <w:color w:val="auto"/>
          <w:sz w:val="18"/>
          <w:szCs w:val="18"/>
        </w:rPr>
      </w:pPr>
      <w:r w:rsidRPr="00772BF0">
        <w:rPr>
          <w:rFonts w:ascii="Arial" w:hAnsi="Arial"/>
          <w:i/>
          <w:iCs/>
          <w:color w:val="auto"/>
          <w:sz w:val="18"/>
          <w:szCs w:val="18"/>
        </w:rPr>
        <w:t>No - go to 5.</w:t>
      </w:r>
    </w:p>
    <w:p w:rsidRPr="00772BF0" w:rsidR="006D6523" w:rsidP="002F2562" w:rsidRDefault="006D6523" w14:paraId="0F80A6B6" w14:textId="77777777">
      <w:pPr>
        <w:numPr>
          <w:ilvl w:val="0"/>
          <w:numId w:val="37"/>
        </w:numPr>
        <w:spacing w:after="300" w:line="240" w:lineRule="auto"/>
        <w:ind w:left="720" w:hanging="360"/>
        <w:textAlignment w:val="baseline"/>
        <w:rPr>
          <w:rFonts w:ascii="Arial" w:hAnsi="Arial"/>
          <w:i/>
          <w:iCs/>
          <w:color w:val="auto"/>
          <w:sz w:val="18"/>
          <w:szCs w:val="18"/>
        </w:rPr>
      </w:pPr>
      <w:r w:rsidRPr="00772BF0">
        <w:rPr>
          <w:rFonts w:ascii="Arial" w:hAnsi="Arial"/>
          <w:i/>
          <w:iCs/>
          <w:color w:val="auto"/>
          <w:sz w:val="18"/>
          <w:szCs w:val="18"/>
        </w:rPr>
        <w:t>Large eyes</w:t>
      </w:r>
    </w:p>
    <w:p w:rsidRPr="00772BF0" w:rsidR="006D6523" w:rsidP="006D6523" w:rsidRDefault="006D6523" w14:paraId="55885288" w14:textId="77777777">
      <w:pPr>
        <w:pStyle w:val="BodyText"/>
        <w:rPr>
          <w:color w:val="auto"/>
          <w:sz w:val="18"/>
          <w:szCs w:val="18"/>
          <w:lang w:val="en" w:eastAsia="en-AU"/>
        </w:rPr>
      </w:pPr>
      <w:r w:rsidRPr="00772BF0">
        <w:rPr>
          <w:rFonts w:ascii="Arial" w:hAnsi="Arial" w:cs="Arial"/>
          <w:i/>
          <w:iCs/>
          <w:color w:val="auto"/>
          <w:sz w:val="18"/>
          <w:szCs w:val="18"/>
          <w:lang w:eastAsia="en-AU"/>
        </w:rPr>
        <w:tab/>
      </w:r>
      <w:r w:rsidRPr="00772BF0">
        <w:rPr>
          <w:rFonts w:ascii="Arial" w:hAnsi="Arial" w:cs="Arial"/>
          <w:i/>
          <w:iCs/>
          <w:color w:val="auto"/>
          <w:sz w:val="18"/>
          <w:szCs w:val="18"/>
          <w:lang w:eastAsia="en-AU"/>
        </w:rPr>
        <w:tab/>
      </w:r>
      <w:r w:rsidRPr="00772BF0">
        <w:rPr>
          <w:rFonts w:ascii="Arial" w:hAnsi="Arial" w:cs="Arial"/>
          <w:i/>
          <w:iCs/>
          <w:color w:val="auto"/>
          <w:sz w:val="18"/>
          <w:szCs w:val="18"/>
          <w:lang w:eastAsia="en-AU"/>
        </w:rPr>
        <w:t xml:space="preserve">Yes - </w:t>
      </w:r>
      <w:r w:rsidRPr="00772BF0">
        <w:rPr>
          <w:rFonts w:ascii="Arial" w:hAnsi="Arial" w:cs="Arial"/>
          <w:b/>
          <w:bCs/>
          <w:i/>
          <w:iCs/>
          <w:color w:val="auto"/>
          <w:sz w:val="18"/>
          <w:szCs w:val="18"/>
          <w:lang w:eastAsia="en-AU"/>
        </w:rPr>
        <w:t>Gurnard perch</w:t>
      </w:r>
    </w:p>
    <w:p w:rsidRPr="00772BF0" w:rsidR="006D6523" w:rsidP="006D6523" w:rsidRDefault="006D6523" w14:paraId="35532884" w14:textId="77777777">
      <w:pPr>
        <w:pStyle w:val="BodyText"/>
      </w:pPr>
    </w:p>
    <w:p w:rsidRPr="00772BF0" w:rsidR="00964262" w:rsidP="002F2562" w:rsidRDefault="00964262" w14:paraId="3D5D4E60" w14:textId="664FE473">
      <w:pPr>
        <w:pStyle w:val="BodyText"/>
        <w:numPr>
          <w:ilvl w:val="0"/>
          <w:numId w:val="17"/>
        </w:numPr>
        <w:rPr>
          <w:color w:val="5DC5BE"/>
        </w:rPr>
      </w:pPr>
      <w:r w:rsidRPr="00772BF0">
        <w:rPr>
          <w:color w:val="5DC5BE"/>
        </w:rPr>
        <w:t>Describe how classification may be useful to marine park managers and researchers?</w:t>
      </w:r>
    </w:p>
    <w:p w:rsidRPr="00772BF0" w:rsidR="006D6523" w:rsidP="006D6523" w:rsidRDefault="006D6523" w14:paraId="1414CA70" w14:textId="77777777">
      <w:pPr>
        <w:spacing w:after="300" w:line="240" w:lineRule="auto"/>
        <w:ind w:left="360"/>
        <w:rPr>
          <w:rFonts w:ascii="Times New Roman" w:hAnsi="Times New Roman" w:cs="Times New Roman"/>
          <w:color w:val="auto"/>
        </w:rPr>
      </w:pPr>
      <w:r w:rsidRPr="00772BF0">
        <w:rPr>
          <w:rFonts w:ascii="Arial" w:hAnsi="Arial"/>
          <w:i/>
          <w:iCs/>
          <w:color w:val="auto"/>
        </w:rPr>
        <w:t>Answers may vary. Example answers such as:</w:t>
      </w:r>
    </w:p>
    <w:p w:rsidRPr="00772BF0" w:rsidR="006D6523" w:rsidP="006D6523" w:rsidRDefault="006D6523" w14:paraId="7CA6EAF9" w14:textId="77777777">
      <w:pPr>
        <w:spacing w:after="300" w:line="240" w:lineRule="auto"/>
        <w:ind w:left="360"/>
        <w:rPr>
          <w:rFonts w:ascii="Times New Roman" w:hAnsi="Times New Roman" w:cs="Times New Roman"/>
          <w:color w:val="auto"/>
        </w:rPr>
      </w:pPr>
      <w:r w:rsidRPr="00772BF0">
        <w:rPr>
          <w:rFonts w:ascii="Arial" w:hAnsi="Arial"/>
          <w:i/>
          <w:iCs/>
          <w:color w:val="auto"/>
        </w:rPr>
        <w:t>Helps researchers know which species there may be more / less of and monitor trends. </w:t>
      </w:r>
    </w:p>
    <w:p w:rsidRPr="00772BF0" w:rsidR="006D6523" w:rsidP="006D6523" w:rsidRDefault="006D6523" w14:paraId="2A914CD1" w14:textId="77777777">
      <w:pPr>
        <w:spacing w:after="300" w:line="240" w:lineRule="auto"/>
        <w:ind w:left="360"/>
        <w:rPr>
          <w:rFonts w:ascii="Times New Roman" w:hAnsi="Times New Roman" w:cs="Times New Roman"/>
          <w:color w:val="auto"/>
        </w:rPr>
      </w:pPr>
      <w:r w:rsidRPr="00772BF0">
        <w:rPr>
          <w:rFonts w:ascii="Arial" w:hAnsi="Arial"/>
          <w:i/>
          <w:iCs/>
          <w:color w:val="auto"/>
        </w:rPr>
        <w:t>Park managers will be able to know which species live in the park and help manage them.</w:t>
      </w:r>
    </w:p>
    <w:p w:rsidRPr="00772BF0" w:rsidR="006D6523" w:rsidP="006D6523" w:rsidRDefault="006D6523" w14:paraId="233CB93B" w14:textId="77777777">
      <w:pPr>
        <w:spacing w:after="300" w:line="240" w:lineRule="auto"/>
        <w:ind w:left="360"/>
        <w:rPr>
          <w:rFonts w:ascii="Times New Roman" w:hAnsi="Times New Roman" w:cs="Times New Roman"/>
          <w:color w:val="auto"/>
        </w:rPr>
      </w:pPr>
      <w:r w:rsidRPr="00772BF0">
        <w:rPr>
          <w:rFonts w:ascii="Arial" w:hAnsi="Arial"/>
          <w:i/>
          <w:iCs/>
          <w:color w:val="auto"/>
        </w:rPr>
        <w:t>It will help managers and researchers know if other new species arrive in the area.</w:t>
      </w:r>
    </w:p>
    <w:p w:rsidRPr="00772BF0" w:rsidR="006D6523" w:rsidP="006D6523" w:rsidRDefault="006D6523" w14:paraId="6B9AD4F6" w14:textId="77777777">
      <w:pPr>
        <w:spacing w:after="300" w:line="240" w:lineRule="auto"/>
        <w:ind w:left="360"/>
        <w:rPr>
          <w:rFonts w:ascii="Times New Roman" w:hAnsi="Times New Roman" w:cs="Times New Roman"/>
          <w:color w:val="auto"/>
        </w:rPr>
      </w:pPr>
      <w:r w:rsidRPr="00772BF0">
        <w:rPr>
          <w:rFonts w:ascii="Arial" w:hAnsi="Arial"/>
          <w:i/>
          <w:iCs/>
          <w:color w:val="auto"/>
        </w:rPr>
        <w:t>It helps to create laws and rules around fishing regulations for example.</w:t>
      </w:r>
    </w:p>
    <w:p w:rsidRPr="006D6523" w:rsidR="006D6523" w:rsidP="006D6523" w:rsidRDefault="006D6523" w14:paraId="2DE8DAFA" w14:textId="77777777">
      <w:pPr>
        <w:spacing w:after="300" w:line="240" w:lineRule="auto"/>
        <w:ind w:left="360"/>
        <w:rPr>
          <w:rFonts w:ascii="Times New Roman" w:hAnsi="Times New Roman" w:cs="Times New Roman"/>
          <w:color w:val="auto"/>
        </w:rPr>
      </w:pPr>
      <w:r w:rsidRPr="00772BF0">
        <w:rPr>
          <w:rFonts w:ascii="Arial" w:hAnsi="Arial"/>
          <w:i/>
          <w:iCs/>
          <w:color w:val="auto"/>
        </w:rPr>
        <w:t>Researchers will be able to focus their studies on specific species and understand them better.</w:t>
      </w:r>
      <w:r w:rsidRPr="006D6523">
        <w:rPr>
          <w:rFonts w:ascii="Arial" w:hAnsi="Arial"/>
          <w:i/>
          <w:iCs/>
          <w:color w:val="auto"/>
        </w:rPr>
        <w:t> </w:t>
      </w:r>
    </w:p>
    <w:p w:rsidR="006D6523" w:rsidP="006D6523" w:rsidRDefault="006D6523" w14:paraId="49A891F8" w14:textId="77777777">
      <w:pPr>
        <w:pStyle w:val="BodyText"/>
      </w:pPr>
    </w:p>
    <w:p w:rsidR="00921406" w:rsidP="00921406" w:rsidRDefault="00921406" w14:paraId="3896E0A2" w14:textId="77777777">
      <w:pPr>
        <w:pStyle w:val="Heading1"/>
      </w:pPr>
    </w:p>
    <w:p w:rsidRPr="006D6523" w:rsidR="006D6523" w:rsidP="006D6523" w:rsidRDefault="006D6523" w14:paraId="60845D05" w14:textId="77777777">
      <w:pPr>
        <w:pStyle w:val="BodyText"/>
        <w:rPr>
          <w:lang w:eastAsia="en-AU"/>
        </w:rPr>
      </w:pPr>
    </w:p>
    <w:p w:rsidRPr="00772BF0" w:rsidR="00FA5BAF" w:rsidP="00921406" w:rsidRDefault="00FA5BAF" w14:paraId="137EEC28" w14:textId="18E8DDEF">
      <w:pPr>
        <w:pStyle w:val="Heading1"/>
      </w:pPr>
      <w:bookmarkStart w:name="_Toc216261695" w:id="25"/>
      <w:r w:rsidRPr="00772BF0">
        <w:t>Glossary</w:t>
      </w:r>
      <w:bookmarkEnd w:id="25"/>
    </w:p>
    <w:p w:rsidRPr="00772BF0" w:rsidR="00FA5BAF" w:rsidP="00FA5BAF" w:rsidRDefault="00FA5BAF" w14:paraId="073666E5" w14:textId="4D5700E7">
      <w:pPr>
        <w:pStyle w:val="BodyText"/>
      </w:pPr>
      <w:r w:rsidRPr="00772BF0">
        <w:rPr>
          <w:b/>
          <w:bCs/>
        </w:rPr>
        <w:t xml:space="preserve">Abiotic: </w:t>
      </w:r>
      <w:r w:rsidRPr="00772BF0" w:rsidR="00300C0C">
        <w:t>N</w:t>
      </w:r>
      <w:r w:rsidRPr="00772BF0">
        <w:t>on-living factors in an ecosystem such as temperature, light, water and nutrients. </w:t>
      </w:r>
    </w:p>
    <w:p w:rsidRPr="00772BF0" w:rsidR="00FA5BAF" w:rsidP="00FA5BAF" w:rsidRDefault="00FA5BAF" w14:paraId="4D1600AF" w14:textId="7A9DA7F0">
      <w:pPr>
        <w:pStyle w:val="BodyText"/>
      </w:pPr>
      <w:r w:rsidRPr="00772BF0">
        <w:rPr>
          <w:b/>
          <w:bCs/>
        </w:rPr>
        <w:t>Adaptation:</w:t>
      </w:r>
      <w:r w:rsidRPr="00772BF0">
        <w:t xml:space="preserve"> </w:t>
      </w:r>
      <w:r w:rsidRPr="00772BF0" w:rsidR="00300C0C">
        <w:t>A</w:t>
      </w:r>
      <w:r w:rsidRPr="00772BF0">
        <w:t xml:space="preserve"> special skill or characteristic which helps an animal to survive.</w:t>
      </w:r>
    </w:p>
    <w:p w:rsidRPr="00772BF0" w:rsidR="00FA5BAF" w:rsidP="00FA5BAF" w:rsidRDefault="00FA5BAF" w14:paraId="60251AD4" w14:textId="0551D4AE">
      <w:pPr>
        <w:pStyle w:val="BodyText"/>
      </w:pPr>
      <w:r w:rsidRPr="00772BF0">
        <w:rPr>
          <w:b/>
          <w:bCs/>
        </w:rPr>
        <w:t>Biodiversity:</w:t>
      </w:r>
      <w:r w:rsidRPr="00772BF0">
        <w:t xml:space="preserve"> </w:t>
      </w:r>
      <w:r w:rsidRPr="00772BF0" w:rsidR="00300C0C">
        <w:t>T</w:t>
      </w:r>
      <w:r w:rsidRPr="00772BF0">
        <w:t>he variability of life in all its forms and the ecosystems within which it operates.</w:t>
      </w:r>
    </w:p>
    <w:p w:rsidRPr="00772BF0" w:rsidR="00FA5BAF" w:rsidP="00FA5BAF" w:rsidRDefault="00FA5BAF" w14:paraId="0A832E61" w14:textId="7CB7EFDB">
      <w:pPr>
        <w:pStyle w:val="BodyText"/>
      </w:pPr>
      <w:r w:rsidRPr="00772BF0">
        <w:rPr>
          <w:b/>
          <w:bCs/>
        </w:rPr>
        <w:t>Bioregion</w:t>
      </w:r>
      <w:r w:rsidRPr="00772BF0">
        <w:t xml:space="preserve">: </w:t>
      </w:r>
      <w:r w:rsidRPr="00772BF0" w:rsidR="00300C0C">
        <w:t>A</w:t>
      </w:r>
      <w:r w:rsidRPr="00772BF0">
        <w:t xml:space="preserve"> region defined by characteristics of the natural environment rather than man-made divisions.</w:t>
      </w:r>
    </w:p>
    <w:p w:rsidRPr="00772BF0" w:rsidR="00FA5BAF" w:rsidP="00FA5BAF" w:rsidRDefault="00FA5BAF" w14:paraId="65970046" w14:textId="4FF7C6EB">
      <w:pPr>
        <w:pStyle w:val="BodyText"/>
      </w:pPr>
      <w:r w:rsidRPr="00772BF0">
        <w:rPr>
          <w:b/>
          <w:bCs/>
        </w:rPr>
        <w:t xml:space="preserve">Biotic: </w:t>
      </w:r>
      <w:r w:rsidRPr="00772BF0" w:rsidR="00300C0C">
        <w:t>A</w:t>
      </w:r>
      <w:r w:rsidRPr="00772BF0">
        <w:t>nything living, for example animals, plants and microbes. </w:t>
      </w:r>
    </w:p>
    <w:p w:rsidRPr="00772BF0" w:rsidR="00FA5BAF" w:rsidP="00FA5BAF" w:rsidRDefault="00FA5BAF" w14:paraId="6CF270BE" w14:textId="0E9E6E3B">
      <w:pPr>
        <w:pStyle w:val="BodyText"/>
      </w:pPr>
      <w:r w:rsidRPr="00772BF0">
        <w:rPr>
          <w:b/>
          <w:bCs/>
        </w:rPr>
        <w:t>Classification:</w:t>
      </w:r>
      <w:r w:rsidRPr="00772BF0">
        <w:t xml:space="preserve"> </w:t>
      </w:r>
      <w:r w:rsidRPr="00772BF0" w:rsidR="00300C0C">
        <w:t>T</w:t>
      </w:r>
      <w:r w:rsidRPr="00772BF0">
        <w:t>he arrangement of plants and animals in groups according to similarities. </w:t>
      </w:r>
    </w:p>
    <w:p w:rsidRPr="00772BF0" w:rsidR="00FA5BAF" w:rsidP="00FA5BAF" w:rsidRDefault="00FA5BAF" w14:paraId="2BDC17C5" w14:textId="2B8E947C">
      <w:pPr>
        <w:pStyle w:val="BodyText"/>
      </w:pPr>
      <w:r w:rsidRPr="00772BF0">
        <w:rPr>
          <w:b/>
          <w:bCs/>
        </w:rPr>
        <w:t xml:space="preserve">Ecotourism: </w:t>
      </w:r>
      <w:r w:rsidRPr="00772BF0" w:rsidR="00300C0C">
        <w:t>A</w:t>
      </w:r>
      <w:r w:rsidRPr="00772BF0">
        <w:t xml:space="preserve"> form of tourism that involves low impact visits to undisturbed ecological areas. </w:t>
      </w:r>
    </w:p>
    <w:p w:rsidRPr="00772BF0" w:rsidR="00FA5BAF" w:rsidP="00FA5BAF" w:rsidRDefault="00FA5BAF" w14:paraId="3588A607" w14:textId="77777777">
      <w:pPr>
        <w:pStyle w:val="BodyText"/>
      </w:pPr>
      <w:r w:rsidRPr="00772BF0">
        <w:rPr>
          <w:b/>
          <w:bCs/>
        </w:rPr>
        <w:t>Ecklonia:</w:t>
      </w:r>
      <w:r w:rsidRPr="00772BF0">
        <w:t xml:space="preserve"> A golden kelp species that is widespread across the southern coastline of Australia.  </w:t>
      </w:r>
    </w:p>
    <w:p w:rsidRPr="00772BF0" w:rsidR="00FA5BAF" w:rsidP="00FA5BAF" w:rsidRDefault="00FA5BAF" w14:paraId="56561CA1" w14:textId="0194469B">
      <w:pPr>
        <w:pStyle w:val="BodyText"/>
      </w:pPr>
      <w:r w:rsidRPr="00772BF0">
        <w:rPr>
          <w:b/>
          <w:bCs/>
        </w:rPr>
        <w:t xml:space="preserve">Great Southern Reef: </w:t>
      </w:r>
      <w:r w:rsidRPr="00772BF0" w:rsidR="00300C0C">
        <w:t>T</w:t>
      </w:r>
      <w:r w:rsidRPr="00772BF0">
        <w:t>he interconnected system of kelp forests fringing 8,000km of Australia’s southern coastline.</w:t>
      </w:r>
    </w:p>
    <w:p w:rsidRPr="00772BF0" w:rsidR="00FA5BAF" w:rsidP="00FA5BAF" w:rsidRDefault="00FA5BAF" w14:paraId="40952E45" w14:textId="3D8FE7E6">
      <w:pPr>
        <w:pStyle w:val="BodyText"/>
      </w:pPr>
      <w:r w:rsidRPr="00772BF0">
        <w:rPr>
          <w:b/>
          <w:bCs/>
        </w:rPr>
        <w:t>Habitat</w:t>
      </w:r>
      <w:r w:rsidRPr="00772BF0">
        <w:t xml:space="preserve">: </w:t>
      </w:r>
      <w:r w:rsidRPr="00772BF0" w:rsidR="00300C0C">
        <w:t>A</w:t>
      </w:r>
      <w:r w:rsidRPr="00772BF0">
        <w:t xml:space="preserve"> place where an animal lives. </w:t>
      </w:r>
    </w:p>
    <w:p w:rsidRPr="00772BF0" w:rsidR="00FA5BAF" w:rsidP="00FA5BAF" w:rsidRDefault="00FA5BAF" w14:paraId="361CE87B" w14:textId="7D3FF975">
      <w:pPr>
        <w:pStyle w:val="BodyText"/>
      </w:pPr>
      <w:r w:rsidRPr="00772BF0">
        <w:rPr>
          <w:b/>
          <w:bCs/>
        </w:rPr>
        <w:t xml:space="preserve">Kelp: </w:t>
      </w:r>
      <w:r w:rsidRPr="00772BF0" w:rsidR="00300C0C">
        <w:t>A l</w:t>
      </w:r>
      <w:r w:rsidRPr="00772BF0">
        <w:t>arge seaweed that is a type of brown algae. </w:t>
      </w:r>
    </w:p>
    <w:p w:rsidRPr="00772BF0" w:rsidR="00FA5BAF" w:rsidP="00FA5BAF" w:rsidRDefault="00FA5BAF" w14:paraId="0E0F813E" w14:textId="011CED05">
      <w:pPr>
        <w:pStyle w:val="BodyText"/>
      </w:pPr>
      <w:r w:rsidRPr="00772BF0">
        <w:rPr>
          <w:b/>
          <w:bCs/>
        </w:rPr>
        <w:t xml:space="preserve">Kelp forest: </w:t>
      </w:r>
      <w:r w:rsidRPr="00772BF0" w:rsidR="00300C0C">
        <w:t>A</w:t>
      </w:r>
      <w:r w:rsidRPr="00772BF0">
        <w:t xml:space="preserve"> dense canopy of kelp that contains rich biodiversity. </w:t>
      </w:r>
    </w:p>
    <w:p w:rsidRPr="00772BF0" w:rsidR="00FA5BAF" w:rsidP="00FA5BAF" w:rsidRDefault="00FA5BAF" w14:paraId="03DDD0BD" w14:textId="5542A8BA">
      <w:pPr>
        <w:pStyle w:val="BodyText"/>
      </w:pPr>
      <w:r w:rsidRPr="00772BF0">
        <w:rPr>
          <w:b/>
          <w:bCs/>
        </w:rPr>
        <w:t>Marine Park:</w:t>
      </w:r>
      <w:r w:rsidRPr="00772BF0">
        <w:t xml:space="preserve"> </w:t>
      </w:r>
      <w:r w:rsidRPr="00772BF0" w:rsidR="00300C0C">
        <w:t>S</w:t>
      </w:r>
      <w:r w:rsidRPr="00772BF0">
        <w:t>ynonymous with MPA (see below).</w:t>
      </w:r>
    </w:p>
    <w:p w:rsidRPr="00772BF0" w:rsidR="00FA5BAF" w:rsidP="00FA5BAF" w:rsidRDefault="00FA5BAF" w14:paraId="6F9D9263" w14:textId="03A78BBA">
      <w:pPr>
        <w:pStyle w:val="BodyText"/>
      </w:pPr>
      <w:r w:rsidRPr="00772BF0">
        <w:rPr>
          <w:b/>
          <w:bCs/>
        </w:rPr>
        <w:t>Marine Protected Area (MPA):</w:t>
      </w:r>
      <w:r w:rsidRPr="00772BF0">
        <w:t xml:space="preserve"> </w:t>
      </w:r>
      <w:r w:rsidRPr="00772BF0" w:rsidR="00300C0C">
        <w:t>A</w:t>
      </w:r>
      <w:r w:rsidRPr="00772BF0">
        <w:t xml:space="preserve"> section of the ocean where a government has placed limits on human activity.</w:t>
      </w:r>
    </w:p>
    <w:p w:rsidRPr="00772BF0" w:rsidR="00FA5BAF" w:rsidP="00FA5BAF" w:rsidRDefault="00FA5BAF" w14:paraId="0B05D4DB" w14:textId="424DB91A">
      <w:pPr>
        <w:pStyle w:val="BodyText"/>
      </w:pPr>
      <w:r w:rsidRPr="00772BF0">
        <w:rPr>
          <w:b/>
          <w:bCs/>
        </w:rPr>
        <w:t xml:space="preserve">Marine Sanctuary: </w:t>
      </w:r>
      <w:r w:rsidRPr="00772BF0" w:rsidR="00300C0C">
        <w:t>S</w:t>
      </w:r>
      <w:r w:rsidRPr="00772BF0">
        <w:t>pecial areas that protect important marine ecosystems where fishing is prohibited.</w:t>
      </w:r>
    </w:p>
    <w:p w:rsidRPr="003636EA" w:rsidR="003636EA" w:rsidP="00FA5BAF" w:rsidRDefault="00FA5BAF" w14:paraId="4AB6E968" w14:textId="2AA2FA77">
      <w:pPr>
        <w:pStyle w:val="BodyText"/>
      </w:pPr>
      <w:r w:rsidRPr="00772BF0">
        <w:rPr>
          <w:b/>
          <w:bCs/>
        </w:rPr>
        <w:t xml:space="preserve">Seaweed: </w:t>
      </w:r>
      <w:r w:rsidRPr="00772BF0" w:rsidR="00300C0C">
        <w:t>T</w:t>
      </w:r>
      <w:r w:rsidRPr="00772BF0">
        <w:t>ypes of algae growing along seashores.</w:t>
      </w:r>
    </w:p>
    <w:sectPr w:rsidRPr="003636EA" w:rsidR="003636EA" w:rsidSect="00F22470">
      <w:pgSz w:w="11907" w:h="16840" w:orient="portrait"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C5BE1" w:rsidRDefault="009C5BE1" w14:paraId="41928F73" w14:textId="77777777">
      <w:r>
        <w:separator/>
      </w:r>
    </w:p>
    <w:p w:rsidR="009C5BE1" w:rsidRDefault="009C5BE1" w14:paraId="2E960CE3" w14:textId="77777777"/>
  </w:endnote>
  <w:endnote w:type="continuationSeparator" w:id="0">
    <w:p w:rsidR="009C5BE1" w:rsidRDefault="009C5BE1" w14:paraId="3F8D8AB2" w14:textId="77777777">
      <w:r>
        <w:continuationSeparator/>
      </w:r>
    </w:p>
    <w:p w:rsidR="009C5BE1" w:rsidRDefault="009C5BE1" w14:paraId="340EB23F" w14:textId="77777777"/>
  </w:endnote>
  <w:endnote w:type="continuationNotice" w:id="1">
    <w:p w:rsidR="009C5BE1" w:rsidRDefault="009C5BE1" w14:paraId="44BEDCF2"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rsidTr="00D83BD4" w14:paraId="4111F244" w14:textId="77777777">
      <w:trPr>
        <w:trHeight w:val="397"/>
      </w:trPr>
      <w:tc>
        <w:tcPr>
          <w:tcW w:w="340" w:type="dxa"/>
        </w:tcPr>
        <w:p w:rsidRPr="00D55628" w:rsidR="008D4D17" w:rsidP="00D55628" w:rsidRDefault="004235DF" w14:paraId="7F5E1B65" w14:textId="77777777">
          <w:pPr>
            <w:pStyle w:val="FooterEven"/>
          </w:pPr>
          <w:r>
            <w:rPr>
              <w:noProof/>
            </w:rPr>
            <mc:AlternateContent>
              <mc:Choice Requires="wps">
                <w:drawing>
                  <wp:anchor distT="0" distB="0" distL="114300" distR="114300" simplePos="1" relativeHeight="251658244" behindDoc="0" locked="0" layoutInCell="0" allowOverlap="1" wp14:anchorId="19DCA81C" wp14:editId="412A033A">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4235DF" w:rsidR="004235DF" w:rsidP="004235DF" w:rsidRDefault="004235DF" w14:paraId="4BB80C3F" w14:textId="77777777">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14C94AA0">
                  <v:shapetype id="_x0000_t202" coordsize="21600,21600" o:spt="202" path="m,l,21600r21600,l21600,xe" w14:anchorId="19DCA81C">
                    <v:stroke joinstyle="miter"/>
                    <v:path gradientshapeok="t" o:connecttype="rect"/>
                  </v:shapetype>
                  <v:shape id="MSIPCM14da40c39abfeee63fefb67e"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4235DF" w:rsidR="004235DF" w:rsidP="004235DF" w:rsidRDefault="004235DF" w14:paraId="75F360E3" w14:textId="77777777">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Pr="00D55628" w:rsidR="008D4D17">
            <w:fldChar w:fldCharType="begin"/>
          </w:r>
          <w:r w:rsidRPr="00D55628" w:rsidR="008D4D17">
            <w:instrText xml:space="preserve"> PAGE   \* MERGEFORMAT </w:instrText>
          </w:r>
          <w:r w:rsidRPr="00D55628" w:rsidR="008D4D17">
            <w:fldChar w:fldCharType="separate"/>
          </w:r>
          <w:r w:rsidR="008D4D17">
            <w:rPr>
              <w:noProof/>
            </w:rPr>
            <w:t>3</w:t>
          </w:r>
          <w:r w:rsidRPr="00D55628" w:rsidR="008D4D17">
            <w:fldChar w:fldCharType="end"/>
          </w:r>
        </w:p>
      </w:tc>
      <w:tc>
        <w:tcPr>
          <w:tcW w:w="8164" w:type="dxa"/>
        </w:tcPr>
        <w:p w:rsidRPr="00D55628" w:rsidR="008D4D17" w:rsidP="00D55628" w:rsidRDefault="008D4D17" w14:paraId="584DF08B" w14:textId="77777777">
          <w:pPr>
            <w:pStyle w:val="FooterEven"/>
          </w:pPr>
          <w:r w:rsidRPr="000A15E4">
            <w:rPr>
              <w:rStyle w:val="Bold"/>
            </w:rPr>
            <w:t>Title of document</w:t>
          </w:r>
          <w:r w:rsidRPr="00D55628">
            <w:t xml:space="preserve"> Subtitle</w:t>
          </w:r>
        </w:p>
      </w:tc>
    </w:tr>
  </w:tbl>
  <w:p w:rsidRPr="008B6D45" w:rsidR="008D4D17" w:rsidP="005949B0" w:rsidRDefault="008D4D17" w14:paraId="6887F883" w14:textId="77777777">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8D4D17" w:rsidRDefault="0027503F" w14:paraId="47671937" w14:textId="08CCBF9E">
    <w:pPr>
      <w:pStyle w:val="Footer"/>
    </w:pPr>
    <w:r>
      <w:rPr>
        <w:noProof/>
      </w:rPr>
      <mc:AlternateContent>
        <mc:Choice Requires="wps">
          <w:drawing>
            <wp:anchor distT="0" distB="0" distL="114300" distR="114300" simplePos="0" relativeHeight="251658251" behindDoc="0" locked="0" layoutInCell="0" allowOverlap="1" wp14:anchorId="31DFCD9E" wp14:editId="73E1B450">
              <wp:simplePos x="0" y="0"/>
              <wp:positionH relativeFrom="page">
                <wp:align>center</wp:align>
              </wp:positionH>
              <wp:positionV relativeFrom="page">
                <wp:align>bottom</wp:align>
              </wp:positionV>
              <wp:extent cx="7772400" cy="463550"/>
              <wp:effectExtent l="0" t="0" r="0" b="12700"/>
              <wp:wrapNone/>
              <wp:docPr id="24" name="MSIPCM6e344dffbdbb1b73e2df0a5c"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27503F" w:rsidR="0027503F" w:rsidP="0027503F" w:rsidRDefault="0027503F" w14:paraId="3EF3C969" w14:textId="791E86A1">
                          <w:pPr>
                            <w:jc w:val="center"/>
                            <w:rPr>
                              <w:rFonts w:ascii="Calibri" w:hAnsi="Calibri" w:cs="Calibri"/>
                              <w:color w:val="000000"/>
                              <w:sz w:val="24"/>
                            </w:rPr>
                          </w:pPr>
                          <w:r w:rsidRPr="002750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2DB4D2B2">
            <v:shapetype id="_x0000_t202" coordsize="21600,21600" o:spt="202" path="m,l,21600r21600,l21600,xe" w14:anchorId="31DFCD9E">
              <v:stroke joinstyle="miter"/>
              <v:path gradientshapeok="t" o:connecttype="rect"/>
            </v:shapetype>
            <v:shape id="MSIPCM6e344dffbdbb1b73e2df0a5c" style="position:absolute;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v:textbox inset=",0,,0">
                <w:txbxContent>
                  <w:p w:rsidRPr="0027503F" w:rsidR="0027503F" w:rsidP="0027503F" w:rsidRDefault="0027503F" w14:paraId="09E77742" w14:textId="791E86A1">
                    <w:pPr>
                      <w:jc w:val="center"/>
                      <w:rPr>
                        <w:rFonts w:ascii="Calibri" w:hAnsi="Calibri" w:cs="Calibri"/>
                        <w:color w:val="000000"/>
                        <w:sz w:val="24"/>
                      </w:rPr>
                    </w:pPr>
                    <w:r w:rsidRPr="0027503F">
                      <w:rPr>
                        <w:rFonts w:ascii="Calibri" w:hAnsi="Calibri" w:cs="Calibri"/>
                        <w:color w:val="000000"/>
                        <w:sz w:val="24"/>
                      </w:rPr>
                      <w:t>OFFICIAL</w:t>
                    </w:r>
                  </w:p>
                </w:txbxContent>
              </v:textbox>
              <w10:wrap anchorx="page" anchory="page"/>
            </v:shape>
          </w:pict>
        </mc:Fallback>
      </mc:AlternateContent>
    </w:r>
    <w:r w:rsidRPr="00D55628" w:rsidR="008D4D17">
      <w:rPr>
        <w:noProof/>
      </w:rPr>
      <mc:AlternateContent>
        <mc:Choice Requires="wps">
          <w:drawing>
            <wp:anchor distT="0" distB="0" distL="114300" distR="114300" simplePos="0" relativeHeight="251658240" behindDoc="1" locked="1" layoutInCell="1" allowOverlap="1" wp14:anchorId="3B54CA3D" wp14:editId="141E2198">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8D4D17" w:rsidP="00DF21D2" w:rsidRDefault="008D4D17" w14:paraId="52D589CE" w14:textId="15E32FC0">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A85C770">
            <v:shape id="Text Box 224"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w14:anchorId="3B54CA3D">
              <v:textbox>
                <w:txbxContent>
                  <w:p w:rsidRPr="0001226A" w:rsidR="008D4D17" w:rsidP="00DF21D2" w:rsidRDefault="008D4D17" w14:paraId="3521AF7E" w14:textId="15E32FC0">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8D4D17" w:rsidRDefault="008D4D17" w14:paraId="593F350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dec="http://schemas.microsoft.com/office/drawing/2017/decorative" mc:Ignorable="w14 w15 w16se w16cid w16 w16cex w16sdtdh w16sdtfl w16du wp14">
  <w:p w:rsidR="008D4D17" w:rsidRDefault="0027503F" w14:paraId="797547BA" w14:textId="419FF023">
    <w:pPr>
      <w:pStyle w:val="Footer"/>
    </w:pPr>
    <w:r>
      <w:rPr>
        <w:b/>
        <w:bCs/>
        <w:noProof/>
        <w:color w:val="00B2A9" w:themeColor="text2"/>
        <w:sz w:val="24"/>
        <w:szCs w:val="32"/>
      </w:rPr>
      <mc:AlternateContent>
        <mc:Choice Requires="wps">
          <w:drawing>
            <wp:anchor distT="0" distB="0" distL="114300" distR="114300" simplePos="0" relativeHeight="251658252" behindDoc="0" locked="0" layoutInCell="0" allowOverlap="1" wp14:anchorId="2FCC44E2" wp14:editId="247CDA6A">
              <wp:simplePos x="0" y="0"/>
              <wp:positionH relativeFrom="page">
                <wp:align>center</wp:align>
              </wp:positionH>
              <wp:positionV relativeFrom="page">
                <wp:align>bottom</wp:align>
              </wp:positionV>
              <wp:extent cx="7772400" cy="463550"/>
              <wp:effectExtent l="0" t="0" r="0" b="12700"/>
              <wp:wrapNone/>
              <wp:docPr id="25" name="MSIPCM47bf4df5b63cf6465c77d84f"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27503F" w:rsidR="0027503F" w:rsidP="0027503F" w:rsidRDefault="0027503F" w14:paraId="31483C70" w14:textId="29C59BCF">
                          <w:pPr>
                            <w:jc w:val="center"/>
                            <w:rPr>
                              <w:rFonts w:ascii="Calibri" w:hAnsi="Calibri" w:cs="Calibri"/>
                              <w:color w:val="000000"/>
                              <w:sz w:val="24"/>
                            </w:rPr>
                          </w:pPr>
                          <w:r w:rsidRPr="002750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pic="http://schemas.openxmlformats.org/drawingml/2006/picture" xmlns:a14="http://schemas.microsoft.com/office/drawing/2010/main" xmlns:a="http://schemas.openxmlformats.org/drawingml/2006/main">
          <w:pict w14:anchorId="63A5EFC8">
            <v:shapetype id="_x0000_t202" coordsize="21600,21600" o:spt="202" path="m,l,21600r21600,l21600,xe" w14:anchorId="2FCC44E2">
              <v:stroke joinstyle="miter"/>
              <v:path gradientshapeok="t" o:connecttype="rect"/>
            </v:shapetype>
            <v:shape id="MSIPCM47bf4df5b63cf6465c77d84f" style="position:absolute;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1,&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v:textbox inset=",0,,0">
                <w:txbxContent>
                  <w:p w:rsidRPr="0027503F" w:rsidR="0027503F" w:rsidP="0027503F" w:rsidRDefault="0027503F" w14:paraId="17D1F485" w14:textId="29C59BCF">
                    <w:pPr>
                      <w:jc w:val="center"/>
                      <w:rPr>
                        <w:rFonts w:ascii="Calibri" w:hAnsi="Calibri" w:cs="Calibri"/>
                        <w:color w:val="000000"/>
                        <w:sz w:val="24"/>
                      </w:rPr>
                    </w:pPr>
                    <w:r w:rsidRPr="0027503F">
                      <w:rPr>
                        <w:rFonts w:ascii="Calibri" w:hAnsi="Calibri" w:cs="Calibri"/>
                        <w:color w:val="000000"/>
                        <w:sz w:val="24"/>
                      </w:rPr>
                      <w:t>OFFICIAL</w:t>
                    </w:r>
                  </w:p>
                </w:txbxContent>
              </v:textbox>
              <w10:wrap anchorx="page" anchory="page"/>
            </v:shape>
          </w:pict>
        </mc:Fallback>
      </mc:AlternateContent>
    </w:r>
    <w:r w:rsidRPr="00242C92" w:rsidR="00F95ABE">
      <w:rPr>
        <w:b/>
        <w:bCs/>
        <w:noProof/>
        <w:color w:val="00B2A9" w:themeColor="text2"/>
        <w:sz w:val="24"/>
        <w:szCs w:val="32"/>
      </w:rPr>
      <w:drawing>
        <wp:anchor distT="0" distB="0" distL="114300" distR="114300" simplePos="0" relativeHeight="251658250" behindDoc="0" locked="0" layoutInCell="1" allowOverlap="1" wp14:anchorId="3069F622" wp14:editId="12359E14">
          <wp:simplePos x="0" y="0"/>
          <wp:positionH relativeFrom="page">
            <wp:align>right</wp:align>
          </wp:positionH>
          <wp:positionV relativeFrom="page">
            <wp:align>bottom</wp:align>
          </wp:positionV>
          <wp:extent cx="2330479" cy="888365"/>
          <wp:effectExtent l="0" t="0" r="0"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30479" cy="888365"/>
                  </a:xfrm>
                  <a:prstGeom prst="rect">
                    <a:avLst/>
                  </a:prstGeom>
                </pic:spPr>
              </pic:pic>
            </a:graphicData>
          </a:graphic>
          <wp14:sizeRelH relativeFrom="page">
            <wp14:pctWidth>0</wp14:pctWidth>
          </wp14:sizeRelH>
          <wp14:sizeRelV relativeFrom="page">
            <wp14:pctHeight>0</wp14:pctHeight>
          </wp14:sizeRelV>
        </wp:anchor>
      </w:drawing>
    </w:r>
    <w:r w:rsidR="00C9517B">
      <w:rPr>
        <w:noProof/>
      </w:rPr>
      <w:drawing>
        <wp:anchor distT="0" distB="0" distL="114300" distR="114300" simplePos="0" relativeHeight="251658246" behindDoc="0" locked="0" layoutInCell="1" allowOverlap="1" wp14:anchorId="7081CB38" wp14:editId="712E84EF">
          <wp:simplePos x="0" y="0"/>
          <wp:positionH relativeFrom="margin">
            <wp:posOffset>2330643</wp:posOffset>
          </wp:positionH>
          <wp:positionV relativeFrom="paragraph">
            <wp:posOffset>-753138</wp:posOffset>
          </wp:positionV>
          <wp:extent cx="1639570" cy="662940"/>
          <wp:effectExtent l="0" t="0" r="0" b="3810"/>
          <wp:wrapSquare wrapText="bothSides"/>
          <wp:docPr id="215" name="Picture 215" descr="Coastcare Victor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astcare Victoria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39570" cy="662940"/>
                  </a:xfrm>
                  <a:prstGeom prst="rect">
                    <a:avLst/>
                  </a:prstGeom>
                </pic:spPr>
              </pic:pic>
            </a:graphicData>
          </a:graphic>
          <wp14:sizeRelH relativeFrom="margin">
            <wp14:pctWidth>0</wp14:pctWidth>
          </wp14:sizeRelH>
          <wp14:sizeRelV relativeFrom="margin">
            <wp14:pctHeight>0</wp14:pctHeight>
          </wp14:sizeRelV>
        </wp:anchor>
      </w:drawing>
    </w:r>
    <w:r w:rsidR="008D4D17">
      <w:rPr>
        <w:noProof/>
      </w:rPr>
      <w:drawing>
        <wp:anchor distT="0" distB="0" distL="114300" distR="114300" simplePos="0" relativeHeight="251658243" behindDoc="1" locked="1" layoutInCell="1" allowOverlap="1" wp14:anchorId="7D596FE0" wp14:editId="62C175B0">
          <wp:simplePos x="0" y="0"/>
          <wp:positionH relativeFrom="page">
            <wp:align>left</wp:align>
          </wp:positionH>
          <wp:positionV relativeFrom="page">
            <wp:align>bottom</wp:align>
          </wp:positionV>
          <wp:extent cx="2008800" cy="950400"/>
          <wp:effectExtent l="0" t="0" r="0" b="2540"/>
          <wp:wrapNone/>
          <wp:docPr id="216"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olarVicLogo"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2" behindDoc="1" locked="1" layoutInCell="1" allowOverlap="1" wp14:anchorId="2499F7BA" wp14:editId="26F7BF0D">
          <wp:simplePos x="0" y="0"/>
          <wp:positionH relativeFrom="page">
            <wp:align>right</wp:align>
          </wp:positionH>
          <wp:positionV relativeFrom="page">
            <wp:align>bottom</wp:align>
          </wp:positionV>
          <wp:extent cx="2527200" cy="1057955"/>
          <wp:effectExtent l="0" t="0" r="0" b="0"/>
          <wp:wrapNone/>
          <wp:docPr id="217"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ogoMono" hidden="1">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sdtfl w16du wp14">
  <w:p w:rsidRPr="00124E8F" w:rsidR="008D4D17" w:rsidP="00124E8F" w:rsidRDefault="008D4D17" w14:paraId="17FA6DAD" w14:textId="77777777">
    <w:pPr>
      <w:pStyle w:val="Footer"/>
    </w:pPr>
    <w:r w:rsidRPr="00D55628">
      <w:rPr>
        <w:noProof/>
      </w:rPr>
      <mc:AlternateContent>
        <mc:Choice Requires="wps">
          <w:drawing>
            <wp:anchor distT="0" distB="0" distL="114300" distR="114300" simplePos="0" relativeHeight="251658241" behindDoc="1" locked="1" layoutInCell="1" allowOverlap="1" wp14:anchorId="2DF93BCA" wp14:editId="37DD3A7D">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8D4D17" w:rsidP="00DF21D2" w:rsidRDefault="008D4D17" w14:paraId="36DE6B69" w14:textId="1BE196BA">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dec="http://schemas.microsoft.com/office/drawing/2017/decorative" xmlns:a="http://schemas.openxmlformats.org/drawingml/2006/main">
          <w:pict w14:anchorId="2A08AD97">
            <v:shapetype id="_x0000_t202" coordsize="21600,21600" o:spt="202" path="m,l,21600r21600,l21600,xe" w14:anchorId="2DF93BCA">
              <v:stroke joinstyle="miter"/>
              <v:path gradientshapeok="t" o:connecttype="rect"/>
            </v:shapetype>
            <v:shape id="Text Box 225"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quot;&quot;"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v:textbox>
                <w:txbxContent>
                  <w:p w:rsidRPr="0001226A" w:rsidR="008D4D17" w:rsidP="00DF21D2" w:rsidRDefault="008D4D17" w14:paraId="4FC44872" w14:textId="1BE196BA">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6522EE" w:rsidRDefault="006522EE" w14:paraId="46569909" w14:textId="185C382F">
    <w:pPr>
      <w:pStyle w:val="Footer"/>
    </w:pPr>
    <w:r>
      <w:rPr>
        <w:noProof/>
      </w:rPr>
      <w:drawing>
        <wp:anchor distT="0" distB="0" distL="114300" distR="114300" simplePos="0" relativeHeight="251658248" behindDoc="1" locked="1" layoutInCell="1" allowOverlap="1" wp14:anchorId="12DAFAEA" wp14:editId="3259BE10">
          <wp:simplePos x="0" y="0"/>
          <wp:positionH relativeFrom="page">
            <wp:align>left</wp:align>
          </wp:positionH>
          <wp:positionV relativeFrom="page">
            <wp:align>bottom</wp:align>
          </wp:positionV>
          <wp:extent cx="2008800" cy="950400"/>
          <wp:effectExtent l="0" t="0" r="0" b="2540"/>
          <wp:wrapNone/>
          <wp:docPr id="1108867209"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1222F870" wp14:editId="4026FA36">
          <wp:simplePos x="0" y="0"/>
          <wp:positionH relativeFrom="page">
            <wp:align>right</wp:align>
          </wp:positionH>
          <wp:positionV relativeFrom="page">
            <wp:align>bottom</wp:align>
          </wp:positionV>
          <wp:extent cx="2527200" cy="1057955"/>
          <wp:effectExtent l="0" t="0" r="0" b="0"/>
          <wp:wrapNone/>
          <wp:docPr id="1980367722"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D0F96" w:rsidTr="00DD7238" w14:paraId="461EC355" w14:textId="77777777">
      <w:trPr>
        <w:trHeight w:val="397"/>
      </w:trPr>
      <w:tc>
        <w:tcPr>
          <w:tcW w:w="340" w:type="dxa"/>
        </w:tcPr>
        <w:p w:rsidRPr="00D55628" w:rsidR="004D0F96" w:rsidP="006C52DE" w:rsidRDefault="004D0F96" w14:paraId="7A2864A4"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rsidR="004D0F96" w:rsidP="00810C40" w:rsidRDefault="004D0F96" w14:paraId="7AA9EA1A" w14:textId="05D08ED4">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7503F">
            <w:rPr>
              <w:rStyle w:val="Bold"/>
            </w:rPr>
            <w:t>Sanctuaries and Sea Creatures: Ricketts Point</w:t>
          </w:r>
          <w:r>
            <w:rPr>
              <w:rStyle w:val="Bold"/>
            </w:rPr>
            <w:fldChar w:fldCharType="end"/>
          </w:r>
        </w:p>
        <w:p w:rsidRPr="00810C40" w:rsidR="004D0F96" w:rsidP="00810C40" w:rsidRDefault="0027503F" w14:paraId="6386D178" w14:textId="11B7F1E9">
          <w:pPr>
            <w:pStyle w:val="FooterEven"/>
          </w:pPr>
          <w:r>
            <w:fldChar w:fldCharType="begin"/>
          </w:r>
          <w:r>
            <w:instrText>DOCPROPERTY  xFooterSubtitle  \* MERGEFORMAT</w:instrText>
          </w:r>
          <w:r>
            <w:fldChar w:fldCharType="separate"/>
          </w:r>
          <w:r>
            <w:t>Teacher Guide</w:t>
          </w:r>
          <w:r>
            <w:fldChar w:fldCharType="end"/>
          </w:r>
        </w:p>
      </w:tc>
    </w:tr>
  </w:tbl>
  <w:p w:rsidR="004D0F96" w:rsidP="005949B0" w:rsidRDefault="004D0F96" w14:paraId="25386C72" w14:textId="77777777">
    <w:pPr>
      <w:pStyle w:val="FooterEven"/>
    </w:pPr>
    <w:r w:rsidRPr="00D55628">
      <w:rPr>
        <w:noProof/>
      </w:rPr>
      <mc:AlternateContent>
        <mc:Choice Requires="wps">
          <w:drawing>
            <wp:anchor distT="0" distB="0" distL="114300" distR="114300" simplePos="0" relativeHeight="251658245" behindDoc="1" locked="1" layoutInCell="1" allowOverlap="1" wp14:anchorId="7DEB7A23" wp14:editId="4DB97B30">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4D0F96" w:rsidP="00DF21D2" w:rsidRDefault="004D0F96" w14:paraId="4D7125F7" w14:textId="5A5DB54E">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3358B45">
            <v:shapetype id="_x0000_t202" coordsize="21600,21600" o:spt="202" path="m,l,21600r21600,l21600,xe" w14:anchorId="7DEB7A23">
              <v:stroke joinstyle="miter"/>
              <v:path gradientshapeok="t" o:connecttype="rect"/>
            </v:shapetype>
            <v:shape id="_x0000_s1035"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v:textbox>
                <w:txbxContent>
                  <w:p w:rsidRPr="0001226A" w:rsidR="004D0F96" w:rsidP="00DF21D2" w:rsidRDefault="004D0F96" w14:paraId="532A28ED" w14:textId="5A5DB54E">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Pr="00B5221E" w:rsidR="004D0F96" w:rsidP="00B5221E" w:rsidRDefault="004D0F96" w14:paraId="00A51FB8"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016C8" w14:paraId="072BE385" w14:textId="77777777">
      <w:trPr>
        <w:trHeight w:val="397"/>
      </w:trPr>
      <w:tc>
        <w:tcPr>
          <w:tcW w:w="9071" w:type="dxa"/>
        </w:tcPr>
        <w:p w:rsidR="00F016C8" w:rsidP="00F016C8" w:rsidRDefault="0027503F" w14:paraId="31AE121D" w14:textId="14AEF8F8">
          <w:pPr>
            <w:pStyle w:val="FooterOdd"/>
            <w:rPr>
              <w:rStyle w:val="Bold"/>
            </w:rPr>
          </w:pPr>
          <w:r>
            <w:rPr>
              <w:b/>
              <w:noProof/>
            </w:rPr>
            <mc:AlternateContent>
              <mc:Choice Requires="wps">
                <w:drawing>
                  <wp:anchor distT="0" distB="0" distL="114300" distR="114300" simplePos="0" relativeHeight="251658253" behindDoc="0" locked="0" layoutInCell="0" allowOverlap="1" wp14:anchorId="3ECCC787" wp14:editId="32A42881">
                    <wp:simplePos x="0" y="0"/>
                    <wp:positionH relativeFrom="page">
                      <wp:align>center</wp:align>
                    </wp:positionH>
                    <wp:positionV relativeFrom="page">
                      <wp:align>bottom</wp:align>
                    </wp:positionV>
                    <wp:extent cx="7772400" cy="463550"/>
                    <wp:effectExtent l="0" t="0" r="0" b="12700"/>
                    <wp:wrapNone/>
                    <wp:docPr id="30" name="MSIPCM08b7498396425f9477fab19f"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27503F" w:rsidR="0027503F" w:rsidP="0027503F" w:rsidRDefault="0027503F" w14:paraId="6BE0F8A4" w14:textId="775C4411">
                                <w:pPr>
                                  <w:jc w:val="center"/>
                                  <w:rPr>
                                    <w:rFonts w:ascii="Calibri" w:hAnsi="Calibri" w:cs="Calibri"/>
                                    <w:color w:val="000000"/>
                                    <w:sz w:val="24"/>
                                  </w:rPr>
                                </w:pPr>
                                <w:r w:rsidRPr="0027503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6902ED5C">
                  <v:shapetype id="_x0000_t202" coordsize="21600,21600" o:spt="202" path="m,l,21600r21600,l21600,xe" w14:anchorId="3ECCC787">
                    <v:stroke joinstyle="miter"/>
                    <v:path gradientshapeok="t" o:connecttype="rect"/>
                  </v:shapetype>
                  <v:shape id="MSIPCM08b7498396425f9477fab19f" style="position:absolute;left:0;text-align:left;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4,&quot;Top&quot;:0.0,&quot;Left&quot;:0.0}" o:spid="_x0000_s103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v:textbox inset=",0,,0">
                      <w:txbxContent>
                        <w:p w:rsidRPr="0027503F" w:rsidR="0027503F" w:rsidP="0027503F" w:rsidRDefault="0027503F" w14:paraId="08CE8BEA" w14:textId="775C4411">
                          <w:pPr>
                            <w:jc w:val="center"/>
                            <w:rPr>
                              <w:rFonts w:ascii="Calibri" w:hAnsi="Calibri" w:cs="Calibri"/>
                              <w:color w:val="000000"/>
                              <w:sz w:val="24"/>
                            </w:rPr>
                          </w:pPr>
                          <w:r w:rsidRPr="0027503F">
                            <w:rPr>
                              <w:rFonts w:ascii="Calibri" w:hAnsi="Calibri" w:cs="Calibri"/>
                              <w:color w:val="000000"/>
                              <w:sz w:val="24"/>
                            </w:rPr>
                            <w:t>OFFICIAL</w:t>
                          </w:r>
                        </w:p>
                      </w:txbxContent>
                    </v:textbox>
                    <w10:wrap anchorx="page" anchory="page"/>
                  </v:shape>
                </w:pict>
              </mc:Fallback>
            </mc:AlternateContent>
          </w:r>
          <w:r w:rsidR="00F016C8">
            <w:rPr>
              <w:rStyle w:val="Bold"/>
            </w:rPr>
            <w:fldChar w:fldCharType="begin"/>
          </w:r>
          <w:r w:rsidR="00F016C8">
            <w:rPr>
              <w:rStyle w:val="Bold"/>
            </w:rPr>
            <w:instrText xml:space="preserve"> DOCPROPERTY  xFooterTitle  \* MERGEFORMAT </w:instrText>
          </w:r>
          <w:r w:rsidR="00F016C8">
            <w:rPr>
              <w:rStyle w:val="Bold"/>
            </w:rPr>
            <w:fldChar w:fldCharType="separate"/>
          </w:r>
          <w:r>
            <w:rPr>
              <w:rStyle w:val="Bold"/>
            </w:rPr>
            <w:t>Sanctuaries and Sea Creatures: Ricketts Point</w:t>
          </w:r>
          <w:r w:rsidR="00F016C8">
            <w:rPr>
              <w:rStyle w:val="Bold"/>
            </w:rPr>
            <w:fldChar w:fldCharType="end"/>
          </w:r>
        </w:p>
        <w:p w:rsidRPr="00CB1FB7" w:rsidR="00F016C8" w:rsidP="00F016C8" w:rsidRDefault="0027503F" w14:paraId="7DF9A85D" w14:textId="551978A0">
          <w:pPr>
            <w:pStyle w:val="FooterOdd"/>
            <w:rPr>
              <w:b/>
            </w:rPr>
          </w:pPr>
          <w:r>
            <w:fldChar w:fldCharType="begin"/>
          </w:r>
          <w:r>
            <w:instrText>DOCPROPERTY  xFooterSubtitle  \* MERGEFORMAT</w:instrText>
          </w:r>
          <w:r>
            <w:fldChar w:fldCharType="separate"/>
          </w:r>
          <w:r>
            <w:t>Teacher Guide</w:t>
          </w:r>
          <w:r>
            <w:fldChar w:fldCharType="end"/>
          </w:r>
        </w:p>
      </w:tc>
      <w:tc>
        <w:tcPr>
          <w:tcW w:w="340" w:type="dxa"/>
        </w:tcPr>
        <w:p w:rsidRPr="00D55628" w:rsidR="00F016C8" w:rsidP="00F016C8" w:rsidRDefault="00F016C8" w14:paraId="6DBD0313" w14:textId="77777777">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rsidR="00F016C8" w:rsidRDefault="00F016C8" w14:paraId="278C8D0C" w14:textId="77777777">
    <w:pPr>
      <w:pStyle w:val="Footer"/>
    </w:pPr>
    <w:r w:rsidRPr="00D55628">
      <w:rPr>
        <w:noProof/>
      </w:rPr>
      <mc:AlternateContent>
        <mc:Choice Requires="wps">
          <w:drawing>
            <wp:anchor distT="0" distB="0" distL="114300" distR="114300" simplePos="0" relativeHeight="251658249" behindDoc="1" locked="1" layoutInCell="1" allowOverlap="1" wp14:anchorId="1FFFFEE4" wp14:editId="3AE23FBA">
              <wp:simplePos x="0" y="0"/>
              <wp:positionH relativeFrom="page">
                <wp:align>center</wp:align>
              </wp:positionH>
              <wp:positionV relativeFrom="page">
                <wp:align>center</wp:align>
              </wp:positionV>
              <wp:extent cx="7560000" cy="1796400"/>
              <wp:effectExtent l="0" t="0" r="0" b="0"/>
              <wp:wrapNone/>
              <wp:docPr id="6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F016C8" w:rsidP="00DF21D2" w:rsidRDefault="00F016C8" w14:paraId="52266F66" w14:textId="445792E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08AD1D7">
            <v:shape id="_x0000_s1037"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w14:anchorId="1FFFFEE4">
              <v:textbox>
                <w:txbxContent>
                  <w:p w:rsidRPr="0001226A" w:rsidR="00F016C8" w:rsidP="00DF21D2" w:rsidRDefault="00F016C8" w14:paraId="27BF05CC" w14:textId="445792E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F016C8" w:rsidRDefault="00F016C8" w14:paraId="560BDBE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8F5280" w:rsidR="009C5BE1" w:rsidP="008F5280" w:rsidRDefault="009C5BE1" w14:paraId="21A14EEB" w14:textId="77777777">
      <w:pPr>
        <w:pStyle w:val="FootnoteSeparator"/>
      </w:pPr>
    </w:p>
  </w:footnote>
  <w:footnote w:type="continuationSeparator" w:id="0">
    <w:p w:rsidR="009C5BE1" w:rsidP="008F5280" w:rsidRDefault="009C5BE1" w14:paraId="4DC63A5E" w14:textId="77777777">
      <w:pPr>
        <w:pStyle w:val="FootnoteSeparator"/>
      </w:pPr>
    </w:p>
    <w:p w:rsidR="009C5BE1" w:rsidRDefault="009C5BE1" w14:paraId="48BA0369" w14:textId="77777777"/>
  </w:footnote>
  <w:footnote w:type="continuationNotice" w:id="1">
    <w:p w:rsidR="009C5BE1" w:rsidP="00D55628" w:rsidRDefault="009C5BE1" w14:paraId="5F54C170" w14:textId="77777777"/>
    <w:p w:rsidR="009C5BE1" w:rsidRDefault="009C5BE1" w14:paraId="518DE16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7503F" w:rsidRDefault="0027503F" w14:paraId="59A5313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4D17" w:rsidP="009C64FA" w:rsidRDefault="008D4D17" w14:paraId="2A693CB4" w14:textId="77777777">
    <w:pPr>
      <w:pStyle w:val="Header"/>
    </w:pPr>
  </w:p>
  <w:p w:rsidRPr="00393205" w:rsidR="008D4D17" w:rsidP="00393205" w:rsidRDefault="008D4D17" w14:paraId="224A999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7503F" w:rsidRDefault="0027503F" w14:paraId="1F1CB3F7"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4D17" w:rsidRDefault="008D4D17" w14:paraId="744CEEE1"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0F96" w:rsidRDefault="004D0F96" w14:paraId="415264C6"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0F96" w:rsidP="009C64FA" w:rsidRDefault="004D0F96" w14:paraId="05465091" w14:textId="77777777">
    <w:pPr>
      <w:pStyle w:val="Header"/>
    </w:pPr>
  </w:p>
  <w:p w:rsidRPr="00393205" w:rsidR="004D0F96" w:rsidP="00393205" w:rsidRDefault="004D0F96" w14:paraId="758D7E2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8A6FB08"/>
    <w:lvl w:ilvl="0">
      <w:start w:val="1"/>
      <w:numFmt w:val="decimal"/>
      <w:lvlText w:val="%1."/>
      <w:lvlJc w:val="left"/>
      <w:pPr>
        <w:tabs>
          <w:tab w:val="num" w:pos="360"/>
        </w:tabs>
        <w:ind w:left="360" w:hanging="360"/>
      </w:pPr>
    </w:lvl>
  </w:abstractNum>
  <w:abstractNum w:abstractNumId="1" w15:restartNumberingAfterBreak="0">
    <w:nsid w:val="01195AE1"/>
    <w:multiLevelType w:val="multilevel"/>
    <w:tmpl w:val="8548B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E62A55"/>
    <w:multiLevelType w:val="multilevel"/>
    <w:tmpl w:val="617C38BC"/>
    <w:lvl w:ilvl="0">
      <w:start w:val="1"/>
      <w:numFmt w:val="lowerLetter"/>
      <w:lvlText w:val="%1)"/>
      <w:lvlJc w:val="left"/>
      <w:pPr>
        <w:tabs>
          <w:tab w:val="num" w:pos="680"/>
        </w:tabs>
        <w:ind w:left="680" w:hanging="340"/>
      </w:pPr>
      <w:rPr>
        <w:rFonts w:hint="default"/>
        <w:color w:val="363534" w:themeColor="text1"/>
        <w:spacing w:val="0"/>
        <w:sz w:val="20"/>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3"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hint="default" w:ascii="Calibri" w:hAnsi="Calibri" w:cs="Times New Roman"/>
        <w:b w:val="0"/>
        <w:i w:val="0"/>
        <w:color w:val="363534" w:themeColor="text1"/>
        <w:position w:val="0"/>
        <w:sz w:val="20"/>
      </w:rPr>
    </w:lvl>
    <w:lvl w:ilvl="1">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9C16B6B"/>
    <w:multiLevelType w:val="multilevel"/>
    <w:tmpl w:val="6292DE4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25E46B5"/>
    <w:multiLevelType w:val="multilevel"/>
    <w:tmpl w:val="8F7889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start w:val="1"/>
      <w:numFmt w:val="bullet"/>
      <w:pStyle w:val="TableTextBullet3"/>
      <w:lvlText w:val=""/>
      <w:lvlJc w:val="left"/>
      <w:pPr>
        <w:tabs>
          <w:tab w:val="num" w:pos="624"/>
        </w:tabs>
        <w:ind w:left="624" w:hanging="170"/>
      </w:pPr>
      <w:rPr>
        <w:rFonts w:hint="default" w:ascii="Symbol" w:hAnsi="Symbol"/>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C0E08EC"/>
    <w:multiLevelType w:val="hybridMultilevel"/>
    <w:tmpl w:val="D5A6C7C2"/>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0" w15:restartNumberingAfterBreak="0">
    <w:nsid w:val="1D4E698F"/>
    <w:multiLevelType w:val="multilevel"/>
    <w:tmpl w:val="D946E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F16E59"/>
    <w:multiLevelType w:val="multilevel"/>
    <w:tmpl w:val="4EA68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FF751B"/>
    <w:multiLevelType w:val="hybridMultilevel"/>
    <w:tmpl w:val="B1FEF2F0"/>
    <w:lvl w:ilvl="0" w:tplc="0C090017">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701012C"/>
    <w:multiLevelType w:val="hybridMultilevel"/>
    <w:tmpl w:val="53E26B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11C30DA"/>
    <w:multiLevelType w:val="multilevel"/>
    <w:tmpl w:val="A762F80C"/>
    <w:lvl w:ilvl="0">
      <w:start w:val="1"/>
      <w:numFmt w:val="lowerLetter"/>
      <w:lvlText w:val="%1)"/>
      <w:lvlJc w:val="left"/>
      <w:pPr>
        <w:tabs>
          <w:tab w:val="num" w:pos="680"/>
        </w:tabs>
        <w:ind w:left="680" w:hanging="340"/>
      </w:pPr>
      <w:rPr>
        <w:rFonts w:hint="default"/>
        <w:color w:val="363534" w:themeColor="text1"/>
        <w:spacing w:val="0"/>
        <w:sz w:val="20"/>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7" w15:restartNumberingAfterBreak="0">
    <w:nsid w:val="33377303"/>
    <w:multiLevelType w:val="hybridMultilevel"/>
    <w:tmpl w:val="07F6A9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587103"/>
    <w:multiLevelType w:val="hybridMultilevel"/>
    <w:tmpl w:val="9940C9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352A19"/>
    <w:multiLevelType w:val="multilevel"/>
    <w:tmpl w:val="5CD49E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DE0687"/>
    <w:multiLevelType w:val="multilevel"/>
    <w:tmpl w:val="123E11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2C4D89"/>
    <w:multiLevelType w:val="hybridMultilevel"/>
    <w:tmpl w:val="6E40EE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F21788"/>
    <w:multiLevelType w:val="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6" w15:restartNumberingAfterBreak="0">
    <w:nsid w:val="42661459"/>
    <w:multiLevelType w:val="multilevel"/>
    <w:tmpl w:val="BD0E7224"/>
    <w:lvl w:ilvl="0">
      <w:start w:val="1"/>
      <w:numFmt w:val="decimal"/>
      <w:lvlText w:val="%1."/>
      <w:lvlJc w:val="left"/>
      <w:pPr>
        <w:ind w:left="720" w:hanging="360"/>
      </w:pPr>
      <w:rPr>
        <w:rFonts w:hint="default"/>
        <w:i w:val="0"/>
        <w:iCs w:val="0"/>
        <w:color w:val="363534" w:themeColor="text1"/>
        <w:spacing w:val="0"/>
        <w:sz w:val="20"/>
      </w:rPr>
    </w:lvl>
    <w:lvl w:ilvl="1">
      <w:start w:val="1"/>
      <w:numFmt w:val="lowerLetter"/>
      <w:lvlText w:val="%2."/>
      <w:lvlJc w:val="left"/>
      <w:pPr>
        <w:tabs>
          <w:tab w:val="num" w:pos="1040"/>
        </w:tabs>
        <w:ind w:left="1040" w:hanging="340"/>
      </w:pPr>
      <w:rPr>
        <w:rFonts w:hint="default"/>
        <w:color w:val="363534" w:themeColor="text1"/>
        <w:spacing w:val="0"/>
        <w:sz w:val="20"/>
      </w:rPr>
    </w:lvl>
    <w:lvl w:ilvl="2">
      <w:start w:val="1"/>
      <w:numFmt w:val="lowerRoman"/>
      <w:lvlText w:val="%3."/>
      <w:lvlJc w:val="left"/>
      <w:pPr>
        <w:tabs>
          <w:tab w:val="num" w:pos="1409"/>
        </w:tabs>
        <w:ind w:left="1409" w:hanging="369"/>
      </w:pPr>
      <w:rPr>
        <w:rFonts w:hint="default"/>
        <w:color w:val="363534" w:themeColor="text1"/>
        <w:spacing w:val="0"/>
        <w:position w:val="0"/>
        <w:sz w:val="20"/>
        <w:szCs w:val="16"/>
      </w:rPr>
    </w:lvl>
    <w:lvl w:ilvl="3">
      <w:start w:val="1"/>
      <w:numFmt w:val="none"/>
      <w:lvlText w:val=""/>
      <w:lvlJc w:val="left"/>
      <w:pPr>
        <w:tabs>
          <w:tab w:val="num" w:pos="-31320"/>
        </w:tabs>
        <w:ind w:left="-32407" w:firstLine="0"/>
      </w:pPr>
      <w:rPr>
        <w:rFonts w:hint="default"/>
      </w:rPr>
    </w:lvl>
    <w:lvl w:ilvl="4">
      <w:start w:val="1"/>
      <w:numFmt w:val="none"/>
      <w:lvlText w:val=""/>
      <w:lvlJc w:val="left"/>
      <w:pPr>
        <w:tabs>
          <w:tab w:val="num" w:pos="-31320"/>
        </w:tabs>
        <w:ind w:left="-32407" w:firstLine="0"/>
      </w:pPr>
      <w:rPr>
        <w:rFonts w:hint="default"/>
      </w:rPr>
    </w:lvl>
    <w:lvl w:ilvl="5">
      <w:start w:val="1"/>
      <w:numFmt w:val="none"/>
      <w:lvlText w:val=""/>
      <w:lvlJc w:val="left"/>
      <w:pPr>
        <w:tabs>
          <w:tab w:val="num" w:pos="-31320"/>
        </w:tabs>
        <w:ind w:left="-32407" w:firstLine="0"/>
      </w:pPr>
      <w:rPr>
        <w:rFonts w:hint="default"/>
      </w:rPr>
    </w:lvl>
    <w:lvl w:ilvl="6">
      <w:start w:val="1"/>
      <w:numFmt w:val="none"/>
      <w:lvlText w:val=""/>
      <w:lvlJc w:val="left"/>
      <w:pPr>
        <w:tabs>
          <w:tab w:val="num" w:pos="-31320"/>
        </w:tabs>
        <w:ind w:left="-32407" w:firstLine="0"/>
      </w:pPr>
      <w:rPr>
        <w:rFonts w:hint="default"/>
      </w:rPr>
    </w:lvl>
    <w:lvl w:ilvl="7">
      <w:start w:val="1"/>
      <w:numFmt w:val="none"/>
      <w:lvlText w:val=""/>
      <w:lvlJc w:val="left"/>
      <w:pPr>
        <w:tabs>
          <w:tab w:val="num" w:pos="-31320"/>
        </w:tabs>
        <w:ind w:left="-32407" w:firstLine="0"/>
      </w:pPr>
      <w:rPr>
        <w:rFonts w:hint="default"/>
      </w:rPr>
    </w:lvl>
    <w:lvl w:ilvl="8">
      <w:start w:val="1"/>
      <w:numFmt w:val="none"/>
      <w:lvlText w:val=""/>
      <w:lvlJc w:val="left"/>
      <w:pPr>
        <w:tabs>
          <w:tab w:val="num" w:pos="-31320"/>
        </w:tabs>
        <w:ind w:left="-32407" w:firstLine="0"/>
      </w:pPr>
      <w:rPr>
        <w:rFonts w:hint="default"/>
      </w:rPr>
    </w:lvl>
  </w:abstractNum>
  <w:abstractNum w:abstractNumId="27" w15:restartNumberingAfterBreak="0">
    <w:nsid w:val="46183FE9"/>
    <w:multiLevelType w:val="hybridMultilevel"/>
    <w:tmpl w:val="0CE275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D545EC4"/>
    <w:multiLevelType w:val="multilevel"/>
    <w:tmpl w:val="A9E43C4C"/>
    <w:name w:val="HighlightBoxBullet"/>
    <w:lvl w:ilvl="0">
      <w:start w:val="1"/>
      <w:numFmt w:val="bullet"/>
      <w:lvlRestart w:val="0"/>
      <w:pStyle w:val="HighlightBoxBullet"/>
      <w:lvlText w:val="•"/>
      <w:lvlJc w:val="left"/>
      <w:pPr>
        <w:ind w:left="454" w:hanging="227"/>
      </w:pPr>
      <w:rPr>
        <w:rFonts w:hint="default" w:ascii="Arial" w:hAnsi="Arial" w:cs="Arial"/>
        <w:color w:val="FFFFFF"/>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29" w15:restartNumberingAfterBreak="0">
    <w:nsid w:val="4DB60288"/>
    <w:multiLevelType w:val="hybridMultilevel"/>
    <w:tmpl w:val="F266EA9E"/>
    <w:lvl w:ilvl="0" w:tplc="704811E6">
      <w:start w:val="1"/>
      <w:numFmt w:val="decimal"/>
      <w:lvlText w:val="%1."/>
      <w:lvlJc w:val="left"/>
      <w:pPr>
        <w:ind w:left="720" w:hanging="360"/>
      </w:pPr>
      <w:rPr>
        <w:rFonts w:hint="default"/>
        <w:color w:val="5DC5B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FA1D4B"/>
    <w:multiLevelType w:val="multilevel"/>
    <w:tmpl w:val="9C62038A"/>
    <w:lvl w:ilvl="0">
      <w:start w:val="1"/>
      <w:numFmt w:val="bullet"/>
      <w:lvlText w:val=""/>
      <w:lvlJc w:val="left"/>
      <w:pPr>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50383170"/>
    <w:multiLevelType w:val="multilevel"/>
    <w:tmpl w:val="B464F388"/>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4" w15:restartNumberingAfterBreak="0">
    <w:nsid w:val="5CDB02F4"/>
    <w:multiLevelType w:val="hybridMultilevel"/>
    <w:tmpl w:val="E16C9618"/>
    <w:name w:val="DEPIListNumbering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5E7739A0"/>
    <w:multiLevelType w:val="hybridMultilevel"/>
    <w:tmpl w:val="E536F798"/>
    <w:lvl w:ilvl="0" w:tplc="0809000F">
      <w:start w:val="3"/>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187579"/>
    <w:multiLevelType w:val="hybridMultilevel"/>
    <w:tmpl w:val="70F6F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775720"/>
    <w:multiLevelType w:val="multilevel"/>
    <w:tmpl w:val="B464F388"/>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62287714"/>
    <w:multiLevelType w:val="multilevel"/>
    <w:tmpl w:val="F4ACEB50"/>
    <w:lvl w:ilvl="0">
      <w:start w:val="1"/>
      <w:numFmt w:val="lowerLetter"/>
      <w:lvlText w:val="%1)"/>
      <w:lvlJc w:val="left"/>
      <w:pPr>
        <w:tabs>
          <w:tab w:val="num" w:pos="680"/>
        </w:tabs>
        <w:ind w:left="680" w:hanging="340"/>
      </w:pPr>
      <w:rPr>
        <w:rFonts w:hint="default"/>
        <w:color w:val="363534" w:themeColor="text1"/>
        <w:spacing w:val="0"/>
        <w:sz w:val="20"/>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4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1" w15:restartNumberingAfterBreak="0">
    <w:nsid w:val="6817032B"/>
    <w:multiLevelType w:val="hybridMultilevel"/>
    <w:tmpl w:val="952C417E"/>
    <w:lvl w:ilvl="0" w:tplc="7472A806">
      <w:start w:val="1"/>
      <w:numFmt w:val="decimal"/>
      <w:lvlText w:val="%1."/>
      <w:lvlJc w:val="left"/>
      <w:pPr>
        <w:ind w:left="720" w:hanging="360"/>
      </w:pPr>
      <w:rPr>
        <w:rFonts w:hint="default" w:asciiTheme="minorHAnsi" w:hAnsiTheme="minorHAnsi"/>
        <w:color w:val="00B2A9" w:themeColor="text2"/>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A626F59"/>
    <w:multiLevelType w:val="hybridMultilevel"/>
    <w:tmpl w:val="E6FE43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00B2A9"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45" w15:restartNumberingAfterBreak="0">
    <w:nsid w:val="70D03E19"/>
    <w:multiLevelType w:val="hybridMultilevel"/>
    <w:tmpl w:val="1FD811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29D40E7"/>
    <w:multiLevelType w:val="hybridMultilevel"/>
    <w:tmpl w:val="3AFE94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627197013">
    <w:abstractNumId w:val="23"/>
  </w:num>
  <w:num w:numId="2" w16cid:durableId="1017540948">
    <w:abstractNumId w:val="43"/>
  </w:num>
  <w:num w:numId="3" w16cid:durableId="409497824">
    <w:abstractNumId w:val="35"/>
  </w:num>
  <w:num w:numId="4" w16cid:durableId="993333905">
    <w:abstractNumId w:val="15"/>
  </w:num>
  <w:num w:numId="5" w16cid:durableId="1557204068">
    <w:abstractNumId w:val="6"/>
  </w:num>
  <w:num w:numId="6" w16cid:durableId="630404062">
    <w:abstractNumId w:val="3"/>
  </w:num>
  <w:num w:numId="7" w16cid:durableId="375742348">
    <w:abstractNumId w:val="44"/>
  </w:num>
  <w:num w:numId="8" w16cid:durableId="140460602">
    <w:abstractNumId w:val="8"/>
  </w:num>
  <w:num w:numId="9" w16cid:durableId="444203222">
    <w:abstractNumId w:val="21"/>
  </w:num>
  <w:num w:numId="10" w16cid:durableId="1871793235">
    <w:abstractNumId w:val="13"/>
  </w:num>
  <w:num w:numId="11" w16cid:durableId="531114630">
    <w:abstractNumId w:val="25"/>
  </w:num>
  <w:num w:numId="12" w16cid:durableId="1790469019">
    <w:abstractNumId w:val="28"/>
  </w:num>
  <w:num w:numId="13" w16cid:durableId="1685865229">
    <w:abstractNumId w:val="4"/>
  </w:num>
  <w:num w:numId="14" w16cid:durableId="627008790">
    <w:abstractNumId w:val="34"/>
  </w:num>
  <w:num w:numId="15" w16cid:durableId="584530482">
    <w:abstractNumId w:val="47"/>
  </w:num>
  <w:num w:numId="16" w16cid:durableId="15658721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1102278">
    <w:abstractNumId w:val="29"/>
  </w:num>
  <w:num w:numId="18" w16cid:durableId="128717113">
    <w:abstractNumId w:val="37"/>
  </w:num>
  <w:num w:numId="19" w16cid:durableId="853373741">
    <w:abstractNumId w:val="38"/>
  </w:num>
  <w:num w:numId="20" w16cid:durableId="1036156768">
    <w:abstractNumId w:val="26"/>
  </w:num>
  <w:num w:numId="21" w16cid:durableId="2022856294">
    <w:abstractNumId w:val="30"/>
  </w:num>
  <w:num w:numId="22" w16cid:durableId="671832855">
    <w:abstractNumId w:val="14"/>
  </w:num>
  <w:num w:numId="23" w16cid:durableId="1446655673">
    <w:abstractNumId w:val="39"/>
  </w:num>
  <w:num w:numId="24" w16cid:durableId="983388203">
    <w:abstractNumId w:val="2"/>
  </w:num>
  <w:num w:numId="25" w16cid:durableId="1029836621">
    <w:abstractNumId w:val="42"/>
  </w:num>
  <w:num w:numId="26" w16cid:durableId="1879314876">
    <w:abstractNumId w:val="46"/>
  </w:num>
  <w:num w:numId="27" w16cid:durableId="44374215">
    <w:abstractNumId w:val="17"/>
  </w:num>
  <w:num w:numId="28" w16cid:durableId="820197308">
    <w:abstractNumId w:val="24"/>
  </w:num>
  <w:num w:numId="29" w16cid:durableId="1252274448">
    <w:abstractNumId w:val="18"/>
  </w:num>
  <w:num w:numId="30" w16cid:durableId="1107434110">
    <w:abstractNumId w:val="45"/>
  </w:num>
  <w:num w:numId="31" w16cid:durableId="2014334571">
    <w:abstractNumId w:val="16"/>
  </w:num>
  <w:num w:numId="32" w16cid:durableId="831333618">
    <w:abstractNumId w:val="9"/>
  </w:num>
  <w:num w:numId="33" w16cid:durableId="2060397142">
    <w:abstractNumId w:val="12"/>
  </w:num>
  <w:num w:numId="34" w16cid:durableId="1664162085">
    <w:abstractNumId w:val="1"/>
    <w:lvlOverride w:ilvl="0">
      <w:lvl w:ilvl="0">
        <w:numFmt w:val="lowerLetter"/>
        <w:lvlText w:val="%1."/>
        <w:lvlJc w:val="left"/>
      </w:lvl>
    </w:lvlOverride>
  </w:num>
  <w:num w:numId="35" w16cid:durableId="576593612">
    <w:abstractNumId w:val="19"/>
    <w:lvlOverride w:ilvl="0">
      <w:lvl w:ilvl="0">
        <w:numFmt w:val="decimal"/>
        <w:lvlText w:val="%1."/>
        <w:lvlJc w:val="left"/>
      </w:lvl>
    </w:lvlOverride>
  </w:num>
  <w:num w:numId="36" w16cid:durableId="1633826785">
    <w:abstractNumId w:val="20"/>
    <w:lvlOverride w:ilvl="0">
      <w:lvl w:ilvl="0">
        <w:numFmt w:val="decimal"/>
        <w:lvlText w:val="%1."/>
        <w:lvlJc w:val="left"/>
      </w:lvl>
    </w:lvlOverride>
  </w:num>
  <w:num w:numId="37" w16cid:durableId="2117209002">
    <w:abstractNumId w:val="11"/>
    <w:lvlOverride w:ilvl="0">
      <w:lvl w:ilvl="0">
        <w:numFmt w:val="decimal"/>
        <w:lvlText w:val="%1."/>
        <w:lvlJc w:val="left"/>
      </w:lvl>
    </w:lvlOverride>
  </w:num>
  <w:num w:numId="38" w16cid:durableId="1496147517">
    <w:abstractNumId w:val="31"/>
  </w:num>
  <w:num w:numId="39" w16cid:durableId="3654530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75417657">
    <w:abstractNumId w:val="27"/>
  </w:num>
  <w:num w:numId="41" w16cid:durableId="1597593512">
    <w:abstractNumId w:val="0"/>
  </w:num>
  <w:num w:numId="42" w16cid:durableId="1373573371">
    <w:abstractNumId w:val="41"/>
  </w:num>
  <w:num w:numId="43" w16cid:durableId="653029529">
    <w:abstractNumId w:val="36"/>
  </w:num>
  <w:num w:numId="44" w16cid:durableId="1959681333">
    <w:abstractNumId w:val="10"/>
  </w:num>
  <w:num w:numId="45" w16cid:durableId="758722194">
    <w:abstractNumId w:val="7"/>
    <w:lvlOverride w:ilvl="0">
      <w:lvl w:ilvl="0">
        <w:numFmt w:val="decimal"/>
        <w:lvlText w:val="%1."/>
        <w:lvlJc w:val="left"/>
      </w:lvl>
    </w:lvlOverride>
  </w:num>
  <w:numIdMacAtCleanup w:val="3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9"/>
  <w:activeWritingStyle w:lang="en-AU" w:vendorID="64" w:dllVersion="0" w:nlCheck="1" w:checkStyle="0" w:appName="MSWord"/>
  <w:proofState w:spelling="clean" w:grammar="dirty"/>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Tru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4D0F96"/>
    <w:rsid w:val="00000000"/>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69F"/>
    <w:rsid w:val="00014C23"/>
    <w:rsid w:val="00014E03"/>
    <w:rsid w:val="00014E15"/>
    <w:rsid w:val="00015BB6"/>
    <w:rsid w:val="00015F58"/>
    <w:rsid w:val="00016478"/>
    <w:rsid w:val="00016C60"/>
    <w:rsid w:val="000171F8"/>
    <w:rsid w:val="000171FD"/>
    <w:rsid w:val="00017669"/>
    <w:rsid w:val="00017D91"/>
    <w:rsid w:val="00020DB2"/>
    <w:rsid w:val="00021A33"/>
    <w:rsid w:val="00021CF5"/>
    <w:rsid w:val="00022373"/>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23A"/>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1E"/>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AE0"/>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188"/>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ACD"/>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92"/>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401"/>
    <w:rsid w:val="000F7657"/>
    <w:rsid w:val="000F7A4B"/>
    <w:rsid w:val="000F7DCF"/>
    <w:rsid w:val="000F7F8C"/>
    <w:rsid w:val="001000DA"/>
    <w:rsid w:val="00100611"/>
    <w:rsid w:val="001006AD"/>
    <w:rsid w:val="0010072A"/>
    <w:rsid w:val="001009C3"/>
    <w:rsid w:val="00100B5E"/>
    <w:rsid w:val="00101435"/>
    <w:rsid w:val="00101451"/>
    <w:rsid w:val="00101564"/>
    <w:rsid w:val="00102147"/>
    <w:rsid w:val="0010306F"/>
    <w:rsid w:val="001031FC"/>
    <w:rsid w:val="0010384A"/>
    <w:rsid w:val="00103D73"/>
    <w:rsid w:val="00103F0F"/>
    <w:rsid w:val="0010401B"/>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1A4"/>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57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893"/>
    <w:rsid w:val="0013799D"/>
    <w:rsid w:val="0014019B"/>
    <w:rsid w:val="00140262"/>
    <w:rsid w:val="001408BD"/>
    <w:rsid w:val="001409C8"/>
    <w:rsid w:val="00140AE9"/>
    <w:rsid w:val="00140B0D"/>
    <w:rsid w:val="001418BB"/>
    <w:rsid w:val="00141B50"/>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74"/>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E9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0C4"/>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7EE"/>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88B"/>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133"/>
    <w:rsid w:val="001D1792"/>
    <w:rsid w:val="001D2509"/>
    <w:rsid w:val="001D25DB"/>
    <w:rsid w:val="001D2DA8"/>
    <w:rsid w:val="001D2E0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CF4"/>
    <w:rsid w:val="001E4FB6"/>
    <w:rsid w:val="001E53A9"/>
    <w:rsid w:val="001E55D5"/>
    <w:rsid w:val="001E589C"/>
    <w:rsid w:val="001E6920"/>
    <w:rsid w:val="001E693A"/>
    <w:rsid w:val="001E6EC8"/>
    <w:rsid w:val="001E7905"/>
    <w:rsid w:val="001E7B7A"/>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AC0"/>
    <w:rsid w:val="001F5C40"/>
    <w:rsid w:val="001F5D92"/>
    <w:rsid w:val="001F5F13"/>
    <w:rsid w:val="001F668A"/>
    <w:rsid w:val="001F6AB6"/>
    <w:rsid w:val="001F6D64"/>
    <w:rsid w:val="001F717D"/>
    <w:rsid w:val="001F765B"/>
    <w:rsid w:val="001F770A"/>
    <w:rsid w:val="00200A9D"/>
    <w:rsid w:val="00200B2E"/>
    <w:rsid w:val="00201162"/>
    <w:rsid w:val="00201324"/>
    <w:rsid w:val="00201841"/>
    <w:rsid w:val="0020194C"/>
    <w:rsid w:val="00201FDB"/>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295"/>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91B"/>
    <w:rsid w:val="00251AF9"/>
    <w:rsid w:val="00251BF4"/>
    <w:rsid w:val="00252146"/>
    <w:rsid w:val="002525B9"/>
    <w:rsid w:val="00252952"/>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57D77"/>
    <w:rsid w:val="0026038D"/>
    <w:rsid w:val="002604DA"/>
    <w:rsid w:val="00260781"/>
    <w:rsid w:val="00260992"/>
    <w:rsid w:val="00260A76"/>
    <w:rsid w:val="00260FC1"/>
    <w:rsid w:val="002611D2"/>
    <w:rsid w:val="002614DA"/>
    <w:rsid w:val="00261BDD"/>
    <w:rsid w:val="00261C51"/>
    <w:rsid w:val="00261DCD"/>
    <w:rsid w:val="00261E68"/>
    <w:rsid w:val="0026285F"/>
    <w:rsid w:val="0026288F"/>
    <w:rsid w:val="00262E05"/>
    <w:rsid w:val="00262E69"/>
    <w:rsid w:val="00263401"/>
    <w:rsid w:val="0026369F"/>
    <w:rsid w:val="002636AB"/>
    <w:rsid w:val="0026373B"/>
    <w:rsid w:val="00263BE7"/>
    <w:rsid w:val="00264677"/>
    <w:rsid w:val="00264A62"/>
    <w:rsid w:val="00264F8D"/>
    <w:rsid w:val="00265045"/>
    <w:rsid w:val="00265096"/>
    <w:rsid w:val="0026589E"/>
    <w:rsid w:val="002659C1"/>
    <w:rsid w:val="002662BA"/>
    <w:rsid w:val="00266966"/>
    <w:rsid w:val="00266EB3"/>
    <w:rsid w:val="00267693"/>
    <w:rsid w:val="002676DF"/>
    <w:rsid w:val="00267CB6"/>
    <w:rsid w:val="00267EF8"/>
    <w:rsid w:val="00270AC9"/>
    <w:rsid w:val="00271AFF"/>
    <w:rsid w:val="00271B90"/>
    <w:rsid w:val="00271BC9"/>
    <w:rsid w:val="00272039"/>
    <w:rsid w:val="00272184"/>
    <w:rsid w:val="002721BC"/>
    <w:rsid w:val="00272283"/>
    <w:rsid w:val="0027244F"/>
    <w:rsid w:val="0027300A"/>
    <w:rsid w:val="00273651"/>
    <w:rsid w:val="0027369B"/>
    <w:rsid w:val="0027393A"/>
    <w:rsid w:val="00273DB4"/>
    <w:rsid w:val="00273DE1"/>
    <w:rsid w:val="00273FD5"/>
    <w:rsid w:val="00273FDB"/>
    <w:rsid w:val="0027492F"/>
    <w:rsid w:val="00274F3B"/>
    <w:rsid w:val="0027503F"/>
    <w:rsid w:val="002750E0"/>
    <w:rsid w:val="002753C1"/>
    <w:rsid w:val="00275624"/>
    <w:rsid w:val="0027562D"/>
    <w:rsid w:val="0027598E"/>
    <w:rsid w:val="00275AC3"/>
    <w:rsid w:val="00275B33"/>
    <w:rsid w:val="00275BCE"/>
    <w:rsid w:val="002760B0"/>
    <w:rsid w:val="0027632F"/>
    <w:rsid w:val="002766CD"/>
    <w:rsid w:val="0027674B"/>
    <w:rsid w:val="0027678A"/>
    <w:rsid w:val="002770AD"/>
    <w:rsid w:val="00277171"/>
    <w:rsid w:val="002779C6"/>
    <w:rsid w:val="00277B3D"/>
    <w:rsid w:val="00277BAB"/>
    <w:rsid w:val="00277CF0"/>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8E1"/>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6E79"/>
    <w:rsid w:val="002B7092"/>
    <w:rsid w:val="002B72F5"/>
    <w:rsid w:val="002B737D"/>
    <w:rsid w:val="002B7388"/>
    <w:rsid w:val="002B76BC"/>
    <w:rsid w:val="002B780E"/>
    <w:rsid w:val="002B78F7"/>
    <w:rsid w:val="002B7AF2"/>
    <w:rsid w:val="002B7D49"/>
    <w:rsid w:val="002B7D71"/>
    <w:rsid w:val="002C043E"/>
    <w:rsid w:val="002C04C2"/>
    <w:rsid w:val="002C09A2"/>
    <w:rsid w:val="002C13EA"/>
    <w:rsid w:val="002C1547"/>
    <w:rsid w:val="002C18F3"/>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62"/>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0C"/>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967"/>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7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B25"/>
    <w:rsid w:val="00350C48"/>
    <w:rsid w:val="00350E09"/>
    <w:rsid w:val="003511D3"/>
    <w:rsid w:val="00351B24"/>
    <w:rsid w:val="00352130"/>
    <w:rsid w:val="00352289"/>
    <w:rsid w:val="00352C21"/>
    <w:rsid w:val="0035308C"/>
    <w:rsid w:val="00353573"/>
    <w:rsid w:val="0035362E"/>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2A65"/>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3F7"/>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2D9"/>
    <w:rsid w:val="003F5644"/>
    <w:rsid w:val="003F5720"/>
    <w:rsid w:val="003F5AAB"/>
    <w:rsid w:val="003F5C95"/>
    <w:rsid w:val="003F6017"/>
    <w:rsid w:val="003F6195"/>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461"/>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3CCC"/>
    <w:rsid w:val="0044510D"/>
    <w:rsid w:val="00445209"/>
    <w:rsid w:val="004454C2"/>
    <w:rsid w:val="00445CA0"/>
    <w:rsid w:val="00446176"/>
    <w:rsid w:val="0044618B"/>
    <w:rsid w:val="00446390"/>
    <w:rsid w:val="004464A2"/>
    <w:rsid w:val="00446920"/>
    <w:rsid w:val="00446D26"/>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6A2"/>
    <w:rsid w:val="004621F0"/>
    <w:rsid w:val="004623BF"/>
    <w:rsid w:val="004627AB"/>
    <w:rsid w:val="004627E7"/>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4C7"/>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5F16"/>
    <w:rsid w:val="00476187"/>
    <w:rsid w:val="00476590"/>
    <w:rsid w:val="00476D9E"/>
    <w:rsid w:val="00477146"/>
    <w:rsid w:val="004772B4"/>
    <w:rsid w:val="00477400"/>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AE5"/>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12A"/>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0F9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9E9"/>
    <w:rsid w:val="004E7C88"/>
    <w:rsid w:val="004E7CCE"/>
    <w:rsid w:val="004E7F3B"/>
    <w:rsid w:val="004F049C"/>
    <w:rsid w:val="004F07F4"/>
    <w:rsid w:val="004F091D"/>
    <w:rsid w:val="004F0A66"/>
    <w:rsid w:val="004F0C25"/>
    <w:rsid w:val="004F0D15"/>
    <w:rsid w:val="004F0DD8"/>
    <w:rsid w:val="004F1002"/>
    <w:rsid w:val="004F11A9"/>
    <w:rsid w:val="004F1382"/>
    <w:rsid w:val="004F1810"/>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AE7"/>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BB0"/>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0D2"/>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2EC6"/>
    <w:rsid w:val="005530FE"/>
    <w:rsid w:val="005534BB"/>
    <w:rsid w:val="00553651"/>
    <w:rsid w:val="0055365C"/>
    <w:rsid w:val="00553668"/>
    <w:rsid w:val="00553ADF"/>
    <w:rsid w:val="005541D4"/>
    <w:rsid w:val="00554A10"/>
    <w:rsid w:val="00554F09"/>
    <w:rsid w:val="005550AC"/>
    <w:rsid w:val="005565AB"/>
    <w:rsid w:val="00556A21"/>
    <w:rsid w:val="00556E29"/>
    <w:rsid w:val="00556EE7"/>
    <w:rsid w:val="0056060F"/>
    <w:rsid w:val="005613E8"/>
    <w:rsid w:val="0056158C"/>
    <w:rsid w:val="00561622"/>
    <w:rsid w:val="00561816"/>
    <w:rsid w:val="005619B2"/>
    <w:rsid w:val="00561C27"/>
    <w:rsid w:val="0056219A"/>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975"/>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666"/>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3BA"/>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1CD5"/>
    <w:rsid w:val="005A2142"/>
    <w:rsid w:val="005A21FA"/>
    <w:rsid w:val="005A24B9"/>
    <w:rsid w:val="005A25EE"/>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D01"/>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2E3"/>
    <w:rsid w:val="005E651B"/>
    <w:rsid w:val="005E6A00"/>
    <w:rsid w:val="005E6DD2"/>
    <w:rsid w:val="005E74A0"/>
    <w:rsid w:val="005E7AEF"/>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171"/>
    <w:rsid w:val="006023D9"/>
    <w:rsid w:val="0060269A"/>
    <w:rsid w:val="00602739"/>
    <w:rsid w:val="0060278E"/>
    <w:rsid w:val="00602916"/>
    <w:rsid w:val="00602979"/>
    <w:rsid w:val="00603085"/>
    <w:rsid w:val="00603830"/>
    <w:rsid w:val="006039C8"/>
    <w:rsid w:val="006040D0"/>
    <w:rsid w:val="00604691"/>
    <w:rsid w:val="00604976"/>
    <w:rsid w:val="00604A64"/>
    <w:rsid w:val="00604F9B"/>
    <w:rsid w:val="00605284"/>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AC"/>
    <w:rsid w:val="006146B5"/>
    <w:rsid w:val="00614C53"/>
    <w:rsid w:val="00615263"/>
    <w:rsid w:val="0061599C"/>
    <w:rsid w:val="00615AD4"/>
    <w:rsid w:val="0061619C"/>
    <w:rsid w:val="00616BFE"/>
    <w:rsid w:val="00617567"/>
    <w:rsid w:val="00617C5A"/>
    <w:rsid w:val="00617D36"/>
    <w:rsid w:val="00617DF9"/>
    <w:rsid w:val="00617FA5"/>
    <w:rsid w:val="00620A75"/>
    <w:rsid w:val="00621089"/>
    <w:rsid w:val="006211DA"/>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06"/>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2EE"/>
    <w:rsid w:val="0065246D"/>
    <w:rsid w:val="00652794"/>
    <w:rsid w:val="0065282E"/>
    <w:rsid w:val="00652840"/>
    <w:rsid w:val="00652C32"/>
    <w:rsid w:val="00652EC9"/>
    <w:rsid w:val="00652F80"/>
    <w:rsid w:val="00653313"/>
    <w:rsid w:val="00653638"/>
    <w:rsid w:val="0065399C"/>
    <w:rsid w:val="00653DCF"/>
    <w:rsid w:val="00653E58"/>
    <w:rsid w:val="00653F71"/>
    <w:rsid w:val="0065413B"/>
    <w:rsid w:val="00654507"/>
    <w:rsid w:val="006545A2"/>
    <w:rsid w:val="0065474D"/>
    <w:rsid w:val="00654C98"/>
    <w:rsid w:val="00654F06"/>
    <w:rsid w:val="00655501"/>
    <w:rsid w:val="006556BA"/>
    <w:rsid w:val="00655BFD"/>
    <w:rsid w:val="00655E3E"/>
    <w:rsid w:val="00655F1F"/>
    <w:rsid w:val="00655F4D"/>
    <w:rsid w:val="00656718"/>
    <w:rsid w:val="00656BAC"/>
    <w:rsid w:val="00657A05"/>
    <w:rsid w:val="00657BA6"/>
    <w:rsid w:val="006603A8"/>
    <w:rsid w:val="006603BD"/>
    <w:rsid w:val="00660830"/>
    <w:rsid w:val="00660AE9"/>
    <w:rsid w:val="00661178"/>
    <w:rsid w:val="006614FF"/>
    <w:rsid w:val="0066180C"/>
    <w:rsid w:val="006619E4"/>
    <w:rsid w:val="00661C62"/>
    <w:rsid w:val="00661D3E"/>
    <w:rsid w:val="00661E43"/>
    <w:rsid w:val="0066220E"/>
    <w:rsid w:val="00662307"/>
    <w:rsid w:val="006623B5"/>
    <w:rsid w:val="0066247E"/>
    <w:rsid w:val="0066283C"/>
    <w:rsid w:val="006637E3"/>
    <w:rsid w:val="006638C7"/>
    <w:rsid w:val="00664914"/>
    <w:rsid w:val="00664BF0"/>
    <w:rsid w:val="00664C0B"/>
    <w:rsid w:val="006655D8"/>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2F4D"/>
    <w:rsid w:val="00673A27"/>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5A6"/>
    <w:rsid w:val="006876AA"/>
    <w:rsid w:val="006903C0"/>
    <w:rsid w:val="0069052A"/>
    <w:rsid w:val="006909B7"/>
    <w:rsid w:val="00690BA0"/>
    <w:rsid w:val="006915B7"/>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9B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51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8D2"/>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523"/>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BD9"/>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820"/>
    <w:rsid w:val="00707B50"/>
    <w:rsid w:val="0071108E"/>
    <w:rsid w:val="007112FA"/>
    <w:rsid w:val="007114A6"/>
    <w:rsid w:val="0071172A"/>
    <w:rsid w:val="0071198A"/>
    <w:rsid w:val="00711F73"/>
    <w:rsid w:val="007120C9"/>
    <w:rsid w:val="0071253A"/>
    <w:rsid w:val="007131D4"/>
    <w:rsid w:val="0071329F"/>
    <w:rsid w:val="00713906"/>
    <w:rsid w:val="00713B45"/>
    <w:rsid w:val="00714FD3"/>
    <w:rsid w:val="0071518E"/>
    <w:rsid w:val="0071530E"/>
    <w:rsid w:val="00715952"/>
    <w:rsid w:val="00715EE8"/>
    <w:rsid w:val="00716795"/>
    <w:rsid w:val="007169A1"/>
    <w:rsid w:val="00716CA0"/>
    <w:rsid w:val="00716F6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5AA"/>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681D"/>
    <w:rsid w:val="00746FE7"/>
    <w:rsid w:val="007474E3"/>
    <w:rsid w:val="007477CB"/>
    <w:rsid w:val="0075075D"/>
    <w:rsid w:val="00750760"/>
    <w:rsid w:val="00750D2B"/>
    <w:rsid w:val="00750DDB"/>
    <w:rsid w:val="00750F60"/>
    <w:rsid w:val="00750FCA"/>
    <w:rsid w:val="00751807"/>
    <w:rsid w:val="00752085"/>
    <w:rsid w:val="007525FC"/>
    <w:rsid w:val="00752726"/>
    <w:rsid w:val="0075295B"/>
    <w:rsid w:val="00752CB6"/>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4EF"/>
    <w:rsid w:val="00762513"/>
    <w:rsid w:val="0076264F"/>
    <w:rsid w:val="007626D9"/>
    <w:rsid w:val="00762D06"/>
    <w:rsid w:val="00762D0E"/>
    <w:rsid w:val="0076407E"/>
    <w:rsid w:val="00764110"/>
    <w:rsid w:val="00764456"/>
    <w:rsid w:val="00764E15"/>
    <w:rsid w:val="00765855"/>
    <w:rsid w:val="007659DE"/>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BF0"/>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0D1"/>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003"/>
    <w:rsid w:val="007A22B8"/>
    <w:rsid w:val="007A2603"/>
    <w:rsid w:val="007A2C14"/>
    <w:rsid w:val="007A2C47"/>
    <w:rsid w:val="007A2FEC"/>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BC"/>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3BCD"/>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0F37"/>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1AA7"/>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E55"/>
    <w:rsid w:val="008759AC"/>
    <w:rsid w:val="00875A2E"/>
    <w:rsid w:val="00875CD3"/>
    <w:rsid w:val="008762A2"/>
    <w:rsid w:val="00876BC7"/>
    <w:rsid w:val="00876EAC"/>
    <w:rsid w:val="00877975"/>
    <w:rsid w:val="00880672"/>
    <w:rsid w:val="00880758"/>
    <w:rsid w:val="008811B0"/>
    <w:rsid w:val="008814CC"/>
    <w:rsid w:val="00881C82"/>
    <w:rsid w:val="00881D74"/>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91C"/>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43B"/>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299"/>
    <w:rsid w:val="008A6926"/>
    <w:rsid w:val="008A6A68"/>
    <w:rsid w:val="008A6A80"/>
    <w:rsid w:val="008A7031"/>
    <w:rsid w:val="008A740B"/>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2ECA"/>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64E"/>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088C"/>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0F57"/>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338"/>
    <w:rsid w:val="0090567B"/>
    <w:rsid w:val="00905730"/>
    <w:rsid w:val="00905BEE"/>
    <w:rsid w:val="0090692F"/>
    <w:rsid w:val="00906B2F"/>
    <w:rsid w:val="00906B8D"/>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06"/>
    <w:rsid w:val="00921411"/>
    <w:rsid w:val="00921449"/>
    <w:rsid w:val="00921B1C"/>
    <w:rsid w:val="00921C47"/>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27"/>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2D3"/>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262"/>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5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A01"/>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1CD8"/>
    <w:rsid w:val="00992EAE"/>
    <w:rsid w:val="00993756"/>
    <w:rsid w:val="00993ACA"/>
    <w:rsid w:val="00993DAE"/>
    <w:rsid w:val="009942BA"/>
    <w:rsid w:val="0099462D"/>
    <w:rsid w:val="00994EAF"/>
    <w:rsid w:val="00995139"/>
    <w:rsid w:val="009953FE"/>
    <w:rsid w:val="009959E3"/>
    <w:rsid w:val="0099603B"/>
    <w:rsid w:val="00996326"/>
    <w:rsid w:val="0099633F"/>
    <w:rsid w:val="00996446"/>
    <w:rsid w:val="00996FB0"/>
    <w:rsid w:val="00997040"/>
    <w:rsid w:val="0099721E"/>
    <w:rsid w:val="00997271"/>
    <w:rsid w:val="00997461"/>
    <w:rsid w:val="00997A4A"/>
    <w:rsid w:val="00997CD2"/>
    <w:rsid w:val="009A0324"/>
    <w:rsid w:val="009A0B18"/>
    <w:rsid w:val="009A0B30"/>
    <w:rsid w:val="009A0B77"/>
    <w:rsid w:val="009A0FBA"/>
    <w:rsid w:val="009A1781"/>
    <w:rsid w:val="009A1DFB"/>
    <w:rsid w:val="009A1E37"/>
    <w:rsid w:val="009A1F80"/>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1"/>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4F0"/>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106"/>
    <w:rsid w:val="009F3538"/>
    <w:rsid w:val="009F3846"/>
    <w:rsid w:val="009F3EBC"/>
    <w:rsid w:val="009F40DE"/>
    <w:rsid w:val="009F4174"/>
    <w:rsid w:val="009F4633"/>
    <w:rsid w:val="009F4EA8"/>
    <w:rsid w:val="009F5093"/>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B70"/>
    <w:rsid w:val="00A06E37"/>
    <w:rsid w:val="00A07034"/>
    <w:rsid w:val="00A07207"/>
    <w:rsid w:val="00A07F76"/>
    <w:rsid w:val="00A10084"/>
    <w:rsid w:val="00A101B4"/>
    <w:rsid w:val="00A10656"/>
    <w:rsid w:val="00A10897"/>
    <w:rsid w:val="00A10C8A"/>
    <w:rsid w:val="00A11005"/>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0B"/>
    <w:rsid w:val="00A275DF"/>
    <w:rsid w:val="00A278A4"/>
    <w:rsid w:val="00A27A41"/>
    <w:rsid w:val="00A3009A"/>
    <w:rsid w:val="00A3084E"/>
    <w:rsid w:val="00A30995"/>
    <w:rsid w:val="00A30ABB"/>
    <w:rsid w:val="00A311E7"/>
    <w:rsid w:val="00A3137B"/>
    <w:rsid w:val="00A31534"/>
    <w:rsid w:val="00A3176F"/>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35"/>
    <w:rsid w:val="00A60160"/>
    <w:rsid w:val="00A6046E"/>
    <w:rsid w:val="00A60831"/>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258A"/>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C64"/>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0DB2"/>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7D6"/>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135"/>
    <w:rsid w:val="00AE2C29"/>
    <w:rsid w:val="00AE2FBA"/>
    <w:rsid w:val="00AE3242"/>
    <w:rsid w:val="00AE3298"/>
    <w:rsid w:val="00AE36B4"/>
    <w:rsid w:val="00AE382A"/>
    <w:rsid w:val="00AE38F7"/>
    <w:rsid w:val="00AE3CF0"/>
    <w:rsid w:val="00AE4098"/>
    <w:rsid w:val="00AE4226"/>
    <w:rsid w:val="00AE42A1"/>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58B"/>
    <w:rsid w:val="00B069A8"/>
    <w:rsid w:val="00B06ADB"/>
    <w:rsid w:val="00B06CC6"/>
    <w:rsid w:val="00B06E1B"/>
    <w:rsid w:val="00B070B9"/>
    <w:rsid w:val="00B075AD"/>
    <w:rsid w:val="00B0787B"/>
    <w:rsid w:val="00B07891"/>
    <w:rsid w:val="00B07980"/>
    <w:rsid w:val="00B07B63"/>
    <w:rsid w:val="00B07B94"/>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70D"/>
    <w:rsid w:val="00B21DE5"/>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E5E"/>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17C"/>
    <w:rsid w:val="00B353BF"/>
    <w:rsid w:val="00B35C30"/>
    <w:rsid w:val="00B36423"/>
    <w:rsid w:val="00B3655F"/>
    <w:rsid w:val="00B36620"/>
    <w:rsid w:val="00B36FC7"/>
    <w:rsid w:val="00B37033"/>
    <w:rsid w:val="00B370F3"/>
    <w:rsid w:val="00B37722"/>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979"/>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D5"/>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A8"/>
    <w:rsid w:val="00B80CD3"/>
    <w:rsid w:val="00B80D5C"/>
    <w:rsid w:val="00B81AA9"/>
    <w:rsid w:val="00B81EC8"/>
    <w:rsid w:val="00B82061"/>
    <w:rsid w:val="00B8248A"/>
    <w:rsid w:val="00B82664"/>
    <w:rsid w:val="00B82A0A"/>
    <w:rsid w:val="00B82EA0"/>
    <w:rsid w:val="00B83024"/>
    <w:rsid w:val="00B836F9"/>
    <w:rsid w:val="00B83743"/>
    <w:rsid w:val="00B8374F"/>
    <w:rsid w:val="00B83903"/>
    <w:rsid w:val="00B83BCF"/>
    <w:rsid w:val="00B83E0A"/>
    <w:rsid w:val="00B8495C"/>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A9A"/>
    <w:rsid w:val="00B92BF0"/>
    <w:rsid w:val="00B9359C"/>
    <w:rsid w:val="00B93856"/>
    <w:rsid w:val="00B93B79"/>
    <w:rsid w:val="00B93FEB"/>
    <w:rsid w:val="00B942BD"/>
    <w:rsid w:val="00B94515"/>
    <w:rsid w:val="00B94A33"/>
    <w:rsid w:val="00B94F63"/>
    <w:rsid w:val="00B95327"/>
    <w:rsid w:val="00B95B7D"/>
    <w:rsid w:val="00B95D29"/>
    <w:rsid w:val="00B95D37"/>
    <w:rsid w:val="00B96006"/>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6AD0"/>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8DA"/>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6B8"/>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0BF0"/>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18"/>
    <w:rsid w:val="00BE7094"/>
    <w:rsid w:val="00BE7160"/>
    <w:rsid w:val="00BE7455"/>
    <w:rsid w:val="00BE780B"/>
    <w:rsid w:val="00BF01F9"/>
    <w:rsid w:val="00BF0A04"/>
    <w:rsid w:val="00BF0A20"/>
    <w:rsid w:val="00BF0C82"/>
    <w:rsid w:val="00BF0D9D"/>
    <w:rsid w:val="00BF103A"/>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138"/>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1E"/>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3E9"/>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260"/>
    <w:rsid w:val="00C565FD"/>
    <w:rsid w:val="00C56DF8"/>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36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87F6C"/>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3F4D"/>
    <w:rsid w:val="00C94090"/>
    <w:rsid w:val="00C94437"/>
    <w:rsid w:val="00C949F5"/>
    <w:rsid w:val="00C94BED"/>
    <w:rsid w:val="00C94FBE"/>
    <w:rsid w:val="00C9517B"/>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71E"/>
    <w:rsid w:val="00CA4884"/>
    <w:rsid w:val="00CA59B8"/>
    <w:rsid w:val="00CA6653"/>
    <w:rsid w:val="00CA6EE9"/>
    <w:rsid w:val="00CA77E7"/>
    <w:rsid w:val="00CA7FBB"/>
    <w:rsid w:val="00CB0480"/>
    <w:rsid w:val="00CB0597"/>
    <w:rsid w:val="00CB0687"/>
    <w:rsid w:val="00CB08DC"/>
    <w:rsid w:val="00CB0B71"/>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2CC"/>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804"/>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E79"/>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0B7"/>
    <w:rsid w:val="00CE61A8"/>
    <w:rsid w:val="00CE6318"/>
    <w:rsid w:val="00CE6E54"/>
    <w:rsid w:val="00CE6F2A"/>
    <w:rsid w:val="00CE713D"/>
    <w:rsid w:val="00CE7B08"/>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6DE0"/>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714"/>
    <w:rsid w:val="00D05416"/>
    <w:rsid w:val="00D05502"/>
    <w:rsid w:val="00D056C0"/>
    <w:rsid w:val="00D05892"/>
    <w:rsid w:val="00D058A3"/>
    <w:rsid w:val="00D05C75"/>
    <w:rsid w:val="00D05F26"/>
    <w:rsid w:val="00D05FF1"/>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78D"/>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347"/>
    <w:rsid w:val="00D23D0E"/>
    <w:rsid w:val="00D24D9F"/>
    <w:rsid w:val="00D255E1"/>
    <w:rsid w:val="00D25604"/>
    <w:rsid w:val="00D25B8C"/>
    <w:rsid w:val="00D26691"/>
    <w:rsid w:val="00D26FC2"/>
    <w:rsid w:val="00D270B3"/>
    <w:rsid w:val="00D27135"/>
    <w:rsid w:val="00D2725B"/>
    <w:rsid w:val="00D30DFC"/>
    <w:rsid w:val="00D31168"/>
    <w:rsid w:val="00D3194D"/>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044"/>
    <w:rsid w:val="00D40641"/>
    <w:rsid w:val="00D4070C"/>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3CF"/>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CB4"/>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20"/>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6F26"/>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61C"/>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34AB"/>
    <w:rsid w:val="00DF396C"/>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7B4"/>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5E5A"/>
    <w:rsid w:val="00E16144"/>
    <w:rsid w:val="00E162F9"/>
    <w:rsid w:val="00E16B94"/>
    <w:rsid w:val="00E16D5B"/>
    <w:rsid w:val="00E175F1"/>
    <w:rsid w:val="00E1798C"/>
    <w:rsid w:val="00E17C6D"/>
    <w:rsid w:val="00E17F95"/>
    <w:rsid w:val="00E202D0"/>
    <w:rsid w:val="00E2047C"/>
    <w:rsid w:val="00E204C3"/>
    <w:rsid w:val="00E20680"/>
    <w:rsid w:val="00E208A3"/>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441"/>
    <w:rsid w:val="00E70A71"/>
    <w:rsid w:val="00E70F61"/>
    <w:rsid w:val="00E712F5"/>
    <w:rsid w:val="00E71D0B"/>
    <w:rsid w:val="00E72054"/>
    <w:rsid w:val="00E7246B"/>
    <w:rsid w:val="00E72A94"/>
    <w:rsid w:val="00E72F55"/>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4DE5"/>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1DB9"/>
    <w:rsid w:val="00EC3971"/>
    <w:rsid w:val="00EC39A2"/>
    <w:rsid w:val="00EC4249"/>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028"/>
    <w:rsid w:val="00ED23BA"/>
    <w:rsid w:val="00ED2657"/>
    <w:rsid w:val="00ED2A41"/>
    <w:rsid w:val="00ED2EB8"/>
    <w:rsid w:val="00ED34F6"/>
    <w:rsid w:val="00ED35C0"/>
    <w:rsid w:val="00ED3758"/>
    <w:rsid w:val="00ED3911"/>
    <w:rsid w:val="00ED3DA0"/>
    <w:rsid w:val="00ED3FC6"/>
    <w:rsid w:val="00ED42F0"/>
    <w:rsid w:val="00ED477D"/>
    <w:rsid w:val="00ED47B6"/>
    <w:rsid w:val="00ED4A21"/>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25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5E3"/>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8"/>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6D56"/>
    <w:rsid w:val="00F07639"/>
    <w:rsid w:val="00F076EE"/>
    <w:rsid w:val="00F078A2"/>
    <w:rsid w:val="00F078CD"/>
    <w:rsid w:val="00F07A4A"/>
    <w:rsid w:val="00F07ADB"/>
    <w:rsid w:val="00F10954"/>
    <w:rsid w:val="00F10C9A"/>
    <w:rsid w:val="00F11097"/>
    <w:rsid w:val="00F11189"/>
    <w:rsid w:val="00F1123C"/>
    <w:rsid w:val="00F11262"/>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470"/>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1E10"/>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14"/>
    <w:rsid w:val="00F36C78"/>
    <w:rsid w:val="00F375AE"/>
    <w:rsid w:val="00F40403"/>
    <w:rsid w:val="00F40AB4"/>
    <w:rsid w:val="00F40B26"/>
    <w:rsid w:val="00F40FB2"/>
    <w:rsid w:val="00F41112"/>
    <w:rsid w:val="00F411B4"/>
    <w:rsid w:val="00F41594"/>
    <w:rsid w:val="00F4185B"/>
    <w:rsid w:val="00F418D3"/>
    <w:rsid w:val="00F42107"/>
    <w:rsid w:val="00F42A49"/>
    <w:rsid w:val="00F42A7A"/>
    <w:rsid w:val="00F42EFD"/>
    <w:rsid w:val="00F43039"/>
    <w:rsid w:val="00F440C9"/>
    <w:rsid w:val="00F440EE"/>
    <w:rsid w:val="00F44818"/>
    <w:rsid w:val="00F44930"/>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9AD"/>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368"/>
    <w:rsid w:val="00F907C7"/>
    <w:rsid w:val="00F9198D"/>
    <w:rsid w:val="00F91B15"/>
    <w:rsid w:val="00F91B7E"/>
    <w:rsid w:val="00F92016"/>
    <w:rsid w:val="00F925B4"/>
    <w:rsid w:val="00F925F6"/>
    <w:rsid w:val="00F93AA3"/>
    <w:rsid w:val="00F94191"/>
    <w:rsid w:val="00F9443B"/>
    <w:rsid w:val="00F94CA5"/>
    <w:rsid w:val="00F952C5"/>
    <w:rsid w:val="00F953FE"/>
    <w:rsid w:val="00F95ABE"/>
    <w:rsid w:val="00F96AB2"/>
    <w:rsid w:val="00F97540"/>
    <w:rsid w:val="00F97731"/>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78C"/>
    <w:rsid w:val="00FA4C7D"/>
    <w:rsid w:val="00FA4D73"/>
    <w:rsid w:val="00FA4E97"/>
    <w:rsid w:val="00FA4ED6"/>
    <w:rsid w:val="00FA4FD7"/>
    <w:rsid w:val="00FA5750"/>
    <w:rsid w:val="00FA5874"/>
    <w:rsid w:val="00FA5BAF"/>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270"/>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7A1"/>
    <w:rsid w:val="00FC5DF3"/>
    <w:rsid w:val="00FC5F6D"/>
    <w:rsid w:val="00FC6457"/>
    <w:rsid w:val="00FC66C1"/>
    <w:rsid w:val="00FC6703"/>
    <w:rsid w:val="00FC6BA8"/>
    <w:rsid w:val="00FC7248"/>
    <w:rsid w:val="00FC7915"/>
    <w:rsid w:val="00FD003B"/>
    <w:rsid w:val="00FD023E"/>
    <w:rsid w:val="00FD0F80"/>
    <w:rsid w:val="00FD1149"/>
    <w:rsid w:val="00FD19A1"/>
    <w:rsid w:val="00FD1ECB"/>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66A"/>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73"/>
    <w:rsid w:val="00FF4BA5"/>
    <w:rsid w:val="00FF4D59"/>
    <w:rsid w:val="00FF4F4F"/>
    <w:rsid w:val="00FF5169"/>
    <w:rsid w:val="00FF5328"/>
    <w:rsid w:val="00FF5399"/>
    <w:rsid w:val="00FF58A7"/>
    <w:rsid w:val="00FF6048"/>
    <w:rsid w:val="00FF6A50"/>
    <w:rsid w:val="00FF6D0F"/>
    <w:rsid w:val="00FF74EF"/>
    <w:rsid w:val="00FF75FD"/>
    <w:rsid w:val="00FF77F8"/>
    <w:rsid w:val="00FF786F"/>
    <w:rsid w:val="0B976DA9"/>
    <w:rsid w:val="160171E6"/>
    <w:rsid w:val="1DDDC709"/>
    <w:rsid w:val="25C04775"/>
    <w:rsid w:val="2D738F5C"/>
    <w:rsid w:val="2FA84637"/>
    <w:rsid w:val="365B4049"/>
    <w:rsid w:val="4EEB416E"/>
    <w:rsid w:val="543ACD29"/>
    <w:rsid w:val="5E77FC22"/>
    <w:rsid w:val="654B2437"/>
    <w:rsid w:val="66CD8538"/>
    <w:rsid w:val="76686C5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76654DD5"/>
  <w15:docId w15:val="{2C4FED0B-611A-4504-9C37-1D280E23EBF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uiPriority="1" w:semiHidden="1" w:unhideWhenUsed="1" w:qFormat="1"/>
    <w:lsdException w:name="List Continue 2" w:uiPriority="1"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rsid w:val="004D0F96"/>
    <w:pPr>
      <w:keepNext/>
      <w:keepLines/>
      <w:pageBreakBefore/>
      <w:framePr w:w="11906" w:h="1701" w:hSpace="11339" w:wrap="around" w:hAnchor="page" w:vAnchor="page" w:x="1" w:y="1"/>
      <w:numPr>
        <w:numId w:val="3"/>
      </w:numPr>
      <w:spacing w:before="1300" w:after="440" w:line="440" w:lineRule="exact"/>
      <w:ind w:right="1134"/>
      <w:outlineLvl w:val="7"/>
    </w:pPr>
    <w:rPr>
      <w:rFonts w:asciiTheme="majorHAnsi" w:hAnsiTheme="majorHAnsi" w:eastAsiaTheme="majorEastAsia"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styleId="xDisclaimertext3" w:customStyle="1">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color="00B2A9" w:themeColor="text2" w:sz="8" w:space="0"/>
        <w:bottom w:val="single" w:color="00B2A9" w:themeColor="text2" w:sz="8" w:space="0"/>
        <w:insideH w:val="single" w:color="00B2A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styleId="FooterEven" w:customStyle="1">
    <w:name w:val="Footer Even"/>
    <w:next w:val="Footer"/>
    <w:rsid w:val="00F83203"/>
    <w:pPr>
      <w:spacing w:line="200" w:lineRule="atLeast"/>
    </w:pPr>
    <w:rPr>
      <w:sz w:val="16"/>
    </w:rPr>
  </w:style>
  <w:style w:type="character" w:styleId="FooterChar" w:customStyle="1">
    <w:name w:val="Footer Char"/>
    <w:basedOn w:val="DefaultParagraphFont"/>
    <w:link w:val="Footer"/>
    <w:rsid w:val="00F83203"/>
    <w:rPr>
      <w:sz w:val="16"/>
    </w:rPr>
  </w:style>
  <w:style w:type="paragraph" w:styleId="FooterOddPageNumber" w:customStyle="1">
    <w:name w:val="Footer Odd Page Number"/>
    <w:basedOn w:val="FooterOdd"/>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15"/>
      </w:numPr>
      <w:spacing w:before="120" w:after="120"/>
    </w:pPr>
  </w:style>
  <w:style w:type="paragraph" w:styleId="ListNumber2">
    <w:name w:val="List Number 2"/>
    <w:basedOn w:val="Normal"/>
    <w:qFormat/>
    <w:rsid w:val="00781566"/>
    <w:pPr>
      <w:numPr>
        <w:ilvl w:val="1"/>
        <w:numId w:val="15"/>
      </w:numPr>
      <w:spacing w:before="120" w:after="120"/>
    </w:pPr>
  </w:style>
  <w:style w:type="paragraph" w:styleId="ListNumber3">
    <w:name w:val="List Number 3"/>
    <w:basedOn w:val="Normal"/>
    <w:qFormat/>
    <w:rsid w:val="00781566"/>
    <w:pPr>
      <w:numPr>
        <w:ilvl w:val="2"/>
        <w:numId w:val="15"/>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uiPriority w:val="99"/>
    <w:rsid w:val="004561E6"/>
    <w:rPr>
      <w:color w:val="auto"/>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styleId="BodyTextChar" w:customStyle="1">
    <w:name w:val="Body Text Char"/>
    <w:basedOn w:val="DefaultParagraphFont"/>
    <w:link w:val="BodyText"/>
    <w:rsid w:val="0086233C"/>
    <w:rPr>
      <w:rFonts w:cs="Times New Roman"/>
      <w:lang w:eastAsia="en-US"/>
    </w:rPr>
  </w:style>
  <w:style w:type="paragraph" w:styleId="Footnotes" w:customStyle="1">
    <w:name w:val="Footnotes"/>
    <w:basedOn w:val="Normal"/>
    <w:rsid w:val="0016301C"/>
    <w:pPr>
      <w:keepLines/>
      <w:numPr>
        <w:numId w:val="5"/>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color w:val="FFFFFF"/>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hAnsiTheme="majorHAnsi" w:eastAsiaTheme="majorEastAsia" w:cstheme="majorBidi"/>
      <w:iCs/>
      <w:color w:val="FFFFFF" w:themeColor="background1"/>
      <w:sz w:val="32"/>
      <w:szCs w:val="24"/>
    </w:rPr>
  </w:style>
  <w:style w:type="character" w:styleId="SubtitleChar" w:customStyle="1">
    <w:name w:val="Subtitle Char"/>
    <w:basedOn w:val="DefaultParagraphFont"/>
    <w:link w:val="Subtitle"/>
    <w:uiPriority w:val="99"/>
    <w:rsid w:val="001748A0"/>
    <w:rPr>
      <w:rFonts w:asciiTheme="majorHAnsi" w:hAnsiTheme="majorHAnsi" w:eastAsiaTheme="majorEastAsia" w:cstheme="majorBidi"/>
      <w:iCs/>
      <w:color w:val="FFFFFF" w:themeColor="background1"/>
      <w:sz w:val="32"/>
      <w:szCs w:val="24"/>
    </w:rPr>
  </w:style>
  <w:style w:type="paragraph" w:styleId="TableTextLeft" w:customStyle="1">
    <w:name w:val="Table Text Left"/>
    <w:basedOn w:val="Normal"/>
    <w:link w:val="TableTextLeftChar"/>
    <w:qFormat/>
    <w:rsid w:val="006669FB"/>
    <w:pPr>
      <w:spacing w:before="60" w:after="60" w:line="220" w:lineRule="atLeast"/>
      <w:ind w:left="113" w:right="113"/>
    </w:pPr>
    <w:rPr>
      <w:sz w:val="18"/>
    </w:rPr>
  </w:style>
  <w:style w:type="paragraph" w:styleId="TableTextBullet" w:customStyle="1">
    <w:name w:val="Table Text Bullet"/>
    <w:basedOn w:val="TableTextLeft"/>
    <w:qFormat/>
    <w:rsid w:val="004D4063"/>
    <w:pPr>
      <w:numPr>
        <w:numId w:val="8"/>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DA2779"/>
    <w:rPr>
      <w:rFonts w:asciiTheme="majorHAnsi" w:hAnsiTheme="majorHAnsi" w:eastAsiaTheme="majorEastAsia" w:cstheme="majorBidi"/>
      <w:b/>
      <w:bCs/>
      <w:i/>
      <w:iCs/>
      <w:color w:val="494847"/>
    </w:rPr>
  </w:style>
  <w:style w:type="paragraph" w:styleId="xDisclaimerHeading" w:customStyle="1">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hAnsiTheme="majorHAnsi" w:eastAsiaTheme="majorEastAsia" w:cstheme="majorBidi"/>
      <w:b/>
      <w:color w:val="FFFFFF" w:themeColor="background1"/>
      <w:spacing w:val="-2"/>
      <w:sz w:val="54"/>
      <w:szCs w:val="52"/>
    </w:rPr>
  </w:style>
  <w:style w:type="character" w:styleId="TitleChar" w:customStyle="1">
    <w:name w:val="Title Char"/>
    <w:basedOn w:val="DefaultParagraphFont"/>
    <w:link w:val="Title"/>
    <w:uiPriority w:val="99"/>
    <w:rsid w:val="000758E3"/>
    <w:rPr>
      <w:rFonts w:asciiTheme="majorHAnsi" w:hAnsiTheme="majorHAnsi" w:eastAsiaTheme="majorEastAsia" w:cstheme="majorBidi"/>
      <w:b/>
      <w:color w:val="FFFFFF" w:themeColor="background1"/>
      <w:spacing w:val="-2"/>
      <w:sz w:val="54"/>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4D0F96"/>
    <w:pPr>
      <w:framePr w:w="11906" w:h="1701" w:hSpace="11339" w:wrap="around" w:hAnchor="page" w:v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rsid w:val="003636EA"/>
    <w:pPr>
      <w:keepNext/>
      <w:tabs>
        <w:tab w:val="left" w:pos="2268"/>
      </w:tabs>
      <w:spacing w:before="240" w:after="60"/>
    </w:pPr>
    <w:rPr>
      <w:b/>
      <w:color w:val="00B2A9" w:themeColor="text2"/>
      <w:sz w:val="24"/>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rsid w:val="00E8055B"/>
    <w:rPr>
      <w:b/>
      <w:color w:val="00B2A9" w:themeColor="text2"/>
      <w:sz w:val="24"/>
    </w:rPr>
  </w:style>
  <w:style w:type="paragraph" w:styleId="AppendixHeading3" w:customStyle="1">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styleId="Bold" w:customStyle="1">
    <w:name w:val="Bold"/>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styleId="Heading8Char" w:customStyle="1">
    <w:name w:val="Heading 8 Char"/>
    <w:aliases w:val="Appendix Title Char"/>
    <w:basedOn w:val="DefaultParagraphFont"/>
    <w:link w:val="Heading8"/>
    <w:uiPriority w:val="1"/>
    <w:rsid w:val="000758E3"/>
    <w:rPr>
      <w:rFonts w:asciiTheme="majorHAnsi" w:hAnsiTheme="majorHAnsi" w:eastAsiaTheme="majorEastAsia"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text2"/>
    </w:rPr>
  </w:style>
  <w:style w:type="character" w:styleId="Heading5Char" w:customStyle="1">
    <w:name w:val="Heading 5 Char"/>
    <w:basedOn w:val="DefaultParagraphFont"/>
    <w:link w:val="Heading5"/>
    <w:rsid w:val="00DA2779"/>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E5F7F6"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9"/>
      </w:numPr>
    </w:pPr>
  </w:style>
  <w:style w:type="paragraph" w:styleId="PullOutBoxBullet2" w:customStyle="1">
    <w:name w:val="Pull Out Box Bullet 2"/>
    <w:basedOn w:val="PullOutBoxBodyText"/>
    <w:qFormat/>
    <w:rsid w:val="004D4063"/>
    <w:pPr>
      <w:numPr>
        <w:ilvl w:val="1"/>
        <w:numId w:val="9"/>
      </w:numPr>
    </w:pPr>
  </w:style>
  <w:style w:type="paragraph" w:styleId="PullOutBoxBullet3" w:customStyle="1">
    <w:name w:val="Pull Out Box Bullet 3"/>
    <w:basedOn w:val="PullOutBoxBodyText"/>
    <w:qFormat/>
    <w:rsid w:val="004D4063"/>
    <w:pPr>
      <w:numPr>
        <w:ilvl w:val="2"/>
        <w:numId w:val="9"/>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rsid w:val="009363B5"/>
    <w:pPr>
      <w:spacing w:before="0" w:after="0" w:line="175" w:lineRule="atLeast"/>
      <w:ind w:left="0" w:right="0"/>
      <w:contextualSpacing w:val="0"/>
    </w:pPr>
  </w:style>
  <w:style w:type="paragraph" w:styleId="IntroFeatureText" w:customStyle="1">
    <w:name w:val="Intro/Feature Text"/>
    <w:basedOn w:val="Normal"/>
    <w:next w:val="BodyText"/>
    <w:qFormat/>
    <w:rsid w:val="00F124C4"/>
    <w:pPr>
      <w:spacing w:before="60" w:after="180" w:line="360" w:lineRule="exact"/>
    </w:pPr>
    <w:rPr>
      <w:color w:val="00B2A9" w:themeColor="text2"/>
      <w:spacing w:val="-2"/>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line="240" w:lineRule="auto"/>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00B2A9" w:themeColor="text2" w:sz="4" w:space="0"/>
        <w:left w:val="single" w:color="00B2A9" w:themeColor="text2" w:sz="4" w:space="0"/>
        <w:bottom w:val="single" w:color="00B2A9" w:themeColor="text2" w:sz="4" w:space="0"/>
        <w:right w:val="single" w:color="00B2A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7"/>
      </w:numPr>
    </w:pPr>
  </w:style>
  <w:style w:type="paragraph" w:styleId="QuoteBullet2" w:customStyle="1">
    <w:name w:val="Quote Bullet 2"/>
    <w:basedOn w:val="Quote"/>
    <w:qFormat/>
    <w:rsid w:val="004D4063"/>
    <w:pPr>
      <w:numPr>
        <w:ilvl w:val="1"/>
        <w:numId w:val="7"/>
      </w:numPr>
      <w:tabs>
        <w:tab w:val="clear" w:pos="1134"/>
      </w:tabs>
    </w:pPr>
  </w:style>
  <w:style w:type="character" w:styleId="CommentReference">
    <w:name w:val="Comment Reference"/>
    <w:basedOn w:val="DefaultParagraphFont"/>
    <w:semiHidden/>
    <w:rsid w:val="00732B4D"/>
    <w:rPr>
      <w:sz w:val="16"/>
      <w:szCs w:val="16"/>
    </w:rPr>
  </w:style>
  <w:style w:type="paragraph" w:styleId="CommentText">
    <w:name w:val="Comment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Comment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4"/>
      </w:numPr>
    </w:pPr>
  </w:style>
  <w:style w:type="paragraph" w:styleId="PullOutBoxNumbered2" w:customStyle="1">
    <w:name w:val="Pull Out Box Numbered 2"/>
    <w:basedOn w:val="PullOutBoxBodyText"/>
    <w:qFormat/>
    <w:rsid w:val="007A4BA3"/>
    <w:pPr>
      <w:numPr>
        <w:ilvl w:val="1"/>
        <w:numId w:val="4"/>
      </w:numPr>
    </w:pPr>
  </w:style>
  <w:style w:type="paragraph" w:styleId="PullOutBoxNumbered3" w:customStyle="1">
    <w:name w:val="Pull Out Box Numbered 3"/>
    <w:basedOn w:val="PullOutBoxBodyText"/>
    <w:qFormat/>
    <w:rsid w:val="007879D1"/>
    <w:pPr>
      <w:numPr>
        <w:ilvl w:val="2"/>
        <w:numId w:val="4"/>
      </w:numPr>
    </w:pPr>
  </w:style>
  <w:style w:type="paragraph" w:styleId="xDisclaimerText2" w:customStyle="1">
    <w:name w:val="xDisclaimer Text 2"/>
    <w:basedOn w:val="xDisclaimerText"/>
    <w:rsid w:val="009363B5"/>
    <w:pPr>
      <w:spacing w:before="180" w:after="170"/>
    </w:pPr>
  </w:style>
  <w:style w:type="paragraph" w:styleId="Heading1TopofPage" w:customStyle="1">
    <w:name w:val="Heading 1 Top of Page"/>
    <w:basedOn w:val="Heading1"/>
    <w:next w:val="BodyText"/>
    <w:qFormat/>
    <w:rsid w:val="004D0F96"/>
    <w:pPr>
      <w:pageBreakBefore/>
      <w:framePr w:w="11906" w:h="1701" w:hSpace="11339" w:wrap="around" w:hAnchor="page" w:vAnchor="page" w:x="1" w:y="1"/>
      <w:spacing w:before="1300"/>
      <w:ind w:left="1134" w:right="1134"/>
    </w:pPr>
  </w:style>
  <w:style w:type="paragraph" w:styleId="SectionHeading" w:customStyle="1">
    <w:name w:val="Section Heading"/>
    <w:basedOn w:val="Normal"/>
    <w:next w:val="BodyText"/>
    <w:semiHidden/>
    <w:qFormat/>
    <w:rsid w:val="004D0F96"/>
    <w:pPr>
      <w:keepLines/>
      <w:pageBreakBefore/>
      <w:framePr w:w="11906" w:h="1701" w:hSpace="11339" w:wrap="around" w:hAnchor="page" w:vAnchor="page" w:xAlign="right" w:y="1"/>
      <w:spacing w:before="1300"/>
      <w:ind w:left="3969" w:right="1134"/>
      <w:jc w:val="right"/>
      <w:outlineLvl w:val="4"/>
    </w:pPr>
    <w:rPr>
      <w:b/>
      <w:color w:val="FFFFFF" w:themeColor="background1"/>
      <w:sz w:val="52"/>
      <w:szCs w:val="40"/>
    </w:rPr>
  </w:style>
  <w:style w:type="paragraph" w:styleId="HighlightBoxText" w:customStyle="1">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styleId="TitleBarText" w:customStyle="1">
    <w:name w:val="Title Bar Text"/>
    <w:basedOn w:val="Normal"/>
    <w:uiPriority w:val="99"/>
    <w:qFormat/>
    <w:rsid w:val="001C2AAB"/>
    <w:pPr>
      <w:spacing w:line="360" w:lineRule="exact"/>
      <w:jc w:val="right"/>
    </w:pPr>
    <w:rPr>
      <w:color w:val="FFFFFF"/>
      <w:spacing w:val="-2"/>
      <w:sz w:val="28"/>
      <w:szCs w:val="28"/>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5"/>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4D0F96"/>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styleId="BodyText100ThemeColour" w:customStyle="1">
    <w:name w:val="Body Text 100% Theme Colour"/>
    <w:basedOn w:val="BodyText"/>
    <w:qFormat/>
    <w:rsid w:val="00096B2D"/>
    <w:rPr>
      <w:color w:val="00B2A9" w:themeColor="text2"/>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0"/>
      </w:numPr>
      <w:spacing w:before="120" w:after="120"/>
    </w:pPr>
  </w:style>
  <w:style w:type="paragraph" w:styleId="ListAlpha2" w:customStyle="1">
    <w:name w:val="List Alpha 2"/>
    <w:basedOn w:val="Normal"/>
    <w:qFormat/>
    <w:rsid w:val="00893106"/>
    <w:pPr>
      <w:numPr>
        <w:ilvl w:val="1"/>
        <w:numId w:val="10"/>
      </w:numPr>
      <w:spacing w:before="120" w:after="120"/>
    </w:pPr>
  </w:style>
  <w:style w:type="paragraph" w:styleId="ListAlpha3" w:customStyle="1">
    <w:name w:val="List Alpha 3"/>
    <w:basedOn w:val="Normal"/>
    <w:qFormat/>
    <w:rsid w:val="00893106"/>
    <w:pPr>
      <w:numPr>
        <w:ilvl w:val="2"/>
        <w:numId w:val="10"/>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2"/>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6D0741"/>
    <w:pPr>
      <w:spacing w:before="40" w:after="40" w:line="220" w:lineRule="atLeast"/>
    </w:pPr>
    <w:rPr>
      <w:sz w:val="18"/>
    </w:rPr>
  </w:style>
  <w:style w:type="paragraph" w:styleId="SmallBullet" w:customStyle="1">
    <w:name w:val="Small Bullet"/>
    <w:basedOn w:val="SmallBodyText"/>
    <w:qFormat/>
    <w:rsid w:val="00D14E24"/>
    <w:pPr>
      <w:numPr>
        <w:numId w:val="11"/>
      </w:numPr>
    </w:pPr>
  </w:style>
  <w:style w:type="paragraph" w:styleId="SmallHeading" w:customStyle="1">
    <w:name w:val="Small Heading"/>
    <w:basedOn w:val="xDisclaimerHeading"/>
    <w:next w:val="SmallBodyText"/>
    <w:qFormat/>
    <w:rsid w:val="006D0741"/>
    <w:pPr>
      <w:spacing w:after="40" w:line="220" w:lineRule="atLeast"/>
    </w:pPr>
    <w:rPr>
      <w:sz w:val="18"/>
    </w:rPr>
  </w:style>
  <w:style w:type="paragraph" w:styleId="xWeb" w:customStyle="1">
    <w:name w:val="xWeb"/>
    <w:basedOn w:val="Normal"/>
    <w:semiHidden/>
    <w:qFormat/>
    <w:rsid w:val="001B758A"/>
    <w:pPr>
      <w:spacing w:line="240" w:lineRule="auto"/>
    </w:pPr>
    <w:rPr>
      <w:b/>
      <w:color w:val="FFFFFF"/>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86451D"/>
    <w:pPr>
      <w:spacing w:line="300" w:lineRule="exact"/>
    </w:pPr>
    <w:rPr>
      <w:sz w:val="24"/>
    </w:rPr>
  </w:style>
  <w:style w:type="paragraph" w:styleId="xAccessibilityHeading" w:customStyle="1">
    <w:name w:val="xAccessibility Heading"/>
    <w:basedOn w:val="Normal"/>
    <w:semiHidden/>
    <w:qFormat/>
    <w:rsid w:val="0086451D"/>
    <w:pPr>
      <w:spacing w:before="170" w:after="20" w:line="300" w:lineRule="exact"/>
    </w:pPr>
    <w:rPr>
      <w:b/>
      <w:sz w:val="24"/>
    </w:rPr>
  </w:style>
  <w:style w:type="paragraph" w:styleId="FooterEvenPageNumber" w:customStyle="1">
    <w:name w:val="Footer Even Page Number"/>
    <w:basedOn w:val="FooterEven"/>
    <w:rsid w:val="001748A0"/>
    <w:pPr>
      <w:framePr w:wrap="around" w:hAnchor="margin" w:vAnchor="page" w:yAlign="bottom"/>
    </w:pPr>
    <w:rPr>
      <w:b/>
      <w:color w:val="00B2A9" w:themeColor="accent1"/>
    </w:rPr>
  </w:style>
  <w:style w:type="character" w:styleId="Heading2Char" w:customStyle="1">
    <w:name w:val="Heading 2 Char"/>
    <w:basedOn w:val="DefaultParagraphFont"/>
    <w:link w:val="Heading2"/>
    <w:rsid w:val="00D901FD"/>
    <w:rPr>
      <w:b/>
      <w:bCs/>
      <w:iCs/>
      <w:color w:val="00B2A9" w:themeColor="text2"/>
      <w:kern w:val="20"/>
      <w:sz w:val="24"/>
      <w:szCs w:val="28"/>
    </w:rPr>
  </w:style>
  <w:style w:type="character" w:styleId="Heading1Char" w:customStyle="1">
    <w:name w:val="Heading 1 Char"/>
    <w:basedOn w:val="DefaultParagraphFont"/>
    <w:link w:val="Heading1"/>
    <w:rsid w:val="00321955"/>
    <w:rPr>
      <w:b/>
      <w:bCs/>
      <w:color w:val="00B2A9" w:themeColor="text2"/>
      <w:kern w:val="32"/>
      <w:sz w:val="40"/>
      <w:szCs w:val="32"/>
    </w:rPr>
  </w:style>
  <w:style w:type="character" w:styleId="Heading3Char" w:customStyle="1">
    <w:name w:val="Heading 3 Char"/>
    <w:basedOn w:val="DefaultParagraphFont"/>
    <w:link w:val="Heading3"/>
    <w:rsid w:val="00321955"/>
    <w:rPr>
      <w:b/>
      <w:color w:val="494847"/>
    </w:rPr>
  </w:style>
  <w:style w:type="character" w:styleId="HiddenText" w:customStyle="1">
    <w:name w:val="Hidden Text"/>
    <w:basedOn w:val="DefaultParagraphFont"/>
    <w:uiPriority w:val="1"/>
    <w:qFormat/>
    <w:rsid w:val="00DC6A43"/>
    <w:rPr>
      <w:vanish/>
      <w:color w:val="FF0000"/>
      <w:sz w:val="20"/>
      <w:u w:val="dotted"/>
    </w:rPr>
  </w:style>
  <w:style w:type="paragraph" w:styleId="xWebCoverPage" w:customStyle="1">
    <w:name w:val="xWebCoverPage"/>
    <w:basedOn w:val="xWeb"/>
    <w:semiHidden/>
    <w:qFormat/>
    <w:rsid w:val="00606CDD"/>
    <w:rPr>
      <w:color w:val="00B2A9"/>
    </w:rPr>
  </w:style>
  <w:style w:type="character" w:styleId="TableTextLeftChar" w:customStyle="1">
    <w:name w:val="Table Text Left Char"/>
    <w:basedOn w:val="DefaultParagraphFont"/>
    <w:link w:val="TableTextLeft"/>
    <w:rsid w:val="00756F57"/>
    <w:rPr>
      <w:sz w:val="18"/>
    </w:rPr>
  </w:style>
  <w:style w:type="paragraph" w:styleId="xDisclaimertext4" w:customStyle="1">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styleId="xDisclaimertext6" w:customStyle="1">
    <w:name w:val="xDisclaimer text 6"/>
    <w:basedOn w:val="xDisclaimertext4"/>
    <w:qFormat/>
    <w:rsid w:val="00035BAD"/>
    <w:pPr>
      <w:framePr w:wrap="around"/>
      <w:spacing w:before="120" w:after="120"/>
    </w:pPr>
    <w:rPr>
      <w:b/>
      <w:color w:val="00B2A9" w:themeColor="accent1"/>
      <w:sz w:val="20"/>
    </w:rPr>
  </w:style>
  <w:style w:type="paragraph" w:styleId="xDisclaimertext5" w:customStyle="1">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color="FFFFFF" w:themeColor="background1" w:sz="12" w:space="0"/>
        </w:tcBorders>
        <w:shd w:val="clear" w:color="auto" w:fill="605B74" w:themeFill="accent4" w:themeFillShade="CC"/>
      </w:tcPr>
    </w:tblStylePr>
    <w:tblStylePr w:type="lastRow">
      <w:rPr>
        <w:b/>
        <w:bCs/>
        <w:color w:val="605B74" w:themeColor="accent4"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color="FFFFFF" w:themeColor="background1" w:sz="12" w:space="0"/>
        </w:tcBorders>
        <w:shd w:val="clear" w:color="auto" w:fill="39BFB7" w:themeFill="accent3" w:themeFillShade="CC"/>
      </w:tcPr>
    </w:tblStylePr>
    <w:tblStylePr w:type="lastRow">
      <w:rPr>
        <w:b/>
        <w:bCs/>
        <w:color w:val="39BFB7" w:themeColor="accent3"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color="FFFFFF" w:themeColor="background1" w:sz="12" w:space="0"/>
        </w:tcBorders>
        <w:shd w:val="clear" w:color="auto" w:fill="817A96" w:themeFill="accent6" w:themeFillShade="CC"/>
      </w:tcPr>
    </w:tblStylePr>
    <w:tblStylePr w:type="lastRow">
      <w:rPr>
        <w:b/>
        <w:bCs/>
        <w:color w:val="817A96" w:themeColor="accent6"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color="FFFFFF" w:themeColor="background1" w:sz="12" w:space="0"/>
        </w:tcBorders>
        <w:shd w:val="clear" w:color="auto" w:fill="5FCEC9" w:themeFill="accent5" w:themeFillShade="CC"/>
      </w:tcPr>
    </w:tblStylePr>
    <w:tblStylePr w:type="lastRow">
      <w:rPr>
        <w:b/>
        <w:bCs/>
        <w:color w:val="5FCEC9" w:themeColor="accent5"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color="201547" w:themeColor="accent2" w:sz="24" w:space="0"/>
        <w:left w:val="single" w:color="363534" w:themeColor="text1" w:sz="4" w:space="0"/>
        <w:bottom w:val="single" w:color="363534" w:themeColor="text1" w:sz="4" w:space="0"/>
        <w:right w:val="single" w:color="363534" w:themeColor="text1" w:sz="4" w:space="0"/>
        <w:insideH w:val="single" w:color="FFFFFF" w:themeColor="background1" w:sz="4" w:space="0"/>
        <w:insideV w:val="single" w:color="FFFFFF" w:themeColor="background1" w:sz="4" w:space="0"/>
      </w:tblBorders>
    </w:tblPr>
    <w:tcPr>
      <w:shd w:val="clear" w:color="auto" w:fill="EBEBEA" w:themeFill="text1"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color="201F1F" w:themeColor="text1" w:themeShade="99" w:sz="4" w:space="0"/>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color="201547" w:themeColor="accent2" w:sz="24" w:space="0"/>
        <w:left w:val="single" w:color="00B2A9" w:themeColor="accent1" w:sz="4" w:space="0"/>
        <w:bottom w:val="single" w:color="00B2A9" w:themeColor="accent1" w:sz="4" w:space="0"/>
        <w:right w:val="single" w:color="00B2A9" w:themeColor="accent1" w:sz="4" w:space="0"/>
        <w:insideH w:val="single" w:color="FFFFFF" w:themeColor="background1" w:sz="4" w:space="0"/>
        <w:insideV w:val="single" w:color="FFFFFF" w:themeColor="background1" w:sz="4" w:space="0"/>
      </w:tblBorders>
    </w:tblPr>
    <w:tcPr>
      <w:shd w:val="clear" w:color="auto" w:fill="DEFFFD" w:themeFill="accent1"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color="006A65" w:themeColor="accent1" w:themeShade="99" w:sz="4" w:space="0"/>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color="201547" w:themeColor="accent2" w:sz="24" w:space="0"/>
        <w:left w:val="single" w:color="201547" w:themeColor="accent2" w:sz="4" w:space="0"/>
        <w:bottom w:val="single" w:color="201547" w:themeColor="accent2" w:sz="4" w:space="0"/>
        <w:right w:val="single" w:color="201547" w:themeColor="accent2" w:sz="4" w:space="0"/>
        <w:insideH w:val="single" w:color="FFFFFF" w:themeColor="background1" w:sz="4" w:space="0"/>
        <w:insideV w:val="single" w:color="FFFFFF" w:themeColor="background1" w:sz="4" w:space="0"/>
      </w:tblBorders>
    </w:tblPr>
    <w:tcPr>
      <w:shd w:val="clear" w:color="auto" w:fill="E4DFF5" w:themeFill="accent2"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color="130C2A" w:themeColor="accent2" w:themeShade="99" w:sz="4" w:space="0"/>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color="797391" w:themeColor="accent4" w:sz="24" w:space="0"/>
        <w:left w:val="single" w:color="66D1CB" w:themeColor="accent3" w:sz="4" w:space="0"/>
        <w:bottom w:val="single" w:color="66D1CB" w:themeColor="accent3" w:sz="4" w:space="0"/>
        <w:right w:val="single" w:color="66D1CB" w:themeColor="accent3" w:sz="4" w:space="0"/>
        <w:insideH w:val="single" w:color="FFFFFF" w:themeColor="background1" w:sz="4" w:space="0"/>
        <w:insideV w:val="single" w:color="FFFFFF" w:themeColor="background1" w:sz="4" w:space="0"/>
      </w:tblBorders>
    </w:tblPr>
    <w:tcPr>
      <w:shd w:val="clear" w:color="auto" w:fill="EFFAF9" w:themeFill="accent3" w:themeFillTint="19"/>
    </w:tcPr>
    <w:tblStylePr w:type="firstRow">
      <w:rPr>
        <w:b/>
        <w:bCs/>
      </w:rPr>
      <w:tblPr/>
      <w:tcPr>
        <w:tcBorders>
          <w:top w:val="nil"/>
          <w:left w:val="nil"/>
          <w:bottom w:val="single" w:color="797391"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color="2B8F89" w:themeColor="accent3" w:themeShade="99" w:sz="4" w:space="0"/>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color="66D1CB" w:themeColor="accent3" w:sz="24" w:space="0"/>
        <w:left w:val="single" w:color="797391" w:themeColor="accent4" w:sz="4" w:space="0"/>
        <w:bottom w:val="single" w:color="797391" w:themeColor="accent4" w:sz="4" w:space="0"/>
        <w:right w:val="single" w:color="797391" w:themeColor="accent4" w:sz="4" w:space="0"/>
        <w:insideH w:val="single" w:color="FFFFFF" w:themeColor="background1" w:sz="4" w:space="0"/>
        <w:insideV w:val="single" w:color="FFFFFF" w:themeColor="background1" w:sz="4" w:space="0"/>
      </w:tblBorders>
    </w:tblPr>
    <w:tcPr>
      <w:shd w:val="clear" w:color="auto" w:fill="F1F1F4" w:themeFill="accent4" w:themeFillTint="19"/>
    </w:tcPr>
    <w:tblStylePr w:type="firstRow">
      <w:rPr>
        <w:b/>
        <w:bCs/>
      </w:rPr>
      <w:tblPr/>
      <w:tcPr>
        <w:tcBorders>
          <w:top w:val="nil"/>
          <w:left w:val="nil"/>
          <w:bottom w:val="single" w:color="66D1CB"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color="484457" w:themeColor="accent4" w:themeShade="99" w:sz="4" w:space="0"/>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color="A6A1B5" w:themeColor="accent6" w:sz="24" w:space="0"/>
        <w:left w:val="single" w:color="99E0DD" w:themeColor="accent5" w:sz="4" w:space="0"/>
        <w:bottom w:val="single" w:color="99E0DD" w:themeColor="accent5" w:sz="4" w:space="0"/>
        <w:right w:val="single" w:color="99E0DD" w:themeColor="accent5" w:sz="4" w:space="0"/>
        <w:insideH w:val="single" w:color="FFFFFF" w:themeColor="background1" w:sz="4" w:space="0"/>
        <w:insideV w:val="single" w:color="FFFFFF" w:themeColor="background1" w:sz="4" w:space="0"/>
      </w:tblBorders>
    </w:tblPr>
    <w:tcPr>
      <w:shd w:val="clear" w:color="auto" w:fill="F4FCFB" w:themeFill="accent5" w:themeFillTint="19"/>
    </w:tcPr>
    <w:tblStylePr w:type="firstRow">
      <w:rPr>
        <w:b/>
        <w:bCs/>
      </w:rPr>
      <w:tblPr/>
      <w:tcPr>
        <w:tcBorders>
          <w:top w:val="nil"/>
          <w:left w:val="nil"/>
          <w:bottom w:val="single" w:color="A6A1B5"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color="34ADA7" w:themeColor="accent5" w:themeShade="99" w:sz="4" w:space="0"/>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color="99E0DD" w:themeColor="accent5" w:sz="24" w:space="0"/>
        <w:left w:val="single" w:color="A6A1B5" w:themeColor="accent6" w:sz="4" w:space="0"/>
        <w:bottom w:val="single" w:color="A6A1B5" w:themeColor="accent6" w:sz="4" w:space="0"/>
        <w:right w:val="single" w:color="A6A1B5" w:themeColor="accent6" w:sz="4" w:space="0"/>
        <w:insideH w:val="single" w:color="FFFFFF" w:themeColor="background1" w:sz="4" w:space="0"/>
        <w:insideV w:val="single" w:color="FFFFFF" w:themeColor="background1" w:sz="4" w:space="0"/>
      </w:tblBorders>
    </w:tblPr>
    <w:tcPr>
      <w:shd w:val="clear" w:color="auto" w:fill="F6F5F7" w:themeFill="accent6" w:themeFillTint="19"/>
    </w:tcPr>
    <w:tblStylePr w:type="firstRow">
      <w:rPr>
        <w:b/>
        <w:bCs/>
      </w:rPr>
      <w:tblPr/>
      <w:tcPr>
        <w:tcBorders>
          <w:top w:val="nil"/>
          <w:left w:val="nil"/>
          <w:bottom w:val="single" w:color="99E0DD"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color="605A72" w:themeColor="accent6" w:themeShade="99" w:sz="4" w:space="0"/>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282727"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857E"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170F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35B2A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A556C"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50CAC4"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78708F"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color="AFAEAC" w:themeColor="text1" w:themeTint="66" w:sz="4" w:space="0"/>
        <w:left w:val="single" w:color="AFAEAC" w:themeColor="text1" w:themeTint="66" w:sz="4" w:space="0"/>
        <w:bottom w:val="single" w:color="AFAEAC" w:themeColor="text1" w:themeTint="66" w:sz="4" w:space="0"/>
        <w:right w:val="single" w:color="AFAEAC" w:themeColor="text1" w:themeTint="66" w:sz="4" w:space="0"/>
        <w:insideH w:val="single" w:color="AFAEAC" w:themeColor="text1" w:themeTint="66" w:sz="4" w:space="0"/>
        <w:insideV w:val="single" w:color="AFAEAC" w:themeColor="text1" w:themeTint="66" w:sz="4" w:space="0"/>
      </w:tblBorders>
    </w:tblPr>
    <w:tblStylePr w:type="firstRow">
      <w:rPr>
        <w:b/>
        <w:bCs/>
      </w:rPr>
      <w:tblPr/>
      <w:tcPr>
        <w:tcBorders>
          <w:bottom w:val="single" w:color="888583" w:themeColor="text1" w:themeTint="99" w:sz="12" w:space="0"/>
        </w:tcBorders>
      </w:tcPr>
    </w:tblStylePr>
    <w:tblStylePr w:type="lastRow">
      <w:rPr>
        <w:b/>
        <w:bCs/>
      </w:rPr>
      <w:tblPr/>
      <w:tcPr>
        <w:tcBorders>
          <w:top w:val="double" w:color="888583"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color="7AFFF8" w:themeColor="accent1" w:themeTint="66" w:sz="4" w:space="0"/>
        <w:left w:val="single" w:color="7AFFF8" w:themeColor="accent1" w:themeTint="66" w:sz="4" w:space="0"/>
        <w:bottom w:val="single" w:color="7AFFF8" w:themeColor="accent1" w:themeTint="66" w:sz="4" w:space="0"/>
        <w:right w:val="single" w:color="7AFFF8" w:themeColor="accent1" w:themeTint="66" w:sz="4" w:space="0"/>
        <w:insideH w:val="single" w:color="7AFFF8" w:themeColor="accent1" w:themeTint="66" w:sz="4" w:space="0"/>
        <w:insideV w:val="single" w:color="7AFFF8" w:themeColor="accent1" w:themeTint="66" w:sz="4" w:space="0"/>
      </w:tblBorders>
    </w:tblPr>
    <w:tblStylePr w:type="firstRow">
      <w:rPr>
        <w:b/>
        <w:bCs/>
      </w:rPr>
      <w:tblPr/>
      <w:tcPr>
        <w:tcBorders>
          <w:bottom w:val="single" w:color="37FFF4" w:themeColor="accent1" w:themeTint="99" w:sz="12" w:space="0"/>
        </w:tcBorders>
      </w:tcPr>
    </w:tblStylePr>
    <w:tblStylePr w:type="lastRow">
      <w:rPr>
        <w:b/>
        <w:bCs/>
      </w:rPr>
      <w:tblPr/>
      <w:tcPr>
        <w:tcBorders>
          <w:top w:val="double" w:color="37FFF4"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color="917DD8" w:themeColor="accent2" w:themeTint="66" w:sz="4" w:space="0"/>
        <w:left w:val="single" w:color="917DD8" w:themeColor="accent2" w:themeTint="66" w:sz="4" w:space="0"/>
        <w:bottom w:val="single" w:color="917DD8" w:themeColor="accent2" w:themeTint="66" w:sz="4" w:space="0"/>
        <w:right w:val="single" w:color="917DD8" w:themeColor="accent2" w:themeTint="66" w:sz="4" w:space="0"/>
        <w:insideH w:val="single" w:color="917DD8" w:themeColor="accent2" w:themeTint="66" w:sz="4" w:space="0"/>
        <w:insideV w:val="single" w:color="917DD8" w:themeColor="accent2" w:themeTint="66" w:sz="4" w:space="0"/>
      </w:tblBorders>
    </w:tblPr>
    <w:tblStylePr w:type="firstRow">
      <w:rPr>
        <w:b/>
        <w:bCs/>
      </w:rPr>
      <w:tblPr/>
      <w:tcPr>
        <w:tcBorders>
          <w:bottom w:val="single" w:color="5B3DC5" w:themeColor="accent2" w:themeTint="99" w:sz="12" w:space="0"/>
        </w:tcBorders>
      </w:tcPr>
    </w:tblStylePr>
    <w:tblStylePr w:type="lastRow">
      <w:rPr>
        <w:b/>
        <w:bCs/>
      </w:rPr>
      <w:tblPr/>
      <w:tcPr>
        <w:tcBorders>
          <w:top w:val="double" w:color="5B3DC5"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color="C1ECEA" w:themeColor="accent3" w:themeTint="66" w:sz="4" w:space="0"/>
        <w:left w:val="single" w:color="C1ECEA" w:themeColor="accent3" w:themeTint="66" w:sz="4" w:space="0"/>
        <w:bottom w:val="single" w:color="C1ECEA" w:themeColor="accent3" w:themeTint="66" w:sz="4" w:space="0"/>
        <w:right w:val="single" w:color="C1ECEA" w:themeColor="accent3" w:themeTint="66" w:sz="4" w:space="0"/>
        <w:insideH w:val="single" w:color="C1ECEA" w:themeColor="accent3" w:themeTint="66" w:sz="4" w:space="0"/>
        <w:insideV w:val="single" w:color="C1ECEA" w:themeColor="accent3" w:themeTint="66" w:sz="4" w:space="0"/>
      </w:tblBorders>
    </w:tblPr>
    <w:tblStylePr w:type="firstRow">
      <w:rPr>
        <w:b/>
        <w:bCs/>
      </w:rPr>
      <w:tblPr/>
      <w:tcPr>
        <w:tcBorders>
          <w:bottom w:val="single" w:color="A3E3DF" w:themeColor="accent3" w:themeTint="99" w:sz="12" w:space="0"/>
        </w:tcBorders>
      </w:tcPr>
    </w:tblStylePr>
    <w:tblStylePr w:type="lastRow">
      <w:rPr>
        <w:b/>
        <w:bCs/>
      </w:rPr>
      <w:tblPr/>
      <w:tcPr>
        <w:tcBorders>
          <w:top w:val="double" w:color="A3E3DF"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color="C9C7D3" w:themeColor="accent4" w:themeTint="66" w:sz="4" w:space="0"/>
        <w:left w:val="single" w:color="C9C7D3" w:themeColor="accent4" w:themeTint="66" w:sz="4" w:space="0"/>
        <w:bottom w:val="single" w:color="C9C7D3" w:themeColor="accent4" w:themeTint="66" w:sz="4" w:space="0"/>
        <w:right w:val="single" w:color="C9C7D3" w:themeColor="accent4" w:themeTint="66" w:sz="4" w:space="0"/>
        <w:insideH w:val="single" w:color="C9C7D3" w:themeColor="accent4" w:themeTint="66" w:sz="4" w:space="0"/>
        <w:insideV w:val="single" w:color="C9C7D3" w:themeColor="accent4" w:themeTint="66" w:sz="4" w:space="0"/>
      </w:tblBorders>
    </w:tblPr>
    <w:tblStylePr w:type="firstRow">
      <w:rPr>
        <w:b/>
        <w:bCs/>
      </w:rPr>
      <w:tblPr/>
      <w:tcPr>
        <w:tcBorders>
          <w:bottom w:val="single" w:color="AEABBD" w:themeColor="accent4" w:themeTint="99" w:sz="12" w:space="0"/>
        </w:tcBorders>
      </w:tcPr>
    </w:tblStylePr>
    <w:tblStylePr w:type="lastRow">
      <w:rPr>
        <w:b/>
        <w:bCs/>
      </w:rPr>
      <w:tblPr/>
      <w:tcPr>
        <w:tcBorders>
          <w:top w:val="double" w:color="AEABBD"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color="D6F2F1" w:themeColor="accent5" w:themeTint="66" w:sz="4" w:space="0"/>
        <w:left w:val="single" w:color="D6F2F1" w:themeColor="accent5" w:themeTint="66" w:sz="4" w:space="0"/>
        <w:bottom w:val="single" w:color="D6F2F1" w:themeColor="accent5" w:themeTint="66" w:sz="4" w:space="0"/>
        <w:right w:val="single" w:color="D6F2F1" w:themeColor="accent5" w:themeTint="66" w:sz="4" w:space="0"/>
        <w:insideH w:val="single" w:color="D6F2F1" w:themeColor="accent5" w:themeTint="66" w:sz="4" w:space="0"/>
        <w:insideV w:val="single" w:color="D6F2F1" w:themeColor="accent5" w:themeTint="66" w:sz="4" w:space="0"/>
      </w:tblBorders>
    </w:tblPr>
    <w:tblStylePr w:type="firstRow">
      <w:rPr>
        <w:b/>
        <w:bCs/>
      </w:rPr>
      <w:tblPr/>
      <w:tcPr>
        <w:tcBorders>
          <w:bottom w:val="single" w:color="C1ECEA" w:themeColor="accent5" w:themeTint="99" w:sz="12" w:space="0"/>
        </w:tcBorders>
      </w:tcPr>
    </w:tblStylePr>
    <w:tblStylePr w:type="lastRow">
      <w:rPr>
        <w:b/>
        <w:bCs/>
      </w:rPr>
      <w:tblPr/>
      <w:tcPr>
        <w:tcBorders>
          <w:top w:val="double" w:color="C1ECEA"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color="DBD9E1" w:themeColor="accent6" w:themeTint="66" w:sz="4" w:space="0"/>
        <w:left w:val="single" w:color="DBD9E1" w:themeColor="accent6" w:themeTint="66" w:sz="4" w:space="0"/>
        <w:bottom w:val="single" w:color="DBD9E1" w:themeColor="accent6" w:themeTint="66" w:sz="4" w:space="0"/>
        <w:right w:val="single" w:color="DBD9E1" w:themeColor="accent6" w:themeTint="66" w:sz="4" w:space="0"/>
        <w:insideH w:val="single" w:color="DBD9E1" w:themeColor="accent6" w:themeTint="66" w:sz="4" w:space="0"/>
        <w:insideV w:val="single" w:color="DBD9E1" w:themeColor="accent6" w:themeTint="66" w:sz="4" w:space="0"/>
      </w:tblBorders>
    </w:tblPr>
    <w:tblStylePr w:type="firstRow">
      <w:rPr>
        <w:b/>
        <w:bCs/>
      </w:rPr>
      <w:tblPr/>
      <w:tcPr>
        <w:tcBorders>
          <w:bottom w:val="single" w:color="C9C6D2" w:themeColor="accent6" w:themeTint="99" w:sz="12" w:space="0"/>
        </w:tcBorders>
      </w:tcPr>
    </w:tblStylePr>
    <w:tblStylePr w:type="lastRow">
      <w:rPr>
        <w:b/>
        <w:bCs/>
      </w:rPr>
      <w:tblPr/>
      <w:tcPr>
        <w:tcBorders>
          <w:top w:val="double" w:color="C9C6D2"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color="888583" w:themeColor="text1" w:themeTint="99" w:sz="2" w:space="0"/>
        <w:bottom w:val="single" w:color="888583" w:themeColor="text1" w:themeTint="99" w:sz="2" w:space="0"/>
        <w:insideH w:val="single" w:color="888583" w:themeColor="text1" w:themeTint="99" w:sz="2" w:space="0"/>
        <w:insideV w:val="single" w:color="888583" w:themeColor="text1" w:themeTint="99" w:sz="2" w:space="0"/>
      </w:tblBorders>
    </w:tblPr>
    <w:tblStylePr w:type="firstRow">
      <w:rPr>
        <w:b/>
        <w:bCs/>
      </w:rPr>
      <w:tblPr/>
      <w:tcPr>
        <w:tcBorders>
          <w:top w:val="nil"/>
          <w:bottom w:val="single" w:color="888583" w:themeColor="text1" w:themeTint="99" w:sz="12" w:space="0"/>
          <w:insideH w:val="nil"/>
          <w:insideV w:val="nil"/>
        </w:tcBorders>
        <w:shd w:val="clear" w:color="auto" w:fill="FFFFFF" w:themeFill="background1"/>
      </w:tcPr>
    </w:tblStylePr>
    <w:tblStylePr w:type="lastRow">
      <w:rPr>
        <w:b/>
        <w:bCs/>
      </w:rPr>
      <w:tblPr/>
      <w:tcPr>
        <w:tcBorders>
          <w:top w:val="double" w:color="888583"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color="37FFF4" w:themeColor="accent1" w:themeTint="99" w:sz="2" w:space="0"/>
        <w:bottom w:val="single" w:color="37FFF4" w:themeColor="accent1" w:themeTint="99" w:sz="2" w:space="0"/>
        <w:insideH w:val="single" w:color="37FFF4" w:themeColor="accent1" w:themeTint="99" w:sz="2" w:space="0"/>
        <w:insideV w:val="single" w:color="37FFF4" w:themeColor="accent1" w:themeTint="99" w:sz="2" w:space="0"/>
      </w:tblBorders>
    </w:tblPr>
    <w:tblStylePr w:type="firstRow">
      <w:rPr>
        <w:b/>
        <w:bCs/>
      </w:rPr>
      <w:tblPr/>
      <w:tcPr>
        <w:tcBorders>
          <w:top w:val="nil"/>
          <w:bottom w:val="single" w:color="37FFF4" w:themeColor="accent1" w:themeTint="99" w:sz="12" w:space="0"/>
          <w:insideH w:val="nil"/>
          <w:insideV w:val="nil"/>
        </w:tcBorders>
        <w:shd w:val="clear" w:color="auto" w:fill="FFFFFF" w:themeFill="background1"/>
      </w:tcPr>
    </w:tblStylePr>
    <w:tblStylePr w:type="lastRow">
      <w:rPr>
        <w:b/>
        <w:bCs/>
      </w:rPr>
      <w:tblPr/>
      <w:tcPr>
        <w:tcBorders>
          <w:top w:val="double" w:color="37FFF4"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color="5B3DC5" w:themeColor="accent2" w:themeTint="99" w:sz="2" w:space="0"/>
        <w:bottom w:val="single" w:color="5B3DC5" w:themeColor="accent2" w:themeTint="99" w:sz="2" w:space="0"/>
        <w:insideH w:val="single" w:color="5B3DC5" w:themeColor="accent2" w:themeTint="99" w:sz="2" w:space="0"/>
        <w:insideV w:val="single" w:color="5B3DC5" w:themeColor="accent2" w:themeTint="99" w:sz="2" w:space="0"/>
      </w:tblBorders>
    </w:tblPr>
    <w:tblStylePr w:type="firstRow">
      <w:rPr>
        <w:b/>
        <w:bCs/>
      </w:rPr>
      <w:tblPr/>
      <w:tcPr>
        <w:tcBorders>
          <w:top w:val="nil"/>
          <w:bottom w:val="single" w:color="5B3DC5" w:themeColor="accent2" w:themeTint="99" w:sz="12" w:space="0"/>
          <w:insideH w:val="nil"/>
          <w:insideV w:val="nil"/>
        </w:tcBorders>
        <w:shd w:val="clear" w:color="auto" w:fill="FFFFFF" w:themeFill="background1"/>
      </w:tcPr>
    </w:tblStylePr>
    <w:tblStylePr w:type="lastRow">
      <w:rPr>
        <w:b/>
        <w:bCs/>
      </w:rPr>
      <w:tblPr/>
      <w:tcPr>
        <w:tcBorders>
          <w:top w:val="double" w:color="5B3DC5"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color="A3E3DF" w:themeColor="accent3" w:themeTint="99" w:sz="2" w:space="0"/>
        <w:bottom w:val="single" w:color="A3E3DF" w:themeColor="accent3" w:themeTint="99" w:sz="2" w:space="0"/>
        <w:insideH w:val="single" w:color="A3E3DF" w:themeColor="accent3" w:themeTint="99" w:sz="2" w:space="0"/>
        <w:insideV w:val="single" w:color="A3E3DF" w:themeColor="accent3" w:themeTint="99" w:sz="2" w:space="0"/>
      </w:tblBorders>
    </w:tblPr>
    <w:tblStylePr w:type="firstRow">
      <w:rPr>
        <w:b/>
        <w:bCs/>
      </w:rPr>
      <w:tblPr/>
      <w:tcPr>
        <w:tcBorders>
          <w:top w:val="nil"/>
          <w:bottom w:val="single" w:color="A3E3DF" w:themeColor="accent3" w:themeTint="99" w:sz="12" w:space="0"/>
          <w:insideH w:val="nil"/>
          <w:insideV w:val="nil"/>
        </w:tcBorders>
        <w:shd w:val="clear" w:color="auto" w:fill="FFFFFF" w:themeFill="background1"/>
      </w:tcPr>
    </w:tblStylePr>
    <w:tblStylePr w:type="lastRow">
      <w:rPr>
        <w:b/>
        <w:bCs/>
      </w:rPr>
      <w:tblPr/>
      <w:tcPr>
        <w:tcBorders>
          <w:top w:val="double" w:color="A3E3DF"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color="AEABBD" w:themeColor="accent4" w:themeTint="99" w:sz="2" w:space="0"/>
        <w:bottom w:val="single" w:color="AEABBD" w:themeColor="accent4" w:themeTint="99" w:sz="2" w:space="0"/>
        <w:insideH w:val="single" w:color="AEABBD" w:themeColor="accent4" w:themeTint="99" w:sz="2" w:space="0"/>
        <w:insideV w:val="single" w:color="AEABBD" w:themeColor="accent4" w:themeTint="99" w:sz="2" w:space="0"/>
      </w:tblBorders>
    </w:tblPr>
    <w:tblStylePr w:type="firstRow">
      <w:rPr>
        <w:b/>
        <w:bCs/>
      </w:rPr>
      <w:tblPr/>
      <w:tcPr>
        <w:tcBorders>
          <w:top w:val="nil"/>
          <w:bottom w:val="single" w:color="AEABBD" w:themeColor="accent4" w:themeTint="99" w:sz="12" w:space="0"/>
          <w:insideH w:val="nil"/>
          <w:insideV w:val="nil"/>
        </w:tcBorders>
        <w:shd w:val="clear" w:color="auto" w:fill="FFFFFF" w:themeFill="background1"/>
      </w:tcPr>
    </w:tblStylePr>
    <w:tblStylePr w:type="lastRow">
      <w:rPr>
        <w:b/>
        <w:bCs/>
      </w:rPr>
      <w:tblPr/>
      <w:tcPr>
        <w:tcBorders>
          <w:top w:val="double" w:color="AEABBD"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color="C1ECEA" w:themeColor="accent5" w:themeTint="99" w:sz="2" w:space="0"/>
        <w:bottom w:val="single" w:color="C1ECEA" w:themeColor="accent5" w:themeTint="99" w:sz="2" w:space="0"/>
        <w:insideH w:val="single" w:color="C1ECEA" w:themeColor="accent5" w:themeTint="99" w:sz="2" w:space="0"/>
        <w:insideV w:val="single" w:color="C1ECEA" w:themeColor="accent5" w:themeTint="99" w:sz="2" w:space="0"/>
      </w:tblBorders>
    </w:tblPr>
    <w:tblStylePr w:type="firstRow">
      <w:rPr>
        <w:b/>
        <w:bCs/>
      </w:rPr>
      <w:tblPr/>
      <w:tcPr>
        <w:tcBorders>
          <w:top w:val="nil"/>
          <w:bottom w:val="single" w:color="C1ECEA" w:themeColor="accent5" w:themeTint="99" w:sz="12" w:space="0"/>
          <w:insideH w:val="nil"/>
          <w:insideV w:val="nil"/>
        </w:tcBorders>
        <w:shd w:val="clear" w:color="auto" w:fill="FFFFFF" w:themeFill="background1"/>
      </w:tcPr>
    </w:tblStylePr>
    <w:tblStylePr w:type="lastRow">
      <w:rPr>
        <w:b/>
        <w:bCs/>
      </w:rPr>
      <w:tblPr/>
      <w:tcPr>
        <w:tcBorders>
          <w:top w:val="double" w:color="C1ECEA"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color="C9C6D2" w:themeColor="accent6" w:themeTint="99" w:sz="2" w:space="0"/>
        <w:bottom w:val="single" w:color="C9C6D2" w:themeColor="accent6" w:themeTint="99" w:sz="2" w:space="0"/>
        <w:insideH w:val="single" w:color="C9C6D2" w:themeColor="accent6" w:themeTint="99" w:sz="2" w:space="0"/>
        <w:insideV w:val="single" w:color="C9C6D2" w:themeColor="accent6" w:themeTint="99" w:sz="2" w:space="0"/>
      </w:tblBorders>
    </w:tblPr>
    <w:tblStylePr w:type="firstRow">
      <w:rPr>
        <w:b/>
        <w:bCs/>
      </w:rPr>
      <w:tblPr/>
      <w:tcPr>
        <w:tcBorders>
          <w:top w:val="nil"/>
          <w:bottom w:val="single" w:color="C9C6D2" w:themeColor="accent6" w:themeTint="99" w:sz="12" w:space="0"/>
          <w:insideH w:val="nil"/>
          <w:insideV w:val="nil"/>
        </w:tcBorders>
        <w:shd w:val="clear" w:color="auto" w:fill="FFFFFF" w:themeFill="background1"/>
      </w:tcPr>
    </w:tblStylePr>
    <w:tblStylePr w:type="lastRow">
      <w:rPr>
        <w:b/>
        <w:bCs/>
      </w:rPr>
      <w:tblPr/>
      <w:tcPr>
        <w:tcBorders>
          <w:top w:val="double" w:color="C9C6D2"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color="888583" w:themeColor="text1" w:themeTint="99" w:sz="4" w:space="0"/>
        </w:tcBorders>
      </w:tcPr>
    </w:tblStylePr>
    <w:tblStylePr w:type="nwCell">
      <w:tblPr/>
      <w:tcPr>
        <w:tcBorders>
          <w:bottom w:val="single" w:color="888583" w:themeColor="text1" w:themeTint="99" w:sz="4" w:space="0"/>
        </w:tcBorders>
      </w:tcPr>
    </w:tblStylePr>
    <w:tblStylePr w:type="seCell">
      <w:tblPr/>
      <w:tcPr>
        <w:tcBorders>
          <w:top w:val="single" w:color="888583" w:themeColor="text1" w:themeTint="99" w:sz="4" w:space="0"/>
        </w:tcBorders>
      </w:tcPr>
    </w:tblStylePr>
    <w:tblStylePr w:type="swCell">
      <w:tblPr/>
      <w:tcPr>
        <w:tcBorders>
          <w:top w:val="single" w:color="888583" w:themeColor="text1" w:themeTint="99" w:sz="4" w:space="0"/>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color="37FFF4" w:themeColor="accent1" w:themeTint="99" w:sz="4" w:space="0"/>
        </w:tcBorders>
      </w:tcPr>
    </w:tblStylePr>
    <w:tblStylePr w:type="nwCell">
      <w:tblPr/>
      <w:tcPr>
        <w:tcBorders>
          <w:bottom w:val="single" w:color="37FFF4" w:themeColor="accent1" w:themeTint="99" w:sz="4" w:space="0"/>
        </w:tcBorders>
      </w:tcPr>
    </w:tblStylePr>
    <w:tblStylePr w:type="seCell">
      <w:tblPr/>
      <w:tcPr>
        <w:tcBorders>
          <w:top w:val="single" w:color="37FFF4" w:themeColor="accent1" w:themeTint="99" w:sz="4" w:space="0"/>
        </w:tcBorders>
      </w:tcPr>
    </w:tblStylePr>
    <w:tblStylePr w:type="swCell">
      <w:tblPr/>
      <w:tcPr>
        <w:tcBorders>
          <w:top w:val="single" w:color="37FFF4" w:themeColor="accent1" w:themeTint="99" w:sz="4" w:space="0"/>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color="5B3DC5" w:themeColor="accent2" w:themeTint="99" w:sz="4" w:space="0"/>
        </w:tcBorders>
      </w:tcPr>
    </w:tblStylePr>
    <w:tblStylePr w:type="nwCell">
      <w:tblPr/>
      <w:tcPr>
        <w:tcBorders>
          <w:bottom w:val="single" w:color="5B3DC5" w:themeColor="accent2" w:themeTint="99" w:sz="4" w:space="0"/>
        </w:tcBorders>
      </w:tcPr>
    </w:tblStylePr>
    <w:tblStylePr w:type="seCell">
      <w:tblPr/>
      <w:tcPr>
        <w:tcBorders>
          <w:top w:val="single" w:color="5B3DC5" w:themeColor="accent2" w:themeTint="99" w:sz="4" w:space="0"/>
        </w:tcBorders>
      </w:tcPr>
    </w:tblStylePr>
    <w:tblStylePr w:type="swCell">
      <w:tblPr/>
      <w:tcPr>
        <w:tcBorders>
          <w:top w:val="single" w:color="5B3DC5" w:themeColor="accent2" w:themeTint="99" w:sz="4" w:space="0"/>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color="A3E3DF" w:themeColor="accent3" w:themeTint="99" w:sz="4" w:space="0"/>
        </w:tcBorders>
      </w:tcPr>
    </w:tblStylePr>
    <w:tblStylePr w:type="nwCell">
      <w:tblPr/>
      <w:tcPr>
        <w:tcBorders>
          <w:bottom w:val="single" w:color="A3E3DF" w:themeColor="accent3" w:themeTint="99" w:sz="4" w:space="0"/>
        </w:tcBorders>
      </w:tcPr>
    </w:tblStylePr>
    <w:tblStylePr w:type="seCell">
      <w:tblPr/>
      <w:tcPr>
        <w:tcBorders>
          <w:top w:val="single" w:color="A3E3DF" w:themeColor="accent3" w:themeTint="99" w:sz="4" w:space="0"/>
        </w:tcBorders>
      </w:tcPr>
    </w:tblStylePr>
    <w:tblStylePr w:type="swCell">
      <w:tblPr/>
      <w:tcPr>
        <w:tcBorders>
          <w:top w:val="single" w:color="A3E3DF" w:themeColor="accent3" w:themeTint="99" w:sz="4" w:space="0"/>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color="AEABBD" w:themeColor="accent4" w:themeTint="99" w:sz="4" w:space="0"/>
        </w:tcBorders>
      </w:tcPr>
    </w:tblStylePr>
    <w:tblStylePr w:type="nwCell">
      <w:tblPr/>
      <w:tcPr>
        <w:tcBorders>
          <w:bottom w:val="single" w:color="AEABBD" w:themeColor="accent4" w:themeTint="99" w:sz="4" w:space="0"/>
        </w:tcBorders>
      </w:tcPr>
    </w:tblStylePr>
    <w:tblStylePr w:type="seCell">
      <w:tblPr/>
      <w:tcPr>
        <w:tcBorders>
          <w:top w:val="single" w:color="AEABBD" w:themeColor="accent4" w:themeTint="99" w:sz="4" w:space="0"/>
        </w:tcBorders>
      </w:tcPr>
    </w:tblStylePr>
    <w:tblStylePr w:type="swCell">
      <w:tblPr/>
      <w:tcPr>
        <w:tcBorders>
          <w:top w:val="single" w:color="AEABBD" w:themeColor="accent4" w:themeTint="99" w:sz="4" w:space="0"/>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color="C1ECEA" w:themeColor="accent5" w:themeTint="99" w:sz="4" w:space="0"/>
        </w:tcBorders>
      </w:tcPr>
    </w:tblStylePr>
    <w:tblStylePr w:type="nwCell">
      <w:tblPr/>
      <w:tcPr>
        <w:tcBorders>
          <w:bottom w:val="single" w:color="C1ECEA" w:themeColor="accent5" w:themeTint="99" w:sz="4" w:space="0"/>
        </w:tcBorders>
      </w:tcPr>
    </w:tblStylePr>
    <w:tblStylePr w:type="seCell">
      <w:tblPr/>
      <w:tcPr>
        <w:tcBorders>
          <w:top w:val="single" w:color="C1ECEA" w:themeColor="accent5" w:themeTint="99" w:sz="4" w:space="0"/>
        </w:tcBorders>
      </w:tcPr>
    </w:tblStylePr>
    <w:tblStylePr w:type="swCell">
      <w:tblPr/>
      <w:tcPr>
        <w:tcBorders>
          <w:top w:val="single" w:color="C1ECEA" w:themeColor="accent5" w:themeTint="99" w:sz="4" w:space="0"/>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color="C9C6D2" w:themeColor="accent6" w:themeTint="99" w:sz="4" w:space="0"/>
        </w:tcBorders>
      </w:tcPr>
    </w:tblStylePr>
    <w:tblStylePr w:type="nwCell">
      <w:tblPr/>
      <w:tcPr>
        <w:tcBorders>
          <w:bottom w:val="single" w:color="C9C6D2" w:themeColor="accent6" w:themeTint="99" w:sz="4" w:space="0"/>
        </w:tcBorders>
      </w:tcPr>
    </w:tblStylePr>
    <w:tblStylePr w:type="seCell">
      <w:tblPr/>
      <w:tcPr>
        <w:tcBorders>
          <w:top w:val="single" w:color="C9C6D2" w:themeColor="accent6" w:themeTint="99" w:sz="4" w:space="0"/>
        </w:tcBorders>
      </w:tcPr>
    </w:tblStylePr>
    <w:tblStylePr w:type="swCell">
      <w:tblPr/>
      <w:tcPr>
        <w:tcBorders>
          <w:top w:val="single" w:color="C9C6D2" w:themeColor="accent6" w:themeTint="99" w:sz="4" w:space="0"/>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color w:val="FFFFFF" w:themeColor="background1"/>
      </w:rPr>
      <w:tblPr/>
      <w:tcPr>
        <w:tcBorders>
          <w:top w:val="single" w:color="363534" w:themeColor="text1" w:sz="4" w:space="0"/>
          <w:left w:val="single" w:color="363534" w:themeColor="text1" w:sz="4" w:space="0"/>
          <w:bottom w:val="single" w:color="363534" w:themeColor="text1" w:sz="4" w:space="0"/>
          <w:right w:val="single" w:color="363534" w:themeColor="text1" w:sz="4" w:space="0"/>
          <w:insideH w:val="nil"/>
          <w:insideV w:val="nil"/>
        </w:tcBorders>
        <w:shd w:val="clear" w:color="auto" w:fill="363534" w:themeFill="text1"/>
      </w:tcPr>
    </w:tblStylePr>
    <w:tblStylePr w:type="lastRow">
      <w:rPr>
        <w:b/>
        <w:bCs/>
      </w:rPr>
      <w:tblPr/>
      <w:tcPr>
        <w:tcBorders>
          <w:top w:val="double" w:color="363534" w:themeColor="text1"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color w:val="FFFFFF" w:themeColor="background1"/>
      </w:rPr>
      <w:tblPr/>
      <w:tcPr>
        <w:tcBorders>
          <w:top w:val="single" w:color="00B2A9" w:themeColor="accent1" w:sz="4" w:space="0"/>
          <w:left w:val="single" w:color="00B2A9" w:themeColor="accent1" w:sz="4" w:space="0"/>
          <w:bottom w:val="single" w:color="00B2A9" w:themeColor="accent1" w:sz="4" w:space="0"/>
          <w:right w:val="single" w:color="00B2A9" w:themeColor="accent1" w:sz="4" w:space="0"/>
          <w:insideH w:val="nil"/>
          <w:insideV w:val="nil"/>
        </w:tcBorders>
        <w:shd w:val="clear" w:color="auto" w:fill="00B2A9" w:themeFill="accent1"/>
      </w:tcPr>
    </w:tblStylePr>
    <w:tblStylePr w:type="lastRow">
      <w:rPr>
        <w:b/>
        <w:bCs/>
      </w:rPr>
      <w:tblPr/>
      <w:tcPr>
        <w:tcBorders>
          <w:top w:val="double" w:color="00B2A9" w:themeColor="accent1"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color w:val="FFFFFF" w:themeColor="background1"/>
      </w:rPr>
      <w:tblPr/>
      <w:tcPr>
        <w:tcBorders>
          <w:top w:val="single" w:color="201547" w:themeColor="accent2" w:sz="4" w:space="0"/>
          <w:left w:val="single" w:color="201547" w:themeColor="accent2" w:sz="4" w:space="0"/>
          <w:bottom w:val="single" w:color="201547" w:themeColor="accent2" w:sz="4" w:space="0"/>
          <w:right w:val="single" w:color="201547" w:themeColor="accent2" w:sz="4" w:space="0"/>
          <w:insideH w:val="nil"/>
          <w:insideV w:val="nil"/>
        </w:tcBorders>
        <w:shd w:val="clear" w:color="auto" w:fill="201547" w:themeFill="accent2"/>
      </w:tcPr>
    </w:tblStylePr>
    <w:tblStylePr w:type="lastRow">
      <w:rPr>
        <w:b/>
        <w:bCs/>
      </w:rPr>
      <w:tblPr/>
      <w:tcPr>
        <w:tcBorders>
          <w:top w:val="double" w:color="201547" w:themeColor="accent2"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color w:val="FFFFFF" w:themeColor="background1"/>
      </w:rPr>
      <w:tblPr/>
      <w:tcPr>
        <w:tcBorders>
          <w:top w:val="single" w:color="66D1CB" w:themeColor="accent3" w:sz="4" w:space="0"/>
          <w:left w:val="single" w:color="66D1CB" w:themeColor="accent3" w:sz="4" w:space="0"/>
          <w:bottom w:val="single" w:color="66D1CB" w:themeColor="accent3" w:sz="4" w:space="0"/>
          <w:right w:val="single" w:color="66D1CB" w:themeColor="accent3" w:sz="4" w:space="0"/>
          <w:insideH w:val="nil"/>
          <w:insideV w:val="nil"/>
        </w:tcBorders>
        <w:shd w:val="clear" w:color="auto" w:fill="66D1CB" w:themeFill="accent3"/>
      </w:tcPr>
    </w:tblStylePr>
    <w:tblStylePr w:type="lastRow">
      <w:rPr>
        <w:b/>
        <w:bCs/>
      </w:rPr>
      <w:tblPr/>
      <w:tcPr>
        <w:tcBorders>
          <w:top w:val="double" w:color="66D1CB" w:themeColor="accent3"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color w:val="FFFFFF" w:themeColor="background1"/>
      </w:rPr>
      <w:tblPr/>
      <w:tcPr>
        <w:tcBorders>
          <w:top w:val="single" w:color="797391" w:themeColor="accent4" w:sz="4" w:space="0"/>
          <w:left w:val="single" w:color="797391" w:themeColor="accent4" w:sz="4" w:space="0"/>
          <w:bottom w:val="single" w:color="797391" w:themeColor="accent4" w:sz="4" w:space="0"/>
          <w:right w:val="single" w:color="797391" w:themeColor="accent4" w:sz="4" w:space="0"/>
          <w:insideH w:val="nil"/>
          <w:insideV w:val="nil"/>
        </w:tcBorders>
        <w:shd w:val="clear" w:color="auto" w:fill="797391" w:themeFill="accent4"/>
      </w:tcPr>
    </w:tblStylePr>
    <w:tblStylePr w:type="lastRow">
      <w:rPr>
        <w:b/>
        <w:bCs/>
      </w:rPr>
      <w:tblPr/>
      <w:tcPr>
        <w:tcBorders>
          <w:top w:val="double" w:color="797391" w:themeColor="accent4"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color w:val="FFFFFF" w:themeColor="background1"/>
      </w:rPr>
      <w:tblPr/>
      <w:tcPr>
        <w:tcBorders>
          <w:top w:val="single" w:color="99E0DD" w:themeColor="accent5" w:sz="4" w:space="0"/>
          <w:left w:val="single" w:color="99E0DD" w:themeColor="accent5" w:sz="4" w:space="0"/>
          <w:bottom w:val="single" w:color="99E0DD" w:themeColor="accent5" w:sz="4" w:space="0"/>
          <w:right w:val="single" w:color="99E0DD" w:themeColor="accent5" w:sz="4" w:space="0"/>
          <w:insideH w:val="nil"/>
          <w:insideV w:val="nil"/>
        </w:tcBorders>
        <w:shd w:val="clear" w:color="auto" w:fill="99E0DD" w:themeFill="accent5"/>
      </w:tcPr>
    </w:tblStylePr>
    <w:tblStylePr w:type="lastRow">
      <w:rPr>
        <w:b/>
        <w:bCs/>
      </w:rPr>
      <w:tblPr/>
      <w:tcPr>
        <w:tcBorders>
          <w:top w:val="double" w:color="99E0DD" w:themeColor="accent5"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color w:val="FFFFFF" w:themeColor="background1"/>
      </w:rPr>
      <w:tblPr/>
      <w:tcPr>
        <w:tcBorders>
          <w:top w:val="single" w:color="A6A1B5" w:themeColor="accent6" w:sz="4" w:space="0"/>
          <w:left w:val="single" w:color="A6A1B5" w:themeColor="accent6" w:sz="4" w:space="0"/>
          <w:bottom w:val="single" w:color="A6A1B5" w:themeColor="accent6" w:sz="4" w:space="0"/>
          <w:right w:val="single" w:color="A6A1B5" w:themeColor="accent6" w:sz="4" w:space="0"/>
          <w:insideH w:val="nil"/>
          <w:insideV w:val="nil"/>
        </w:tcBorders>
        <w:shd w:val="clear" w:color="auto" w:fill="A6A1B5" w:themeFill="accent6"/>
      </w:tcPr>
    </w:tblStylePr>
    <w:tblStylePr w:type="lastRow">
      <w:rPr>
        <w:b/>
        <w:bCs/>
      </w:rPr>
      <w:tblPr/>
      <w:tcPr>
        <w:tcBorders>
          <w:top w:val="double" w:color="A6A1B5" w:themeColor="accent6"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7D6D5"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63534"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63534"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63534"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CFFFB"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2A9"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2A9"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2A9"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BEEC"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01547"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01547"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01547"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0F5F4"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6D1CB"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6D1CB"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6D1CB"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4E3E9"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97391"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97391"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97391"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8F8"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9E0DD"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9E0DD"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9E0DD"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CF0"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6A1B5"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6A1B5"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6A1B5"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bottom w:val="single" w:color="888583" w:themeColor="text1" w:themeTint="99" w:sz="12" w:space="0"/>
        </w:tcBorders>
      </w:tcPr>
    </w:tblStylePr>
    <w:tblStylePr w:type="lastRow">
      <w:rPr>
        <w:b/>
        <w:bCs/>
      </w:rPr>
      <w:tblPr/>
      <w:tcPr>
        <w:tcBorders>
          <w:top w:val="doub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bottom w:val="single" w:color="37FFF4" w:themeColor="accent1" w:themeTint="99" w:sz="12" w:space="0"/>
        </w:tcBorders>
      </w:tcPr>
    </w:tblStylePr>
    <w:tblStylePr w:type="lastRow">
      <w:rPr>
        <w:b/>
        <w:bCs/>
      </w:rPr>
      <w:tblPr/>
      <w:tcPr>
        <w:tcBorders>
          <w:top w:val="doub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bottom w:val="single" w:color="5B3DC5" w:themeColor="accent2" w:themeTint="99" w:sz="12" w:space="0"/>
        </w:tcBorders>
      </w:tcPr>
    </w:tblStylePr>
    <w:tblStylePr w:type="lastRow">
      <w:rPr>
        <w:b/>
        <w:bCs/>
      </w:rPr>
      <w:tblPr/>
      <w:tcPr>
        <w:tcBorders>
          <w:top w:val="doub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bottom w:val="single" w:color="A3E3DF" w:themeColor="accent3" w:themeTint="99" w:sz="12" w:space="0"/>
        </w:tcBorders>
      </w:tcPr>
    </w:tblStylePr>
    <w:tblStylePr w:type="lastRow">
      <w:rPr>
        <w:b/>
        <w:bCs/>
      </w:rPr>
      <w:tblPr/>
      <w:tcPr>
        <w:tcBorders>
          <w:top w:val="doub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bottom w:val="single" w:color="AEABBD" w:themeColor="accent4" w:themeTint="99" w:sz="12" w:space="0"/>
        </w:tcBorders>
      </w:tcPr>
    </w:tblStylePr>
    <w:tblStylePr w:type="lastRow">
      <w:rPr>
        <w:b/>
        <w:bCs/>
      </w:rPr>
      <w:tblPr/>
      <w:tcPr>
        <w:tcBorders>
          <w:top w:val="doub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bottom w:val="single" w:color="C1ECEA" w:themeColor="accent5" w:themeTint="99" w:sz="12" w:space="0"/>
        </w:tcBorders>
      </w:tcPr>
    </w:tblStylePr>
    <w:tblStylePr w:type="lastRow">
      <w:rPr>
        <w:b/>
        <w:bCs/>
      </w:rPr>
      <w:tblPr/>
      <w:tcPr>
        <w:tcBorders>
          <w:top w:val="doub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bottom w:val="single" w:color="C9C6D2" w:themeColor="accent6" w:themeTint="99" w:sz="12" w:space="0"/>
        </w:tcBorders>
      </w:tcPr>
    </w:tblStylePr>
    <w:tblStylePr w:type="lastRow">
      <w:rPr>
        <w:b/>
        <w:bCs/>
      </w:rPr>
      <w:tblPr/>
      <w:tcPr>
        <w:tcBorders>
          <w:top w:val="doub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color="888583" w:themeColor="text1" w:themeTint="99" w:sz="4" w:space="0"/>
        </w:tcBorders>
      </w:tcPr>
    </w:tblStylePr>
    <w:tblStylePr w:type="nwCell">
      <w:tblPr/>
      <w:tcPr>
        <w:tcBorders>
          <w:bottom w:val="single" w:color="888583" w:themeColor="text1" w:themeTint="99" w:sz="4" w:space="0"/>
        </w:tcBorders>
      </w:tcPr>
    </w:tblStylePr>
    <w:tblStylePr w:type="seCell">
      <w:tblPr/>
      <w:tcPr>
        <w:tcBorders>
          <w:top w:val="single" w:color="888583" w:themeColor="text1" w:themeTint="99" w:sz="4" w:space="0"/>
        </w:tcBorders>
      </w:tcPr>
    </w:tblStylePr>
    <w:tblStylePr w:type="swCell">
      <w:tblPr/>
      <w:tcPr>
        <w:tcBorders>
          <w:top w:val="single" w:color="888583" w:themeColor="text1" w:themeTint="99" w:sz="4" w:space="0"/>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color="37FFF4" w:themeColor="accent1" w:themeTint="99" w:sz="4" w:space="0"/>
        </w:tcBorders>
      </w:tcPr>
    </w:tblStylePr>
    <w:tblStylePr w:type="nwCell">
      <w:tblPr/>
      <w:tcPr>
        <w:tcBorders>
          <w:bottom w:val="single" w:color="37FFF4" w:themeColor="accent1" w:themeTint="99" w:sz="4" w:space="0"/>
        </w:tcBorders>
      </w:tcPr>
    </w:tblStylePr>
    <w:tblStylePr w:type="seCell">
      <w:tblPr/>
      <w:tcPr>
        <w:tcBorders>
          <w:top w:val="single" w:color="37FFF4" w:themeColor="accent1" w:themeTint="99" w:sz="4" w:space="0"/>
        </w:tcBorders>
      </w:tcPr>
    </w:tblStylePr>
    <w:tblStylePr w:type="swCell">
      <w:tblPr/>
      <w:tcPr>
        <w:tcBorders>
          <w:top w:val="single" w:color="37FFF4" w:themeColor="accent1" w:themeTint="99" w:sz="4" w:space="0"/>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color="5B3DC5" w:themeColor="accent2" w:themeTint="99" w:sz="4" w:space="0"/>
        </w:tcBorders>
      </w:tcPr>
    </w:tblStylePr>
    <w:tblStylePr w:type="nwCell">
      <w:tblPr/>
      <w:tcPr>
        <w:tcBorders>
          <w:bottom w:val="single" w:color="5B3DC5" w:themeColor="accent2" w:themeTint="99" w:sz="4" w:space="0"/>
        </w:tcBorders>
      </w:tcPr>
    </w:tblStylePr>
    <w:tblStylePr w:type="seCell">
      <w:tblPr/>
      <w:tcPr>
        <w:tcBorders>
          <w:top w:val="single" w:color="5B3DC5" w:themeColor="accent2" w:themeTint="99" w:sz="4" w:space="0"/>
        </w:tcBorders>
      </w:tcPr>
    </w:tblStylePr>
    <w:tblStylePr w:type="swCell">
      <w:tblPr/>
      <w:tcPr>
        <w:tcBorders>
          <w:top w:val="single" w:color="5B3DC5" w:themeColor="accent2" w:themeTint="99" w:sz="4" w:space="0"/>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color="A3E3DF" w:themeColor="accent3" w:themeTint="99" w:sz="4" w:space="0"/>
        </w:tcBorders>
      </w:tcPr>
    </w:tblStylePr>
    <w:tblStylePr w:type="nwCell">
      <w:tblPr/>
      <w:tcPr>
        <w:tcBorders>
          <w:bottom w:val="single" w:color="A3E3DF" w:themeColor="accent3" w:themeTint="99" w:sz="4" w:space="0"/>
        </w:tcBorders>
      </w:tcPr>
    </w:tblStylePr>
    <w:tblStylePr w:type="seCell">
      <w:tblPr/>
      <w:tcPr>
        <w:tcBorders>
          <w:top w:val="single" w:color="A3E3DF" w:themeColor="accent3" w:themeTint="99" w:sz="4" w:space="0"/>
        </w:tcBorders>
      </w:tcPr>
    </w:tblStylePr>
    <w:tblStylePr w:type="swCell">
      <w:tblPr/>
      <w:tcPr>
        <w:tcBorders>
          <w:top w:val="single" w:color="A3E3DF" w:themeColor="accent3" w:themeTint="99" w:sz="4" w:space="0"/>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color="AEABBD" w:themeColor="accent4" w:themeTint="99" w:sz="4" w:space="0"/>
        </w:tcBorders>
      </w:tcPr>
    </w:tblStylePr>
    <w:tblStylePr w:type="nwCell">
      <w:tblPr/>
      <w:tcPr>
        <w:tcBorders>
          <w:bottom w:val="single" w:color="AEABBD" w:themeColor="accent4" w:themeTint="99" w:sz="4" w:space="0"/>
        </w:tcBorders>
      </w:tcPr>
    </w:tblStylePr>
    <w:tblStylePr w:type="seCell">
      <w:tblPr/>
      <w:tcPr>
        <w:tcBorders>
          <w:top w:val="single" w:color="AEABBD" w:themeColor="accent4" w:themeTint="99" w:sz="4" w:space="0"/>
        </w:tcBorders>
      </w:tcPr>
    </w:tblStylePr>
    <w:tblStylePr w:type="swCell">
      <w:tblPr/>
      <w:tcPr>
        <w:tcBorders>
          <w:top w:val="single" w:color="AEABBD" w:themeColor="accent4" w:themeTint="99" w:sz="4" w:space="0"/>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color="C1ECEA" w:themeColor="accent5" w:themeTint="99" w:sz="4" w:space="0"/>
        </w:tcBorders>
      </w:tcPr>
    </w:tblStylePr>
    <w:tblStylePr w:type="nwCell">
      <w:tblPr/>
      <w:tcPr>
        <w:tcBorders>
          <w:bottom w:val="single" w:color="C1ECEA" w:themeColor="accent5" w:themeTint="99" w:sz="4" w:space="0"/>
        </w:tcBorders>
      </w:tcPr>
    </w:tblStylePr>
    <w:tblStylePr w:type="seCell">
      <w:tblPr/>
      <w:tcPr>
        <w:tcBorders>
          <w:top w:val="single" w:color="C1ECEA" w:themeColor="accent5" w:themeTint="99" w:sz="4" w:space="0"/>
        </w:tcBorders>
      </w:tcPr>
    </w:tblStylePr>
    <w:tblStylePr w:type="swCell">
      <w:tblPr/>
      <w:tcPr>
        <w:tcBorders>
          <w:top w:val="single" w:color="C1ECEA" w:themeColor="accent5" w:themeTint="99" w:sz="4" w:space="0"/>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color="C9C6D2" w:themeColor="accent6" w:themeTint="99" w:sz="4" w:space="0"/>
        </w:tcBorders>
      </w:tcPr>
    </w:tblStylePr>
    <w:tblStylePr w:type="nwCell">
      <w:tblPr/>
      <w:tcPr>
        <w:tcBorders>
          <w:bottom w:val="single" w:color="C9C6D2" w:themeColor="accent6" w:themeTint="99" w:sz="4" w:space="0"/>
        </w:tcBorders>
      </w:tcPr>
    </w:tblStylePr>
    <w:tblStylePr w:type="seCell">
      <w:tblPr/>
      <w:tcPr>
        <w:tcBorders>
          <w:top w:val="single" w:color="C9C6D2" w:themeColor="accent6" w:themeTint="99" w:sz="4" w:space="0"/>
        </w:tcBorders>
      </w:tcPr>
    </w:tblStylePr>
    <w:tblStylePr w:type="swCell">
      <w:tblPr/>
      <w:tcPr>
        <w:tcBorders>
          <w:top w:val="single" w:color="C9C6D2" w:themeColor="accent6" w:themeTint="99" w:sz="4" w:space="0"/>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insideH w:val="single" w:color="363534" w:themeColor="text1" w:sz="8" w:space="0"/>
        <w:insideV w:val="single" w:color="363534"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63534" w:themeColor="text1" w:sz="8" w:space="0"/>
          <w:left w:val="single" w:color="363534" w:themeColor="text1" w:sz="8" w:space="0"/>
          <w:bottom w:val="single" w:color="363534" w:themeColor="text1" w:sz="18" w:space="0"/>
          <w:right w:val="single" w:color="363534" w:themeColor="text1" w:sz="8" w:space="0"/>
          <w:insideH w:val="nil"/>
          <w:insideV w:val="single" w:color="363534"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63534" w:themeColor="text1" w:sz="6" w:space="0"/>
          <w:left w:val="single" w:color="363534" w:themeColor="text1" w:sz="8" w:space="0"/>
          <w:bottom w:val="single" w:color="363534" w:themeColor="text1" w:sz="8" w:space="0"/>
          <w:right w:val="single" w:color="363534" w:themeColor="text1" w:sz="8" w:space="0"/>
          <w:insideH w:val="nil"/>
          <w:insideV w:val="single" w:color="363534"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tblStylePr w:type="band1Vert">
      <w:tblPr/>
      <w:tcPr>
        <w:tcBorders>
          <w:top w:val="single" w:color="363534" w:themeColor="text1" w:sz="8" w:space="0"/>
          <w:left w:val="single" w:color="363534" w:themeColor="text1" w:sz="8" w:space="0"/>
          <w:bottom w:val="single" w:color="363534" w:themeColor="text1" w:sz="8" w:space="0"/>
          <w:right w:val="single" w:color="363534" w:themeColor="text1" w:sz="8" w:space="0"/>
        </w:tcBorders>
        <w:shd w:val="clear" w:color="auto" w:fill="CECCCC" w:themeFill="text1" w:themeFillTint="3F"/>
      </w:tcPr>
    </w:tblStylePr>
    <w:tblStylePr w:type="band1Horz">
      <w:tblPr/>
      <w:tcPr>
        <w:tcBorders>
          <w:top w:val="single" w:color="363534" w:themeColor="text1" w:sz="8" w:space="0"/>
          <w:left w:val="single" w:color="363534" w:themeColor="text1" w:sz="8" w:space="0"/>
          <w:bottom w:val="single" w:color="363534" w:themeColor="text1" w:sz="8" w:space="0"/>
          <w:right w:val="single" w:color="363534" w:themeColor="text1" w:sz="8" w:space="0"/>
          <w:insideV w:val="single" w:color="363534" w:themeColor="text1" w:sz="8" w:space="0"/>
        </w:tcBorders>
        <w:shd w:val="clear" w:color="auto" w:fill="CECCCC" w:themeFill="text1" w:themeFillTint="3F"/>
      </w:tcPr>
    </w:tblStylePr>
    <w:tblStylePr w:type="band2Horz">
      <w:tblPr/>
      <w:tcPr>
        <w:tcBorders>
          <w:top w:val="single" w:color="363534" w:themeColor="text1" w:sz="8" w:space="0"/>
          <w:left w:val="single" w:color="363534" w:themeColor="text1" w:sz="8" w:space="0"/>
          <w:bottom w:val="single" w:color="363534" w:themeColor="text1" w:sz="8" w:space="0"/>
          <w:right w:val="single" w:color="363534" w:themeColor="text1" w:sz="8" w:space="0"/>
          <w:insideV w:val="single" w:color="363534" w:themeColor="text1" w:sz="8" w:space="0"/>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insideH w:val="single" w:color="00B2A9" w:themeColor="accent1" w:sz="8" w:space="0"/>
        <w:insideV w:val="single" w:color="00B2A9"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2A9" w:themeColor="accent1" w:sz="8" w:space="0"/>
          <w:left w:val="single" w:color="00B2A9" w:themeColor="accent1" w:sz="8" w:space="0"/>
          <w:bottom w:val="single" w:color="00B2A9" w:themeColor="accent1" w:sz="18" w:space="0"/>
          <w:right w:val="single" w:color="00B2A9" w:themeColor="accent1" w:sz="8" w:space="0"/>
          <w:insideH w:val="nil"/>
          <w:insideV w:val="single" w:color="00B2A9"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2A9" w:themeColor="accent1" w:sz="6" w:space="0"/>
          <w:left w:val="single" w:color="00B2A9" w:themeColor="accent1" w:sz="8" w:space="0"/>
          <w:bottom w:val="single" w:color="00B2A9" w:themeColor="accent1" w:sz="8" w:space="0"/>
          <w:right w:val="single" w:color="00B2A9" w:themeColor="accent1" w:sz="8" w:space="0"/>
          <w:insideH w:val="nil"/>
          <w:insideV w:val="single" w:color="00B2A9"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tblStylePr w:type="band1Vert">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shd w:val="clear" w:color="auto" w:fill="ACFFFA" w:themeFill="accent1" w:themeFillTint="3F"/>
      </w:tcPr>
    </w:tblStylePr>
    <w:tblStylePr w:type="band1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insideV w:val="single" w:color="00B2A9" w:themeColor="accent1" w:sz="8" w:space="0"/>
        </w:tcBorders>
        <w:shd w:val="clear" w:color="auto" w:fill="ACFFFA" w:themeFill="accent1" w:themeFillTint="3F"/>
      </w:tcPr>
    </w:tblStylePr>
    <w:tblStylePr w:type="band2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insideV w:val="single" w:color="00B2A9" w:themeColor="accent1" w:sz="8" w:space="0"/>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insideH w:val="single" w:color="201547" w:themeColor="accent2" w:sz="8" w:space="0"/>
        <w:insideV w:val="single" w:color="201547"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01547" w:themeColor="accent2" w:sz="8" w:space="0"/>
          <w:left w:val="single" w:color="201547" w:themeColor="accent2" w:sz="8" w:space="0"/>
          <w:bottom w:val="single" w:color="201547" w:themeColor="accent2" w:sz="18" w:space="0"/>
          <w:right w:val="single" w:color="201547" w:themeColor="accent2" w:sz="8" w:space="0"/>
          <w:insideH w:val="nil"/>
          <w:insideV w:val="single" w:color="201547"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01547" w:themeColor="accent2" w:sz="6" w:space="0"/>
          <w:left w:val="single" w:color="201547" w:themeColor="accent2" w:sz="8" w:space="0"/>
          <w:bottom w:val="single" w:color="201547" w:themeColor="accent2" w:sz="8" w:space="0"/>
          <w:right w:val="single" w:color="201547" w:themeColor="accent2" w:sz="8" w:space="0"/>
          <w:insideH w:val="nil"/>
          <w:insideV w:val="single" w:color="201547"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tblStylePr w:type="band1Vert">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shd w:val="clear" w:color="auto" w:fill="BBAFE7" w:themeFill="accent2" w:themeFillTint="3F"/>
      </w:tcPr>
    </w:tblStylePr>
    <w:tblStylePr w:type="band1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insideV w:val="single" w:color="201547" w:themeColor="accent2" w:sz="8" w:space="0"/>
        </w:tcBorders>
        <w:shd w:val="clear" w:color="auto" w:fill="BBAFE7" w:themeFill="accent2" w:themeFillTint="3F"/>
      </w:tcPr>
    </w:tblStylePr>
    <w:tblStylePr w:type="band2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insideV w:val="single" w:color="201547" w:themeColor="accent2" w:sz="8" w:space="0"/>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insideH w:val="single" w:color="66D1CB" w:themeColor="accent3" w:sz="8" w:space="0"/>
        <w:insideV w:val="single" w:color="66D1CB"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6D1CB" w:themeColor="accent3" w:sz="8" w:space="0"/>
          <w:left w:val="single" w:color="66D1CB" w:themeColor="accent3" w:sz="8" w:space="0"/>
          <w:bottom w:val="single" w:color="66D1CB" w:themeColor="accent3" w:sz="18" w:space="0"/>
          <w:right w:val="single" w:color="66D1CB" w:themeColor="accent3" w:sz="8" w:space="0"/>
          <w:insideH w:val="nil"/>
          <w:insideV w:val="single" w:color="66D1CB"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6D1CB" w:themeColor="accent3" w:sz="6" w:space="0"/>
          <w:left w:val="single" w:color="66D1CB" w:themeColor="accent3" w:sz="8" w:space="0"/>
          <w:bottom w:val="single" w:color="66D1CB" w:themeColor="accent3" w:sz="8" w:space="0"/>
          <w:right w:val="single" w:color="66D1CB" w:themeColor="accent3" w:sz="8" w:space="0"/>
          <w:insideH w:val="nil"/>
          <w:insideV w:val="single" w:color="66D1CB"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tblStylePr w:type="band1Vert">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shd w:val="clear" w:color="auto" w:fill="D9F3F2" w:themeFill="accent3" w:themeFillTint="3F"/>
      </w:tcPr>
    </w:tblStylePr>
    <w:tblStylePr w:type="band1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insideV w:val="single" w:color="66D1CB" w:themeColor="accent3" w:sz="8" w:space="0"/>
        </w:tcBorders>
        <w:shd w:val="clear" w:color="auto" w:fill="D9F3F2" w:themeFill="accent3" w:themeFillTint="3F"/>
      </w:tcPr>
    </w:tblStylePr>
    <w:tblStylePr w:type="band2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insideV w:val="single" w:color="66D1CB" w:themeColor="accent3" w:sz="8" w:space="0"/>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insideH w:val="single" w:color="797391" w:themeColor="accent4" w:sz="8" w:space="0"/>
        <w:insideV w:val="single" w:color="797391"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97391" w:themeColor="accent4" w:sz="8" w:space="0"/>
          <w:left w:val="single" w:color="797391" w:themeColor="accent4" w:sz="8" w:space="0"/>
          <w:bottom w:val="single" w:color="797391" w:themeColor="accent4" w:sz="18" w:space="0"/>
          <w:right w:val="single" w:color="797391" w:themeColor="accent4" w:sz="8" w:space="0"/>
          <w:insideH w:val="nil"/>
          <w:insideV w:val="single" w:color="797391"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97391" w:themeColor="accent4" w:sz="6" w:space="0"/>
          <w:left w:val="single" w:color="797391" w:themeColor="accent4" w:sz="8" w:space="0"/>
          <w:bottom w:val="single" w:color="797391" w:themeColor="accent4" w:sz="8" w:space="0"/>
          <w:right w:val="single" w:color="797391" w:themeColor="accent4" w:sz="8" w:space="0"/>
          <w:insideH w:val="nil"/>
          <w:insideV w:val="single" w:color="797391"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tblStylePr w:type="band1Vert">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shd w:val="clear" w:color="auto" w:fill="DDDCE3" w:themeFill="accent4" w:themeFillTint="3F"/>
      </w:tcPr>
    </w:tblStylePr>
    <w:tblStylePr w:type="band1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insideV w:val="single" w:color="797391" w:themeColor="accent4" w:sz="8" w:space="0"/>
        </w:tcBorders>
        <w:shd w:val="clear" w:color="auto" w:fill="DDDCE3" w:themeFill="accent4" w:themeFillTint="3F"/>
      </w:tcPr>
    </w:tblStylePr>
    <w:tblStylePr w:type="band2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insideV w:val="single" w:color="797391" w:themeColor="accent4" w:sz="8" w:space="0"/>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insideH w:val="single" w:color="99E0DD" w:themeColor="accent5" w:sz="8" w:space="0"/>
        <w:insideV w:val="single" w:color="99E0DD"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9E0DD" w:themeColor="accent5" w:sz="8" w:space="0"/>
          <w:left w:val="single" w:color="99E0DD" w:themeColor="accent5" w:sz="8" w:space="0"/>
          <w:bottom w:val="single" w:color="99E0DD" w:themeColor="accent5" w:sz="18" w:space="0"/>
          <w:right w:val="single" w:color="99E0DD" w:themeColor="accent5" w:sz="8" w:space="0"/>
          <w:insideH w:val="nil"/>
          <w:insideV w:val="single" w:color="99E0DD"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9E0DD" w:themeColor="accent5" w:sz="6" w:space="0"/>
          <w:left w:val="single" w:color="99E0DD" w:themeColor="accent5" w:sz="8" w:space="0"/>
          <w:bottom w:val="single" w:color="99E0DD" w:themeColor="accent5" w:sz="8" w:space="0"/>
          <w:right w:val="single" w:color="99E0DD" w:themeColor="accent5" w:sz="8" w:space="0"/>
          <w:insideH w:val="nil"/>
          <w:insideV w:val="single" w:color="99E0DD"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tblStylePr w:type="band1Vert">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shd w:val="clear" w:color="auto" w:fill="E5F7F6" w:themeFill="accent5" w:themeFillTint="3F"/>
      </w:tcPr>
    </w:tblStylePr>
    <w:tblStylePr w:type="band1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insideV w:val="single" w:color="99E0DD" w:themeColor="accent5" w:sz="8" w:space="0"/>
        </w:tcBorders>
        <w:shd w:val="clear" w:color="auto" w:fill="E5F7F6" w:themeFill="accent5" w:themeFillTint="3F"/>
      </w:tcPr>
    </w:tblStylePr>
    <w:tblStylePr w:type="band2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insideV w:val="single" w:color="99E0DD" w:themeColor="accent5" w:sz="8" w:space="0"/>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insideH w:val="single" w:color="A6A1B5" w:themeColor="accent6" w:sz="8" w:space="0"/>
        <w:insideV w:val="single" w:color="A6A1B5"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6A1B5" w:themeColor="accent6" w:sz="8" w:space="0"/>
          <w:left w:val="single" w:color="A6A1B5" w:themeColor="accent6" w:sz="8" w:space="0"/>
          <w:bottom w:val="single" w:color="A6A1B5" w:themeColor="accent6" w:sz="18" w:space="0"/>
          <w:right w:val="single" w:color="A6A1B5" w:themeColor="accent6" w:sz="8" w:space="0"/>
          <w:insideH w:val="nil"/>
          <w:insideV w:val="single" w:color="A6A1B5"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6A1B5" w:themeColor="accent6" w:sz="6" w:space="0"/>
          <w:left w:val="single" w:color="A6A1B5" w:themeColor="accent6" w:sz="8" w:space="0"/>
          <w:bottom w:val="single" w:color="A6A1B5" w:themeColor="accent6" w:sz="8" w:space="0"/>
          <w:right w:val="single" w:color="A6A1B5" w:themeColor="accent6" w:sz="8" w:space="0"/>
          <w:insideH w:val="nil"/>
          <w:insideV w:val="single" w:color="A6A1B5"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tblStylePr w:type="band1Vert">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shd w:val="clear" w:color="auto" w:fill="E8E7EC" w:themeFill="accent6" w:themeFillTint="3F"/>
      </w:tcPr>
    </w:tblStylePr>
    <w:tblStylePr w:type="band1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insideV w:val="single" w:color="A6A1B5" w:themeColor="accent6" w:sz="8" w:space="0"/>
        </w:tcBorders>
        <w:shd w:val="clear" w:color="auto" w:fill="E8E7EC" w:themeFill="accent6" w:themeFillTint="3F"/>
      </w:tcPr>
    </w:tblStylePr>
    <w:tblStylePr w:type="band2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insideV w:val="single" w:color="A6A1B5" w:themeColor="accent6" w:sz="8" w:space="0"/>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color="363534" w:themeColor="text1" w:sz="6" w:space="0"/>
          <w:left w:val="single" w:color="363534" w:themeColor="text1" w:sz="8" w:space="0"/>
          <w:bottom w:val="single" w:color="363534" w:themeColor="text1" w:sz="8" w:space="0"/>
          <w:right w:val="single" w:color="363534" w:themeColor="text1" w:sz="8" w:space="0"/>
        </w:tcBorders>
      </w:tcPr>
    </w:tblStylePr>
    <w:tblStylePr w:type="firstCol">
      <w:rPr>
        <w:b/>
        <w:bCs/>
      </w:rPr>
    </w:tblStylePr>
    <w:tblStylePr w:type="lastCol">
      <w:rPr>
        <w:b/>
        <w:bCs/>
      </w:rPr>
    </w:tblStylePr>
    <w:tblStylePr w:type="band1Vert">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tblStylePr w:type="band1Horz">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color="00B2A9" w:themeColor="accent1" w:sz="6" w:space="0"/>
          <w:left w:val="single" w:color="00B2A9" w:themeColor="accent1" w:sz="8" w:space="0"/>
          <w:bottom w:val="single" w:color="00B2A9" w:themeColor="accent1" w:sz="8" w:space="0"/>
          <w:right w:val="single" w:color="00B2A9" w:themeColor="accent1" w:sz="8" w:space="0"/>
        </w:tcBorders>
      </w:tcPr>
    </w:tblStylePr>
    <w:tblStylePr w:type="firstCol">
      <w:rPr>
        <w:b/>
        <w:bCs/>
      </w:rPr>
    </w:tblStylePr>
    <w:tblStylePr w:type="lastCol">
      <w:rPr>
        <w:b/>
        <w:bCs/>
      </w:rPr>
    </w:tblStylePr>
    <w:tblStylePr w:type="band1Vert">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tblStylePr w:type="band1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color="201547" w:themeColor="accent2" w:sz="6" w:space="0"/>
          <w:left w:val="single" w:color="201547" w:themeColor="accent2" w:sz="8" w:space="0"/>
          <w:bottom w:val="single" w:color="201547" w:themeColor="accent2" w:sz="8" w:space="0"/>
          <w:right w:val="single" w:color="201547" w:themeColor="accent2" w:sz="8" w:space="0"/>
        </w:tcBorders>
      </w:tcPr>
    </w:tblStylePr>
    <w:tblStylePr w:type="firstCol">
      <w:rPr>
        <w:b/>
        <w:bCs/>
      </w:rPr>
    </w:tblStylePr>
    <w:tblStylePr w:type="lastCol">
      <w:rPr>
        <w:b/>
        <w:bCs/>
      </w:rPr>
    </w:tblStylePr>
    <w:tblStylePr w:type="band1Vert">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tblStylePr w:type="band1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color="66D1CB" w:themeColor="accent3" w:sz="6" w:space="0"/>
          <w:left w:val="single" w:color="66D1CB" w:themeColor="accent3" w:sz="8" w:space="0"/>
          <w:bottom w:val="single" w:color="66D1CB" w:themeColor="accent3" w:sz="8" w:space="0"/>
          <w:right w:val="single" w:color="66D1CB" w:themeColor="accent3" w:sz="8" w:space="0"/>
        </w:tcBorders>
      </w:tcPr>
    </w:tblStylePr>
    <w:tblStylePr w:type="firstCol">
      <w:rPr>
        <w:b/>
        <w:bCs/>
      </w:rPr>
    </w:tblStylePr>
    <w:tblStylePr w:type="lastCol">
      <w:rPr>
        <w:b/>
        <w:bCs/>
      </w:rPr>
    </w:tblStylePr>
    <w:tblStylePr w:type="band1Vert">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tblStylePr w:type="band1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color="797391" w:themeColor="accent4" w:sz="6" w:space="0"/>
          <w:left w:val="single" w:color="797391" w:themeColor="accent4" w:sz="8" w:space="0"/>
          <w:bottom w:val="single" w:color="797391" w:themeColor="accent4" w:sz="8" w:space="0"/>
          <w:right w:val="single" w:color="797391" w:themeColor="accent4" w:sz="8" w:space="0"/>
        </w:tcBorders>
      </w:tcPr>
    </w:tblStylePr>
    <w:tblStylePr w:type="firstCol">
      <w:rPr>
        <w:b/>
        <w:bCs/>
      </w:rPr>
    </w:tblStylePr>
    <w:tblStylePr w:type="lastCol">
      <w:rPr>
        <w:b/>
        <w:bCs/>
      </w:rPr>
    </w:tblStylePr>
    <w:tblStylePr w:type="band1Vert">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tblStylePr w:type="band1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color="99E0DD" w:themeColor="accent5" w:sz="6" w:space="0"/>
          <w:left w:val="single" w:color="99E0DD" w:themeColor="accent5" w:sz="8" w:space="0"/>
          <w:bottom w:val="single" w:color="99E0DD" w:themeColor="accent5" w:sz="8" w:space="0"/>
          <w:right w:val="single" w:color="99E0DD" w:themeColor="accent5" w:sz="8" w:space="0"/>
        </w:tcBorders>
      </w:tcPr>
    </w:tblStylePr>
    <w:tblStylePr w:type="firstCol">
      <w:rPr>
        <w:b/>
        <w:bCs/>
      </w:rPr>
    </w:tblStylePr>
    <w:tblStylePr w:type="lastCol">
      <w:rPr>
        <w:b/>
        <w:bCs/>
      </w:rPr>
    </w:tblStylePr>
    <w:tblStylePr w:type="band1Vert">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tblStylePr w:type="band1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color="A6A1B5" w:themeColor="accent6" w:sz="6" w:space="0"/>
          <w:left w:val="single" w:color="A6A1B5" w:themeColor="accent6" w:sz="8" w:space="0"/>
          <w:bottom w:val="single" w:color="A6A1B5" w:themeColor="accent6" w:sz="8" w:space="0"/>
          <w:right w:val="single" w:color="A6A1B5" w:themeColor="accent6" w:sz="8" w:space="0"/>
        </w:tcBorders>
      </w:tcPr>
    </w:tblStylePr>
    <w:tblStylePr w:type="firstCol">
      <w:rPr>
        <w:b/>
        <w:bCs/>
      </w:rPr>
    </w:tblStylePr>
    <w:tblStylePr w:type="lastCol">
      <w:rPr>
        <w:b/>
        <w:bCs/>
      </w:rPr>
    </w:tblStylePr>
    <w:tblStylePr w:type="band1Vert">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tblStylePr w:type="band1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color="363534" w:themeColor="text1" w:sz="8" w:space="0"/>
        <w:bottom w:val="single" w:color="363534" w:themeColor="text1" w:sz="8" w:space="0"/>
      </w:tblBorders>
    </w:tblPr>
    <w:tblStylePr w:type="firstRow">
      <w:pPr>
        <w:spacing w:before="0" w:after="0" w:line="240" w:lineRule="auto"/>
      </w:pPr>
      <w:rPr>
        <w:b/>
        <w:bCs/>
      </w:rPr>
      <w:tblPr/>
      <w:tcPr>
        <w:tcBorders>
          <w:top w:val="single" w:color="363534" w:themeColor="text1" w:sz="8" w:space="0"/>
          <w:left w:val="nil"/>
          <w:bottom w:val="single" w:color="363534" w:themeColor="text1" w:sz="8" w:space="0"/>
          <w:right w:val="nil"/>
          <w:insideH w:val="nil"/>
          <w:insideV w:val="nil"/>
        </w:tcBorders>
      </w:tcPr>
    </w:tblStylePr>
    <w:tblStylePr w:type="lastRow">
      <w:pPr>
        <w:spacing w:before="0" w:after="0" w:line="240" w:lineRule="auto"/>
      </w:pPr>
      <w:rPr>
        <w:b/>
        <w:bCs/>
      </w:rPr>
      <w:tblPr/>
      <w:tcPr>
        <w:tcBorders>
          <w:top w:val="single" w:color="363534" w:themeColor="text1" w:sz="8" w:space="0"/>
          <w:left w:val="nil"/>
          <w:bottom w:val="single" w:color="363534"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color="00B2A9" w:themeColor="accent1" w:sz="8" w:space="0"/>
        <w:bottom w:val="single" w:color="00B2A9" w:themeColor="accent1" w:sz="8" w:space="0"/>
      </w:tblBorders>
    </w:tblPr>
    <w:tblStylePr w:type="firstRow">
      <w:pPr>
        <w:spacing w:before="0" w:after="0" w:line="240" w:lineRule="auto"/>
      </w:pPr>
      <w:rPr>
        <w:b/>
        <w:bCs/>
      </w:rPr>
      <w:tblPr/>
      <w:tcPr>
        <w:tcBorders>
          <w:top w:val="single" w:color="00B2A9" w:themeColor="accent1" w:sz="8" w:space="0"/>
          <w:left w:val="nil"/>
          <w:bottom w:val="single" w:color="00B2A9" w:themeColor="accent1" w:sz="8" w:space="0"/>
          <w:right w:val="nil"/>
          <w:insideH w:val="nil"/>
          <w:insideV w:val="nil"/>
        </w:tcBorders>
      </w:tcPr>
    </w:tblStylePr>
    <w:tblStylePr w:type="lastRow">
      <w:pPr>
        <w:spacing w:before="0" w:after="0" w:line="240" w:lineRule="auto"/>
      </w:pPr>
      <w:rPr>
        <w:b/>
        <w:bCs/>
      </w:rPr>
      <w:tblPr/>
      <w:tcPr>
        <w:tcBorders>
          <w:top w:val="single" w:color="00B2A9" w:themeColor="accent1" w:sz="8" w:space="0"/>
          <w:left w:val="nil"/>
          <w:bottom w:val="single" w:color="00B2A9"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color="201547" w:themeColor="accent2" w:sz="8" w:space="0"/>
        <w:bottom w:val="single" w:color="201547" w:themeColor="accent2" w:sz="8" w:space="0"/>
      </w:tblBorders>
    </w:tblPr>
    <w:tblStylePr w:type="firstRow">
      <w:pPr>
        <w:spacing w:before="0" w:after="0" w:line="240" w:lineRule="auto"/>
      </w:pPr>
      <w:rPr>
        <w:b/>
        <w:bCs/>
      </w:rPr>
      <w:tblPr/>
      <w:tcPr>
        <w:tcBorders>
          <w:top w:val="single" w:color="201547" w:themeColor="accent2" w:sz="8" w:space="0"/>
          <w:left w:val="nil"/>
          <w:bottom w:val="single" w:color="201547" w:themeColor="accent2" w:sz="8" w:space="0"/>
          <w:right w:val="nil"/>
          <w:insideH w:val="nil"/>
          <w:insideV w:val="nil"/>
        </w:tcBorders>
      </w:tcPr>
    </w:tblStylePr>
    <w:tblStylePr w:type="lastRow">
      <w:pPr>
        <w:spacing w:before="0" w:after="0" w:line="240" w:lineRule="auto"/>
      </w:pPr>
      <w:rPr>
        <w:b/>
        <w:bCs/>
      </w:rPr>
      <w:tblPr/>
      <w:tcPr>
        <w:tcBorders>
          <w:top w:val="single" w:color="201547" w:themeColor="accent2" w:sz="8" w:space="0"/>
          <w:left w:val="nil"/>
          <w:bottom w:val="single" w:color="201547"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color="66D1CB" w:themeColor="accent3" w:sz="8" w:space="0"/>
        <w:bottom w:val="single" w:color="66D1CB" w:themeColor="accent3" w:sz="8" w:space="0"/>
      </w:tblBorders>
    </w:tblPr>
    <w:tblStylePr w:type="firstRow">
      <w:pPr>
        <w:spacing w:before="0" w:after="0" w:line="240" w:lineRule="auto"/>
      </w:pPr>
      <w:rPr>
        <w:b/>
        <w:bCs/>
      </w:rPr>
      <w:tblPr/>
      <w:tcPr>
        <w:tcBorders>
          <w:top w:val="single" w:color="66D1CB" w:themeColor="accent3" w:sz="8" w:space="0"/>
          <w:left w:val="nil"/>
          <w:bottom w:val="single" w:color="66D1CB" w:themeColor="accent3" w:sz="8" w:space="0"/>
          <w:right w:val="nil"/>
          <w:insideH w:val="nil"/>
          <w:insideV w:val="nil"/>
        </w:tcBorders>
      </w:tcPr>
    </w:tblStylePr>
    <w:tblStylePr w:type="lastRow">
      <w:pPr>
        <w:spacing w:before="0" w:after="0" w:line="240" w:lineRule="auto"/>
      </w:pPr>
      <w:rPr>
        <w:b/>
        <w:bCs/>
      </w:rPr>
      <w:tblPr/>
      <w:tcPr>
        <w:tcBorders>
          <w:top w:val="single" w:color="66D1CB" w:themeColor="accent3" w:sz="8" w:space="0"/>
          <w:left w:val="nil"/>
          <w:bottom w:val="single" w:color="66D1CB"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color="797391" w:themeColor="accent4" w:sz="8" w:space="0"/>
        <w:bottom w:val="single" w:color="797391" w:themeColor="accent4" w:sz="8" w:space="0"/>
      </w:tblBorders>
    </w:tblPr>
    <w:tblStylePr w:type="firstRow">
      <w:pPr>
        <w:spacing w:before="0" w:after="0" w:line="240" w:lineRule="auto"/>
      </w:pPr>
      <w:rPr>
        <w:b/>
        <w:bCs/>
      </w:rPr>
      <w:tblPr/>
      <w:tcPr>
        <w:tcBorders>
          <w:top w:val="single" w:color="797391" w:themeColor="accent4" w:sz="8" w:space="0"/>
          <w:left w:val="nil"/>
          <w:bottom w:val="single" w:color="797391" w:themeColor="accent4" w:sz="8" w:space="0"/>
          <w:right w:val="nil"/>
          <w:insideH w:val="nil"/>
          <w:insideV w:val="nil"/>
        </w:tcBorders>
      </w:tcPr>
    </w:tblStylePr>
    <w:tblStylePr w:type="lastRow">
      <w:pPr>
        <w:spacing w:before="0" w:after="0" w:line="240" w:lineRule="auto"/>
      </w:pPr>
      <w:rPr>
        <w:b/>
        <w:bCs/>
      </w:rPr>
      <w:tblPr/>
      <w:tcPr>
        <w:tcBorders>
          <w:top w:val="single" w:color="797391" w:themeColor="accent4" w:sz="8" w:space="0"/>
          <w:left w:val="nil"/>
          <w:bottom w:val="single" w:color="797391"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color="99E0DD" w:themeColor="accent5" w:sz="8" w:space="0"/>
        <w:bottom w:val="single" w:color="99E0DD" w:themeColor="accent5" w:sz="8" w:space="0"/>
      </w:tblBorders>
    </w:tblPr>
    <w:tblStylePr w:type="firstRow">
      <w:pPr>
        <w:spacing w:before="0" w:after="0" w:line="240" w:lineRule="auto"/>
      </w:pPr>
      <w:rPr>
        <w:b/>
        <w:bCs/>
      </w:rPr>
      <w:tblPr/>
      <w:tcPr>
        <w:tcBorders>
          <w:top w:val="single" w:color="99E0DD" w:themeColor="accent5" w:sz="8" w:space="0"/>
          <w:left w:val="nil"/>
          <w:bottom w:val="single" w:color="99E0DD" w:themeColor="accent5" w:sz="8" w:space="0"/>
          <w:right w:val="nil"/>
          <w:insideH w:val="nil"/>
          <w:insideV w:val="nil"/>
        </w:tcBorders>
      </w:tcPr>
    </w:tblStylePr>
    <w:tblStylePr w:type="lastRow">
      <w:pPr>
        <w:spacing w:before="0" w:after="0" w:line="240" w:lineRule="auto"/>
      </w:pPr>
      <w:rPr>
        <w:b/>
        <w:bCs/>
      </w:rPr>
      <w:tblPr/>
      <w:tcPr>
        <w:tcBorders>
          <w:top w:val="single" w:color="99E0DD" w:themeColor="accent5" w:sz="8" w:space="0"/>
          <w:left w:val="nil"/>
          <w:bottom w:val="single" w:color="99E0DD"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color="A6A1B5" w:themeColor="accent6" w:sz="8" w:space="0"/>
        <w:bottom w:val="single" w:color="A6A1B5" w:themeColor="accent6" w:sz="8" w:space="0"/>
      </w:tblBorders>
    </w:tblPr>
    <w:tblStylePr w:type="firstRow">
      <w:pPr>
        <w:spacing w:before="0" w:after="0" w:line="240" w:lineRule="auto"/>
      </w:pPr>
      <w:rPr>
        <w:b/>
        <w:bCs/>
      </w:rPr>
      <w:tblPr/>
      <w:tcPr>
        <w:tcBorders>
          <w:top w:val="single" w:color="A6A1B5" w:themeColor="accent6" w:sz="8" w:space="0"/>
          <w:left w:val="nil"/>
          <w:bottom w:val="single" w:color="A6A1B5" w:themeColor="accent6" w:sz="8" w:space="0"/>
          <w:right w:val="nil"/>
          <w:insideH w:val="nil"/>
          <w:insideV w:val="nil"/>
        </w:tcBorders>
      </w:tcPr>
    </w:tblStylePr>
    <w:tblStylePr w:type="lastRow">
      <w:pPr>
        <w:spacing w:before="0" w:after="0" w:line="240" w:lineRule="auto"/>
      </w:pPr>
      <w:rPr>
        <w:b/>
        <w:bCs/>
      </w:rPr>
      <w:tblPr/>
      <w:tcPr>
        <w:tcBorders>
          <w:top w:val="single" w:color="A6A1B5" w:themeColor="accent6" w:sz="8" w:space="0"/>
          <w:left w:val="nil"/>
          <w:bottom w:val="single" w:color="A6A1B5"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color="888583" w:themeColor="text1" w:themeTint="99" w:sz="4" w:space="0"/>
        </w:tcBorders>
      </w:tcPr>
    </w:tblStylePr>
    <w:tblStylePr w:type="lastRow">
      <w:rPr>
        <w:b/>
        <w:bCs/>
      </w:rPr>
      <w:tblPr/>
      <w:tcPr>
        <w:tcBorders>
          <w:top w:val="sing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color="37FFF4" w:themeColor="accent1" w:themeTint="99" w:sz="4" w:space="0"/>
        </w:tcBorders>
      </w:tcPr>
    </w:tblStylePr>
    <w:tblStylePr w:type="lastRow">
      <w:rPr>
        <w:b/>
        <w:bCs/>
      </w:rPr>
      <w:tblPr/>
      <w:tcPr>
        <w:tcBorders>
          <w:top w:val="sing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color="5B3DC5" w:themeColor="accent2" w:themeTint="99" w:sz="4" w:space="0"/>
        </w:tcBorders>
      </w:tcPr>
    </w:tblStylePr>
    <w:tblStylePr w:type="lastRow">
      <w:rPr>
        <w:b/>
        <w:bCs/>
      </w:rPr>
      <w:tblPr/>
      <w:tcPr>
        <w:tcBorders>
          <w:top w:val="sing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color="A3E3DF" w:themeColor="accent3" w:themeTint="99" w:sz="4" w:space="0"/>
        </w:tcBorders>
      </w:tcPr>
    </w:tblStylePr>
    <w:tblStylePr w:type="lastRow">
      <w:rPr>
        <w:b/>
        <w:bCs/>
      </w:rPr>
      <w:tblPr/>
      <w:tcPr>
        <w:tcBorders>
          <w:top w:val="sing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color="AEABBD" w:themeColor="accent4" w:themeTint="99" w:sz="4" w:space="0"/>
        </w:tcBorders>
      </w:tcPr>
    </w:tblStylePr>
    <w:tblStylePr w:type="lastRow">
      <w:rPr>
        <w:b/>
        <w:bCs/>
      </w:rPr>
      <w:tblPr/>
      <w:tcPr>
        <w:tcBorders>
          <w:top w:val="sing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color="C1ECEA" w:themeColor="accent5" w:themeTint="99" w:sz="4" w:space="0"/>
        </w:tcBorders>
      </w:tcPr>
    </w:tblStylePr>
    <w:tblStylePr w:type="lastRow">
      <w:rPr>
        <w:b/>
        <w:bCs/>
      </w:rPr>
      <w:tblPr/>
      <w:tcPr>
        <w:tcBorders>
          <w:top w:val="sing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color="C9C6D2" w:themeColor="accent6" w:themeTint="99" w:sz="4" w:space="0"/>
        </w:tcBorders>
      </w:tcPr>
    </w:tblStylePr>
    <w:tblStylePr w:type="lastRow">
      <w:rPr>
        <w:b/>
        <w:bCs/>
      </w:rPr>
      <w:tblPr/>
      <w:tcPr>
        <w:tcBorders>
          <w:top w:val="sing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color="888583" w:themeColor="text1" w:themeTint="99" w:sz="4" w:space="0"/>
        <w:bottom w:val="single" w:color="888583" w:themeColor="text1" w:themeTint="99" w:sz="4" w:space="0"/>
        <w:insideH w:val="single" w:color="888583"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color="37FFF4" w:themeColor="accent1" w:themeTint="99" w:sz="4" w:space="0"/>
        <w:bottom w:val="single" w:color="37FFF4" w:themeColor="accent1" w:themeTint="99" w:sz="4" w:space="0"/>
        <w:insideH w:val="single" w:color="37FFF4"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color="5B3DC5" w:themeColor="accent2" w:themeTint="99" w:sz="4" w:space="0"/>
        <w:bottom w:val="single" w:color="5B3DC5" w:themeColor="accent2" w:themeTint="99" w:sz="4" w:space="0"/>
        <w:insideH w:val="single" w:color="5B3DC5"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color="A3E3DF" w:themeColor="accent3" w:themeTint="99" w:sz="4" w:space="0"/>
        <w:bottom w:val="single" w:color="A3E3DF" w:themeColor="accent3" w:themeTint="99" w:sz="4" w:space="0"/>
        <w:insideH w:val="single" w:color="A3E3DF"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color="AEABBD" w:themeColor="accent4" w:themeTint="99" w:sz="4" w:space="0"/>
        <w:bottom w:val="single" w:color="AEABBD" w:themeColor="accent4" w:themeTint="99" w:sz="4" w:space="0"/>
        <w:insideH w:val="single" w:color="AEABBD"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color="C1ECEA" w:themeColor="accent5" w:themeTint="99" w:sz="4" w:space="0"/>
        <w:bottom w:val="single" w:color="C1ECEA" w:themeColor="accent5" w:themeTint="99" w:sz="4" w:space="0"/>
        <w:insideH w:val="single" w:color="C1ECEA"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color="C9C6D2" w:themeColor="accent6" w:themeTint="99" w:sz="4" w:space="0"/>
        <w:bottom w:val="single" w:color="C9C6D2" w:themeColor="accent6" w:themeTint="99" w:sz="4" w:space="0"/>
        <w:insideH w:val="single" w:color="C9C6D2"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color="363534" w:themeColor="text1" w:sz="4" w:space="0"/>
        <w:left w:val="single" w:color="363534" w:themeColor="text1" w:sz="4" w:space="0"/>
        <w:bottom w:val="single" w:color="363534" w:themeColor="text1" w:sz="4" w:space="0"/>
        <w:right w:val="single" w:color="363534" w:themeColor="text1" w:sz="4" w:space="0"/>
      </w:tblBorders>
    </w:tblPr>
    <w:tblStylePr w:type="firstRow">
      <w:rPr>
        <w:b/>
        <w:bCs/>
        <w:color w:val="FFFFFF" w:themeColor="background1"/>
      </w:rPr>
      <w:tblPr/>
      <w:tcPr>
        <w:shd w:val="clear" w:color="auto" w:fill="363534" w:themeFill="text1"/>
      </w:tcPr>
    </w:tblStylePr>
    <w:tblStylePr w:type="lastRow">
      <w:rPr>
        <w:b/>
        <w:bCs/>
      </w:rPr>
      <w:tblPr/>
      <w:tcPr>
        <w:tcBorders>
          <w:top w:val="double" w:color="363534"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63534" w:themeColor="text1" w:sz="4" w:space="0"/>
          <w:right w:val="single" w:color="363534" w:themeColor="text1" w:sz="4" w:space="0"/>
        </w:tcBorders>
      </w:tcPr>
    </w:tblStylePr>
    <w:tblStylePr w:type="band1Horz">
      <w:tblPr/>
      <w:tcPr>
        <w:tcBorders>
          <w:top w:val="single" w:color="363534" w:themeColor="text1" w:sz="4" w:space="0"/>
          <w:bottom w:val="single" w:color="363534"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63534" w:themeColor="text1" w:sz="4" w:space="0"/>
          <w:left w:val="nil"/>
        </w:tcBorders>
      </w:tcPr>
    </w:tblStylePr>
    <w:tblStylePr w:type="swCell">
      <w:tblPr/>
      <w:tcPr>
        <w:tcBorders>
          <w:top w:val="double" w:color="363534" w:themeColor="text1" w:sz="4" w:space="0"/>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color="00B2A9" w:themeColor="accent1" w:sz="4" w:space="0"/>
        <w:left w:val="single" w:color="00B2A9" w:themeColor="accent1" w:sz="4" w:space="0"/>
        <w:bottom w:val="single" w:color="00B2A9" w:themeColor="accent1" w:sz="4" w:space="0"/>
        <w:right w:val="single" w:color="00B2A9" w:themeColor="accent1" w:sz="4" w:space="0"/>
      </w:tblBorders>
    </w:tblPr>
    <w:tblStylePr w:type="firstRow">
      <w:rPr>
        <w:b/>
        <w:bCs/>
        <w:color w:val="FFFFFF" w:themeColor="background1"/>
      </w:rPr>
      <w:tblPr/>
      <w:tcPr>
        <w:shd w:val="clear" w:color="auto" w:fill="00B2A9" w:themeFill="accent1"/>
      </w:tcPr>
    </w:tblStylePr>
    <w:tblStylePr w:type="lastRow">
      <w:rPr>
        <w:b/>
        <w:bCs/>
      </w:rPr>
      <w:tblPr/>
      <w:tcPr>
        <w:tcBorders>
          <w:top w:val="double" w:color="00B2A9"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B2A9" w:themeColor="accent1" w:sz="4" w:space="0"/>
          <w:right w:val="single" w:color="00B2A9" w:themeColor="accent1" w:sz="4" w:space="0"/>
        </w:tcBorders>
      </w:tcPr>
    </w:tblStylePr>
    <w:tblStylePr w:type="band1Horz">
      <w:tblPr/>
      <w:tcPr>
        <w:tcBorders>
          <w:top w:val="single" w:color="00B2A9" w:themeColor="accent1" w:sz="4" w:space="0"/>
          <w:bottom w:val="single" w:color="00B2A9"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B2A9" w:themeColor="accent1" w:sz="4" w:space="0"/>
          <w:left w:val="nil"/>
        </w:tcBorders>
      </w:tcPr>
    </w:tblStylePr>
    <w:tblStylePr w:type="swCell">
      <w:tblPr/>
      <w:tcPr>
        <w:tcBorders>
          <w:top w:val="double" w:color="00B2A9" w:themeColor="accent1" w:sz="4" w:space="0"/>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color="201547" w:themeColor="accent2" w:sz="4" w:space="0"/>
        <w:left w:val="single" w:color="201547" w:themeColor="accent2" w:sz="4" w:space="0"/>
        <w:bottom w:val="single" w:color="201547" w:themeColor="accent2" w:sz="4" w:space="0"/>
        <w:right w:val="single" w:color="201547" w:themeColor="accent2" w:sz="4" w:space="0"/>
      </w:tblBorders>
    </w:tblPr>
    <w:tblStylePr w:type="firstRow">
      <w:rPr>
        <w:b/>
        <w:bCs/>
        <w:color w:val="FFFFFF" w:themeColor="background1"/>
      </w:rPr>
      <w:tblPr/>
      <w:tcPr>
        <w:shd w:val="clear" w:color="auto" w:fill="201547" w:themeFill="accent2"/>
      </w:tcPr>
    </w:tblStylePr>
    <w:tblStylePr w:type="lastRow">
      <w:rPr>
        <w:b/>
        <w:bCs/>
      </w:rPr>
      <w:tblPr/>
      <w:tcPr>
        <w:tcBorders>
          <w:top w:val="double" w:color="201547"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1547" w:themeColor="accent2" w:sz="4" w:space="0"/>
          <w:right w:val="single" w:color="201547" w:themeColor="accent2" w:sz="4" w:space="0"/>
        </w:tcBorders>
      </w:tcPr>
    </w:tblStylePr>
    <w:tblStylePr w:type="band1Horz">
      <w:tblPr/>
      <w:tcPr>
        <w:tcBorders>
          <w:top w:val="single" w:color="201547" w:themeColor="accent2" w:sz="4" w:space="0"/>
          <w:bottom w:val="single" w:color="201547"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1547" w:themeColor="accent2" w:sz="4" w:space="0"/>
          <w:left w:val="nil"/>
        </w:tcBorders>
      </w:tcPr>
    </w:tblStylePr>
    <w:tblStylePr w:type="swCell">
      <w:tblPr/>
      <w:tcPr>
        <w:tcBorders>
          <w:top w:val="double" w:color="201547" w:themeColor="accent2" w:sz="4" w:space="0"/>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color="66D1CB" w:themeColor="accent3" w:sz="4" w:space="0"/>
        <w:left w:val="single" w:color="66D1CB" w:themeColor="accent3" w:sz="4" w:space="0"/>
        <w:bottom w:val="single" w:color="66D1CB" w:themeColor="accent3" w:sz="4" w:space="0"/>
        <w:right w:val="single" w:color="66D1CB" w:themeColor="accent3" w:sz="4" w:space="0"/>
      </w:tblBorders>
    </w:tblPr>
    <w:tblStylePr w:type="firstRow">
      <w:rPr>
        <w:b/>
        <w:bCs/>
        <w:color w:val="FFFFFF" w:themeColor="background1"/>
      </w:rPr>
      <w:tblPr/>
      <w:tcPr>
        <w:shd w:val="clear" w:color="auto" w:fill="66D1CB" w:themeFill="accent3"/>
      </w:tcPr>
    </w:tblStylePr>
    <w:tblStylePr w:type="lastRow">
      <w:rPr>
        <w:b/>
        <w:bCs/>
      </w:rPr>
      <w:tblPr/>
      <w:tcPr>
        <w:tcBorders>
          <w:top w:val="double" w:color="66D1CB"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6D1CB" w:themeColor="accent3" w:sz="4" w:space="0"/>
          <w:right w:val="single" w:color="66D1CB" w:themeColor="accent3" w:sz="4" w:space="0"/>
        </w:tcBorders>
      </w:tcPr>
    </w:tblStylePr>
    <w:tblStylePr w:type="band1Horz">
      <w:tblPr/>
      <w:tcPr>
        <w:tcBorders>
          <w:top w:val="single" w:color="66D1CB" w:themeColor="accent3" w:sz="4" w:space="0"/>
          <w:bottom w:val="single" w:color="66D1CB"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6D1CB" w:themeColor="accent3" w:sz="4" w:space="0"/>
          <w:left w:val="nil"/>
        </w:tcBorders>
      </w:tcPr>
    </w:tblStylePr>
    <w:tblStylePr w:type="swCell">
      <w:tblPr/>
      <w:tcPr>
        <w:tcBorders>
          <w:top w:val="double" w:color="66D1CB" w:themeColor="accent3" w:sz="4" w:space="0"/>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color="797391" w:themeColor="accent4" w:sz="4" w:space="0"/>
        <w:left w:val="single" w:color="797391" w:themeColor="accent4" w:sz="4" w:space="0"/>
        <w:bottom w:val="single" w:color="797391" w:themeColor="accent4" w:sz="4" w:space="0"/>
        <w:right w:val="single" w:color="797391" w:themeColor="accent4" w:sz="4" w:space="0"/>
      </w:tblBorders>
    </w:tblPr>
    <w:tblStylePr w:type="firstRow">
      <w:rPr>
        <w:b/>
        <w:bCs/>
        <w:color w:val="FFFFFF" w:themeColor="background1"/>
      </w:rPr>
      <w:tblPr/>
      <w:tcPr>
        <w:shd w:val="clear" w:color="auto" w:fill="797391" w:themeFill="accent4"/>
      </w:tcPr>
    </w:tblStylePr>
    <w:tblStylePr w:type="lastRow">
      <w:rPr>
        <w:b/>
        <w:bCs/>
      </w:rPr>
      <w:tblPr/>
      <w:tcPr>
        <w:tcBorders>
          <w:top w:val="double" w:color="797391"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97391" w:themeColor="accent4" w:sz="4" w:space="0"/>
          <w:right w:val="single" w:color="797391" w:themeColor="accent4" w:sz="4" w:space="0"/>
        </w:tcBorders>
      </w:tcPr>
    </w:tblStylePr>
    <w:tblStylePr w:type="band1Horz">
      <w:tblPr/>
      <w:tcPr>
        <w:tcBorders>
          <w:top w:val="single" w:color="797391" w:themeColor="accent4" w:sz="4" w:space="0"/>
          <w:bottom w:val="single" w:color="797391"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97391" w:themeColor="accent4" w:sz="4" w:space="0"/>
          <w:left w:val="nil"/>
        </w:tcBorders>
      </w:tcPr>
    </w:tblStylePr>
    <w:tblStylePr w:type="swCell">
      <w:tblPr/>
      <w:tcPr>
        <w:tcBorders>
          <w:top w:val="double" w:color="797391" w:themeColor="accent4" w:sz="4" w:space="0"/>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color="99E0DD" w:themeColor="accent5" w:sz="4" w:space="0"/>
        <w:left w:val="single" w:color="99E0DD" w:themeColor="accent5" w:sz="4" w:space="0"/>
        <w:bottom w:val="single" w:color="99E0DD" w:themeColor="accent5" w:sz="4" w:space="0"/>
        <w:right w:val="single" w:color="99E0DD" w:themeColor="accent5" w:sz="4" w:space="0"/>
      </w:tblBorders>
    </w:tblPr>
    <w:tblStylePr w:type="firstRow">
      <w:rPr>
        <w:b/>
        <w:bCs/>
        <w:color w:val="FFFFFF" w:themeColor="background1"/>
      </w:rPr>
      <w:tblPr/>
      <w:tcPr>
        <w:shd w:val="clear" w:color="auto" w:fill="99E0DD" w:themeFill="accent5"/>
      </w:tcPr>
    </w:tblStylePr>
    <w:tblStylePr w:type="lastRow">
      <w:rPr>
        <w:b/>
        <w:bCs/>
      </w:rPr>
      <w:tblPr/>
      <w:tcPr>
        <w:tcBorders>
          <w:top w:val="double" w:color="99E0DD"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9E0DD" w:themeColor="accent5" w:sz="4" w:space="0"/>
          <w:right w:val="single" w:color="99E0DD" w:themeColor="accent5" w:sz="4" w:space="0"/>
        </w:tcBorders>
      </w:tcPr>
    </w:tblStylePr>
    <w:tblStylePr w:type="band1Horz">
      <w:tblPr/>
      <w:tcPr>
        <w:tcBorders>
          <w:top w:val="single" w:color="99E0DD" w:themeColor="accent5" w:sz="4" w:space="0"/>
          <w:bottom w:val="single" w:color="99E0DD"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9E0DD" w:themeColor="accent5" w:sz="4" w:space="0"/>
          <w:left w:val="nil"/>
        </w:tcBorders>
      </w:tcPr>
    </w:tblStylePr>
    <w:tblStylePr w:type="swCell">
      <w:tblPr/>
      <w:tcPr>
        <w:tcBorders>
          <w:top w:val="double" w:color="99E0DD" w:themeColor="accent5" w:sz="4" w:space="0"/>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color="A6A1B5" w:themeColor="accent6" w:sz="4" w:space="0"/>
        <w:left w:val="single" w:color="A6A1B5" w:themeColor="accent6" w:sz="4" w:space="0"/>
        <w:bottom w:val="single" w:color="A6A1B5" w:themeColor="accent6" w:sz="4" w:space="0"/>
        <w:right w:val="single" w:color="A6A1B5" w:themeColor="accent6" w:sz="4" w:space="0"/>
      </w:tblBorders>
    </w:tblPr>
    <w:tblStylePr w:type="firstRow">
      <w:rPr>
        <w:b/>
        <w:bCs/>
        <w:color w:val="FFFFFF" w:themeColor="background1"/>
      </w:rPr>
      <w:tblPr/>
      <w:tcPr>
        <w:shd w:val="clear" w:color="auto" w:fill="A6A1B5" w:themeFill="accent6"/>
      </w:tcPr>
    </w:tblStylePr>
    <w:tblStylePr w:type="lastRow">
      <w:rPr>
        <w:b/>
        <w:bCs/>
      </w:rPr>
      <w:tblPr/>
      <w:tcPr>
        <w:tcBorders>
          <w:top w:val="double" w:color="A6A1B5"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6A1B5" w:themeColor="accent6" w:sz="4" w:space="0"/>
          <w:right w:val="single" w:color="A6A1B5" w:themeColor="accent6" w:sz="4" w:space="0"/>
        </w:tcBorders>
      </w:tcPr>
    </w:tblStylePr>
    <w:tblStylePr w:type="band1Horz">
      <w:tblPr/>
      <w:tcPr>
        <w:tcBorders>
          <w:top w:val="single" w:color="A6A1B5" w:themeColor="accent6" w:sz="4" w:space="0"/>
          <w:bottom w:val="single" w:color="A6A1B5"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6A1B5" w:themeColor="accent6" w:sz="4" w:space="0"/>
          <w:left w:val="nil"/>
        </w:tcBorders>
      </w:tcPr>
    </w:tblStylePr>
    <w:tblStylePr w:type="swCell">
      <w:tblPr/>
      <w:tcPr>
        <w:tcBorders>
          <w:top w:val="double" w:color="A6A1B5" w:themeColor="accent6" w:sz="4" w:space="0"/>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tblBorders>
    </w:tblPr>
    <w:tblStylePr w:type="firstRow">
      <w:rPr>
        <w:b/>
        <w:bCs/>
        <w:color w:val="FFFFFF" w:themeColor="background1"/>
      </w:rPr>
      <w:tblPr/>
      <w:tcPr>
        <w:tcBorders>
          <w:top w:val="single" w:color="363534" w:themeColor="text1" w:sz="4" w:space="0"/>
          <w:left w:val="single" w:color="363534" w:themeColor="text1" w:sz="4" w:space="0"/>
          <w:bottom w:val="single" w:color="363534" w:themeColor="text1" w:sz="4" w:space="0"/>
          <w:right w:val="single" w:color="363534" w:themeColor="text1" w:sz="4" w:space="0"/>
          <w:insideH w:val="nil"/>
        </w:tcBorders>
        <w:shd w:val="clear" w:color="auto" w:fill="363534" w:themeFill="text1"/>
      </w:tcPr>
    </w:tblStylePr>
    <w:tblStylePr w:type="lastRow">
      <w:rPr>
        <w:b/>
        <w:bCs/>
      </w:rPr>
      <w:tblPr/>
      <w:tcPr>
        <w:tcBorders>
          <w:top w:val="doub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tblBorders>
    </w:tblPr>
    <w:tblStylePr w:type="firstRow">
      <w:rPr>
        <w:b/>
        <w:bCs/>
        <w:color w:val="FFFFFF" w:themeColor="background1"/>
      </w:rPr>
      <w:tblPr/>
      <w:tcPr>
        <w:tcBorders>
          <w:top w:val="single" w:color="00B2A9" w:themeColor="accent1" w:sz="4" w:space="0"/>
          <w:left w:val="single" w:color="00B2A9" w:themeColor="accent1" w:sz="4" w:space="0"/>
          <w:bottom w:val="single" w:color="00B2A9" w:themeColor="accent1" w:sz="4" w:space="0"/>
          <w:right w:val="single" w:color="00B2A9" w:themeColor="accent1" w:sz="4" w:space="0"/>
          <w:insideH w:val="nil"/>
        </w:tcBorders>
        <w:shd w:val="clear" w:color="auto" w:fill="00B2A9" w:themeFill="accent1"/>
      </w:tcPr>
    </w:tblStylePr>
    <w:tblStylePr w:type="lastRow">
      <w:rPr>
        <w:b/>
        <w:bCs/>
      </w:rPr>
      <w:tblPr/>
      <w:tcPr>
        <w:tcBorders>
          <w:top w:val="doub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tblBorders>
    </w:tblPr>
    <w:tblStylePr w:type="firstRow">
      <w:rPr>
        <w:b/>
        <w:bCs/>
        <w:color w:val="FFFFFF" w:themeColor="background1"/>
      </w:rPr>
      <w:tblPr/>
      <w:tcPr>
        <w:tcBorders>
          <w:top w:val="single" w:color="201547" w:themeColor="accent2" w:sz="4" w:space="0"/>
          <w:left w:val="single" w:color="201547" w:themeColor="accent2" w:sz="4" w:space="0"/>
          <w:bottom w:val="single" w:color="201547" w:themeColor="accent2" w:sz="4" w:space="0"/>
          <w:right w:val="single" w:color="201547" w:themeColor="accent2" w:sz="4" w:space="0"/>
          <w:insideH w:val="nil"/>
        </w:tcBorders>
        <w:shd w:val="clear" w:color="auto" w:fill="201547" w:themeFill="accent2"/>
      </w:tcPr>
    </w:tblStylePr>
    <w:tblStylePr w:type="lastRow">
      <w:rPr>
        <w:b/>
        <w:bCs/>
      </w:rPr>
      <w:tblPr/>
      <w:tcPr>
        <w:tcBorders>
          <w:top w:val="doub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tblBorders>
    </w:tblPr>
    <w:tblStylePr w:type="firstRow">
      <w:rPr>
        <w:b/>
        <w:bCs/>
        <w:color w:val="FFFFFF" w:themeColor="background1"/>
      </w:rPr>
      <w:tblPr/>
      <w:tcPr>
        <w:tcBorders>
          <w:top w:val="single" w:color="66D1CB" w:themeColor="accent3" w:sz="4" w:space="0"/>
          <w:left w:val="single" w:color="66D1CB" w:themeColor="accent3" w:sz="4" w:space="0"/>
          <w:bottom w:val="single" w:color="66D1CB" w:themeColor="accent3" w:sz="4" w:space="0"/>
          <w:right w:val="single" w:color="66D1CB" w:themeColor="accent3" w:sz="4" w:space="0"/>
          <w:insideH w:val="nil"/>
        </w:tcBorders>
        <w:shd w:val="clear" w:color="auto" w:fill="66D1CB" w:themeFill="accent3"/>
      </w:tcPr>
    </w:tblStylePr>
    <w:tblStylePr w:type="lastRow">
      <w:rPr>
        <w:b/>
        <w:bCs/>
      </w:rPr>
      <w:tblPr/>
      <w:tcPr>
        <w:tcBorders>
          <w:top w:val="doub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tblBorders>
    </w:tblPr>
    <w:tblStylePr w:type="firstRow">
      <w:rPr>
        <w:b/>
        <w:bCs/>
        <w:color w:val="FFFFFF" w:themeColor="background1"/>
      </w:rPr>
      <w:tblPr/>
      <w:tcPr>
        <w:tcBorders>
          <w:top w:val="single" w:color="797391" w:themeColor="accent4" w:sz="4" w:space="0"/>
          <w:left w:val="single" w:color="797391" w:themeColor="accent4" w:sz="4" w:space="0"/>
          <w:bottom w:val="single" w:color="797391" w:themeColor="accent4" w:sz="4" w:space="0"/>
          <w:right w:val="single" w:color="797391" w:themeColor="accent4" w:sz="4" w:space="0"/>
          <w:insideH w:val="nil"/>
        </w:tcBorders>
        <w:shd w:val="clear" w:color="auto" w:fill="797391" w:themeFill="accent4"/>
      </w:tcPr>
    </w:tblStylePr>
    <w:tblStylePr w:type="lastRow">
      <w:rPr>
        <w:b/>
        <w:bCs/>
      </w:rPr>
      <w:tblPr/>
      <w:tcPr>
        <w:tcBorders>
          <w:top w:val="doub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tblBorders>
    </w:tblPr>
    <w:tblStylePr w:type="firstRow">
      <w:rPr>
        <w:b/>
        <w:bCs/>
        <w:color w:val="FFFFFF" w:themeColor="background1"/>
      </w:rPr>
      <w:tblPr/>
      <w:tcPr>
        <w:tcBorders>
          <w:top w:val="single" w:color="99E0DD" w:themeColor="accent5" w:sz="4" w:space="0"/>
          <w:left w:val="single" w:color="99E0DD" w:themeColor="accent5" w:sz="4" w:space="0"/>
          <w:bottom w:val="single" w:color="99E0DD" w:themeColor="accent5" w:sz="4" w:space="0"/>
          <w:right w:val="single" w:color="99E0DD" w:themeColor="accent5" w:sz="4" w:space="0"/>
          <w:insideH w:val="nil"/>
        </w:tcBorders>
        <w:shd w:val="clear" w:color="auto" w:fill="99E0DD" w:themeFill="accent5"/>
      </w:tcPr>
    </w:tblStylePr>
    <w:tblStylePr w:type="lastRow">
      <w:rPr>
        <w:b/>
        <w:bCs/>
      </w:rPr>
      <w:tblPr/>
      <w:tcPr>
        <w:tcBorders>
          <w:top w:val="doub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tblBorders>
    </w:tblPr>
    <w:tblStylePr w:type="firstRow">
      <w:rPr>
        <w:b/>
        <w:bCs/>
        <w:color w:val="FFFFFF" w:themeColor="background1"/>
      </w:rPr>
      <w:tblPr/>
      <w:tcPr>
        <w:tcBorders>
          <w:top w:val="single" w:color="A6A1B5" w:themeColor="accent6" w:sz="4" w:space="0"/>
          <w:left w:val="single" w:color="A6A1B5" w:themeColor="accent6" w:sz="4" w:space="0"/>
          <w:bottom w:val="single" w:color="A6A1B5" w:themeColor="accent6" w:sz="4" w:space="0"/>
          <w:right w:val="single" w:color="A6A1B5" w:themeColor="accent6" w:sz="4" w:space="0"/>
          <w:insideH w:val="nil"/>
        </w:tcBorders>
        <w:shd w:val="clear" w:color="auto" w:fill="A6A1B5" w:themeFill="accent6"/>
      </w:tcPr>
    </w:tblStylePr>
    <w:tblStylePr w:type="lastRow">
      <w:rPr>
        <w:b/>
        <w:bCs/>
      </w:rPr>
      <w:tblPr/>
      <w:tcPr>
        <w:tcBorders>
          <w:top w:val="doub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color="363534" w:themeColor="text1" w:sz="24" w:space="0"/>
        <w:left w:val="single" w:color="363534" w:themeColor="text1" w:sz="24" w:space="0"/>
        <w:bottom w:val="single" w:color="363534" w:themeColor="text1" w:sz="24" w:space="0"/>
        <w:right w:val="single" w:color="363534" w:themeColor="text1" w:sz="24" w:space="0"/>
      </w:tblBorders>
    </w:tblPr>
    <w:tcPr>
      <w:shd w:val="clear" w:color="auto" w:fill="363534"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color="00B2A9" w:themeColor="accent1" w:sz="24" w:space="0"/>
        <w:left w:val="single" w:color="00B2A9" w:themeColor="accent1" w:sz="24" w:space="0"/>
        <w:bottom w:val="single" w:color="00B2A9" w:themeColor="accent1" w:sz="24" w:space="0"/>
        <w:right w:val="single" w:color="00B2A9" w:themeColor="accent1" w:sz="24" w:space="0"/>
      </w:tblBorders>
    </w:tblPr>
    <w:tcPr>
      <w:shd w:val="clear" w:color="auto" w:fill="00B2A9"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color="201547" w:themeColor="accent2" w:sz="24" w:space="0"/>
        <w:left w:val="single" w:color="201547" w:themeColor="accent2" w:sz="24" w:space="0"/>
        <w:bottom w:val="single" w:color="201547" w:themeColor="accent2" w:sz="24" w:space="0"/>
        <w:right w:val="single" w:color="201547" w:themeColor="accent2" w:sz="24" w:space="0"/>
      </w:tblBorders>
    </w:tblPr>
    <w:tcPr>
      <w:shd w:val="clear" w:color="auto" w:fill="201547"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color="66D1CB" w:themeColor="accent3" w:sz="24" w:space="0"/>
        <w:left w:val="single" w:color="66D1CB" w:themeColor="accent3" w:sz="24" w:space="0"/>
        <w:bottom w:val="single" w:color="66D1CB" w:themeColor="accent3" w:sz="24" w:space="0"/>
        <w:right w:val="single" w:color="66D1CB" w:themeColor="accent3" w:sz="24" w:space="0"/>
      </w:tblBorders>
    </w:tblPr>
    <w:tcPr>
      <w:shd w:val="clear" w:color="auto" w:fill="66D1CB"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color="797391" w:themeColor="accent4" w:sz="24" w:space="0"/>
        <w:left w:val="single" w:color="797391" w:themeColor="accent4" w:sz="24" w:space="0"/>
        <w:bottom w:val="single" w:color="797391" w:themeColor="accent4" w:sz="24" w:space="0"/>
        <w:right w:val="single" w:color="797391" w:themeColor="accent4" w:sz="24" w:space="0"/>
      </w:tblBorders>
    </w:tblPr>
    <w:tcPr>
      <w:shd w:val="clear" w:color="auto" w:fill="797391"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color="99E0DD" w:themeColor="accent5" w:sz="24" w:space="0"/>
        <w:left w:val="single" w:color="99E0DD" w:themeColor="accent5" w:sz="24" w:space="0"/>
        <w:bottom w:val="single" w:color="99E0DD" w:themeColor="accent5" w:sz="24" w:space="0"/>
        <w:right w:val="single" w:color="99E0DD" w:themeColor="accent5" w:sz="24" w:space="0"/>
      </w:tblBorders>
    </w:tblPr>
    <w:tcPr>
      <w:shd w:val="clear" w:color="auto" w:fill="99E0DD"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color="A6A1B5" w:themeColor="accent6" w:sz="24" w:space="0"/>
        <w:left w:val="single" w:color="A6A1B5" w:themeColor="accent6" w:sz="24" w:space="0"/>
        <w:bottom w:val="single" w:color="A6A1B5" w:themeColor="accent6" w:sz="24" w:space="0"/>
        <w:right w:val="single" w:color="A6A1B5" w:themeColor="accent6" w:sz="24" w:space="0"/>
      </w:tblBorders>
    </w:tblPr>
    <w:tcPr>
      <w:shd w:val="clear" w:color="auto" w:fill="A6A1B5"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color="363534" w:themeColor="text1" w:sz="4" w:space="0"/>
        <w:bottom w:val="single" w:color="363534" w:themeColor="text1" w:sz="4" w:space="0"/>
      </w:tblBorders>
    </w:tblPr>
    <w:tblStylePr w:type="firstRow">
      <w:rPr>
        <w:b/>
        <w:bCs/>
      </w:rPr>
      <w:tblPr/>
      <w:tcPr>
        <w:tcBorders>
          <w:bottom w:val="single" w:color="363534" w:themeColor="text1" w:sz="4" w:space="0"/>
        </w:tcBorders>
      </w:tcPr>
    </w:tblStylePr>
    <w:tblStylePr w:type="lastRow">
      <w:rPr>
        <w:b/>
        <w:bCs/>
      </w:rPr>
      <w:tblPr/>
      <w:tcPr>
        <w:tcBorders>
          <w:top w:val="double" w:color="363534" w:themeColor="text1"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color="00B2A9" w:themeColor="accent1" w:sz="4" w:space="0"/>
        <w:bottom w:val="single" w:color="00B2A9" w:themeColor="accent1" w:sz="4" w:space="0"/>
      </w:tblBorders>
    </w:tblPr>
    <w:tblStylePr w:type="firstRow">
      <w:rPr>
        <w:b/>
        <w:bCs/>
      </w:rPr>
      <w:tblPr/>
      <w:tcPr>
        <w:tcBorders>
          <w:bottom w:val="single" w:color="00B2A9" w:themeColor="accent1" w:sz="4" w:space="0"/>
        </w:tcBorders>
      </w:tcPr>
    </w:tblStylePr>
    <w:tblStylePr w:type="lastRow">
      <w:rPr>
        <w:b/>
        <w:bCs/>
      </w:rPr>
      <w:tblPr/>
      <w:tcPr>
        <w:tcBorders>
          <w:top w:val="double" w:color="00B2A9" w:themeColor="accent1"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color="201547" w:themeColor="accent2" w:sz="4" w:space="0"/>
        <w:bottom w:val="single" w:color="201547" w:themeColor="accent2" w:sz="4" w:space="0"/>
      </w:tblBorders>
    </w:tblPr>
    <w:tblStylePr w:type="firstRow">
      <w:rPr>
        <w:b/>
        <w:bCs/>
      </w:rPr>
      <w:tblPr/>
      <w:tcPr>
        <w:tcBorders>
          <w:bottom w:val="single" w:color="201547" w:themeColor="accent2" w:sz="4" w:space="0"/>
        </w:tcBorders>
      </w:tcPr>
    </w:tblStylePr>
    <w:tblStylePr w:type="lastRow">
      <w:rPr>
        <w:b/>
        <w:bCs/>
      </w:rPr>
      <w:tblPr/>
      <w:tcPr>
        <w:tcBorders>
          <w:top w:val="double" w:color="201547" w:themeColor="accent2"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color="66D1CB" w:themeColor="accent3" w:sz="4" w:space="0"/>
        <w:bottom w:val="single" w:color="66D1CB" w:themeColor="accent3" w:sz="4" w:space="0"/>
      </w:tblBorders>
    </w:tblPr>
    <w:tblStylePr w:type="firstRow">
      <w:rPr>
        <w:b/>
        <w:bCs/>
      </w:rPr>
      <w:tblPr/>
      <w:tcPr>
        <w:tcBorders>
          <w:bottom w:val="single" w:color="66D1CB" w:themeColor="accent3" w:sz="4" w:space="0"/>
        </w:tcBorders>
      </w:tcPr>
    </w:tblStylePr>
    <w:tblStylePr w:type="lastRow">
      <w:rPr>
        <w:b/>
        <w:bCs/>
      </w:rPr>
      <w:tblPr/>
      <w:tcPr>
        <w:tcBorders>
          <w:top w:val="double" w:color="66D1CB" w:themeColor="accent3"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color="797391" w:themeColor="accent4" w:sz="4" w:space="0"/>
        <w:bottom w:val="single" w:color="797391" w:themeColor="accent4" w:sz="4" w:space="0"/>
      </w:tblBorders>
    </w:tblPr>
    <w:tblStylePr w:type="firstRow">
      <w:rPr>
        <w:b/>
        <w:bCs/>
      </w:rPr>
      <w:tblPr/>
      <w:tcPr>
        <w:tcBorders>
          <w:bottom w:val="single" w:color="797391" w:themeColor="accent4" w:sz="4" w:space="0"/>
        </w:tcBorders>
      </w:tcPr>
    </w:tblStylePr>
    <w:tblStylePr w:type="lastRow">
      <w:rPr>
        <w:b/>
        <w:bCs/>
      </w:rPr>
      <w:tblPr/>
      <w:tcPr>
        <w:tcBorders>
          <w:top w:val="double" w:color="797391" w:themeColor="accent4"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color="99E0DD" w:themeColor="accent5" w:sz="4" w:space="0"/>
        <w:bottom w:val="single" w:color="99E0DD" w:themeColor="accent5" w:sz="4" w:space="0"/>
      </w:tblBorders>
    </w:tblPr>
    <w:tblStylePr w:type="firstRow">
      <w:rPr>
        <w:b/>
        <w:bCs/>
      </w:rPr>
      <w:tblPr/>
      <w:tcPr>
        <w:tcBorders>
          <w:bottom w:val="single" w:color="99E0DD" w:themeColor="accent5" w:sz="4" w:space="0"/>
        </w:tcBorders>
      </w:tcPr>
    </w:tblStylePr>
    <w:tblStylePr w:type="lastRow">
      <w:rPr>
        <w:b/>
        <w:bCs/>
      </w:rPr>
      <w:tblPr/>
      <w:tcPr>
        <w:tcBorders>
          <w:top w:val="double" w:color="99E0DD" w:themeColor="accent5"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color="A6A1B5" w:themeColor="accent6" w:sz="4" w:space="0"/>
        <w:bottom w:val="single" w:color="A6A1B5" w:themeColor="accent6" w:sz="4" w:space="0"/>
      </w:tblBorders>
    </w:tblPr>
    <w:tblStylePr w:type="firstRow">
      <w:rPr>
        <w:b/>
        <w:bCs/>
      </w:rPr>
      <w:tblPr/>
      <w:tcPr>
        <w:tcBorders>
          <w:bottom w:val="single" w:color="A6A1B5" w:themeColor="accent6" w:sz="4" w:space="0"/>
        </w:tcBorders>
      </w:tcPr>
    </w:tblStylePr>
    <w:tblStylePr w:type="lastRow">
      <w:rPr>
        <w:b/>
        <w:bCs/>
      </w:rPr>
      <w:tblPr/>
      <w:tcPr>
        <w:tcBorders>
          <w:top w:val="double" w:color="A6A1B5" w:themeColor="accent6"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363534"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63534"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63534"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63534" w:themeColor="text1" w:sz="4" w:space="0"/>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B2A9"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B2A9"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B2A9"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B2A9" w:themeColor="accent1" w:sz="4" w:space="0"/>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01547"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01547"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01547"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01547" w:themeColor="accent2" w:sz="4" w:space="0"/>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6D1CB"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6D1CB"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6D1CB"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6D1CB" w:themeColor="accent3" w:sz="4" w:space="0"/>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97391"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97391"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97391"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97391" w:themeColor="accent4" w:sz="4" w:space="0"/>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9E0DD"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9E0DD"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9E0DD"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9E0DD" w:themeColor="accent5" w:sz="4" w:space="0"/>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A6A1B5"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6A1B5"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6A1B5"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6A1B5" w:themeColor="accent6" w:sz="4" w:space="0"/>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single" w:color="696765" w:themeColor="text1" w:themeTint="BF" w:sz="8" w:space="0"/>
        <w:insideV w:val="single" w:color="696765" w:themeColor="text1" w:themeTint="BF" w:sz="8" w:space="0"/>
      </w:tblBorders>
    </w:tblPr>
    <w:tcPr>
      <w:shd w:val="clear" w:color="auto" w:fill="CECCCC" w:themeFill="text1" w:themeFillTint="3F"/>
    </w:tcPr>
    <w:tblStylePr w:type="firstRow">
      <w:rPr>
        <w:b/>
        <w:bCs/>
      </w:rPr>
    </w:tblStylePr>
    <w:tblStylePr w:type="lastRow">
      <w:rPr>
        <w:b/>
        <w:bCs/>
      </w:rPr>
      <w:tblPr/>
      <w:tcPr>
        <w:tcBorders>
          <w:top w:val="single" w:color="696765" w:themeColor="text1" w:themeTint="BF" w:sz="18" w:space="0"/>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single" w:color="06FFF2" w:themeColor="accent1" w:themeTint="BF" w:sz="8" w:space="0"/>
        <w:insideV w:val="single" w:color="06FFF2" w:themeColor="accent1" w:themeTint="BF" w:sz="8" w:space="0"/>
      </w:tblBorders>
    </w:tblPr>
    <w:tcPr>
      <w:shd w:val="clear" w:color="auto" w:fill="ACFFFA" w:themeFill="accent1" w:themeFillTint="3F"/>
    </w:tcPr>
    <w:tblStylePr w:type="firstRow">
      <w:rPr>
        <w:b/>
        <w:bCs/>
      </w:rPr>
    </w:tblStylePr>
    <w:tblStylePr w:type="lastRow">
      <w:rPr>
        <w:b/>
        <w:bCs/>
      </w:rPr>
      <w:tblPr/>
      <w:tcPr>
        <w:tcBorders>
          <w:top w:val="single" w:color="06FFF2" w:themeColor="accent1" w:themeTint="BF" w:sz="18" w:space="0"/>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single" w:color="442D97" w:themeColor="accent2" w:themeTint="BF" w:sz="8" w:space="0"/>
        <w:insideV w:val="single" w:color="442D97" w:themeColor="accent2" w:themeTint="BF" w:sz="8" w:space="0"/>
      </w:tblBorders>
    </w:tblPr>
    <w:tcPr>
      <w:shd w:val="clear" w:color="auto" w:fill="BBAFE7" w:themeFill="accent2" w:themeFillTint="3F"/>
    </w:tcPr>
    <w:tblStylePr w:type="firstRow">
      <w:rPr>
        <w:b/>
        <w:bCs/>
      </w:rPr>
    </w:tblStylePr>
    <w:tblStylePr w:type="lastRow">
      <w:rPr>
        <w:b/>
        <w:bCs/>
      </w:rPr>
      <w:tblPr/>
      <w:tcPr>
        <w:tcBorders>
          <w:top w:val="single" w:color="442D97" w:themeColor="accent2" w:themeTint="BF" w:sz="18" w:space="0"/>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single" w:color="8CDCD7" w:themeColor="accent3" w:themeTint="BF" w:sz="8" w:space="0"/>
        <w:insideV w:val="single" w:color="8CDCD7" w:themeColor="accent3" w:themeTint="BF" w:sz="8" w:space="0"/>
      </w:tblBorders>
    </w:tblPr>
    <w:tcPr>
      <w:shd w:val="clear" w:color="auto" w:fill="D9F3F2" w:themeFill="accent3" w:themeFillTint="3F"/>
    </w:tcPr>
    <w:tblStylePr w:type="firstRow">
      <w:rPr>
        <w:b/>
        <w:bCs/>
      </w:rPr>
    </w:tblStylePr>
    <w:tblStylePr w:type="lastRow">
      <w:rPr>
        <w:b/>
        <w:bCs/>
      </w:rPr>
      <w:tblPr/>
      <w:tcPr>
        <w:tcBorders>
          <w:top w:val="single" w:color="8CDCD7" w:themeColor="accent3" w:themeTint="BF" w:sz="18" w:space="0"/>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single" w:color="9A96AC" w:themeColor="accent4" w:themeTint="BF" w:sz="8" w:space="0"/>
        <w:insideV w:val="single" w:color="9A96AC" w:themeColor="accent4" w:themeTint="BF" w:sz="8" w:space="0"/>
      </w:tblBorders>
    </w:tblPr>
    <w:tcPr>
      <w:shd w:val="clear" w:color="auto" w:fill="DDDCE3" w:themeFill="accent4" w:themeFillTint="3F"/>
    </w:tcPr>
    <w:tblStylePr w:type="firstRow">
      <w:rPr>
        <w:b/>
        <w:bCs/>
      </w:rPr>
    </w:tblStylePr>
    <w:tblStylePr w:type="lastRow">
      <w:rPr>
        <w:b/>
        <w:bCs/>
      </w:rPr>
      <w:tblPr/>
      <w:tcPr>
        <w:tcBorders>
          <w:top w:val="single" w:color="9A96AC" w:themeColor="accent4" w:themeTint="BF" w:sz="18" w:space="0"/>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single" w:color="B2E7E5" w:themeColor="accent5" w:themeTint="BF" w:sz="8" w:space="0"/>
        <w:insideV w:val="single" w:color="B2E7E5" w:themeColor="accent5" w:themeTint="BF" w:sz="8" w:space="0"/>
      </w:tblBorders>
    </w:tblPr>
    <w:tcPr>
      <w:shd w:val="clear" w:color="auto" w:fill="E5F7F6" w:themeFill="accent5" w:themeFillTint="3F"/>
    </w:tcPr>
    <w:tblStylePr w:type="firstRow">
      <w:rPr>
        <w:b/>
        <w:bCs/>
      </w:rPr>
    </w:tblStylePr>
    <w:tblStylePr w:type="lastRow">
      <w:rPr>
        <w:b/>
        <w:bCs/>
      </w:rPr>
      <w:tblPr/>
      <w:tcPr>
        <w:tcBorders>
          <w:top w:val="single" w:color="B2E7E5" w:themeColor="accent5" w:themeTint="BF" w:sz="18" w:space="0"/>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single" w:color="BCB8C7" w:themeColor="accent6" w:themeTint="BF" w:sz="8" w:space="0"/>
        <w:insideV w:val="single" w:color="BCB8C7" w:themeColor="accent6" w:themeTint="BF" w:sz="8" w:space="0"/>
      </w:tblBorders>
    </w:tblPr>
    <w:tcPr>
      <w:shd w:val="clear" w:color="auto" w:fill="E8E7EC" w:themeFill="accent6" w:themeFillTint="3F"/>
    </w:tcPr>
    <w:tblStylePr w:type="firstRow">
      <w:rPr>
        <w:b/>
        <w:bCs/>
      </w:rPr>
    </w:tblStylePr>
    <w:tblStylePr w:type="lastRow">
      <w:rPr>
        <w:b/>
        <w:bCs/>
      </w:rPr>
      <w:tblPr/>
      <w:tcPr>
        <w:tcBorders>
          <w:top w:val="single" w:color="BCB8C7" w:themeColor="accent6" w:themeTint="BF" w:sz="18" w:space="0"/>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insideH w:val="single" w:color="363534" w:themeColor="text1" w:sz="8" w:space="0"/>
        <w:insideV w:val="single" w:color="363534" w:themeColor="text1" w:sz="8" w:space="0"/>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color="363534" w:themeColor="text1" w:sz="6" w:space="0"/>
          <w:insideV w:val="single" w:color="363534" w:themeColor="text1" w:sz="6" w:space="0"/>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insideH w:val="single" w:color="00B2A9" w:themeColor="accent1" w:sz="8" w:space="0"/>
        <w:insideV w:val="single" w:color="00B2A9" w:themeColor="accent1" w:sz="8" w:space="0"/>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color="00B2A9" w:themeColor="accent1" w:sz="6" w:space="0"/>
          <w:insideV w:val="single" w:color="00B2A9" w:themeColor="accent1" w:sz="6" w:space="0"/>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insideH w:val="single" w:color="201547" w:themeColor="accent2" w:sz="8" w:space="0"/>
        <w:insideV w:val="single" w:color="201547" w:themeColor="accent2" w:sz="8" w:space="0"/>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color="201547" w:themeColor="accent2" w:sz="6" w:space="0"/>
          <w:insideV w:val="single" w:color="201547" w:themeColor="accent2" w:sz="6" w:space="0"/>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insideH w:val="single" w:color="66D1CB" w:themeColor="accent3" w:sz="8" w:space="0"/>
        <w:insideV w:val="single" w:color="66D1CB" w:themeColor="accent3" w:sz="8" w:space="0"/>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color="66D1CB" w:themeColor="accent3" w:sz="6" w:space="0"/>
          <w:insideV w:val="single" w:color="66D1CB" w:themeColor="accent3" w:sz="6" w:space="0"/>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insideH w:val="single" w:color="797391" w:themeColor="accent4" w:sz="8" w:space="0"/>
        <w:insideV w:val="single" w:color="797391" w:themeColor="accent4" w:sz="8" w:space="0"/>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color="797391" w:themeColor="accent4" w:sz="6" w:space="0"/>
          <w:insideV w:val="single" w:color="797391" w:themeColor="accent4" w:sz="6" w:space="0"/>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insideH w:val="single" w:color="99E0DD" w:themeColor="accent5" w:sz="8" w:space="0"/>
        <w:insideV w:val="single" w:color="99E0DD" w:themeColor="accent5" w:sz="8" w:space="0"/>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color="99E0DD" w:themeColor="accent5" w:sz="6" w:space="0"/>
          <w:insideV w:val="single" w:color="99E0DD" w:themeColor="accent5" w:sz="6" w:space="0"/>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insideH w:val="single" w:color="A6A1B5" w:themeColor="accent6" w:sz="8" w:space="0"/>
        <w:insideV w:val="single" w:color="A6A1B5" w:themeColor="accent6" w:sz="8" w:space="0"/>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color="A6A1B5" w:themeColor="accent6" w:sz="6" w:space="0"/>
          <w:insideV w:val="single" w:color="A6A1B5" w:themeColor="accent6" w:sz="6" w:space="0"/>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ECCCC"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63534"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63534"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63534"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63534"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C9A98"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CFFFA"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2A9"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2A9"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2A9"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2A9"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9FFF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BAFE7"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01547"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01547"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01547"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01547"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75EC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9F3F2"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6D1CB"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6D1CB"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6D1CB"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6D1CB"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E8E5"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DDCE3"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97391"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97391"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97391"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97391"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CB9C8"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5F7F6"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9E0DD"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9E0DD"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9E0DD"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9E0DD"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CEFE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7EC"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6A1B5"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6A1B5"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6A1B5"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6A1B5"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0DA"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color="363534" w:themeColor="text1" w:sz="8" w:space="0"/>
        <w:bottom w:val="single" w:color="363534" w:themeColor="text1" w:sz="8" w:space="0"/>
      </w:tblBorders>
    </w:tblPr>
    <w:tblStylePr w:type="firstRow">
      <w:rPr>
        <w:rFonts w:asciiTheme="majorHAnsi" w:hAnsiTheme="majorHAnsi" w:eastAsiaTheme="majorEastAsia" w:cstheme="majorBidi"/>
      </w:rPr>
      <w:tblPr/>
      <w:tcPr>
        <w:tcBorders>
          <w:top w:val="nil"/>
          <w:bottom w:val="single" w:color="363534" w:themeColor="text1" w:sz="8" w:space="0"/>
        </w:tcBorders>
      </w:tcPr>
    </w:tblStylePr>
    <w:tblStylePr w:type="lastRow">
      <w:rPr>
        <w:b/>
        <w:bCs/>
        <w:color w:val="00B2A9" w:themeColor="text2"/>
      </w:rPr>
      <w:tblPr/>
      <w:tcPr>
        <w:tcBorders>
          <w:top w:val="single" w:color="363534" w:themeColor="text1" w:sz="8" w:space="0"/>
          <w:bottom w:val="single" w:color="363534" w:themeColor="text1" w:sz="8" w:space="0"/>
        </w:tcBorders>
      </w:tcPr>
    </w:tblStylePr>
    <w:tblStylePr w:type="firstCol">
      <w:rPr>
        <w:b/>
        <w:bCs/>
      </w:rPr>
    </w:tblStylePr>
    <w:tblStylePr w:type="lastCol">
      <w:rPr>
        <w:b/>
        <w:bCs/>
      </w:rPr>
      <w:tblPr/>
      <w:tcPr>
        <w:tcBorders>
          <w:top w:val="single" w:color="363534" w:themeColor="text1" w:sz="8" w:space="0"/>
          <w:bottom w:val="single" w:color="363534" w:themeColor="text1" w:sz="8" w:space="0"/>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color="00B2A9" w:themeColor="accent1" w:sz="8" w:space="0"/>
        <w:bottom w:val="single" w:color="00B2A9" w:themeColor="accent1" w:sz="8" w:space="0"/>
      </w:tblBorders>
    </w:tblPr>
    <w:tblStylePr w:type="firstRow">
      <w:rPr>
        <w:rFonts w:asciiTheme="majorHAnsi" w:hAnsiTheme="majorHAnsi" w:eastAsiaTheme="majorEastAsia" w:cstheme="majorBidi"/>
      </w:rPr>
      <w:tblPr/>
      <w:tcPr>
        <w:tcBorders>
          <w:top w:val="nil"/>
          <w:bottom w:val="single" w:color="00B2A9" w:themeColor="accent1" w:sz="8" w:space="0"/>
        </w:tcBorders>
      </w:tcPr>
    </w:tblStylePr>
    <w:tblStylePr w:type="lastRow">
      <w:rPr>
        <w:b/>
        <w:bCs/>
        <w:color w:val="00B2A9" w:themeColor="text2"/>
      </w:rPr>
      <w:tblPr/>
      <w:tcPr>
        <w:tcBorders>
          <w:top w:val="single" w:color="00B2A9" w:themeColor="accent1" w:sz="8" w:space="0"/>
          <w:bottom w:val="single" w:color="00B2A9" w:themeColor="accent1" w:sz="8" w:space="0"/>
        </w:tcBorders>
      </w:tcPr>
    </w:tblStylePr>
    <w:tblStylePr w:type="firstCol">
      <w:rPr>
        <w:b/>
        <w:bCs/>
      </w:rPr>
    </w:tblStylePr>
    <w:tblStylePr w:type="lastCol">
      <w:rPr>
        <w:b/>
        <w:bCs/>
      </w:rPr>
      <w:tblPr/>
      <w:tcPr>
        <w:tcBorders>
          <w:top w:val="single" w:color="00B2A9" w:themeColor="accent1" w:sz="8" w:space="0"/>
          <w:bottom w:val="single" w:color="00B2A9" w:themeColor="accent1" w:sz="8" w:space="0"/>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color="201547" w:themeColor="accent2" w:sz="8" w:space="0"/>
        <w:bottom w:val="single" w:color="201547" w:themeColor="accent2" w:sz="8" w:space="0"/>
      </w:tblBorders>
    </w:tblPr>
    <w:tblStylePr w:type="firstRow">
      <w:rPr>
        <w:rFonts w:asciiTheme="majorHAnsi" w:hAnsiTheme="majorHAnsi" w:eastAsiaTheme="majorEastAsia" w:cstheme="majorBidi"/>
      </w:rPr>
      <w:tblPr/>
      <w:tcPr>
        <w:tcBorders>
          <w:top w:val="nil"/>
          <w:bottom w:val="single" w:color="201547" w:themeColor="accent2" w:sz="8" w:space="0"/>
        </w:tcBorders>
      </w:tcPr>
    </w:tblStylePr>
    <w:tblStylePr w:type="lastRow">
      <w:rPr>
        <w:b/>
        <w:bCs/>
        <w:color w:val="00B2A9" w:themeColor="text2"/>
      </w:rPr>
      <w:tblPr/>
      <w:tcPr>
        <w:tcBorders>
          <w:top w:val="single" w:color="201547" w:themeColor="accent2" w:sz="8" w:space="0"/>
          <w:bottom w:val="single" w:color="201547" w:themeColor="accent2" w:sz="8" w:space="0"/>
        </w:tcBorders>
      </w:tcPr>
    </w:tblStylePr>
    <w:tblStylePr w:type="firstCol">
      <w:rPr>
        <w:b/>
        <w:bCs/>
      </w:rPr>
    </w:tblStylePr>
    <w:tblStylePr w:type="lastCol">
      <w:rPr>
        <w:b/>
        <w:bCs/>
      </w:rPr>
      <w:tblPr/>
      <w:tcPr>
        <w:tcBorders>
          <w:top w:val="single" w:color="201547" w:themeColor="accent2" w:sz="8" w:space="0"/>
          <w:bottom w:val="single" w:color="201547" w:themeColor="accent2" w:sz="8" w:space="0"/>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color="66D1CB" w:themeColor="accent3" w:sz="8" w:space="0"/>
        <w:bottom w:val="single" w:color="66D1CB" w:themeColor="accent3" w:sz="8" w:space="0"/>
      </w:tblBorders>
    </w:tblPr>
    <w:tblStylePr w:type="firstRow">
      <w:rPr>
        <w:rFonts w:asciiTheme="majorHAnsi" w:hAnsiTheme="majorHAnsi" w:eastAsiaTheme="majorEastAsia" w:cstheme="majorBidi"/>
      </w:rPr>
      <w:tblPr/>
      <w:tcPr>
        <w:tcBorders>
          <w:top w:val="nil"/>
          <w:bottom w:val="single" w:color="66D1CB" w:themeColor="accent3" w:sz="8" w:space="0"/>
        </w:tcBorders>
      </w:tcPr>
    </w:tblStylePr>
    <w:tblStylePr w:type="lastRow">
      <w:rPr>
        <w:b/>
        <w:bCs/>
        <w:color w:val="00B2A9" w:themeColor="text2"/>
      </w:rPr>
      <w:tblPr/>
      <w:tcPr>
        <w:tcBorders>
          <w:top w:val="single" w:color="66D1CB" w:themeColor="accent3" w:sz="8" w:space="0"/>
          <w:bottom w:val="single" w:color="66D1CB" w:themeColor="accent3" w:sz="8" w:space="0"/>
        </w:tcBorders>
      </w:tcPr>
    </w:tblStylePr>
    <w:tblStylePr w:type="firstCol">
      <w:rPr>
        <w:b/>
        <w:bCs/>
      </w:rPr>
    </w:tblStylePr>
    <w:tblStylePr w:type="lastCol">
      <w:rPr>
        <w:b/>
        <w:bCs/>
      </w:rPr>
      <w:tblPr/>
      <w:tcPr>
        <w:tcBorders>
          <w:top w:val="single" w:color="66D1CB" w:themeColor="accent3" w:sz="8" w:space="0"/>
          <w:bottom w:val="single" w:color="66D1CB" w:themeColor="accent3" w:sz="8" w:space="0"/>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color="797391" w:themeColor="accent4" w:sz="8" w:space="0"/>
        <w:bottom w:val="single" w:color="797391" w:themeColor="accent4" w:sz="8" w:space="0"/>
      </w:tblBorders>
    </w:tblPr>
    <w:tblStylePr w:type="firstRow">
      <w:rPr>
        <w:rFonts w:asciiTheme="majorHAnsi" w:hAnsiTheme="majorHAnsi" w:eastAsiaTheme="majorEastAsia" w:cstheme="majorBidi"/>
      </w:rPr>
      <w:tblPr/>
      <w:tcPr>
        <w:tcBorders>
          <w:top w:val="nil"/>
          <w:bottom w:val="single" w:color="797391" w:themeColor="accent4" w:sz="8" w:space="0"/>
        </w:tcBorders>
      </w:tcPr>
    </w:tblStylePr>
    <w:tblStylePr w:type="lastRow">
      <w:rPr>
        <w:b/>
        <w:bCs/>
        <w:color w:val="00B2A9" w:themeColor="text2"/>
      </w:rPr>
      <w:tblPr/>
      <w:tcPr>
        <w:tcBorders>
          <w:top w:val="single" w:color="797391" w:themeColor="accent4" w:sz="8" w:space="0"/>
          <w:bottom w:val="single" w:color="797391" w:themeColor="accent4" w:sz="8" w:space="0"/>
        </w:tcBorders>
      </w:tcPr>
    </w:tblStylePr>
    <w:tblStylePr w:type="firstCol">
      <w:rPr>
        <w:b/>
        <w:bCs/>
      </w:rPr>
    </w:tblStylePr>
    <w:tblStylePr w:type="lastCol">
      <w:rPr>
        <w:b/>
        <w:bCs/>
      </w:rPr>
      <w:tblPr/>
      <w:tcPr>
        <w:tcBorders>
          <w:top w:val="single" w:color="797391" w:themeColor="accent4" w:sz="8" w:space="0"/>
          <w:bottom w:val="single" w:color="797391" w:themeColor="accent4" w:sz="8" w:space="0"/>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color="99E0DD" w:themeColor="accent5" w:sz="8" w:space="0"/>
        <w:bottom w:val="single" w:color="99E0DD" w:themeColor="accent5" w:sz="8" w:space="0"/>
      </w:tblBorders>
    </w:tblPr>
    <w:tblStylePr w:type="firstRow">
      <w:rPr>
        <w:rFonts w:asciiTheme="majorHAnsi" w:hAnsiTheme="majorHAnsi" w:eastAsiaTheme="majorEastAsia" w:cstheme="majorBidi"/>
      </w:rPr>
      <w:tblPr/>
      <w:tcPr>
        <w:tcBorders>
          <w:top w:val="nil"/>
          <w:bottom w:val="single" w:color="99E0DD" w:themeColor="accent5" w:sz="8" w:space="0"/>
        </w:tcBorders>
      </w:tcPr>
    </w:tblStylePr>
    <w:tblStylePr w:type="lastRow">
      <w:rPr>
        <w:b/>
        <w:bCs/>
        <w:color w:val="00B2A9" w:themeColor="text2"/>
      </w:rPr>
      <w:tblPr/>
      <w:tcPr>
        <w:tcBorders>
          <w:top w:val="single" w:color="99E0DD" w:themeColor="accent5" w:sz="8" w:space="0"/>
          <w:bottom w:val="single" w:color="99E0DD" w:themeColor="accent5" w:sz="8" w:space="0"/>
        </w:tcBorders>
      </w:tcPr>
    </w:tblStylePr>
    <w:tblStylePr w:type="firstCol">
      <w:rPr>
        <w:b/>
        <w:bCs/>
      </w:rPr>
    </w:tblStylePr>
    <w:tblStylePr w:type="lastCol">
      <w:rPr>
        <w:b/>
        <w:bCs/>
      </w:rPr>
      <w:tblPr/>
      <w:tcPr>
        <w:tcBorders>
          <w:top w:val="single" w:color="99E0DD" w:themeColor="accent5" w:sz="8" w:space="0"/>
          <w:bottom w:val="single" w:color="99E0DD" w:themeColor="accent5" w:sz="8" w:space="0"/>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color="A6A1B5" w:themeColor="accent6" w:sz="8" w:space="0"/>
        <w:bottom w:val="single" w:color="A6A1B5" w:themeColor="accent6" w:sz="8" w:space="0"/>
      </w:tblBorders>
    </w:tblPr>
    <w:tblStylePr w:type="firstRow">
      <w:rPr>
        <w:rFonts w:asciiTheme="majorHAnsi" w:hAnsiTheme="majorHAnsi" w:eastAsiaTheme="majorEastAsia" w:cstheme="majorBidi"/>
      </w:rPr>
      <w:tblPr/>
      <w:tcPr>
        <w:tcBorders>
          <w:top w:val="nil"/>
          <w:bottom w:val="single" w:color="A6A1B5" w:themeColor="accent6" w:sz="8" w:space="0"/>
        </w:tcBorders>
      </w:tcPr>
    </w:tblStylePr>
    <w:tblStylePr w:type="lastRow">
      <w:rPr>
        <w:b/>
        <w:bCs/>
        <w:color w:val="00B2A9" w:themeColor="text2"/>
      </w:rPr>
      <w:tblPr/>
      <w:tcPr>
        <w:tcBorders>
          <w:top w:val="single" w:color="A6A1B5" w:themeColor="accent6" w:sz="8" w:space="0"/>
          <w:bottom w:val="single" w:color="A6A1B5" w:themeColor="accent6" w:sz="8" w:space="0"/>
        </w:tcBorders>
      </w:tcPr>
    </w:tblStylePr>
    <w:tblStylePr w:type="firstCol">
      <w:rPr>
        <w:b/>
        <w:bCs/>
      </w:rPr>
    </w:tblStylePr>
    <w:tblStylePr w:type="lastCol">
      <w:rPr>
        <w:b/>
        <w:bCs/>
      </w:rPr>
      <w:tblPr/>
      <w:tcPr>
        <w:tcBorders>
          <w:top w:val="single" w:color="A6A1B5" w:themeColor="accent6" w:sz="8" w:space="0"/>
          <w:bottom w:val="single" w:color="A6A1B5" w:themeColor="accent6" w:sz="8" w:space="0"/>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tblBorders>
    </w:tblPr>
    <w:tblStylePr w:type="firstRow">
      <w:rPr>
        <w:sz w:val="24"/>
        <w:szCs w:val="24"/>
      </w:rPr>
      <w:tblPr/>
      <w:tcPr>
        <w:tcBorders>
          <w:top w:val="nil"/>
          <w:left w:val="nil"/>
          <w:bottom w:val="single" w:color="363534" w:themeColor="text1" w:sz="24" w:space="0"/>
          <w:right w:val="nil"/>
          <w:insideH w:val="nil"/>
          <w:insideV w:val="nil"/>
        </w:tcBorders>
        <w:shd w:val="clear" w:color="auto" w:fill="FFFFFF" w:themeFill="background1"/>
      </w:tcPr>
    </w:tblStylePr>
    <w:tblStylePr w:type="lastRow">
      <w:tblPr/>
      <w:tcPr>
        <w:tcBorders>
          <w:top w:val="single" w:color="363534"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63534" w:themeColor="text1" w:sz="8" w:space="0"/>
          <w:insideH w:val="nil"/>
          <w:insideV w:val="nil"/>
        </w:tcBorders>
        <w:shd w:val="clear" w:color="auto" w:fill="FFFFFF" w:themeFill="background1"/>
      </w:tcPr>
    </w:tblStylePr>
    <w:tblStylePr w:type="lastCol">
      <w:tblPr/>
      <w:tcPr>
        <w:tcBorders>
          <w:top w:val="nil"/>
          <w:left w:val="single" w:color="363534"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tblBorders>
    </w:tblPr>
    <w:tblStylePr w:type="firstRow">
      <w:rPr>
        <w:sz w:val="24"/>
        <w:szCs w:val="24"/>
      </w:rPr>
      <w:tblPr/>
      <w:tcPr>
        <w:tcBorders>
          <w:top w:val="nil"/>
          <w:left w:val="nil"/>
          <w:bottom w:val="single" w:color="00B2A9" w:themeColor="accent1" w:sz="24" w:space="0"/>
          <w:right w:val="nil"/>
          <w:insideH w:val="nil"/>
          <w:insideV w:val="nil"/>
        </w:tcBorders>
        <w:shd w:val="clear" w:color="auto" w:fill="FFFFFF" w:themeFill="background1"/>
      </w:tcPr>
    </w:tblStylePr>
    <w:tblStylePr w:type="lastRow">
      <w:tblPr/>
      <w:tcPr>
        <w:tcBorders>
          <w:top w:val="single" w:color="00B2A9"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2A9" w:themeColor="accent1" w:sz="8" w:space="0"/>
          <w:insideH w:val="nil"/>
          <w:insideV w:val="nil"/>
        </w:tcBorders>
        <w:shd w:val="clear" w:color="auto" w:fill="FFFFFF" w:themeFill="background1"/>
      </w:tcPr>
    </w:tblStylePr>
    <w:tblStylePr w:type="lastCol">
      <w:tblPr/>
      <w:tcPr>
        <w:tcBorders>
          <w:top w:val="nil"/>
          <w:left w:val="single" w:color="00B2A9"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tblBorders>
    </w:tblPr>
    <w:tblStylePr w:type="firstRow">
      <w:rPr>
        <w:sz w:val="24"/>
        <w:szCs w:val="24"/>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tblPr/>
      <w:tcPr>
        <w:tcBorders>
          <w:top w:val="single" w:color="201547"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01547" w:themeColor="accent2" w:sz="8" w:space="0"/>
          <w:insideH w:val="nil"/>
          <w:insideV w:val="nil"/>
        </w:tcBorders>
        <w:shd w:val="clear" w:color="auto" w:fill="FFFFFF" w:themeFill="background1"/>
      </w:tcPr>
    </w:tblStylePr>
    <w:tblStylePr w:type="lastCol">
      <w:tblPr/>
      <w:tcPr>
        <w:tcBorders>
          <w:top w:val="nil"/>
          <w:left w:val="single" w:color="201547"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tblBorders>
    </w:tblPr>
    <w:tblStylePr w:type="firstRow">
      <w:rPr>
        <w:sz w:val="24"/>
        <w:szCs w:val="24"/>
      </w:rPr>
      <w:tblPr/>
      <w:tcPr>
        <w:tcBorders>
          <w:top w:val="nil"/>
          <w:left w:val="nil"/>
          <w:bottom w:val="single" w:color="66D1CB" w:themeColor="accent3" w:sz="24" w:space="0"/>
          <w:right w:val="nil"/>
          <w:insideH w:val="nil"/>
          <w:insideV w:val="nil"/>
        </w:tcBorders>
        <w:shd w:val="clear" w:color="auto" w:fill="FFFFFF" w:themeFill="background1"/>
      </w:tcPr>
    </w:tblStylePr>
    <w:tblStylePr w:type="lastRow">
      <w:tblPr/>
      <w:tcPr>
        <w:tcBorders>
          <w:top w:val="single" w:color="66D1CB"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6D1CB" w:themeColor="accent3" w:sz="8" w:space="0"/>
          <w:insideH w:val="nil"/>
          <w:insideV w:val="nil"/>
        </w:tcBorders>
        <w:shd w:val="clear" w:color="auto" w:fill="FFFFFF" w:themeFill="background1"/>
      </w:tcPr>
    </w:tblStylePr>
    <w:tblStylePr w:type="lastCol">
      <w:tblPr/>
      <w:tcPr>
        <w:tcBorders>
          <w:top w:val="nil"/>
          <w:left w:val="single" w:color="66D1CB"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tblBorders>
    </w:tblPr>
    <w:tblStylePr w:type="firstRow">
      <w:rPr>
        <w:sz w:val="24"/>
        <w:szCs w:val="24"/>
      </w:rPr>
      <w:tblPr/>
      <w:tcPr>
        <w:tcBorders>
          <w:top w:val="nil"/>
          <w:left w:val="nil"/>
          <w:bottom w:val="single" w:color="797391" w:themeColor="accent4" w:sz="24" w:space="0"/>
          <w:right w:val="nil"/>
          <w:insideH w:val="nil"/>
          <w:insideV w:val="nil"/>
        </w:tcBorders>
        <w:shd w:val="clear" w:color="auto" w:fill="FFFFFF" w:themeFill="background1"/>
      </w:tcPr>
    </w:tblStylePr>
    <w:tblStylePr w:type="lastRow">
      <w:tblPr/>
      <w:tcPr>
        <w:tcBorders>
          <w:top w:val="single" w:color="797391"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97391" w:themeColor="accent4" w:sz="8" w:space="0"/>
          <w:insideH w:val="nil"/>
          <w:insideV w:val="nil"/>
        </w:tcBorders>
        <w:shd w:val="clear" w:color="auto" w:fill="FFFFFF" w:themeFill="background1"/>
      </w:tcPr>
    </w:tblStylePr>
    <w:tblStylePr w:type="lastCol">
      <w:tblPr/>
      <w:tcPr>
        <w:tcBorders>
          <w:top w:val="nil"/>
          <w:left w:val="single" w:color="797391"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tblBorders>
    </w:tblPr>
    <w:tblStylePr w:type="firstRow">
      <w:rPr>
        <w:sz w:val="24"/>
        <w:szCs w:val="24"/>
      </w:rPr>
      <w:tblPr/>
      <w:tcPr>
        <w:tcBorders>
          <w:top w:val="nil"/>
          <w:left w:val="nil"/>
          <w:bottom w:val="single" w:color="99E0DD" w:themeColor="accent5" w:sz="24" w:space="0"/>
          <w:right w:val="nil"/>
          <w:insideH w:val="nil"/>
          <w:insideV w:val="nil"/>
        </w:tcBorders>
        <w:shd w:val="clear" w:color="auto" w:fill="FFFFFF" w:themeFill="background1"/>
      </w:tcPr>
    </w:tblStylePr>
    <w:tblStylePr w:type="lastRow">
      <w:tblPr/>
      <w:tcPr>
        <w:tcBorders>
          <w:top w:val="single" w:color="99E0DD"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9E0DD" w:themeColor="accent5" w:sz="8" w:space="0"/>
          <w:insideH w:val="nil"/>
          <w:insideV w:val="nil"/>
        </w:tcBorders>
        <w:shd w:val="clear" w:color="auto" w:fill="FFFFFF" w:themeFill="background1"/>
      </w:tcPr>
    </w:tblStylePr>
    <w:tblStylePr w:type="lastCol">
      <w:tblPr/>
      <w:tcPr>
        <w:tcBorders>
          <w:top w:val="nil"/>
          <w:left w:val="single" w:color="99E0DD"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tblBorders>
    </w:tblPr>
    <w:tblStylePr w:type="firstRow">
      <w:rPr>
        <w:sz w:val="24"/>
        <w:szCs w:val="24"/>
      </w:rPr>
      <w:tblPr/>
      <w:tcPr>
        <w:tcBorders>
          <w:top w:val="nil"/>
          <w:left w:val="nil"/>
          <w:bottom w:val="single" w:color="A6A1B5" w:themeColor="accent6" w:sz="24" w:space="0"/>
          <w:right w:val="nil"/>
          <w:insideH w:val="nil"/>
          <w:insideV w:val="nil"/>
        </w:tcBorders>
        <w:shd w:val="clear" w:color="auto" w:fill="FFFFFF" w:themeFill="background1"/>
      </w:tcPr>
    </w:tblStylePr>
    <w:tblStylePr w:type="lastRow">
      <w:tblPr/>
      <w:tcPr>
        <w:tcBorders>
          <w:top w:val="single" w:color="A6A1B5"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6A1B5" w:themeColor="accent6" w:sz="8" w:space="0"/>
          <w:insideH w:val="nil"/>
          <w:insideV w:val="nil"/>
        </w:tcBorders>
        <w:shd w:val="clear" w:color="auto" w:fill="FFFFFF" w:themeFill="background1"/>
      </w:tcPr>
    </w:tblStylePr>
    <w:tblStylePr w:type="lastCol">
      <w:tblPr/>
      <w:tcPr>
        <w:tcBorders>
          <w:top w:val="nil"/>
          <w:left w:val="single" w:color="A6A1B5"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single" w:color="696765" w:themeColor="text1" w:themeTint="BF" w:sz="8" w:space="0"/>
      </w:tblBorders>
    </w:tblPr>
    <w:tblStylePr w:type="firstRow">
      <w:pPr>
        <w:spacing w:before="0" w:after="0" w:line="240" w:lineRule="auto"/>
      </w:pPr>
      <w:rPr>
        <w:b/>
        <w:bCs/>
        <w:color w:val="FFFFFF" w:themeColor="background1"/>
      </w:rPr>
      <w:tblPr/>
      <w:tcPr>
        <w:tc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nil"/>
          <w:insideV w:val="nil"/>
        </w:tcBorders>
        <w:shd w:val="clear" w:color="auto" w:fill="363534" w:themeFill="text1"/>
      </w:tcPr>
    </w:tblStylePr>
    <w:tblStylePr w:type="lastRow">
      <w:pPr>
        <w:spacing w:before="0" w:after="0" w:line="240" w:lineRule="auto"/>
      </w:pPr>
      <w:rPr>
        <w:b/>
        <w:bCs/>
      </w:rPr>
      <w:tblPr/>
      <w:tcPr>
        <w:tcBorders>
          <w:top w:val="double" w:color="696765" w:themeColor="text1" w:themeTint="BF" w:sz="6" w:space="0"/>
          <w:left w:val="single" w:color="696765" w:themeColor="text1" w:themeTint="BF" w:sz="8" w:space="0"/>
          <w:bottom w:val="single" w:color="696765" w:themeColor="text1" w:themeTint="BF" w:sz="8" w:space="0"/>
          <w:right w:val="single" w:color="696765"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single" w:color="06FFF2" w:themeColor="accent1" w:themeTint="BF" w:sz="8" w:space="0"/>
      </w:tblBorders>
    </w:tblPr>
    <w:tblStylePr w:type="firstRow">
      <w:pPr>
        <w:spacing w:before="0" w:after="0" w:line="240" w:lineRule="auto"/>
      </w:pPr>
      <w:rPr>
        <w:b/>
        <w:bCs/>
        <w:color w:val="FFFFFF" w:themeColor="background1"/>
      </w:rPr>
      <w:tblPr/>
      <w:tcPr>
        <w:tc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nil"/>
          <w:insideV w:val="nil"/>
        </w:tcBorders>
        <w:shd w:val="clear" w:color="auto" w:fill="00B2A9" w:themeFill="accent1"/>
      </w:tcPr>
    </w:tblStylePr>
    <w:tblStylePr w:type="lastRow">
      <w:pPr>
        <w:spacing w:before="0" w:after="0" w:line="240" w:lineRule="auto"/>
      </w:pPr>
      <w:rPr>
        <w:b/>
        <w:bCs/>
      </w:rPr>
      <w:tblPr/>
      <w:tcPr>
        <w:tcBorders>
          <w:top w:val="double" w:color="06FFF2" w:themeColor="accent1" w:themeTint="BF" w:sz="6" w:space="0"/>
          <w:left w:val="single" w:color="06FFF2" w:themeColor="accent1" w:themeTint="BF" w:sz="8" w:space="0"/>
          <w:bottom w:val="single" w:color="06FFF2" w:themeColor="accent1" w:themeTint="BF" w:sz="8" w:space="0"/>
          <w:right w:val="single" w:color="06FFF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single" w:color="442D97" w:themeColor="accent2" w:themeTint="BF" w:sz="8" w:space="0"/>
      </w:tblBorders>
    </w:tblPr>
    <w:tblStylePr w:type="firstRow">
      <w:pPr>
        <w:spacing w:before="0" w:after="0" w:line="240" w:lineRule="auto"/>
      </w:pPr>
      <w:rPr>
        <w:b/>
        <w:bCs/>
        <w:color w:val="FFFFFF" w:themeColor="background1"/>
      </w:rPr>
      <w:tblPr/>
      <w:tcPr>
        <w:tc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nil"/>
          <w:insideV w:val="nil"/>
        </w:tcBorders>
        <w:shd w:val="clear" w:color="auto" w:fill="201547" w:themeFill="accent2"/>
      </w:tcPr>
    </w:tblStylePr>
    <w:tblStylePr w:type="lastRow">
      <w:pPr>
        <w:spacing w:before="0" w:after="0" w:line="240" w:lineRule="auto"/>
      </w:pPr>
      <w:rPr>
        <w:b/>
        <w:bCs/>
      </w:rPr>
      <w:tblPr/>
      <w:tcPr>
        <w:tcBorders>
          <w:top w:val="double" w:color="442D97" w:themeColor="accent2" w:themeTint="BF" w:sz="6" w:space="0"/>
          <w:left w:val="single" w:color="442D97" w:themeColor="accent2" w:themeTint="BF" w:sz="8" w:space="0"/>
          <w:bottom w:val="single" w:color="442D97" w:themeColor="accent2" w:themeTint="BF" w:sz="8" w:space="0"/>
          <w:right w:val="single" w:color="442D97"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single" w:color="8CDCD7" w:themeColor="accent3" w:themeTint="BF" w:sz="8" w:space="0"/>
      </w:tblBorders>
    </w:tblPr>
    <w:tblStylePr w:type="firstRow">
      <w:pPr>
        <w:spacing w:before="0" w:after="0" w:line="240" w:lineRule="auto"/>
      </w:pPr>
      <w:rPr>
        <w:b/>
        <w:bCs/>
        <w:color w:val="FFFFFF" w:themeColor="background1"/>
      </w:rPr>
      <w:tblPr/>
      <w:tcPr>
        <w:tc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nil"/>
          <w:insideV w:val="nil"/>
        </w:tcBorders>
        <w:shd w:val="clear" w:color="auto" w:fill="66D1CB" w:themeFill="accent3"/>
      </w:tcPr>
    </w:tblStylePr>
    <w:tblStylePr w:type="lastRow">
      <w:pPr>
        <w:spacing w:before="0" w:after="0" w:line="240" w:lineRule="auto"/>
      </w:pPr>
      <w:rPr>
        <w:b/>
        <w:bCs/>
      </w:rPr>
      <w:tblPr/>
      <w:tcPr>
        <w:tcBorders>
          <w:top w:val="double" w:color="8CDCD7" w:themeColor="accent3" w:themeTint="BF" w:sz="6" w:space="0"/>
          <w:left w:val="single" w:color="8CDCD7" w:themeColor="accent3" w:themeTint="BF" w:sz="8" w:space="0"/>
          <w:bottom w:val="single" w:color="8CDCD7" w:themeColor="accent3" w:themeTint="BF" w:sz="8" w:space="0"/>
          <w:right w:val="single" w:color="8CDCD7"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single" w:color="9A96AC" w:themeColor="accent4" w:themeTint="BF" w:sz="8" w:space="0"/>
      </w:tblBorders>
    </w:tblPr>
    <w:tblStylePr w:type="firstRow">
      <w:pPr>
        <w:spacing w:before="0" w:after="0" w:line="240" w:lineRule="auto"/>
      </w:pPr>
      <w:rPr>
        <w:b/>
        <w:bCs/>
        <w:color w:val="FFFFFF" w:themeColor="background1"/>
      </w:rPr>
      <w:tblPr/>
      <w:tcPr>
        <w:tc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nil"/>
          <w:insideV w:val="nil"/>
        </w:tcBorders>
        <w:shd w:val="clear" w:color="auto" w:fill="797391" w:themeFill="accent4"/>
      </w:tcPr>
    </w:tblStylePr>
    <w:tblStylePr w:type="lastRow">
      <w:pPr>
        <w:spacing w:before="0" w:after="0" w:line="240" w:lineRule="auto"/>
      </w:pPr>
      <w:rPr>
        <w:b/>
        <w:bCs/>
      </w:rPr>
      <w:tblPr/>
      <w:tcPr>
        <w:tcBorders>
          <w:top w:val="double" w:color="9A96AC" w:themeColor="accent4" w:themeTint="BF" w:sz="6" w:space="0"/>
          <w:left w:val="single" w:color="9A96AC" w:themeColor="accent4" w:themeTint="BF" w:sz="8" w:space="0"/>
          <w:bottom w:val="single" w:color="9A96AC" w:themeColor="accent4" w:themeTint="BF" w:sz="8" w:space="0"/>
          <w:right w:val="single" w:color="9A96AC"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single" w:color="B2E7E5" w:themeColor="accent5" w:themeTint="BF" w:sz="8" w:space="0"/>
      </w:tblBorders>
    </w:tblPr>
    <w:tblStylePr w:type="firstRow">
      <w:pPr>
        <w:spacing w:before="0" w:after="0" w:line="240" w:lineRule="auto"/>
      </w:pPr>
      <w:rPr>
        <w:b/>
        <w:bCs/>
        <w:color w:val="FFFFFF" w:themeColor="background1"/>
      </w:rPr>
      <w:tblPr/>
      <w:tcPr>
        <w:tc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nil"/>
          <w:insideV w:val="nil"/>
        </w:tcBorders>
        <w:shd w:val="clear" w:color="auto" w:fill="99E0DD" w:themeFill="accent5"/>
      </w:tcPr>
    </w:tblStylePr>
    <w:tblStylePr w:type="lastRow">
      <w:pPr>
        <w:spacing w:before="0" w:after="0" w:line="240" w:lineRule="auto"/>
      </w:pPr>
      <w:rPr>
        <w:b/>
        <w:bCs/>
      </w:rPr>
      <w:tblPr/>
      <w:tcPr>
        <w:tcBorders>
          <w:top w:val="double" w:color="B2E7E5" w:themeColor="accent5" w:themeTint="BF" w:sz="6" w:space="0"/>
          <w:left w:val="single" w:color="B2E7E5" w:themeColor="accent5" w:themeTint="BF" w:sz="8" w:space="0"/>
          <w:bottom w:val="single" w:color="B2E7E5" w:themeColor="accent5" w:themeTint="BF" w:sz="8" w:space="0"/>
          <w:right w:val="single" w:color="B2E7E5"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single" w:color="BCB8C7" w:themeColor="accent6" w:themeTint="BF" w:sz="8" w:space="0"/>
      </w:tblBorders>
    </w:tblPr>
    <w:tblStylePr w:type="firstRow">
      <w:pPr>
        <w:spacing w:before="0" w:after="0" w:line="240" w:lineRule="auto"/>
      </w:pPr>
      <w:rPr>
        <w:b/>
        <w:bCs/>
        <w:color w:val="FFFFFF" w:themeColor="background1"/>
      </w:rPr>
      <w:tblPr/>
      <w:tcPr>
        <w:tc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nil"/>
          <w:insideV w:val="nil"/>
        </w:tcBorders>
        <w:shd w:val="clear" w:color="auto" w:fill="A6A1B5" w:themeFill="accent6"/>
      </w:tcPr>
    </w:tblStylePr>
    <w:tblStylePr w:type="lastRow">
      <w:pPr>
        <w:spacing w:before="0" w:after="0" w:line="240" w:lineRule="auto"/>
      </w:pPr>
      <w:rPr>
        <w:b/>
        <w:bCs/>
      </w:rPr>
      <w:tblPr/>
      <w:tcPr>
        <w:tcBorders>
          <w:top w:val="double" w:color="BCB8C7" w:themeColor="accent6" w:themeTint="BF" w:sz="6" w:space="0"/>
          <w:left w:val="single" w:color="BCB8C7" w:themeColor="accent6" w:themeTint="BF" w:sz="8" w:space="0"/>
          <w:bottom w:val="single" w:color="BCB8C7" w:themeColor="accent6" w:themeTint="BF" w:sz="8" w:space="0"/>
          <w:right w:val="single" w:color="BCB8C7"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color="9B9997" w:themeColor="text1" w:themeTint="80" w:sz="4" w:space="0"/>
        <w:bottom w:val="single" w:color="9B9997" w:themeColor="text1" w:themeTint="80" w:sz="4" w:space="0"/>
      </w:tblBorders>
    </w:tblPr>
    <w:tblStylePr w:type="firstRow">
      <w:rPr>
        <w:b/>
        <w:bCs/>
      </w:rPr>
      <w:tblPr/>
      <w:tcPr>
        <w:tcBorders>
          <w:bottom w:val="single" w:color="9B9997" w:themeColor="text1" w:themeTint="80" w:sz="4" w:space="0"/>
        </w:tcBorders>
      </w:tcPr>
    </w:tblStylePr>
    <w:tblStylePr w:type="lastRow">
      <w:rPr>
        <w:b/>
        <w:bCs/>
      </w:rPr>
      <w:tblPr/>
      <w:tcPr>
        <w:tcBorders>
          <w:top w:val="single" w:color="9B9997" w:themeColor="text1" w:themeTint="80" w:sz="4" w:space="0"/>
        </w:tcBorders>
      </w:tcPr>
    </w:tblStylePr>
    <w:tblStylePr w:type="firstCol">
      <w:rPr>
        <w:b/>
        <w:bCs/>
      </w:rPr>
    </w:tblStylePr>
    <w:tblStylePr w:type="lastCol">
      <w:rPr>
        <w:b/>
        <w:bCs/>
      </w:rPr>
    </w:tblStylePr>
    <w:tblStylePr w:type="band1Vert">
      <w:tblPr/>
      <w:tcPr>
        <w:tcBorders>
          <w:left w:val="single" w:color="9B9997" w:themeColor="text1" w:themeTint="80" w:sz="4" w:space="0"/>
          <w:right w:val="single" w:color="9B9997" w:themeColor="text1" w:themeTint="80" w:sz="4" w:space="0"/>
        </w:tcBorders>
      </w:tcPr>
    </w:tblStylePr>
    <w:tblStylePr w:type="band2Vert">
      <w:tblPr/>
      <w:tcPr>
        <w:tcBorders>
          <w:left w:val="single" w:color="9B9997" w:themeColor="text1" w:themeTint="80" w:sz="4" w:space="0"/>
          <w:right w:val="single" w:color="9B9997" w:themeColor="text1" w:themeTint="80" w:sz="4" w:space="0"/>
        </w:tcBorders>
      </w:tcPr>
    </w:tblStylePr>
    <w:tblStylePr w:type="band1Horz">
      <w:tblPr/>
      <w:tcPr>
        <w:tcBorders>
          <w:top w:val="single" w:color="9B9997" w:themeColor="text1" w:themeTint="80" w:sz="4" w:space="0"/>
          <w:bottom w:val="single" w:color="9B9997" w:themeColor="text1" w:themeTint="80" w:sz="4" w:space="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color="9B9997"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B9997"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9B9997"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B9997"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B9997"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B9997"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75F033071467457EA6C0D9A00DB4D927" w:customStyle="1">
    <w:name w:val="75F033071467457EA6C0D9A00DB4D927"/>
    <w:rsid w:val="007A4821"/>
    <w:pPr>
      <w:spacing w:after="360" w:line="600" w:lineRule="exact"/>
      <w:jc w:val="right"/>
    </w:pPr>
    <w:rPr>
      <w:rFonts w:asciiTheme="majorHAnsi" w:hAnsiTheme="majorHAnsi" w:eastAsiaTheme="majorEastAsia"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1456789">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2522967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8087941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7.jpg" Id="rId21" /><Relationship Type="http://schemas.openxmlformats.org/officeDocument/2006/relationships/header" Target="header4.xml" Id="rId42" /><Relationship Type="http://schemas.openxmlformats.org/officeDocument/2006/relationships/footer" Target="footer6.xml" Id="rId47" /><Relationship Type="http://schemas.openxmlformats.org/officeDocument/2006/relationships/image" Target="media/image27.png" Id="rId68"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1.xml" Id="rId29" /><Relationship Type="http://schemas.openxmlformats.org/officeDocument/2006/relationships/footnotes" Target="footnotes.xml" Id="rId11" /><Relationship Type="http://schemas.openxmlformats.org/officeDocument/2006/relationships/image" Target="media/image12.jpeg" Id="rId24" /><Relationship Type="http://schemas.openxmlformats.org/officeDocument/2006/relationships/footer" Target="footer2.xml" Id="rId32" /><Relationship Type="http://schemas.openxmlformats.org/officeDocument/2006/relationships/image" Target="media/image17.png" Id="rId37" /><Relationship Type="http://schemas.openxmlformats.org/officeDocument/2006/relationships/hyperlink" Target="mailto:customer.service@deeca.vic.gov.au" TargetMode="External" Id="rId40" /><Relationship Type="http://schemas.openxmlformats.org/officeDocument/2006/relationships/header" Target="header5.xml" Id="rId45" /><Relationship Type="http://schemas.openxmlformats.org/officeDocument/2006/relationships/hyperlink" Target="https://www.bunuronglc.org/rap-map.html" TargetMode="External" Id="rId53" /><Relationship Type="http://schemas.openxmlformats.org/officeDocument/2006/relationships/image" Target="media/image20.png" Id="rId58" /><Relationship Type="http://schemas.openxmlformats.org/officeDocument/2006/relationships/image" Target="media/image25.png" Id="rId66" /><Relationship Type="http://schemas.openxmlformats.org/officeDocument/2006/relationships/theme" Target="theme/theme1.xml" Id="rId74" /><Relationship Type="http://schemas.openxmlformats.org/officeDocument/2006/relationships/customXml" Target="../customXml/item5.xml" Id="rId5" /><Relationship Type="http://schemas.openxmlformats.org/officeDocument/2006/relationships/image" Target="media/image23.png" Id="rId61" /><Relationship Type="http://schemas.openxmlformats.org/officeDocument/2006/relationships/image" Target="media/image6.jpg" Id="rId19" /><Relationship Type="http://schemas.openxmlformats.org/officeDocument/2006/relationships/image" Target="media/image2.png" Id="rId14" /><Relationship Type="http://schemas.openxmlformats.org/officeDocument/2006/relationships/image" Target="media/image10.jpeg" Id="rId22" /><Relationship Type="http://schemas.openxmlformats.org/officeDocument/2006/relationships/image" Target="media/image11.jpeg" Id="rId27" /><Relationship Type="http://schemas.openxmlformats.org/officeDocument/2006/relationships/header" Target="header2.xml" Id="rId30" /><Relationship Type="http://schemas.openxmlformats.org/officeDocument/2006/relationships/image" Target="media/image16.jpg" Id="rId35" /><Relationship Type="http://schemas.openxmlformats.org/officeDocument/2006/relationships/footer" Target="footer4.xml" Id="rId43" /><Relationship Type="http://schemas.openxmlformats.org/officeDocument/2006/relationships/footer" Target="footer7.xml" Id="rId48" /><Relationship Type="http://schemas.openxmlformats.org/officeDocument/2006/relationships/hyperlink" Target="https://greatsouthernreef.com/" TargetMode="External" Id="rId56" /><Relationship Type="http://schemas.openxmlformats.org/officeDocument/2006/relationships/image" Target="media/image30.png" Id="rId64" /><Relationship Type="http://schemas.openxmlformats.org/officeDocument/2006/relationships/image" Target="media/image28.png" Id="rId69" /><Relationship Type="http://schemas.openxmlformats.org/officeDocument/2006/relationships/styles" Target="styles.xml" Id="rId8" /><Relationship Type="http://schemas.openxmlformats.org/officeDocument/2006/relationships/hyperlink" Target="https://www.youtube.com/watch?v=wmxVrn4h9jU" TargetMode="External" Id="rId51"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image" Target="media/image5.png" Id="rId17" /><Relationship Type="http://schemas.openxmlformats.org/officeDocument/2006/relationships/image" Target="media/image9.png" Id="rId25" /><Relationship Type="http://schemas.openxmlformats.org/officeDocument/2006/relationships/header" Target="header3.xml" Id="rId33" /><Relationship Type="http://schemas.openxmlformats.org/officeDocument/2006/relationships/image" Target="media/image18.emf" Id="rId38" /><Relationship Type="http://schemas.openxmlformats.org/officeDocument/2006/relationships/header" Target="header6.xml" Id="rId46" /><Relationship Type="http://schemas.openxmlformats.org/officeDocument/2006/relationships/image" Target="media/image21.png" Id="rId59" /><Relationship Type="http://schemas.openxmlformats.org/officeDocument/2006/relationships/image" Target="media/image26.png" Id="rId67" /><Relationship Type="http://schemas.openxmlformats.org/officeDocument/2006/relationships/image" Target="media/image8.jpeg" Id="rId20" /><Relationship Type="http://schemas.openxmlformats.org/officeDocument/2006/relationships/hyperlink" Target="http://www.relayservice.com.au" TargetMode="External" Id="rId41" /><Relationship Type="http://schemas.openxmlformats.org/officeDocument/2006/relationships/hyperlink" Target="https://www.parks.vic.gov.au/-/media/project/pv/main/parks/documents/visitor-guides-and-publications/ricketts-point-marine-sanctuary/ricketts-point-marine-sanctuary-visitor-guide.pdf?rev=d0e54b87aead4b9c8e27b4330eca36b2" TargetMode="External" Id="rId54" /><Relationship Type="http://schemas.openxmlformats.org/officeDocument/2006/relationships/image" Target="media/image24.png" Id="rId62" /><Relationship Type="http://schemas.openxmlformats.org/officeDocument/2006/relationships/image" Target="media/image29.png" Id="rId7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image" Target="media/image3.png" Id="rId15" /><Relationship Type="http://schemas.openxmlformats.org/officeDocument/2006/relationships/image" Target="media/image8.jpg" Id="rId23" /><Relationship Type="http://schemas.openxmlformats.org/officeDocument/2006/relationships/image" Target="media/image16.jpeg" Id="rId28" /><Relationship Type="http://schemas.openxmlformats.org/officeDocument/2006/relationships/image" Target="media/image160.jpg" Id="rId36" /><Relationship Type="http://schemas.openxmlformats.org/officeDocument/2006/relationships/image" Target="media/image19.png" Id="rId57" /><Relationship Type="http://schemas.openxmlformats.org/officeDocument/2006/relationships/webSettings" Target="webSettings.xml" Id="rId10" /><Relationship Type="http://schemas.openxmlformats.org/officeDocument/2006/relationships/footer" Target="footer1.xml" Id="rId31" /><Relationship Type="http://schemas.openxmlformats.org/officeDocument/2006/relationships/footer" Target="footer5.xml" Id="rId44" /><Relationship Type="http://schemas.openxmlformats.org/officeDocument/2006/relationships/hyperlink" Target="https://www.youtube.com/watch?v=q0ktkiaWvFY" TargetMode="External" Id="rId52" /><Relationship Type="http://schemas.openxmlformats.org/officeDocument/2006/relationships/image" Target="media/image22.png" Id="rId60" /><Relationship Type="http://schemas.openxmlformats.org/officeDocument/2006/relationships/image" Target="media/image31.png" Id="rId65" /><Relationship Type="http://schemas.openxmlformats.org/officeDocument/2006/relationships/glossaryDocument" Target="glossary/document.xml" Id="rId73"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1.png" Id="rId13" /><Relationship Type="http://schemas.openxmlformats.org/officeDocument/2006/relationships/image" Target="media/image60.png" Id="rId18" /><Relationship Type="http://schemas.openxmlformats.org/officeDocument/2006/relationships/hyperlink" Target="http://creativecommons.org/licenses/by/4.0/" TargetMode="External" Id="rId39" /><Relationship Type="http://schemas.openxmlformats.org/officeDocument/2006/relationships/footer" Target="footer3.xml" Id="rId34" /><Relationship Type="http://schemas.openxmlformats.org/officeDocument/2006/relationships/hyperlink" Target="https://www.youtube.com/watch?v=612ekIHONhQ&amp;ab_channel=ParksVictoria" TargetMode="External" Id="rId50" /><Relationship Type="http://schemas.openxmlformats.org/officeDocument/2006/relationships/hyperlink" Target="https://vnpa.org.au/wp-content/uploads/2017/02/Pr-M-Fact-sheet-Marine-national-parks.pdf" TargetMode="External" Id="rId55" /><Relationship Type="http://schemas.openxmlformats.org/officeDocument/2006/relationships/numbering" Target="numbering.xml" Id="rId7" /><Relationship Type="http://schemas.openxmlformats.org/officeDocument/2006/relationships/image" Target="media/image32.png" Id="rId71" /><Relationship Type="http://schemas.openxmlformats.org/officeDocument/2006/relationships/hyperlink" Target="https://www.bunuronglc.org/rap-map.html" TargetMode="External" Id="R79c84db7a1464f9e" /></Relationships>
</file>

<file path=word/_rels/footer3.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jpg"/><Relationship Id="rId1" Type="http://schemas.openxmlformats.org/officeDocument/2006/relationships/image" Target="media/image12.emf"/><Relationship Id="rId4" Type="http://schemas.openxmlformats.org/officeDocument/2006/relationships/image" Target="media/image15.emf"/></Relationships>
</file>

<file path=word/_rels/footer5.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6FB081B0E84356A157BCE60A957FB1"/>
        <w:category>
          <w:name w:val="General"/>
          <w:gallery w:val="placeholder"/>
        </w:category>
        <w:types>
          <w:type w:val="bbPlcHdr"/>
        </w:types>
        <w:behaviors>
          <w:behavior w:val="content"/>
        </w:behaviors>
        <w:guid w:val="{85A8CFCA-F169-4C15-9316-DD024BECB95E}"/>
      </w:docPartPr>
      <w:docPartBody>
        <w:p xmlns:wp14="http://schemas.microsoft.com/office/word/2010/wordml" w:rsidR="002B6D58" w:rsidRDefault="00672F4D" w14:paraId="720703D0" wp14:textId="77777777">
          <w:pPr>
            <w:pStyle w:val="0E6FB081B0E84356A157BCE60A957FB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58"/>
    <w:rsid w:val="00044235"/>
    <w:rsid w:val="00086778"/>
    <w:rsid w:val="00102743"/>
    <w:rsid w:val="0017392D"/>
    <w:rsid w:val="001F0BF2"/>
    <w:rsid w:val="002B6D58"/>
    <w:rsid w:val="002E4659"/>
    <w:rsid w:val="00400258"/>
    <w:rsid w:val="00432461"/>
    <w:rsid w:val="004B463B"/>
    <w:rsid w:val="00574975"/>
    <w:rsid w:val="005A77B9"/>
    <w:rsid w:val="005B1F6C"/>
    <w:rsid w:val="00672F4D"/>
    <w:rsid w:val="00695048"/>
    <w:rsid w:val="00747E82"/>
    <w:rsid w:val="00755A3B"/>
    <w:rsid w:val="00794F9C"/>
    <w:rsid w:val="0087439A"/>
    <w:rsid w:val="009130E3"/>
    <w:rsid w:val="009268C4"/>
    <w:rsid w:val="00A101B4"/>
    <w:rsid w:val="00A86C64"/>
    <w:rsid w:val="00B1462A"/>
    <w:rsid w:val="00C5147B"/>
    <w:rsid w:val="00C76006"/>
    <w:rsid w:val="00D20011"/>
    <w:rsid w:val="00D4070C"/>
    <w:rsid w:val="00DB35DE"/>
    <w:rsid w:val="00DD1CE0"/>
    <w:rsid w:val="00E70D95"/>
    <w:rsid w:val="00E81059"/>
    <w:rsid w:val="00EB4DE5"/>
    <w:rsid w:val="00EE26F3"/>
    <w:rsid w:val="00F36C14"/>
    <w:rsid w:val="00F97731"/>
    <w:rsid w:val="00FE75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E6FB081B0E84356A157BCE60A957FB1">
    <w:name w:val="0E6FB081B0E84356A157BCE60A957F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7" ma:contentTypeDescription="All project related information. The library can be used to manage multiple projects." ma:contentTypeScope="" ma:versionID="f74bac23f600d71230feaa925d75b28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4950b785442360ac02f2a66c2d85ce45"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element ref="ns4:MediaServiceObjectDetectorVersions" minOccurs="0"/>
                <xsd:element ref="ns4:MediaServiceSearchPropertie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4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15</Value>
      <Value>1</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Finance and Budget</TermName>
          <TermId xmlns="http://schemas.microsoft.com/office/infopath/2007/PartnerControls">7960b430-8ebc-43cf-898a-2b6b60256064</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DOCID706-1714886731-1375</_dlc_DocId>
    <_dlc_DocIdUrl xmlns="a5f32de4-e402-4188-b034-e71ca7d22e54">
      <Url>https://delwpvicgovau.sharepoint.com/sites/ecm_706/_layouts/15/DocIdRedir.aspx?ID=DOCID706-1714886731-1375</Url>
      <Description>DOCID706-1714886731-1375</Description>
    </_dlc_DocIdUrl>
    <lcf76f155ced4ddcb4097134ff3c332f xmlns="021c6226-75de-4512-b189-de07ae8cb04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F613CECD-CCFA-41B9-A0D6-1BC2AAB1D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47D699-4B60-4EFA-8065-559A400E333C}">
  <ds:schemaRefs>
    <ds:schemaRef ds:uri="http://schemas.microsoft.com/office/2006/metadata/properties"/>
    <ds:schemaRef ds:uri="http://schemas.microsoft.com/office/infopath/2007/PartnerControls"/>
    <ds:schemaRef ds:uri="9fd47c19-1c4a-4d7d-b342-c10cef269344"/>
    <ds:schemaRef ds:uri="a5f32de4-e402-4188-b034-e71ca7d22e54"/>
    <ds:schemaRef ds:uri="021c6226-75de-4512-b189-de07ae8cb040"/>
  </ds:schemaRefs>
</ds:datastoreItem>
</file>

<file path=customXml/itemProps3.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4.xml><?xml version="1.0" encoding="utf-8"?>
<ds:datastoreItem xmlns:ds="http://schemas.openxmlformats.org/officeDocument/2006/customXml" ds:itemID="{9D316DEA-80FB-46C7-860E-82ED5AB61A56}">
  <ds:schemaRefs>
    <ds:schemaRef ds:uri="http://schemas.microsoft.com/sharepoint/events"/>
  </ds:schemaRefs>
</ds:datastoreItem>
</file>

<file path=customXml/itemProps5.xml><?xml version="1.0" encoding="utf-8"?>
<ds:datastoreItem xmlns:ds="http://schemas.openxmlformats.org/officeDocument/2006/customXml" ds:itemID="{ABAB71C5-9EEB-45FD-B1FC-C6AAF33791E6}">
  <ds:schemaRefs>
    <ds:schemaRef ds:uri="http://schemas.microsoft.com/sharepoint/v3/contenttype/forms"/>
  </ds:schemaRefs>
</ds:datastoreItem>
</file>

<file path=customXml/itemProps6.xml><?xml version="1.0" encoding="utf-8"?>
<ds:datastoreItem xmlns:ds="http://schemas.openxmlformats.org/officeDocument/2006/customXml" ds:itemID="{F1CA1886-B726-4D95-BB8B-CFE03A380013}">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Sanctuaries and Sea Creatures: Ricketts Point</dc:title>
  <dc:subject/>
  <dc:creator>Madison Cassie (DELWP)</dc:creator>
  <cp:keywords/>
  <dc:description/>
  <cp:lastModifiedBy>Shaya Kaartinen-Price (DEECA)</cp:lastModifiedBy>
  <cp:revision>61</cp:revision>
  <cp:lastPrinted>2023-04-27T20:30:00Z</cp:lastPrinted>
  <dcterms:created xsi:type="dcterms:W3CDTF">2022-06-15T09:59:00Z</dcterms:created>
  <dcterms:modified xsi:type="dcterms:W3CDTF">2026-06-16T01:43:07Z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Sanctuaries and Sea Creatures: Ricketts Point</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Sanctuaries and Sea Creatures: Ricketts Point</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15;#Finance and Budget|7960b430-8ebc-43cf-898a-2b6b60256064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35914343-946b-4a9a-afa6-827341170f26</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2023-04-27T03:29:36Z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f43779f9-69a8-4bfd-9dc8-f7918cdc382e</vt:lpwstr>
  </property>
  <property fmtid="{D5CDD505-2E9C-101B-9397-08002B2CF9AE}" pid="32" name="MSIP_Label_4257e2ab-f512-40e2-9c9a-c64247360765_ContentBits">
    <vt:lpwstr>2</vt:lpwstr>
  </property>
  <property fmtid="{D5CDD505-2E9C-101B-9397-08002B2CF9AE}" pid="33" name="Security_x0020_Classification">
    <vt:lpwstr>1;#Unclassified|7fa379f4-4aba-4692-ab80-7d39d3a23cf4</vt:lpwstr>
  </property>
  <property fmtid="{D5CDD505-2E9C-101B-9397-08002B2CF9AE}" pid="34" name="Record_x0020_Purpose">
    <vt:lpwstr/>
  </property>
  <property fmtid="{D5CDD505-2E9C-101B-9397-08002B2CF9AE}" pid="35" name="Department_x0020_Document_x0020_Type">
    <vt:lpwstr/>
  </property>
  <property fmtid="{D5CDD505-2E9C-101B-9397-08002B2CF9AE}" pid="36" name="Dissemination_x0020_Limiting_x0020_Marker">
    <vt:lpwstr>2;#FOUO|955eb6fc-b35a-4808-8aa5-31e514fa3f26</vt:lpwstr>
  </property>
  <property fmtid="{D5CDD505-2E9C-101B-9397-08002B2CF9AE}" pid="37" name="Records_x0020_Class_x0020_Project">
    <vt:lpwstr>15;#Finance and Budget|7960b430-8ebc-43cf-898a-2b6b60256064</vt:lpwstr>
  </property>
  <property fmtid="{D5CDD505-2E9C-101B-9397-08002B2CF9AE}" pid="38" name="MediaServiceImageTags">
    <vt:lpwstr/>
  </property>
  <property fmtid="{D5CDD505-2E9C-101B-9397-08002B2CF9AE}" pid="39" name="_docset_NoMedatataSyncRequired">
    <vt:lpwstr>False</vt:lpwstr>
  </property>
  <property fmtid="{D5CDD505-2E9C-101B-9397-08002B2CF9AE}" pid="40" name="GrammarlyDocumentId">
    <vt:lpwstr>62d7faca-f936-41b1-915a-49fabf2b550e</vt:lpwstr>
  </property>
</Properties>
</file>